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A55BB" w14:textId="77777777" w:rsidR="006D3CC3" w:rsidRDefault="006D3CC3" w:rsidP="0035431A">
      <w:pPr>
        <w:tabs>
          <w:tab w:val="left" w:pos="1933"/>
        </w:tabs>
        <w:ind w:right="-232"/>
        <w:rPr>
          <w:rFonts w:ascii="Arial Black" w:hAnsi="Arial Black"/>
          <w:b/>
          <w:sz w:val="24"/>
          <w:szCs w:val="28"/>
        </w:rPr>
      </w:pPr>
    </w:p>
    <w:p w14:paraId="1E17B2D7"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0E34A40C"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14860DD8" w14:textId="77777777" w:rsidR="001B5AF2" w:rsidRDefault="001B5AF2" w:rsidP="001B5AF2">
      <w:pPr>
        <w:ind w:right="-232"/>
        <w:jc w:val="center"/>
        <w:rPr>
          <w:rFonts w:ascii="Arial Black" w:hAnsi="Arial Black"/>
          <w:b/>
          <w:sz w:val="24"/>
          <w:szCs w:val="28"/>
        </w:rPr>
      </w:pPr>
    </w:p>
    <w:p w14:paraId="75CDD4C2" w14:textId="77777777" w:rsidR="001B5AF2" w:rsidRDefault="001B5AF2" w:rsidP="001B5AF2">
      <w:pPr>
        <w:ind w:right="-232"/>
        <w:jc w:val="center"/>
        <w:rPr>
          <w:rFonts w:ascii="Arial Black" w:hAnsi="Arial Black"/>
          <w:b/>
          <w:sz w:val="24"/>
          <w:szCs w:val="28"/>
        </w:rPr>
      </w:pPr>
    </w:p>
    <w:p w14:paraId="746806A4" w14:textId="77777777" w:rsidR="001B5AF2" w:rsidRDefault="001B5AF2" w:rsidP="001B5AF2">
      <w:pPr>
        <w:ind w:right="-232"/>
        <w:jc w:val="center"/>
        <w:rPr>
          <w:rFonts w:ascii="Arial Black" w:hAnsi="Arial Black"/>
          <w:b/>
          <w:sz w:val="24"/>
          <w:szCs w:val="28"/>
        </w:rPr>
      </w:pPr>
    </w:p>
    <w:p w14:paraId="55D3BEA2" w14:textId="77777777" w:rsidR="001B5AF2" w:rsidRDefault="001B5AF2" w:rsidP="001B5AF2">
      <w:pPr>
        <w:ind w:right="-232"/>
        <w:jc w:val="center"/>
        <w:rPr>
          <w:rFonts w:ascii="Arial Black" w:hAnsi="Arial Black"/>
          <w:b/>
          <w:sz w:val="24"/>
          <w:szCs w:val="28"/>
        </w:rPr>
      </w:pPr>
    </w:p>
    <w:p w14:paraId="37452CD6"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73D5DB5D" w14:textId="77777777" w:rsidR="001B5AF2" w:rsidRDefault="001B5AF2" w:rsidP="001B5AF2"/>
    <w:p w14:paraId="6E4D85E1" w14:textId="77777777" w:rsidR="001B5AF2" w:rsidRPr="00A351DF" w:rsidRDefault="001B5AF2" w:rsidP="001B5AF2"/>
    <w:p w14:paraId="2F15F5C3" w14:textId="547FD2DE" w:rsidR="001B5AF2" w:rsidRPr="001B5AF2" w:rsidRDefault="00783379" w:rsidP="001B5AF2">
      <w:pPr>
        <w:pStyle w:val="Ttulo9"/>
        <w:ind w:right="-232"/>
        <w:jc w:val="center"/>
        <w:rPr>
          <w:rFonts w:ascii="Meiryo" w:eastAsia="Meiryo" w:hAnsi="Meiryo" w:cs="Meiryo"/>
          <w:color w:val="33CCCC"/>
          <w:sz w:val="28"/>
          <w:szCs w:val="28"/>
          <w:lang w:val="es-ES" w:eastAsia="en-US"/>
        </w:rPr>
      </w:pPr>
      <w:r w:rsidRPr="00783379">
        <w:rPr>
          <w:rFonts w:ascii="Meiryo" w:eastAsia="Meiryo" w:hAnsi="Meiryo" w:cs="Meiryo"/>
          <w:color w:val="00B0F0"/>
          <w:sz w:val="28"/>
          <w:szCs w:val="28"/>
          <w:lang w:val="es-ES" w:eastAsia="en-US"/>
        </w:rPr>
        <w:t>LP-919044992-I65-2023</w:t>
      </w:r>
    </w:p>
    <w:p w14:paraId="7881F867" w14:textId="77777777" w:rsidR="001B5AF2" w:rsidRPr="001B5AF2" w:rsidRDefault="001B5AF2" w:rsidP="001B5AF2">
      <w:pPr>
        <w:jc w:val="center"/>
        <w:rPr>
          <w:b/>
          <w:color w:val="2AA9A6"/>
          <w:sz w:val="28"/>
          <w:szCs w:val="28"/>
        </w:rPr>
      </w:pPr>
    </w:p>
    <w:p w14:paraId="2D237AF5" w14:textId="77777777" w:rsidR="001B5AF2" w:rsidRPr="001B5AF2" w:rsidRDefault="001B5AF2" w:rsidP="001B5AF2">
      <w:pPr>
        <w:jc w:val="center"/>
        <w:rPr>
          <w:b/>
          <w:color w:val="2AA9A6"/>
          <w:sz w:val="28"/>
          <w:szCs w:val="28"/>
        </w:rPr>
      </w:pPr>
    </w:p>
    <w:p w14:paraId="4530E671" w14:textId="0DF9F164" w:rsidR="001B5AF2" w:rsidRPr="0091757C" w:rsidRDefault="001B5AF2" w:rsidP="001B5AF2">
      <w:pPr>
        <w:jc w:val="center"/>
        <w:rPr>
          <w:rFonts w:ascii="Arial Black" w:hAnsi="Arial Black"/>
          <w:b/>
          <w:color w:val="00B0F0"/>
          <w:sz w:val="36"/>
          <w:szCs w:val="28"/>
        </w:rPr>
      </w:pPr>
      <w:r w:rsidRPr="00AC23D5">
        <w:rPr>
          <w:rFonts w:ascii="Arial Black" w:hAnsi="Arial Black"/>
          <w:b/>
          <w:color w:val="00B0F0"/>
          <w:sz w:val="36"/>
          <w:szCs w:val="28"/>
        </w:rPr>
        <w:t>“</w:t>
      </w:r>
      <w:r w:rsidR="00783379" w:rsidRPr="00783379">
        <w:rPr>
          <w:rFonts w:ascii="Arial Black" w:hAnsi="Arial Black"/>
          <w:b/>
          <w:color w:val="00B0F0"/>
          <w:sz w:val="36"/>
          <w:szCs w:val="28"/>
        </w:rPr>
        <w:t>MATERIAL DE CURACIÓN PARA DIVERSAS UNIDADES</w:t>
      </w:r>
      <w:r w:rsidRPr="00783379">
        <w:rPr>
          <w:rFonts w:ascii="Arial Black" w:hAnsi="Arial Black"/>
          <w:b/>
          <w:color w:val="00B0F0"/>
          <w:sz w:val="36"/>
          <w:szCs w:val="28"/>
        </w:rPr>
        <w:t>”</w:t>
      </w:r>
    </w:p>
    <w:p w14:paraId="000543F0" w14:textId="77777777" w:rsidR="002021D2" w:rsidRDefault="002021D2" w:rsidP="00813559">
      <w:pPr>
        <w:jc w:val="center"/>
        <w:rPr>
          <w:rFonts w:asciiTheme="minorHAnsi" w:hAnsiTheme="minorHAnsi"/>
          <w:b/>
          <w:sz w:val="36"/>
        </w:rPr>
      </w:pPr>
    </w:p>
    <w:p w14:paraId="650BFB38" w14:textId="77777777" w:rsidR="007F0B73" w:rsidRPr="00037DE1" w:rsidRDefault="007F0B73" w:rsidP="007F0B73">
      <w:pPr>
        <w:jc w:val="center"/>
        <w:rPr>
          <w:rFonts w:asciiTheme="minorHAnsi" w:hAnsiTheme="minorHAnsi"/>
          <w:b/>
          <w:sz w:val="36"/>
        </w:rPr>
      </w:pPr>
    </w:p>
    <w:p w14:paraId="17B1738E"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DAAD89E" w14:textId="77777777" w:rsidR="007F0B73" w:rsidRPr="00037DE1" w:rsidRDefault="007F0B73" w:rsidP="007F0B73">
      <w:pPr>
        <w:jc w:val="both"/>
        <w:rPr>
          <w:rFonts w:asciiTheme="minorHAnsi" w:hAnsiTheme="minorHAnsi"/>
          <w:b/>
        </w:rPr>
      </w:pPr>
    </w:p>
    <w:p w14:paraId="6E44EA8E" w14:textId="77777777" w:rsidR="007F0B73" w:rsidRPr="00037DE1" w:rsidRDefault="007F0B73" w:rsidP="007F0B73">
      <w:pPr>
        <w:jc w:val="both"/>
        <w:rPr>
          <w:rFonts w:asciiTheme="minorHAnsi" w:hAnsiTheme="minorHAnsi"/>
        </w:rPr>
      </w:pPr>
    </w:p>
    <w:p w14:paraId="64E73C86" w14:textId="77777777" w:rsidR="007F0B73" w:rsidRPr="00037DE1" w:rsidRDefault="007F0B73" w:rsidP="007F0B73">
      <w:pPr>
        <w:jc w:val="both"/>
        <w:rPr>
          <w:rFonts w:asciiTheme="minorHAnsi" w:hAnsiTheme="minorHAnsi"/>
        </w:rPr>
      </w:pPr>
    </w:p>
    <w:p w14:paraId="1609D319" w14:textId="77777777" w:rsidR="007F0B73" w:rsidRPr="00037DE1" w:rsidRDefault="007F0B73" w:rsidP="007F0B73">
      <w:pPr>
        <w:jc w:val="both"/>
        <w:rPr>
          <w:rFonts w:asciiTheme="minorHAnsi" w:hAnsiTheme="minorHAnsi"/>
        </w:rPr>
      </w:pPr>
    </w:p>
    <w:p w14:paraId="11F42793" w14:textId="77777777" w:rsidR="007F0B73" w:rsidRPr="00037DE1" w:rsidRDefault="007F0B73" w:rsidP="007F0B73">
      <w:pPr>
        <w:jc w:val="both"/>
        <w:rPr>
          <w:rFonts w:asciiTheme="minorHAnsi" w:hAnsiTheme="minorHAnsi"/>
        </w:rPr>
      </w:pPr>
    </w:p>
    <w:p w14:paraId="5E9EDC70" w14:textId="77777777" w:rsidR="007F0B73" w:rsidRPr="00037DE1" w:rsidRDefault="007F0B73" w:rsidP="007F0B73">
      <w:pPr>
        <w:jc w:val="both"/>
        <w:rPr>
          <w:rFonts w:asciiTheme="minorHAnsi" w:hAnsiTheme="minorHAnsi"/>
        </w:rPr>
      </w:pPr>
    </w:p>
    <w:p w14:paraId="0F7B8AB5" w14:textId="77777777" w:rsidR="007F0B73" w:rsidRPr="00037DE1" w:rsidRDefault="007F0B73" w:rsidP="007F0B73">
      <w:pPr>
        <w:jc w:val="both"/>
        <w:rPr>
          <w:rFonts w:asciiTheme="minorHAnsi" w:hAnsiTheme="minorHAnsi"/>
        </w:rPr>
      </w:pPr>
    </w:p>
    <w:p w14:paraId="11850950" w14:textId="77777777" w:rsidR="007F0B73" w:rsidRPr="00037DE1" w:rsidRDefault="007F0B73" w:rsidP="007F0B73">
      <w:pPr>
        <w:jc w:val="both"/>
        <w:rPr>
          <w:rFonts w:asciiTheme="minorHAnsi" w:hAnsiTheme="minorHAnsi"/>
        </w:rPr>
      </w:pPr>
    </w:p>
    <w:p w14:paraId="37C30772" w14:textId="750F6768"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0549CD" w:rsidRPr="00C5553F">
        <w:rPr>
          <w:rFonts w:asciiTheme="minorHAnsi" w:hAnsiTheme="minorHAnsi"/>
          <w:b/>
          <w:sz w:val="32"/>
        </w:rPr>
        <w:t>FISCAL 202</w:t>
      </w:r>
      <w:r w:rsidR="00C5553F" w:rsidRPr="00C5553F">
        <w:rPr>
          <w:rFonts w:asciiTheme="minorHAnsi" w:hAnsiTheme="minorHAnsi"/>
          <w:b/>
          <w:sz w:val="32"/>
        </w:rPr>
        <w:t>4</w:t>
      </w:r>
    </w:p>
    <w:p w14:paraId="500181E5" w14:textId="77777777" w:rsidR="007F0B73" w:rsidRPr="00037DE1" w:rsidRDefault="007F0B73" w:rsidP="007F0B73">
      <w:pPr>
        <w:jc w:val="both"/>
        <w:rPr>
          <w:rFonts w:asciiTheme="minorHAnsi" w:hAnsiTheme="minorHAnsi"/>
        </w:rPr>
      </w:pPr>
    </w:p>
    <w:p w14:paraId="64E11418"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29CCB7C2" w14:textId="77777777" w:rsidR="00126089" w:rsidRPr="00037DE1" w:rsidRDefault="00126089" w:rsidP="007F0B73">
      <w:pPr>
        <w:jc w:val="both"/>
        <w:rPr>
          <w:rFonts w:asciiTheme="minorHAnsi" w:hAnsiTheme="minorHAnsi"/>
        </w:rPr>
      </w:pPr>
    </w:p>
    <w:p w14:paraId="2DB25B8E"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2E6F1467"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lastRenderedPageBreak/>
        <w:tab/>
      </w:r>
      <w:r>
        <w:rPr>
          <w:rFonts w:asciiTheme="minorHAnsi" w:hAnsiTheme="minorHAnsi"/>
        </w:rPr>
        <w:tab/>
      </w:r>
    </w:p>
    <w:p w14:paraId="766E87A2"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0956585A" w14:textId="77777777" w:rsidR="00126089" w:rsidRPr="00037DE1" w:rsidRDefault="00126089" w:rsidP="007F0B73">
      <w:pPr>
        <w:jc w:val="both"/>
        <w:rPr>
          <w:rFonts w:asciiTheme="minorHAnsi" w:hAnsiTheme="minorHAnsi"/>
        </w:rPr>
      </w:pPr>
    </w:p>
    <w:p w14:paraId="508829F8" w14:textId="77777777" w:rsidR="00037DE1" w:rsidRPr="00037DE1" w:rsidRDefault="00037DE1" w:rsidP="007F0B73">
      <w:pPr>
        <w:jc w:val="both"/>
        <w:rPr>
          <w:rFonts w:asciiTheme="minorHAnsi" w:hAnsiTheme="minorHAnsi"/>
        </w:rPr>
      </w:pPr>
    </w:p>
    <w:p w14:paraId="12BEEE8E" w14:textId="77777777" w:rsidR="002021D2" w:rsidRPr="00037DE1" w:rsidRDefault="002021D2" w:rsidP="007F0B73">
      <w:pPr>
        <w:jc w:val="both"/>
        <w:rPr>
          <w:rFonts w:asciiTheme="minorHAnsi" w:hAnsiTheme="minorHAnsi"/>
        </w:rPr>
      </w:pPr>
    </w:p>
    <w:p w14:paraId="41D280CC" w14:textId="77777777" w:rsidR="007F0B73" w:rsidRPr="00037DE1"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037DE1">
        <w:rPr>
          <w:rFonts w:asciiTheme="minorHAnsi" w:hAnsiTheme="minorHAnsi"/>
          <w:b/>
        </w:rPr>
        <w:t>INTRODUCCIÓN</w:t>
      </w:r>
    </w:p>
    <w:p w14:paraId="43A3E953" w14:textId="77777777" w:rsidR="007F0B73" w:rsidRPr="00037DE1" w:rsidRDefault="007F0B73" w:rsidP="007F0B73">
      <w:pPr>
        <w:jc w:val="both"/>
        <w:rPr>
          <w:rFonts w:asciiTheme="minorHAnsi" w:hAnsiTheme="minorHAnsi"/>
          <w:b/>
        </w:rPr>
      </w:pPr>
    </w:p>
    <w:p w14:paraId="023AFF7B" w14:textId="77777777" w:rsidR="007F0B73" w:rsidRPr="00037DE1" w:rsidRDefault="007F0B73" w:rsidP="007F0B73">
      <w:pPr>
        <w:jc w:val="both"/>
        <w:rPr>
          <w:rFonts w:asciiTheme="minorHAnsi" w:hAnsiTheme="minorHAnsi"/>
          <w:b/>
        </w:rPr>
      </w:pPr>
    </w:p>
    <w:p w14:paraId="2C67BB7F" w14:textId="0308BB20"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783379">
        <w:rPr>
          <w:rFonts w:asciiTheme="minorHAnsi" w:hAnsiTheme="minorHAnsi" w:cs="Arial"/>
        </w:rPr>
        <w:t>LP-919044992-I65-2023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A69DC">
        <w:rPr>
          <w:rFonts w:asciiTheme="minorHAnsi" w:hAnsiTheme="minorHAnsi"/>
          <w:b/>
        </w:rPr>
        <w:t>MATERIAL DE CURACIÓN</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1757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2290B841" w14:textId="77777777" w:rsidR="007F0B73" w:rsidRPr="0078059E" w:rsidRDefault="007F0B73" w:rsidP="007F0B73">
      <w:pPr>
        <w:jc w:val="both"/>
        <w:rPr>
          <w:rFonts w:asciiTheme="minorHAnsi" w:hAnsiTheme="minorHAnsi"/>
        </w:rPr>
      </w:pPr>
    </w:p>
    <w:p w14:paraId="24F95A2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D052B8B" w14:textId="77777777" w:rsidR="007F0B73" w:rsidRPr="0078059E" w:rsidRDefault="007F0B73" w:rsidP="007F0B73">
      <w:pPr>
        <w:jc w:val="center"/>
        <w:rPr>
          <w:rFonts w:asciiTheme="minorHAnsi" w:hAnsiTheme="minorHAnsi"/>
          <w:b/>
        </w:rPr>
      </w:pPr>
    </w:p>
    <w:p w14:paraId="1A643A02" w14:textId="77777777" w:rsidR="007F0B73" w:rsidRPr="0078059E" w:rsidRDefault="007F0B73" w:rsidP="007F0B73">
      <w:pPr>
        <w:jc w:val="center"/>
        <w:rPr>
          <w:rFonts w:asciiTheme="minorHAnsi" w:hAnsiTheme="minorHAnsi"/>
          <w:b/>
        </w:rPr>
      </w:pPr>
    </w:p>
    <w:p w14:paraId="12120F49" w14:textId="77777777" w:rsidR="00037DE1" w:rsidRPr="0078059E" w:rsidRDefault="00037DE1" w:rsidP="007F0B73">
      <w:pPr>
        <w:jc w:val="center"/>
        <w:rPr>
          <w:rFonts w:asciiTheme="minorHAnsi" w:hAnsiTheme="minorHAnsi"/>
          <w:b/>
        </w:rPr>
      </w:pPr>
    </w:p>
    <w:p w14:paraId="59E10B9B" w14:textId="77777777" w:rsidR="00037DE1" w:rsidRPr="0078059E" w:rsidRDefault="00037DE1" w:rsidP="007F0B73">
      <w:pPr>
        <w:jc w:val="center"/>
        <w:rPr>
          <w:rFonts w:asciiTheme="minorHAnsi" w:hAnsiTheme="minorHAnsi"/>
          <w:b/>
        </w:rPr>
      </w:pPr>
    </w:p>
    <w:p w14:paraId="298719F8" w14:textId="77777777" w:rsidR="00037DE1" w:rsidRPr="0078059E" w:rsidRDefault="00037DE1" w:rsidP="007F0B73">
      <w:pPr>
        <w:jc w:val="center"/>
        <w:rPr>
          <w:rFonts w:asciiTheme="minorHAnsi" w:hAnsiTheme="minorHAnsi"/>
          <w:b/>
        </w:rPr>
      </w:pPr>
    </w:p>
    <w:p w14:paraId="3EFBFEB5" w14:textId="77777777" w:rsidR="00037DE1" w:rsidRPr="0078059E" w:rsidRDefault="00037DE1" w:rsidP="007F0B73">
      <w:pPr>
        <w:jc w:val="center"/>
        <w:rPr>
          <w:rFonts w:asciiTheme="minorHAnsi" w:hAnsiTheme="minorHAnsi"/>
          <w:b/>
        </w:rPr>
      </w:pPr>
    </w:p>
    <w:p w14:paraId="646747C2" w14:textId="77777777" w:rsidR="00037DE1" w:rsidRPr="0078059E" w:rsidRDefault="00037DE1" w:rsidP="007F0B73">
      <w:pPr>
        <w:jc w:val="center"/>
        <w:rPr>
          <w:rFonts w:asciiTheme="minorHAnsi" w:hAnsiTheme="minorHAnsi"/>
          <w:b/>
        </w:rPr>
      </w:pPr>
    </w:p>
    <w:p w14:paraId="6938CDCB" w14:textId="77777777" w:rsidR="007F0B73" w:rsidRPr="0078059E"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78059E">
        <w:rPr>
          <w:rFonts w:asciiTheme="minorHAnsi" w:hAnsiTheme="minorHAnsi"/>
          <w:b/>
        </w:rPr>
        <w:t>PRESENTACIÓN</w:t>
      </w:r>
    </w:p>
    <w:p w14:paraId="433BC94D" w14:textId="77777777" w:rsidR="007F0B73" w:rsidRPr="0078059E" w:rsidRDefault="007F0B73" w:rsidP="00813559">
      <w:pPr>
        <w:jc w:val="both"/>
        <w:rPr>
          <w:rFonts w:asciiTheme="minorHAnsi" w:hAnsiTheme="minorHAnsi"/>
          <w:b/>
        </w:rPr>
      </w:pPr>
    </w:p>
    <w:p w14:paraId="74B11502" w14:textId="77777777" w:rsidR="00F70B66" w:rsidRPr="00037DE1" w:rsidRDefault="00F70B66" w:rsidP="007F0B73">
      <w:pPr>
        <w:jc w:val="both"/>
        <w:rPr>
          <w:rFonts w:asciiTheme="minorHAnsi" w:hAnsiTheme="minorHAnsi" w:cs="Arial"/>
        </w:rPr>
      </w:pPr>
    </w:p>
    <w:p w14:paraId="6F618EFF" w14:textId="12F5D814" w:rsidR="00037DE1" w:rsidRDefault="00783379" w:rsidP="00783379">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w:t>
      </w:r>
      <w:r w:rsidR="00C5553F">
        <w:rPr>
          <w:rFonts w:ascii="Calibri" w:hAnsi="Calibri" w:cs="Calibri"/>
          <w:color w:val="000000"/>
        </w:rPr>
        <w:t>correspondiente</w:t>
      </w:r>
      <w:r>
        <w:rPr>
          <w:rFonts w:ascii="Calibri" w:hAnsi="Calibri" w:cs="Calibri"/>
          <w:color w:val="000000"/>
        </w:rPr>
        <w:t xml:space="preserve"> de la Ley de Egresos para el </w:t>
      </w:r>
      <w:r w:rsidRPr="00C5553F">
        <w:rPr>
          <w:rFonts w:ascii="Calibri" w:hAnsi="Calibri" w:cs="Calibri"/>
          <w:color w:val="000000"/>
        </w:rPr>
        <w:t>año 202</w:t>
      </w:r>
      <w:r w:rsidR="00C5553F" w:rsidRPr="00C5553F">
        <w:rPr>
          <w:rFonts w:ascii="Calibri" w:hAnsi="Calibri" w:cs="Calibri"/>
          <w:color w:val="000000"/>
        </w:rPr>
        <w:t>4</w:t>
      </w:r>
      <w:r w:rsidRPr="00C5553F">
        <w:rPr>
          <w:rFonts w:ascii="Calibri" w:hAnsi="Calibri" w:cs="Calibri"/>
          <w:color w:val="000000"/>
        </w:rPr>
        <w:t>, así</w:t>
      </w:r>
      <w:r>
        <w:rPr>
          <w:rFonts w:ascii="Calibri" w:hAnsi="Calibri" w:cs="Calibri"/>
          <w:color w:val="000000"/>
        </w:rPr>
        <w:t xml:space="preserve">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A429A7">
        <w:rPr>
          <w:rFonts w:asciiTheme="minorHAnsi" w:hAnsiTheme="minorHAnsi"/>
        </w:rPr>
        <w:t xml:space="preserve">Licitación Pública Internacional Bajo la Cobertura de Tratados Presencial No. </w:t>
      </w:r>
      <w:r>
        <w:rPr>
          <w:rFonts w:asciiTheme="minorHAnsi" w:hAnsiTheme="minorHAnsi"/>
        </w:rPr>
        <w:t>LP-919044992-I65-2023</w:t>
      </w:r>
      <w:r w:rsidRPr="00A429A7">
        <w:rPr>
          <w:rFonts w:asciiTheme="minorHAnsi" w:hAnsiTheme="minorHAnsi"/>
        </w:rPr>
        <w:t xml:space="preserve"> para la adquisición de “MATERIAL DE CURACIÓN”.</w:t>
      </w:r>
    </w:p>
    <w:p w14:paraId="0CB7CD5E" w14:textId="77777777" w:rsidR="00037DE1" w:rsidRDefault="00037DE1" w:rsidP="002021D2">
      <w:pPr>
        <w:rPr>
          <w:rFonts w:asciiTheme="minorHAnsi" w:hAnsiTheme="minorHAnsi"/>
          <w:b/>
          <w:bCs/>
          <w:lang w:val="es-ES"/>
        </w:rPr>
      </w:pPr>
    </w:p>
    <w:p w14:paraId="024E4507" w14:textId="77777777" w:rsidR="006E0108" w:rsidRDefault="006E0108" w:rsidP="002021D2">
      <w:pPr>
        <w:rPr>
          <w:rFonts w:asciiTheme="minorHAnsi" w:hAnsiTheme="minorHAnsi"/>
          <w:b/>
          <w:bCs/>
          <w:lang w:val="es-ES"/>
        </w:rPr>
      </w:pPr>
    </w:p>
    <w:p w14:paraId="0FBAC1A9" w14:textId="77777777" w:rsidR="00576766" w:rsidRDefault="00576766" w:rsidP="002021D2">
      <w:pPr>
        <w:rPr>
          <w:rFonts w:asciiTheme="minorHAnsi" w:hAnsiTheme="minorHAnsi"/>
          <w:b/>
          <w:bCs/>
          <w:lang w:val="es-ES"/>
        </w:rPr>
      </w:pPr>
    </w:p>
    <w:p w14:paraId="0AA43902" w14:textId="77777777" w:rsidR="006E0108" w:rsidRDefault="006E0108" w:rsidP="002021D2">
      <w:pPr>
        <w:rPr>
          <w:rFonts w:asciiTheme="minorHAnsi" w:hAnsiTheme="minorHAnsi"/>
          <w:b/>
          <w:bCs/>
          <w:lang w:val="es-ES"/>
        </w:rPr>
      </w:pPr>
    </w:p>
    <w:p w14:paraId="592BA637" w14:textId="77777777" w:rsidR="0091757C" w:rsidRDefault="0091757C" w:rsidP="002021D2">
      <w:pPr>
        <w:rPr>
          <w:rFonts w:asciiTheme="minorHAnsi" w:hAnsiTheme="minorHAnsi"/>
          <w:b/>
          <w:bCs/>
          <w:lang w:val="es-ES"/>
        </w:rPr>
      </w:pPr>
    </w:p>
    <w:p w14:paraId="7A94776D" w14:textId="77777777" w:rsidR="0091757C" w:rsidRDefault="0091757C" w:rsidP="002021D2">
      <w:pPr>
        <w:rPr>
          <w:rFonts w:asciiTheme="minorHAnsi" w:hAnsiTheme="minorHAnsi"/>
          <w:b/>
          <w:bCs/>
          <w:lang w:val="es-ES"/>
        </w:rPr>
      </w:pPr>
    </w:p>
    <w:p w14:paraId="2CB67C92" w14:textId="77777777" w:rsidR="0091757C" w:rsidRDefault="0091757C" w:rsidP="002021D2">
      <w:pPr>
        <w:rPr>
          <w:rFonts w:asciiTheme="minorHAnsi" w:hAnsiTheme="minorHAnsi"/>
          <w:b/>
          <w:bCs/>
          <w:lang w:val="es-ES"/>
        </w:rPr>
      </w:pPr>
    </w:p>
    <w:p w14:paraId="6FD5BD23"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5C5C838" w14:textId="77777777" w:rsidR="00261F27" w:rsidRPr="00037DE1" w:rsidRDefault="00261F27" w:rsidP="007F0B73">
      <w:pPr>
        <w:jc w:val="center"/>
        <w:rPr>
          <w:rFonts w:asciiTheme="minorHAnsi" w:hAnsiTheme="minorHAnsi"/>
          <w:b/>
          <w:bCs/>
          <w:sz w:val="24"/>
          <w:szCs w:val="24"/>
        </w:rPr>
      </w:pPr>
    </w:p>
    <w:p w14:paraId="3F9F0AC0" w14:textId="77777777" w:rsidR="00AB7D71" w:rsidRPr="0078059E" w:rsidRDefault="00AB7D71"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536C2BB6" w14:textId="77777777" w:rsidR="00AB7D71" w:rsidRPr="0078059E" w:rsidRDefault="00AB7D71" w:rsidP="00AB7D71">
      <w:pPr>
        <w:tabs>
          <w:tab w:val="left" w:pos="284"/>
        </w:tabs>
        <w:ind w:right="-1"/>
        <w:jc w:val="both"/>
        <w:rPr>
          <w:rFonts w:asciiTheme="minorHAnsi" w:hAnsiTheme="minorHAnsi" w:cs="Arial"/>
        </w:rPr>
      </w:pPr>
    </w:p>
    <w:p w14:paraId="77D5B54A"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C98BF5B"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6AF2006A"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6106D41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5E03AB02"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4DC4431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D4EC19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51669254"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670888B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4D72ADE6" w14:textId="4493C2B1"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 xml:space="preserve">ración el 27 de </w:t>
      </w:r>
      <w:r w:rsidR="00BF220E">
        <w:rPr>
          <w:rFonts w:asciiTheme="minorHAnsi" w:hAnsiTheme="minorHAnsi" w:cs="Arial"/>
        </w:rPr>
        <w:t>octubre</w:t>
      </w:r>
      <w:r w:rsidR="0091757C">
        <w:rPr>
          <w:rFonts w:asciiTheme="minorHAnsi" w:hAnsiTheme="minorHAnsi" w:cs="Arial"/>
        </w:rPr>
        <w:t xml:space="preserve"> de 2008 y</w:t>
      </w:r>
    </w:p>
    <w:p w14:paraId="43863855" w14:textId="7D39649C"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BF220E">
        <w:rPr>
          <w:rFonts w:asciiTheme="minorHAnsi" w:hAnsiTheme="minorHAnsi" w:cs="Arial"/>
        </w:rPr>
        <w:t>noviembre</w:t>
      </w:r>
      <w:r>
        <w:rPr>
          <w:rFonts w:asciiTheme="minorHAnsi" w:hAnsiTheme="minorHAnsi" w:cs="Arial"/>
        </w:rPr>
        <w:t xml:space="preserve"> de 2018.</w:t>
      </w:r>
    </w:p>
    <w:p w14:paraId="0F2BDE50"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02549E">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20FC56D7"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02549E">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0B9C3D4A"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3E808CB" w14:textId="297CBDDC" w:rsidR="00A429A7" w:rsidRPr="00672A7F" w:rsidRDefault="00267C25"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presente </w:t>
      </w:r>
      <w:r w:rsidR="00CE2E1F" w:rsidRPr="00A429A7">
        <w:rPr>
          <w:rFonts w:asciiTheme="minorHAnsi" w:hAnsiTheme="minorHAnsi" w:cs="Arial"/>
          <w:color w:val="auto"/>
          <w:sz w:val="20"/>
          <w:szCs w:val="20"/>
          <w:lang w:val="es-ES_tradnl" w:eastAsia="es-ES"/>
        </w:rPr>
        <w:t xml:space="preserve">Licitación Pública </w:t>
      </w:r>
      <w:r w:rsidR="00FB5482" w:rsidRPr="00A429A7">
        <w:rPr>
          <w:rFonts w:asciiTheme="minorHAnsi" w:hAnsiTheme="minorHAnsi" w:cs="Arial"/>
          <w:color w:val="auto"/>
          <w:sz w:val="20"/>
          <w:szCs w:val="20"/>
          <w:lang w:val="es-ES_tradnl" w:eastAsia="es-ES"/>
        </w:rPr>
        <w:t xml:space="preserve">Internacional Bajo la Cobertura de </w:t>
      </w:r>
      <w:r w:rsidR="00D87EB5" w:rsidRPr="00A429A7">
        <w:rPr>
          <w:rFonts w:asciiTheme="minorHAnsi" w:hAnsiTheme="minorHAnsi" w:cs="Arial"/>
          <w:color w:val="auto"/>
          <w:sz w:val="20"/>
          <w:szCs w:val="20"/>
          <w:lang w:val="es-ES_tradnl" w:eastAsia="es-ES"/>
        </w:rPr>
        <w:t>Tratados</w:t>
      </w:r>
      <w:r w:rsidR="00FB5482" w:rsidRPr="00A429A7">
        <w:rPr>
          <w:rFonts w:asciiTheme="minorHAnsi" w:hAnsiTheme="minorHAnsi" w:cs="Arial"/>
          <w:color w:val="auto"/>
          <w:sz w:val="20"/>
          <w:szCs w:val="20"/>
          <w:lang w:val="es-ES_tradnl" w:eastAsia="es-ES"/>
        </w:rPr>
        <w:t xml:space="preserve"> </w:t>
      </w:r>
      <w:r w:rsidR="00CE2E1F" w:rsidRPr="00A429A7">
        <w:rPr>
          <w:rFonts w:asciiTheme="minorHAnsi" w:hAnsiTheme="minorHAnsi" w:cs="Arial"/>
          <w:color w:val="auto"/>
          <w:sz w:val="20"/>
          <w:szCs w:val="20"/>
          <w:lang w:val="es-ES_tradnl" w:eastAsia="es-ES"/>
        </w:rPr>
        <w:t>Presencial</w:t>
      </w:r>
      <w:r w:rsidRPr="00A429A7">
        <w:rPr>
          <w:rFonts w:asciiTheme="minorHAnsi" w:hAnsiTheme="minorHAnsi" w:cs="Arial"/>
          <w:color w:val="auto"/>
          <w:sz w:val="20"/>
          <w:szCs w:val="20"/>
          <w:lang w:val="es-ES_tradnl" w:eastAsia="es-ES"/>
        </w:rPr>
        <w:t xml:space="preserve"> será identificada por el No</w:t>
      </w:r>
      <w:r w:rsidR="001A0EBB" w:rsidRPr="00A429A7">
        <w:rPr>
          <w:rFonts w:asciiTheme="minorHAnsi" w:hAnsiTheme="minorHAnsi" w:cs="Arial"/>
          <w:color w:val="auto"/>
          <w:sz w:val="20"/>
          <w:szCs w:val="20"/>
          <w:lang w:val="es-ES_tradnl" w:eastAsia="es-ES"/>
        </w:rPr>
        <w:t>.</w:t>
      </w:r>
      <w:r w:rsidRPr="00A429A7">
        <w:rPr>
          <w:rFonts w:asciiTheme="minorHAnsi" w:hAnsiTheme="minorHAnsi" w:cs="Arial"/>
          <w:color w:val="auto"/>
          <w:sz w:val="20"/>
          <w:szCs w:val="20"/>
          <w:lang w:val="es-ES_tradnl" w:eastAsia="es-ES"/>
        </w:rPr>
        <w:t xml:space="preserve"> </w:t>
      </w:r>
      <w:r w:rsidR="00783379">
        <w:rPr>
          <w:rFonts w:asciiTheme="minorHAnsi" w:hAnsiTheme="minorHAnsi" w:cs="Arial"/>
          <w:color w:val="auto"/>
          <w:sz w:val="20"/>
          <w:szCs w:val="20"/>
          <w:lang w:val="es-ES_tradnl" w:eastAsia="es-ES"/>
        </w:rPr>
        <w:t>LP-919044992-I65-2023</w:t>
      </w:r>
      <w:r w:rsidR="00A429A7" w:rsidRPr="00672A7F">
        <w:rPr>
          <w:rFonts w:asciiTheme="minorHAnsi" w:hAnsiTheme="minorHAnsi" w:cs="Arial"/>
          <w:color w:val="auto"/>
          <w:sz w:val="20"/>
          <w:szCs w:val="20"/>
          <w:lang w:val="es-ES_tradnl" w:eastAsia="es-ES"/>
        </w:rPr>
        <w:t>.</w:t>
      </w:r>
    </w:p>
    <w:p w14:paraId="77A5FD1A" w14:textId="4FADADDC" w:rsidR="00F63839" w:rsidRPr="00A429A7" w:rsidRDefault="00B64229"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adquisición de los </w:t>
      </w:r>
      <w:r w:rsidR="00F63839" w:rsidRPr="00A429A7">
        <w:rPr>
          <w:rFonts w:asciiTheme="minorHAnsi" w:hAnsiTheme="minorHAnsi" w:cs="Arial"/>
          <w:color w:val="auto"/>
          <w:sz w:val="20"/>
          <w:szCs w:val="20"/>
          <w:lang w:val="es-ES_tradnl" w:eastAsia="es-ES"/>
        </w:rPr>
        <w:t>insumos</w:t>
      </w:r>
      <w:r w:rsidRPr="00A429A7">
        <w:rPr>
          <w:rFonts w:asciiTheme="minorHAnsi" w:hAnsiTheme="minorHAnsi" w:cs="Arial"/>
          <w:color w:val="auto"/>
          <w:sz w:val="20"/>
          <w:szCs w:val="20"/>
          <w:lang w:val="es-ES_tradnl" w:eastAsia="es-ES"/>
        </w:rPr>
        <w:t xml:space="preserve"> incluidos en esta </w:t>
      </w:r>
      <w:r w:rsidR="00B82FB5" w:rsidRPr="00A429A7">
        <w:rPr>
          <w:rFonts w:asciiTheme="minorHAnsi" w:hAnsiTheme="minorHAnsi" w:cs="Arial"/>
          <w:color w:val="auto"/>
          <w:sz w:val="20"/>
          <w:szCs w:val="20"/>
          <w:lang w:val="es-ES_tradnl" w:eastAsia="es-ES"/>
        </w:rPr>
        <w:t>Convocatoria</w:t>
      </w:r>
      <w:r w:rsidRPr="00A429A7">
        <w:rPr>
          <w:rFonts w:asciiTheme="minorHAnsi" w:hAnsiTheme="minorHAnsi" w:cs="Arial"/>
          <w:color w:val="auto"/>
          <w:sz w:val="20"/>
          <w:szCs w:val="20"/>
          <w:lang w:val="es-ES_tradnl" w:eastAsia="es-ES"/>
        </w:rPr>
        <w:t xml:space="preserve"> cor</w:t>
      </w:r>
      <w:r w:rsidR="00576766" w:rsidRPr="00A429A7">
        <w:rPr>
          <w:rFonts w:asciiTheme="minorHAnsi" w:hAnsiTheme="minorHAnsi" w:cs="Arial"/>
          <w:color w:val="auto"/>
          <w:sz w:val="20"/>
          <w:szCs w:val="20"/>
          <w:lang w:val="es-ES_tradnl" w:eastAsia="es-ES"/>
        </w:rPr>
        <w:t>r</w:t>
      </w:r>
      <w:r w:rsidR="000549CD">
        <w:rPr>
          <w:rFonts w:asciiTheme="minorHAnsi" w:hAnsiTheme="minorHAnsi" w:cs="Arial"/>
          <w:color w:val="auto"/>
          <w:sz w:val="20"/>
          <w:szCs w:val="20"/>
          <w:lang w:val="es-ES_tradnl" w:eastAsia="es-ES"/>
        </w:rPr>
        <w:t xml:space="preserve">esponde al ejercicio </w:t>
      </w:r>
      <w:r w:rsidR="000549CD" w:rsidRPr="00C5553F">
        <w:rPr>
          <w:rFonts w:asciiTheme="minorHAnsi" w:hAnsiTheme="minorHAnsi" w:cs="Arial"/>
          <w:color w:val="auto"/>
          <w:sz w:val="20"/>
          <w:szCs w:val="20"/>
          <w:lang w:val="es-ES_tradnl" w:eastAsia="es-ES"/>
        </w:rPr>
        <w:t>fiscal 202</w:t>
      </w:r>
      <w:r w:rsidR="00C5553F" w:rsidRPr="00C5553F">
        <w:rPr>
          <w:rFonts w:asciiTheme="minorHAnsi" w:hAnsiTheme="minorHAnsi" w:cs="Arial"/>
          <w:color w:val="auto"/>
          <w:sz w:val="20"/>
          <w:szCs w:val="20"/>
          <w:lang w:val="es-ES_tradnl" w:eastAsia="es-ES"/>
        </w:rPr>
        <w:t>4</w:t>
      </w:r>
      <w:r w:rsidRPr="00C5553F">
        <w:rPr>
          <w:rFonts w:asciiTheme="minorHAnsi" w:hAnsiTheme="minorHAnsi" w:cs="Arial"/>
          <w:color w:val="auto"/>
          <w:sz w:val="20"/>
          <w:szCs w:val="20"/>
          <w:lang w:val="es-ES_tradnl" w:eastAsia="es-ES"/>
        </w:rPr>
        <w:t>.</w:t>
      </w:r>
    </w:p>
    <w:p w14:paraId="35EBD8D7"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33EA7677" w14:textId="4E6A6AF6"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w:t>
      </w:r>
      <w:r w:rsidRPr="00960A64">
        <w:rPr>
          <w:rFonts w:asciiTheme="minorHAnsi" w:hAnsiTheme="minorHAnsi" w:cs="Arial"/>
        </w:rPr>
        <w:t xml:space="preserve">adquisición del </w:t>
      </w:r>
      <w:r w:rsidR="00F63839" w:rsidRPr="00960A64">
        <w:rPr>
          <w:rFonts w:asciiTheme="minorHAnsi" w:hAnsiTheme="minorHAnsi" w:cs="Arial"/>
        </w:rPr>
        <w:t xml:space="preserve">material de curación </w:t>
      </w:r>
      <w:r w:rsidR="00B64229" w:rsidRPr="00960A64">
        <w:rPr>
          <w:rFonts w:asciiTheme="minorHAnsi" w:hAnsiTheme="minorHAnsi" w:cs="Arial"/>
        </w:rPr>
        <w:t>requerido</w:t>
      </w:r>
      <w:r w:rsidR="00F63839" w:rsidRPr="00960A64">
        <w:rPr>
          <w:rFonts w:asciiTheme="minorHAnsi" w:hAnsiTheme="minorHAnsi" w:cs="Arial"/>
        </w:rPr>
        <w:t>s</w:t>
      </w:r>
      <w:r w:rsidR="00B64229" w:rsidRPr="00960A64">
        <w:rPr>
          <w:rFonts w:asciiTheme="minorHAnsi" w:hAnsiTheme="minorHAnsi" w:cs="Arial"/>
        </w:rPr>
        <w:t xml:space="preserve"> por </w:t>
      </w:r>
      <w:r w:rsidR="00FB5482" w:rsidRPr="00960A64">
        <w:rPr>
          <w:rFonts w:asciiTheme="minorHAnsi" w:hAnsiTheme="minorHAnsi" w:cs="Arial"/>
        </w:rPr>
        <w:t>l</w:t>
      </w:r>
      <w:r w:rsidR="00B64229" w:rsidRPr="00960A64">
        <w:rPr>
          <w:rFonts w:asciiTheme="minorHAnsi" w:hAnsiTheme="minorHAnsi" w:cs="Arial"/>
        </w:rPr>
        <w:t>a Convocante, se realizará con recursos</w:t>
      </w:r>
      <w:r w:rsidR="00783379">
        <w:rPr>
          <w:rFonts w:asciiTheme="minorHAnsi" w:hAnsiTheme="minorHAnsi" w:cs="Arial"/>
        </w:rPr>
        <w:t xml:space="preserve"> según oficios Nos. 67910, 67911, 67912, 67913 y 67914</w:t>
      </w:r>
      <w:r w:rsidR="00960A64">
        <w:rPr>
          <w:rFonts w:asciiTheme="minorHAnsi" w:hAnsiTheme="minorHAnsi" w:cs="Arial"/>
        </w:rPr>
        <w:t>, diversos programas</w:t>
      </w:r>
      <w:r w:rsidR="00783379">
        <w:rPr>
          <w:rFonts w:asciiTheme="minorHAnsi" w:hAnsiTheme="minorHAnsi" w:cs="Arial"/>
        </w:rPr>
        <w:t xml:space="preserve"> y</w:t>
      </w:r>
      <w:r w:rsidR="00960A64">
        <w:rPr>
          <w:rFonts w:asciiTheme="minorHAnsi" w:hAnsiTheme="minorHAnsi" w:cs="Arial"/>
        </w:rPr>
        <w:t xml:space="preserve"> </w:t>
      </w:r>
      <w:r w:rsidR="00960A64" w:rsidRPr="00783379">
        <w:rPr>
          <w:rFonts w:asciiTheme="minorHAnsi" w:hAnsiTheme="minorHAnsi" w:cs="Arial"/>
        </w:rPr>
        <w:t>partida 25401</w:t>
      </w:r>
      <w:r w:rsidR="00783379">
        <w:rPr>
          <w:rFonts w:asciiTheme="minorHAnsi" w:hAnsiTheme="minorHAnsi" w:cs="Arial"/>
        </w:rPr>
        <w:t>.</w:t>
      </w:r>
      <w:r w:rsidR="00BF220E">
        <w:rPr>
          <w:rFonts w:asciiTheme="minorHAnsi" w:hAnsiTheme="minorHAnsi" w:cs="Arial"/>
        </w:rPr>
        <w:t xml:space="preserve"> </w:t>
      </w:r>
    </w:p>
    <w:p w14:paraId="44CF7C36"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66DCFA4F" w14:textId="77777777"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467B889B" w14:textId="77777777" w:rsidR="00AD5A14" w:rsidRDefault="00AD5A14" w:rsidP="00A91686">
      <w:pPr>
        <w:tabs>
          <w:tab w:val="left" w:pos="284"/>
        </w:tabs>
        <w:ind w:right="-1"/>
        <w:jc w:val="both"/>
        <w:rPr>
          <w:rFonts w:asciiTheme="minorHAnsi" w:hAnsiTheme="minorHAnsi" w:cs="Arial"/>
        </w:rPr>
      </w:pPr>
    </w:p>
    <w:p w14:paraId="0C348F55" w14:textId="77777777" w:rsidR="008E1177" w:rsidRDefault="008E1177" w:rsidP="00A91686">
      <w:pPr>
        <w:tabs>
          <w:tab w:val="left" w:pos="284"/>
        </w:tabs>
        <w:ind w:right="-1"/>
        <w:jc w:val="both"/>
        <w:rPr>
          <w:rFonts w:asciiTheme="minorHAnsi" w:hAnsiTheme="minorHAnsi" w:cs="Arial"/>
        </w:rPr>
      </w:pPr>
    </w:p>
    <w:p w14:paraId="576B6E5E"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4F75F8B8"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7BD38C3F"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8E1177">
        <w:rPr>
          <w:rFonts w:asciiTheme="minorHAnsi" w:hAnsiTheme="minorHAnsi"/>
        </w:rPr>
        <w:t>de cada 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 los renglones que integran cada</w:t>
      </w:r>
      <w:r w:rsidRPr="00194C59">
        <w:rPr>
          <w:rFonts w:asciiTheme="minorHAnsi" w:hAnsiTheme="minorHAnsi"/>
        </w:rPr>
        <w:t xml:space="preserve"> partida, los cuales se mencionan en el anexo </w:t>
      </w:r>
      <w:r>
        <w:rPr>
          <w:rFonts w:asciiTheme="minorHAnsi" w:hAnsiTheme="minorHAnsi"/>
        </w:rPr>
        <w:t>1A</w:t>
      </w:r>
      <w:r w:rsidRPr="00194C59">
        <w:rPr>
          <w:rFonts w:asciiTheme="minorHAnsi" w:hAnsiTheme="minorHAnsi"/>
        </w:rPr>
        <w:t>.</w:t>
      </w:r>
    </w:p>
    <w:p w14:paraId="7DB8522E"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2335B44F"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5E530F71" w14:textId="190432A3"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w:t>
      </w:r>
      <w:r w:rsidR="008F1D2E">
        <w:rPr>
          <w:rFonts w:asciiTheme="minorHAnsi" w:hAnsiTheme="minorHAnsi" w:cstheme="minorHAnsi"/>
        </w:rPr>
        <w:t>d</w:t>
      </w:r>
      <w:r w:rsidRPr="002F5444">
        <w:rPr>
          <w:rFonts w:asciiTheme="minorHAnsi" w:hAnsiTheme="minorHAnsi" w:cstheme="minorHAnsi"/>
        </w:rPr>
        <w:t>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No</w:t>
      </w:r>
      <w:r w:rsidR="00132169">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00E26324">
        <w:rPr>
          <w:rFonts w:asciiTheme="minorHAnsi" w:hAnsiTheme="minorHAnsi" w:cstheme="minorHAnsi"/>
        </w:rPr>
        <w:t xml:space="preserve">y en base a las partidas,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33844C9A" w14:textId="77777777" w:rsidR="00194C59" w:rsidRPr="00113DC1" w:rsidRDefault="00194C59" w:rsidP="00194C59">
      <w:pPr>
        <w:pStyle w:val="Prrafodelista"/>
        <w:numPr>
          <w:ilvl w:val="2"/>
          <w:numId w:val="23"/>
        </w:numPr>
        <w:ind w:left="1418" w:hanging="567"/>
        <w:jc w:val="both"/>
        <w:rPr>
          <w:rFonts w:asciiTheme="minorHAnsi" w:hAnsiTheme="minorHAnsi"/>
        </w:rPr>
      </w:pPr>
      <w:r w:rsidRPr="002F5444">
        <w:rPr>
          <w:rFonts w:asciiTheme="minorHAnsi" w:hAnsiTheme="minorHAnsi" w:cstheme="minorHAnsi"/>
        </w:rPr>
        <w:t xml:space="preserve">El licitante deberá presentar </w:t>
      </w:r>
      <w:r w:rsidR="00954A60">
        <w:rPr>
          <w:rFonts w:asciiTheme="minorHAnsi" w:hAnsiTheme="minorHAnsi" w:cstheme="minorHAnsi"/>
        </w:rPr>
        <w:t xml:space="preserve">el día </w:t>
      </w:r>
      <w:r w:rsidR="00576766">
        <w:rPr>
          <w:rFonts w:asciiTheme="minorHAnsi" w:hAnsiTheme="minorHAnsi" w:cstheme="minorHAnsi"/>
        </w:rPr>
        <w:t>previo a la presentación y apertura de propuestas técnicas</w:t>
      </w:r>
      <w:r>
        <w:rPr>
          <w:rFonts w:asciiTheme="minorHAnsi" w:hAnsiTheme="minorHAnsi" w:cstheme="minorHAnsi"/>
        </w:rPr>
        <w:t xml:space="preserve"> </w:t>
      </w:r>
      <w:r w:rsidR="00D72311">
        <w:rPr>
          <w:rFonts w:asciiTheme="minorHAnsi" w:hAnsiTheme="minorHAnsi" w:cstheme="minorHAnsi"/>
        </w:rPr>
        <w:t>cuando menos el 65</w:t>
      </w:r>
      <w:r w:rsidRPr="002F5444">
        <w:rPr>
          <w:rFonts w:asciiTheme="minorHAnsi" w:hAnsiTheme="minorHAnsi" w:cstheme="minorHAnsi"/>
        </w:rPr>
        <w:t xml:space="preserve">% </w:t>
      </w:r>
      <w:r w:rsidRPr="003B0AFC">
        <w:rPr>
          <w:rFonts w:asciiTheme="minorHAnsi" w:hAnsiTheme="minorHAnsi" w:cstheme="minorHAnsi"/>
        </w:rPr>
        <w:t>de muestras de Material de Curación solicitados</w:t>
      </w:r>
      <w:r w:rsidRPr="002F5444">
        <w:rPr>
          <w:rFonts w:asciiTheme="minorHAnsi" w:hAnsiTheme="minorHAnsi" w:cstheme="minorHAnsi"/>
        </w:rPr>
        <w:t xml:space="preserve"> en el anexo 1A,</w:t>
      </w:r>
      <w:r w:rsidR="008E1177">
        <w:rPr>
          <w:rFonts w:asciiTheme="minorHAnsi" w:hAnsiTheme="minorHAnsi" w:cstheme="minorHAnsi"/>
        </w:rPr>
        <w:t xml:space="preserve"> para cada partida que oferte,</w:t>
      </w:r>
      <w:r w:rsidRPr="002F5444">
        <w:rPr>
          <w:rFonts w:asciiTheme="minorHAnsi" w:hAnsiTheme="minorHAnsi" w:cstheme="minorHAnsi"/>
        </w:rPr>
        <w:t xml:space="preserve"> en donde se visualice claramente la impresión del contenido, código de barras y el registro sanitario de la clave, las muestras deberán presentarse etiquetadas individualmente, identificando mediante el número de</w:t>
      </w:r>
      <w:r w:rsidR="008E1177">
        <w:rPr>
          <w:rFonts w:asciiTheme="minorHAnsi" w:hAnsiTheme="minorHAnsi" w:cstheme="minorHAnsi"/>
        </w:rPr>
        <w:t xml:space="preserve"> partida,</w:t>
      </w:r>
      <w:r w:rsidRPr="002F5444">
        <w:rPr>
          <w:rFonts w:asciiTheme="minorHAnsi" w:hAnsiTheme="minorHAnsi" w:cstheme="minorHAnsi"/>
        </w:rPr>
        <w:t xml:space="preserve"> renglón, clave, nombre del licitante y número de </w:t>
      </w:r>
      <w:r w:rsidRPr="003B0AFC">
        <w:rPr>
          <w:rFonts w:asciiTheme="minorHAnsi" w:hAnsiTheme="minorHAnsi" w:cstheme="minorHAnsi"/>
        </w:rPr>
        <w:t>licitación. Las muestras deberán entregarse</w:t>
      </w:r>
      <w:r w:rsidRPr="002F5444">
        <w:rPr>
          <w:rFonts w:asciiTheme="minorHAnsi" w:hAnsiTheme="minorHAnsi" w:cstheme="minorHAnsi"/>
        </w:rPr>
        <w:t xml:space="preserve"> un día antes del Acto de Presentación y Apertura de Propuestas técnicas, en el Almacén Central ubicado en Prolongación Díaz</w:t>
      </w:r>
      <w:r w:rsidRPr="00F63839">
        <w:rPr>
          <w:rFonts w:asciiTheme="minorHAnsi" w:hAnsiTheme="minorHAnsi" w:cstheme="minorHAnsi"/>
        </w:rPr>
        <w:t xml:space="preserve"> Ordaz No. 204, Col. Díaz Ordaz, San Nicolás de los Garza, N. L., en un</w:t>
      </w:r>
      <w:r w:rsidR="00C9461A">
        <w:rPr>
          <w:rFonts w:asciiTheme="minorHAnsi" w:hAnsiTheme="minorHAnsi" w:cstheme="minorHAnsi"/>
        </w:rPr>
        <w:t xml:space="preserve"> horario de 9:00 a 14:00 horas. Los licitantes podrán presentar las muestras por familia, siempre y cuando se etiqueten todos y cada uno de los renglones a que corresponde.</w:t>
      </w:r>
    </w:p>
    <w:p w14:paraId="757B6EA8" w14:textId="77777777" w:rsidR="00194C59" w:rsidRPr="00F63839" w:rsidRDefault="00194C59" w:rsidP="00194C59">
      <w:pPr>
        <w:pStyle w:val="Prrafodelista"/>
        <w:ind w:left="1418"/>
        <w:jc w:val="both"/>
        <w:rPr>
          <w:rFonts w:asciiTheme="minorHAnsi" w:hAnsiTheme="minorHAnsi"/>
        </w:rPr>
      </w:pPr>
      <w:r w:rsidRPr="00F63839">
        <w:rPr>
          <w:rFonts w:asciiTheme="minorHAnsi" w:hAnsiTheme="minorHAnsi" w:cstheme="minorHAnsi"/>
        </w:rPr>
        <w:t xml:space="preserve">A la entrega de muestras, la Convocante entregará un comprobante de recepción de muestras, el cual deberá ser firmado por el jefe del Almacén Central, debiendo </w:t>
      </w:r>
      <w:r w:rsidR="00C9461A">
        <w:rPr>
          <w:rFonts w:asciiTheme="minorHAnsi" w:hAnsiTheme="minorHAnsi" w:cstheme="minorHAnsi"/>
        </w:rPr>
        <w:t>presentar los licitantes una</w:t>
      </w:r>
      <w:r w:rsidRPr="00F63839">
        <w:rPr>
          <w:rFonts w:asciiTheme="minorHAnsi" w:hAnsiTheme="minorHAnsi" w:cstheme="minorHAnsi"/>
        </w:rPr>
        <w:t xml:space="preserve"> relación que servirá como acuse, mismo que deberá anexar en la oferta técnica.</w:t>
      </w:r>
    </w:p>
    <w:p w14:paraId="1B512483" w14:textId="77777777" w:rsidR="00C9461A" w:rsidRPr="00113DC1" w:rsidRDefault="00F63839" w:rsidP="00C9461A">
      <w:pPr>
        <w:pStyle w:val="Prrafodelista"/>
        <w:numPr>
          <w:ilvl w:val="2"/>
          <w:numId w:val="23"/>
        </w:numPr>
        <w:ind w:left="1418" w:hanging="567"/>
        <w:jc w:val="both"/>
        <w:rPr>
          <w:rFonts w:asciiTheme="minorHAnsi" w:hAnsiTheme="minorHAnsi"/>
        </w:rPr>
      </w:pPr>
      <w:r w:rsidRPr="002F5444">
        <w:rPr>
          <w:rFonts w:asciiTheme="minorHAnsi" w:hAnsiTheme="minorHAnsi"/>
        </w:rPr>
        <w:t>El licitante deberá presentar copia simple completa</w:t>
      </w:r>
      <w:r w:rsidR="0008684F">
        <w:rPr>
          <w:rFonts w:asciiTheme="minorHAnsi" w:hAnsiTheme="minorHAnsi"/>
        </w:rPr>
        <w:t xml:space="preserve"> </w:t>
      </w:r>
      <w:r w:rsidRPr="002F5444">
        <w:rPr>
          <w:rFonts w:asciiTheme="minorHAnsi" w:hAnsiTheme="minorHAnsi"/>
        </w:rPr>
        <w:t xml:space="preserve">(anverso y reverso) y legible del registro </w:t>
      </w:r>
      <w:r w:rsidR="00C90011" w:rsidRPr="002F5444">
        <w:rPr>
          <w:rFonts w:asciiTheme="minorHAnsi" w:hAnsiTheme="minorHAnsi"/>
        </w:rPr>
        <w:t>sanitario</w:t>
      </w:r>
      <w:r w:rsidR="0008684F">
        <w:rPr>
          <w:rFonts w:asciiTheme="minorHAnsi" w:hAnsiTheme="minorHAnsi"/>
        </w:rPr>
        <w:t>,</w:t>
      </w:r>
      <w:r w:rsidR="00C90011" w:rsidRPr="002F5444">
        <w:rPr>
          <w:rFonts w:asciiTheme="minorHAnsi" w:hAnsiTheme="minorHAnsi"/>
        </w:rPr>
        <w:t xml:space="preserve"> </w:t>
      </w:r>
      <w:r w:rsidR="0008684F">
        <w:rPr>
          <w:rFonts w:asciiTheme="minorHAnsi" w:hAnsiTheme="minorHAnsi"/>
        </w:rPr>
        <w:t>identificado con el nombre del licitante,</w:t>
      </w:r>
      <w:r w:rsidR="0008684F" w:rsidRPr="002F5444">
        <w:rPr>
          <w:rFonts w:asciiTheme="minorHAnsi" w:hAnsiTheme="minorHAnsi"/>
        </w:rPr>
        <w:t xml:space="preserve"> </w:t>
      </w:r>
      <w:r w:rsidR="00847D38">
        <w:rPr>
          <w:rFonts w:asciiTheme="minorHAnsi" w:hAnsiTheme="minorHAnsi"/>
        </w:rPr>
        <w:t>de, cuando menos el 65</w:t>
      </w:r>
      <w:r w:rsidR="00194C59">
        <w:rPr>
          <w:rFonts w:asciiTheme="minorHAnsi" w:hAnsiTheme="minorHAnsi"/>
        </w:rPr>
        <w:t xml:space="preserve">% de los </w:t>
      </w:r>
      <w:r w:rsidRPr="002F5444">
        <w:rPr>
          <w:rFonts w:asciiTheme="minorHAnsi" w:hAnsiTheme="minorHAnsi"/>
        </w:rPr>
        <w:t>Materiales de Curación</w:t>
      </w:r>
      <w:r w:rsidR="008E1177">
        <w:rPr>
          <w:rFonts w:asciiTheme="minorHAnsi" w:hAnsiTheme="minorHAnsi"/>
        </w:rPr>
        <w:t xml:space="preserve"> de cada partida incluida</w:t>
      </w:r>
      <w:r w:rsidRPr="002F5444">
        <w:rPr>
          <w:rFonts w:asciiTheme="minorHAnsi" w:hAnsiTheme="minorHAnsi"/>
        </w:rPr>
        <w:t xml:space="preserve"> en </w:t>
      </w:r>
      <w:r w:rsidR="008E1177">
        <w:rPr>
          <w:rFonts w:asciiTheme="minorHAnsi" w:hAnsiTheme="minorHAnsi"/>
        </w:rPr>
        <w:t>los</w:t>
      </w:r>
      <w:r w:rsidRPr="002F5444">
        <w:rPr>
          <w:rFonts w:asciiTheme="minorHAnsi" w:hAnsiTheme="minorHAnsi"/>
        </w:rPr>
        <w:t xml:space="preserve"> anexo</w:t>
      </w:r>
      <w:r w:rsidR="008E1177">
        <w:rPr>
          <w:rFonts w:asciiTheme="minorHAnsi" w:hAnsiTheme="minorHAnsi"/>
        </w:rPr>
        <w:t>s 1 y</w:t>
      </w:r>
      <w:r w:rsidRPr="002F5444">
        <w:rPr>
          <w:rFonts w:asciiTheme="minorHAnsi" w:hAnsiTheme="minorHAnsi"/>
        </w:rPr>
        <w:t xml:space="preserve"> </w:t>
      </w:r>
      <w:r w:rsidR="00113DC1" w:rsidRPr="002F5444">
        <w:rPr>
          <w:rFonts w:asciiTheme="minorHAnsi" w:hAnsiTheme="minorHAnsi"/>
        </w:rPr>
        <w:t>1</w:t>
      </w:r>
      <w:r w:rsidR="00FB14A7" w:rsidRPr="002F5444">
        <w:rPr>
          <w:rFonts w:asciiTheme="minorHAnsi" w:hAnsiTheme="minorHAnsi"/>
        </w:rPr>
        <w:t xml:space="preserve">A </w:t>
      </w:r>
      <w:r w:rsidRPr="002F5444">
        <w:rPr>
          <w:rFonts w:asciiTheme="minorHAnsi" w:hAnsiTheme="minorHAnsi"/>
        </w:rPr>
        <w:t xml:space="preserve">en el cual se mencione el nombre del fabricante y la descripción técnica del </w:t>
      </w:r>
      <w:r w:rsidR="00194C59">
        <w:rPr>
          <w:rFonts w:asciiTheme="minorHAnsi" w:hAnsiTheme="minorHAnsi"/>
        </w:rPr>
        <w:t xml:space="preserve">insumo </w:t>
      </w:r>
      <w:r w:rsidRPr="002F5444">
        <w:rPr>
          <w:rFonts w:asciiTheme="minorHAnsi" w:hAnsiTheme="minorHAnsi"/>
        </w:rPr>
        <w:t>ofertado, referenciando el número de</w:t>
      </w:r>
      <w:r w:rsidR="008E1177">
        <w:rPr>
          <w:rFonts w:asciiTheme="minorHAnsi" w:hAnsiTheme="minorHAnsi"/>
        </w:rPr>
        <w:t xml:space="preserve"> partida,</w:t>
      </w:r>
      <w:r w:rsidRPr="002F5444">
        <w:rPr>
          <w:rFonts w:asciiTheme="minorHAnsi" w:hAnsiTheme="minorHAnsi"/>
        </w:rPr>
        <w:t xml:space="preserve"> renglón y clave. Deberán incluir una carta compromiso de que si resultan adjudicado</w:t>
      </w:r>
      <w:r w:rsidR="00C90011" w:rsidRPr="002F5444">
        <w:rPr>
          <w:rFonts w:asciiTheme="minorHAnsi" w:hAnsiTheme="minorHAnsi"/>
        </w:rPr>
        <w:t xml:space="preserve">s cumplirán con la entrega del </w:t>
      </w:r>
      <w:r w:rsidR="00FE668F">
        <w:rPr>
          <w:rFonts w:asciiTheme="minorHAnsi" w:hAnsiTheme="minorHAnsi"/>
        </w:rPr>
        <w:t>porcentaje</w:t>
      </w:r>
      <w:r w:rsidRPr="002F5444">
        <w:rPr>
          <w:rFonts w:asciiTheme="minorHAnsi" w:hAnsiTheme="minorHAnsi"/>
        </w:rPr>
        <w:t xml:space="preserve"> restante de los registros sanitarios</w:t>
      </w:r>
      <w:r w:rsidR="0068035A">
        <w:rPr>
          <w:rFonts w:asciiTheme="minorHAnsi" w:hAnsiTheme="minorHAnsi"/>
        </w:rPr>
        <w:t xml:space="preserve"> a la firma del contrato</w:t>
      </w:r>
      <w:r w:rsidRPr="002F5444">
        <w:rPr>
          <w:rFonts w:asciiTheme="minorHAnsi" w:hAnsiTheme="minorHAnsi"/>
        </w:rPr>
        <w:t>.</w:t>
      </w:r>
      <w:r w:rsidR="00C9461A">
        <w:rPr>
          <w:rFonts w:asciiTheme="minorHAnsi" w:hAnsiTheme="minorHAnsi"/>
        </w:rPr>
        <w:t xml:space="preserve"> </w:t>
      </w:r>
      <w:r w:rsidR="00C9461A">
        <w:rPr>
          <w:rFonts w:asciiTheme="minorHAnsi" w:hAnsiTheme="minorHAnsi" w:cstheme="minorHAnsi"/>
        </w:rPr>
        <w:t xml:space="preserve">Los </w:t>
      </w:r>
      <w:r w:rsidR="00C9461A">
        <w:rPr>
          <w:rFonts w:asciiTheme="minorHAnsi" w:hAnsiTheme="minorHAnsi" w:cstheme="minorHAnsi"/>
        </w:rPr>
        <w:lastRenderedPageBreak/>
        <w:t>licitantes podrán presentar los registros sanitarios por familia, siempre y cuando se ide</w:t>
      </w:r>
      <w:r w:rsidR="008E1177">
        <w:rPr>
          <w:rFonts w:asciiTheme="minorHAnsi" w:hAnsiTheme="minorHAnsi" w:cstheme="minorHAnsi"/>
        </w:rPr>
        <w:t>ntifiquen todas y cada una de la</w:t>
      </w:r>
      <w:r w:rsidR="00C9461A">
        <w:rPr>
          <w:rFonts w:asciiTheme="minorHAnsi" w:hAnsiTheme="minorHAnsi" w:cstheme="minorHAnsi"/>
        </w:rPr>
        <w:t>s</w:t>
      </w:r>
      <w:r w:rsidR="008E1177">
        <w:rPr>
          <w:rFonts w:asciiTheme="minorHAnsi" w:hAnsiTheme="minorHAnsi" w:cstheme="minorHAnsi"/>
        </w:rPr>
        <w:t xml:space="preserve"> pa</w:t>
      </w:r>
      <w:r w:rsidR="00847D38">
        <w:rPr>
          <w:rFonts w:asciiTheme="minorHAnsi" w:hAnsiTheme="minorHAnsi" w:cstheme="minorHAnsi"/>
        </w:rPr>
        <w:t>r</w:t>
      </w:r>
      <w:r w:rsidR="008E1177">
        <w:rPr>
          <w:rFonts w:asciiTheme="minorHAnsi" w:hAnsiTheme="minorHAnsi" w:cstheme="minorHAnsi"/>
        </w:rPr>
        <w:t>tidas y</w:t>
      </w:r>
      <w:r w:rsidR="00C9461A">
        <w:rPr>
          <w:rFonts w:asciiTheme="minorHAnsi" w:hAnsiTheme="minorHAnsi" w:cstheme="minorHAnsi"/>
        </w:rPr>
        <w:t xml:space="preserve"> renglones a que corresponde.</w:t>
      </w:r>
    </w:p>
    <w:p w14:paraId="12F26446" w14:textId="77777777"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14:paraId="77FD8B1F" w14:textId="77777777"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4CF1F38" w14:textId="77777777" w:rsidR="0002549E" w:rsidRPr="008F1D2E" w:rsidRDefault="0002549E" w:rsidP="00D61C5C">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73FC6F7" w14:textId="7D9257FC" w:rsidR="008F1D2E" w:rsidRDefault="008F1D2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8ED8408" w14:textId="77777777" w:rsidR="001C427E" w:rsidRPr="001C427E" w:rsidRDefault="001C427E" w:rsidP="001C427E">
      <w:pPr>
        <w:jc w:val="both"/>
        <w:rPr>
          <w:rFonts w:asciiTheme="minorHAnsi" w:hAnsiTheme="minorHAnsi"/>
        </w:rPr>
      </w:pPr>
    </w:p>
    <w:p w14:paraId="3AEEF4D5" w14:textId="77777777" w:rsidR="00D61C5C" w:rsidRPr="00D61C5C" w:rsidRDefault="00D61C5C" w:rsidP="00D61C5C">
      <w:pPr>
        <w:pStyle w:val="Prrafodelista"/>
        <w:rPr>
          <w:rFonts w:ascii="Calibri" w:hAnsi="Calibri"/>
          <w:highlight w:val="magenta"/>
          <w:lang w:val="es-ES"/>
        </w:rPr>
      </w:pPr>
    </w:p>
    <w:p w14:paraId="7C33659E"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5ACE6139" w14:textId="77777777" w:rsidR="00A1692B" w:rsidRPr="00037DE1" w:rsidRDefault="00A1692B" w:rsidP="00A1692B">
      <w:pPr>
        <w:tabs>
          <w:tab w:val="left" w:pos="851"/>
        </w:tabs>
        <w:ind w:right="-1"/>
        <w:jc w:val="both"/>
        <w:rPr>
          <w:rFonts w:asciiTheme="minorHAnsi" w:hAnsiTheme="minorHAnsi"/>
          <w:b/>
        </w:rPr>
      </w:pPr>
    </w:p>
    <w:p w14:paraId="3A74A73E"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2840BFB4" w14:textId="77777777" w:rsidR="001A154A" w:rsidRDefault="001A154A" w:rsidP="00A83A41">
      <w:pPr>
        <w:tabs>
          <w:tab w:val="left" w:pos="851"/>
        </w:tabs>
        <w:ind w:left="709" w:right="-1"/>
        <w:jc w:val="both"/>
        <w:rPr>
          <w:rFonts w:asciiTheme="minorHAnsi" w:hAnsiTheme="minorHAnsi"/>
          <w:b/>
        </w:rPr>
      </w:pPr>
    </w:p>
    <w:p w14:paraId="57072F7C" w14:textId="4371A553" w:rsidR="00F63839" w:rsidRPr="00783379"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783379">
        <w:rPr>
          <w:rFonts w:asciiTheme="minorHAnsi" w:hAnsiTheme="minorHAnsi" w:cstheme="minorHAnsi"/>
        </w:rPr>
        <w:t xml:space="preserve">del </w:t>
      </w:r>
      <w:r w:rsidR="00ED7C6C" w:rsidRPr="00783379">
        <w:rPr>
          <w:rFonts w:asciiTheme="minorHAnsi" w:hAnsiTheme="minorHAnsi" w:cstheme="minorHAnsi"/>
        </w:rPr>
        <w:t>1</w:t>
      </w:r>
      <w:r w:rsidR="00C215F6" w:rsidRPr="00783379">
        <w:rPr>
          <w:rFonts w:asciiTheme="minorHAnsi" w:hAnsiTheme="minorHAnsi" w:cstheme="minorHAnsi"/>
        </w:rPr>
        <w:t xml:space="preserve"> de </w:t>
      </w:r>
      <w:r w:rsidR="0068035A" w:rsidRPr="00783379">
        <w:rPr>
          <w:rFonts w:asciiTheme="minorHAnsi" w:hAnsiTheme="minorHAnsi" w:cstheme="minorHAnsi"/>
        </w:rPr>
        <w:t>enero</w:t>
      </w:r>
      <w:r w:rsidRPr="00783379">
        <w:rPr>
          <w:rFonts w:asciiTheme="minorHAnsi" w:hAnsiTheme="minorHAnsi" w:cstheme="minorHAnsi"/>
        </w:rPr>
        <w:t xml:space="preserve"> del 20</w:t>
      </w:r>
      <w:r w:rsidR="0068035A" w:rsidRPr="00783379">
        <w:rPr>
          <w:rFonts w:asciiTheme="minorHAnsi" w:hAnsiTheme="minorHAnsi" w:cstheme="minorHAnsi"/>
        </w:rPr>
        <w:t>2</w:t>
      </w:r>
      <w:r w:rsidR="001D2EBE" w:rsidRPr="00783379">
        <w:rPr>
          <w:rFonts w:asciiTheme="minorHAnsi" w:hAnsiTheme="minorHAnsi" w:cstheme="minorHAnsi"/>
        </w:rPr>
        <w:t>4</w:t>
      </w:r>
      <w:r w:rsidR="0068035A" w:rsidRPr="00783379">
        <w:rPr>
          <w:rFonts w:asciiTheme="minorHAnsi" w:hAnsiTheme="minorHAnsi" w:cstheme="minorHAnsi"/>
        </w:rPr>
        <w:t xml:space="preserve"> al 31 de diciembre del 202</w:t>
      </w:r>
      <w:r w:rsidR="001D2EBE" w:rsidRPr="00783379">
        <w:rPr>
          <w:rFonts w:asciiTheme="minorHAnsi" w:hAnsiTheme="minorHAnsi" w:cstheme="minorHAnsi"/>
        </w:rPr>
        <w:t>4</w:t>
      </w:r>
      <w:r w:rsidRPr="00783379">
        <w:rPr>
          <w:rFonts w:asciiTheme="minorHAnsi" w:hAnsiTheme="minorHAnsi" w:cstheme="minorHAnsi"/>
        </w:rPr>
        <w:t>.</w:t>
      </w:r>
    </w:p>
    <w:p w14:paraId="49B592BF" w14:textId="0DE58BE8"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w:t>
      </w:r>
      <w:r w:rsidR="001D2EBE"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55CB760A"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797C3080" w14:textId="77777777" w:rsidR="00A1692B" w:rsidRPr="00A16B2E" w:rsidRDefault="00A1692B" w:rsidP="002B6BE9">
      <w:pPr>
        <w:pStyle w:val="BlockText1"/>
        <w:ind w:left="709" w:right="49" w:firstLine="0"/>
        <w:rPr>
          <w:rFonts w:asciiTheme="minorHAnsi" w:hAnsiTheme="minorHAnsi"/>
          <w:sz w:val="20"/>
        </w:rPr>
      </w:pPr>
    </w:p>
    <w:p w14:paraId="2C5D9AA8" w14:textId="77777777"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1E02F820" w14:textId="77777777" w:rsidR="003C0F1A" w:rsidRDefault="003C0F1A" w:rsidP="003C0F1A">
      <w:pPr>
        <w:ind w:left="709" w:right="-1"/>
        <w:jc w:val="both"/>
        <w:rPr>
          <w:rFonts w:asciiTheme="minorHAnsi" w:hAnsiTheme="minorHAnsi"/>
        </w:rPr>
      </w:pPr>
    </w:p>
    <w:p w14:paraId="72F595F9"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 los Almacenes de cada una de las unidades aplicativas, las cuales se encuentran 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03FDABF1" w14:textId="77777777" w:rsidTr="00715B0B">
        <w:trPr>
          <w:trHeight w:val="166"/>
        </w:trPr>
        <w:tc>
          <w:tcPr>
            <w:tcW w:w="3543" w:type="dxa"/>
            <w:shd w:val="clear" w:color="auto" w:fill="6DE3FF"/>
            <w:vAlign w:val="center"/>
          </w:tcPr>
          <w:p w14:paraId="5287740E"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317C2E01"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797F7ED5"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5B9EC48"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8AA54AF"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Plan de Guadalupe No. 122, Col. Antonio I. Villarreal, Monterrey, N.L.</w:t>
            </w:r>
          </w:p>
        </w:tc>
      </w:tr>
      <w:tr w:rsidR="00D72311" w:rsidRPr="0056439C" w14:paraId="6E92FDE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31B99A" w14:textId="77777777" w:rsidR="00D72311" w:rsidRPr="00C5553F" w:rsidRDefault="00D72311" w:rsidP="0002549E">
            <w:pPr>
              <w:rPr>
                <w:rFonts w:ascii="Century Gothic" w:hAnsi="Century Gothic" w:cstheme="minorHAnsi"/>
                <w:sz w:val="14"/>
                <w:szCs w:val="14"/>
              </w:rPr>
            </w:pPr>
            <w:r w:rsidRPr="00C5553F">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AA051D"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Félix U. Gómez Y Rafael Nájera, No. 1700 Col. Terminal, Monterrey, N. L. C.P. 64580.</w:t>
            </w:r>
          </w:p>
        </w:tc>
      </w:tr>
      <w:tr w:rsidR="00D72311" w:rsidRPr="0056439C" w14:paraId="310F4D8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82374FE" w14:textId="77777777" w:rsidR="00D72311" w:rsidRPr="00C5553F" w:rsidRDefault="00D72311" w:rsidP="0002549E">
            <w:pPr>
              <w:rPr>
                <w:rFonts w:ascii="Century Gothic" w:hAnsi="Century Gothic" w:cstheme="minorHAnsi"/>
                <w:sz w:val="14"/>
                <w:szCs w:val="14"/>
              </w:rPr>
            </w:pPr>
            <w:r w:rsidRPr="00C5553F">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34BE14F"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Elvira Rentaría No. 900, Colonia Arturo B. de la Garza, Monterrey, N.L..</w:t>
            </w:r>
          </w:p>
        </w:tc>
      </w:tr>
      <w:tr w:rsidR="00D72311" w:rsidRPr="0056439C" w14:paraId="198268B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1EB007"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B53D0EA"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Acueducto de Nuevo León, 313-C, Col. Fraccionamiento La Huerta, entre, Ave. Maestro Israel Cavazos Garza y Ave. Eloy Cavazos C.P. 67190</w:t>
            </w:r>
          </w:p>
        </w:tc>
      </w:tr>
      <w:tr w:rsidR="00D72311" w:rsidRPr="0056439C" w14:paraId="146A58C6" w14:textId="77777777" w:rsidTr="001E18B7">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AF807CD"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501CB6"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Alberto Chapa No. 550, Col. Bella Vista, Sabinas Hidalgo, N. L.</w:t>
            </w:r>
          </w:p>
        </w:tc>
      </w:tr>
      <w:tr w:rsidR="00D72311" w:rsidRPr="0056439C" w14:paraId="1280B210"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DC518F"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531CC8A"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Zaragoza No. 500, Esq. con Martín de Zavala, Cadereyta Jiménez, N. L.</w:t>
            </w:r>
          </w:p>
        </w:tc>
      </w:tr>
      <w:tr w:rsidR="00D72311" w:rsidRPr="0056439C" w14:paraId="5F57479F"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3BC0E3"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563C3B2" w14:textId="77777777" w:rsidR="00D72311" w:rsidRPr="00C5553F" w:rsidRDefault="001E18B7" w:rsidP="0002549E">
            <w:pPr>
              <w:jc w:val="both"/>
              <w:rPr>
                <w:rFonts w:ascii="Century Gothic" w:hAnsi="Century Gothic" w:cstheme="minorHAnsi"/>
                <w:sz w:val="14"/>
                <w:szCs w:val="14"/>
              </w:rPr>
            </w:pPr>
            <w:r w:rsidRPr="00C5553F">
              <w:rPr>
                <w:rFonts w:ascii="Century Gothic" w:hAnsi="Century Gothic" w:cstheme="minorHAnsi"/>
                <w:sz w:val="14"/>
                <w:szCs w:val="14"/>
              </w:rPr>
              <w:t>Av. Libertad S/N, Colonia Barrio Paras, Montemorelos, N.L.</w:t>
            </w:r>
          </w:p>
        </w:tc>
      </w:tr>
      <w:tr w:rsidR="00D72311" w:rsidRPr="0056439C" w14:paraId="4E365BE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263954D"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1636C16"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Padre Severiano Martínez S/No., Carretera A Matehuala, Dr. Arroyo, N. L.</w:t>
            </w:r>
          </w:p>
        </w:tc>
      </w:tr>
      <w:tr w:rsidR="00D72311" w:rsidRPr="0056439C" w14:paraId="73ADCCB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670E445"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3F1F0C1"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Isabel La Católica No. 1100 Col. Centro, Monterrey, N.L. C.P. 64720.</w:t>
            </w:r>
          </w:p>
        </w:tc>
      </w:tr>
      <w:tr w:rsidR="00D72311" w:rsidRPr="0056439C" w14:paraId="12E159E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D946A70"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C44D96"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Capitán Mariano Azueta No. 680, Col. Buenos Aires, Monterrey, N. L.</w:t>
            </w:r>
          </w:p>
        </w:tc>
      </w:tr>
      <w:tr w:rsidR="00D72311" w:rsidRPr="0056439C" w14:paraId="0A683238" w14:textId="77777777" w:rsidTr="001E18B7">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A4371E6"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875631D"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Dr. Cornelio González Ramos No. 400, Libramiento Carretera Monterrey-Miguel Alemán en Cerralvo, N. L. C.P. 65900.</w:t>
            </w:r>
          </w:p>
        </w:tc>
      </w:tr>
      <w:tr w:rsidR="00D72311" w:rsidRPr="0056439C" w14:paraId="09D6026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A5B4A49"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B3DB858"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Ave. Capitán Alonso de León Km 4, Comunidad la Parrita, Montemorelos, N.L.</w:t>
            </w:r>
          </w:p>
        </w:tc>
      </w:tr>
      <w:tr w:rsidR="00D72311" w:rsidRPr="0056439C" w14:paraId="689A78C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26FBC3"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C955994" w14:textId="1B9AF148"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 xml:space="preserve">Ave. </w:t>
            </w:r>
            <w:r w:rsidR="001D2EBE" w:rsidRPr="00284376">
              <w:rPr>
                <w:rFonts w:ascii="Century Gothic" w:hAnsi="Century Gothic" w:cstheme="minorHAnsi"/>
                <w:sz w:val="14"/>
                <w:szCs w:val="14"/>
              </w:rPr>
              <w:t>Álamo</w:t>
            </w:r>
            <w:r w:rsidRPr="00284376">
              <w:rPr>
                <w:rFonts w:ascii="Century Gothic" w:hAnsi="Century Gothic" w:cstheme="minorHAnsi"/>
                <w:sz w:val="14"/>
                <w:szCs w:val="14"/>
              </w:rPr>
              <w:t xml:space="preserve"> y Naranjo S/N Col. </w:t>
            </w:r>
            <w:proofErr w:type="spellStart"/>
            <w:r w:rsidRPr="00284376">
              <w:rPr>
                <w:rFonts w:ascii="Century Gothic" w:hAnsi="Century Gothic" w:cstheme="minorHAnsi"/>
                <w:sz w:val="14"/>
                <w:szCs w:val="14"/>
              </w:rPr>
              <w:t>Provileon</w:t>
            </w:r>
            <w:proofErr w:type="spellEnd"/>
            <w:r w:rsidRPr="00284376">
              <w:rPr>
                <w:rFonts w:ascii="Century Gothic" w:hAnsi="Century Gothic" w:cstheme="minorHAnsi"/>
                <w:sz w:val="14"/>
                <w:szCs w:val="14"/>
              </w:rPr>
              <w:t xml:space="preserve"> Linares, Linares, N.L..</w:t>
            </w:r>
          </w:p>
        </w:tc>
      </w:tr>
      <w:tr w:rsidR="00D72311" w:rsidRPr="0056439C" w14:paraId="6960EED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18475C"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lastRenderedPageBreak/>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3763877"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Carretera a Galeana-Linares Km 1, Galeana, N. L. C.P. 67850.</w:t>
            </w:r>
          </w:p>
        </w:tc>
      </w:tr>
      <w:tr w:rsidR="00D72311" w:rsidRPr="0056439C" w14:paraId="35253D76"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6B898FC"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2D1C953"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Padre Severiano Martínez S/N Dr. Arroyo, N. L. C.P. 67900.</w:t>
            </w:r>
          </w:p>
        </w:tc>
      </w:tr>
      <w:tr w:rsidR="00D72311" w:rsidRPr="0056439C" w14:paraId="0536E731"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0B39634" w14:textId="77777777" w:rsidR="00D72311" w:rsidRPr="00284376" w:rsidRDefault="00FD41FC" w:rsidP="00FD41FC">
            <w:pPr>
              <w:rPr>
                <w:rFonts w:ascii="Century Gothic" w:hAnsi="Century Gothic" w:cstheme="minorHAnsi"/>
                <w:sz w:val="14"/>
                <w:szCs w:val="14"/>
              </w:rPr>
            </w:pPr>
            <w:r w:rsidRPr="00284376">
              <w:rPr>
                <w:rFonts w:ascii="Century Gothic" w:hAnsi="Century Gothic" w:cstheme="minorHAnsi"/>
                <w:sz w:val="14"/>
                <w:szCs w:val="14"/>
              </w:rPr>
              <w:t xml:space="preserve">UNEME </w:t>
            </w:r>
            <w:r w:rsidR="00D72311" w:rsidRPr="00284376">
              <w:rPr>
                <w:rFonts w:ascii="Century Gothic" w:hAnsi="Century Gothic" w:cstheme="minorHAnsi"/>
                <w:sz w:val="14"/>
                <w:szCs w:val="14"/>
              </w:rPr>
              <w:t>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4964DE4"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Carretera Federal No. 57 Km 180, San Rafael, N.L.</w:t>
            </w:r>
          </w:p>
        </w:tc>
      </w:tr>
      <w:tr w:rsidR="00D72311" w:rsidRPr="0056439C" w14:paraId="20F0CB1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500198"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659DFEF"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José López Portillo No. 100, Esquina Batallón de San Blas, Col. Centro, Pesquería, N.L.</w:t>
            </w:r>
          </w:p>
        </w:tc>
      </w:tr>
      <w:tr w:rsidR="00D72311" w:rsidRPr="0056439C" w14:paraId="2DD28F9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ACD19B"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0F1F862"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Ave. Constitución y Artículo 72 S/N Col. Privadas de Camino Real II, Escobedo, N.L.</w:t>
            </w:r>
          </w:p>
        </w:tc>
      </w:tr>
      <w:tr w:rsidR="00D72311" w:rsidRPr="0056439C" w14:paraId="149B1A8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DC1C82"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3E499E"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Ave. Chapultepec No. 1836, Col. Jardín Español, Monterrey, N.:</w:t>
            </w:r>
          </w:p>
        </w:tc>
      </w:tr>
      <w:tr w:rsidR="00D72311" w:rsidRPr="0056439C" w14:paraId="73B25DD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567036"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81B8B0E"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Baja California No. 356, Colonia Independencia, Monterrey, Nuevo León</w:t>
            </w:r>
          </w:p>
        </w:tc>
      </w:tr>
      <w:tr w:rsidR="00D72311" w:rsidRPr="0056439C" w14:paraId="102366A2"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CC7056E"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A281E69" w14:textId="5202F5AA" w:rsidR="00D72311" w:rsidRPr="00284376" w:rsidRDefault="00D72311" w:rsidP="00FD41FC">
            <w:pPr>
              <w:jc w:val="both"/>
              <w:rPr>
                <w:rFonts w:ascii="Century Gothic" w:hAnsi="Century Gothic" w:cstheme="minorHAnsi"/>
                <w:sz w:val="14"/>
                <w:szCs w:val="14"/>
              </w:rPr>
            </w:pPr>
            <w:r w:rsidRPr="00284376">
              <w:rPr>
                <w:rFonts w:ascii="Century Gothic" w:hAnsi="Century Gothic" w:cstheme="minorHAnsi"/>
                <w:sz w:val="14"/>
                <w:szCs w:val="14"/>
              </w:rPr>
              <w:t>Teófilo Salinas Garza 62</w:t>
            </w:r>
            <w:r w:rsidR="00FD41FC" w:rsidRPr="00284376">
              <w:rPr>
                <w:rFonts w:ascii="Century Gothic" w:hAnsi="Century Gothic" w:cstheme="minorHAnsi"/>
                <w:sz w:val="14"/>
                <w:szCs w:val="14"/>
              </w:rPr>
              <w:t>2</w:t>
            </w:r>
            <w:r w:rsidRPr="00284376">
              <w:rPr>
                <w:rFonts w:ascii="Century Gothic" w:hAnsi="Century Gothic" w:cstheme="minorHAnsi"/>
                <w:sz w:val="14"/>
                <w:szCs w:val="14"/>
              </w:rPr>
              <w:t xml:space="preserve">, Col. Ciudadela, </w:t>
            </w:r>
            <w:r w:rsidR="001D2EBE" w:rsidRPr="00284376">
              <w:rPr>
                <w:rFonts w:ascii="Century Gothic" w:hAnsi="Century Gothic" w:cstheme="minorHAnsi"/>
                <w:sz w:val="14"/>
                <w:szCs w:val="14"/>
              </w:rPr>
              <w:t>Juárez</w:t>
            </w:r>
            <w:r w:rsidRPr="00284376">
              <w:rPr>
                <w:rFonts w:ascii="Century Gothic" w:hAnsi="Century Gothic" w:cstheme="minorHAnsi"/>
                <w:sz w:val="14"/>
                <w:szCs w:val="14"/>
              </w:rPr>
              <w:t>, Nuevo León.</w:t>
            </w:r>
          </w:p>
        </w:tc>
      </w:tr>
      <w:tr w:rsidR="00D72311" w:rsidRPr="0056439C" w14:paraId="347A3DB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9250914"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CDA0EE5"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Avenida Rodrigo Gómez y Almazán S/N, en la Colonia Tierra y Libertad, en el Municipio de Monterrey, Nuevo León.</w:t>
            </w:r>
          </w:p>
        </w:tc>
      </w:tr>
      <w:tr w:rsidR="00D72311" w:rsidRPr="0056439C" w14:paraId="47D8F7D6"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9F2745" w14:textId="77777777" w:rsidR="00D72311" w:rsidRPr="00284376" w:rsidRDefault="00D72311" w:rsidP="00D72311">
            <w:pPr>
              <w:rPr>
                <w:rFonts w:ascii="Century Gothic" w:hAnsi="Century Gothic" w:cstheme="minorHAnsi"/>
                <w:sz w:val="14"/>
                <w:szCs w:val="14"/>
              </w:rPr>
            </w:pPr>
            <w:r w:rsidRPr="00284376">
              <w:rPr>
                <w:rFonts w:ascii="Century Gothic" w:hAnsi="Century Gothic" w:cstheme="minorHAnsi"/>
                <w:sz w:val="14"/>
                <w:szCs w:val="14"/>
              </w:rPr>
              <w:t>Hospital General de Sabinas 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B250F8" w14:textId="569762E8"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Carretera Nacional No, 1084,</w:t>
            </w:r>
            <w:r w:rsidR="001D2EBE" w:rsidRPr="00284376">
              <w:rPr>
                <w:rFonts w:ascii="Century Gothic" w:hAnsi="Century Gothic" w:cstheme="minorHAnsi"/>
                <w:sz w:val="14"/>
                <w:szCs w:val="14"/>
              </w:rPr>
              <w:t xml:space="preserve"> </w:t>
            </w:r>
            <w:r w:rsidRPr="00284376">
              <w:rPr>
                <w:rFonts w:ascii="Century Gothic" w:hAnsi="Century Gothic" w:cstheme="minorHAnsi"/>
                <w:sz w:val="14"/>
                <w:szCs w:val="14"/>
              </w:rPr>
              <w:t>Col. Hacienda Floreña, Sabinas Hidalgo, N.L.</w:t>
            </w:r>
          </w:p>
        </w:tc>
      </w:tr>
      <w:tr w:rsidR="00D72311" w:rsidRPr="0056439C" w14:paraId="2230DB3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A899FE" w14:textId="77777777" w:rsidR="00D72311" w:rsidRPr="00284376" w:rsidRDefault="00D72311" w:rsidP="0002549E">
            <w:pPr>
              <w:rPr>
                <w:rFonts w:ascii="Century Gothic" w:hAnsi="Century Gothic" w:cstheme="minorHAnsi"/>
                <w:sz w:val="14"/>
                <w:szCs w:val="14"/>
              </w:rPr>
            </w:pPr>
            <w:r w:rsidRPr="00284376">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288988" w14:textId="77777777" w:rsidR="00D72311" w:rsidRPr="00284376" w:rsidRDefault="00D72311" w:rsidP="0002549E">
            <w:pPr>
              <w:jc w:val="both"/>
              <w:rPr>
                <w:rFonts w:ascii="Century Gothic" w:hAnsi="Century Gothic" w:cstheme="minorHAnsi"/>
                <w:sz w:val="14"/>
                <w:szCs w:val="14"/>
              </w:rPr>
            </w:pPr>
            <w:r w:rsidRPr="00284376">
              <w:rPr>
                <w:rFonts w:ascii="Century Gothic" w:hAnsi="Century Gothic" w:cstheme="minorHAnsi"/>
                <w:sz w:val="14"/>
                <w:szCs w:val="14"/>
              </w:rPr>
              <w:t>Ignacio Morones Prieto S/N, Col. Azteca, Guadalupe, N.L.</w:t>
            </w:r>
          </w:p>
        </w:tc>
      </w:tr>
      <w:tr w:rsidR="00D72311" w:rsidRPr="0056439C" w14:paraId="13FDB0AB"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574272" w14:textId="77777777" w:rsidR="00D72311" w:rsidRPr="00C5553F" w:rsidRDefault="00D72311" w:rsidP="0002549E">
            <w:pPr>
              <w:rPr>
                <w:rFonts w:ascii="Century Gothic" w:hAnsi="Century Gothic" w:cstheme="minorHAnsi"/>
                <w:sz w:val="14"/>
                <w:szCs w:val="14"/>
              </w:rPr>
            </w:pPr>
            <w:r w:rsidRPr="00C5553F">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99CEB59" w14:textId="77777777"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Ave. Adolfo López Mateos No. 4600, Col. Bosques del Nogalar, San Nicolás de los Garza, Nuevo León.</w:t>
            </w:r>
          </w:p>
        </w:tc>
      </w:tr>
      <w:tr w:rsidR="00D72311" w:rsidRPr="00780E06" w14:paraId="020C45E2"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6F4300" w14:textId="77777777" w:rsidR="00D72311" w:rsidRPr="00C5553F" w:rsidRDefault="003B0AFC" w:rsidP="0002549E">
            <w:pPr>
              <w:rPr>
                <w:rFonts w:ascii="Century Gothic" w:hAnsi="Century Gothic" w:cstheme="minorHAnsi"/>
                <w:sz w:val="14"/>
                <w:szCs w:val="14"/>
              </w:rPr>
            </w:pPr>
            <w:r w:rsidRPr="00C5553F">
              <w:rPr>
                <w:rFonts w:ascii="Century Gothic" w:hAnsi="Century Gothic" w:cstheme="minorHAnsi"/>
                <w:sz w:val="14"/>
                <w:szCs w:val="14"/>
              </w:rPr>
              <w:t xml:space="preserve">Hospital </w:t>
            </w:r>
            <w:r w:rsidR="00D72311" w:rsidRPr="00C5553F">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56A1749" w14:textId="6DCAEF1E" w:rsidR="00D72311" w:rsidRPr="00C5553F" w:rsidRDefault="00D72311" w:rsidP="0002549E">
            <w:pPr>
              <w:jc w:val="both"/>
              <w:rPr>
                <w:rFonts w:ascii="Century Gothic" w:hAnsi="Century Gothic" w:cstheme="minorHAnsi"/>
                <w:sz w:val="14"/>
                <w:szCs w:val="14"/>
              </w:rPr>
            </w:pPr>
            <w:r w:rsidRPr="00C5553F">
              <w:rPr>
                <w:rFonts w:ascii="Century Gothic" w:hAnsi="Century Gothic" w:cstheme="minorHAnsi"/>
                <w:sz w:val="14"/>
                <w:szCs w:val="14"/>
              </w:rPr>
              <w:t xml:space="preserve">Calle Aldama No. 460 entre Independencia y 18 de </w:t>
            </w:r>
            <w:r w:rsidR="001D2EBE" w:rsidRPr="00C5553F">
              <w:rPr>
                <w:rFonts w:ascii="Century Gothic" w:hAnsi="Century Gothic" w:cstheme="minorHAnsi"/>
                <w:sz w:val="14"/>
                <w:szCs w:val="14"/>
              </w:rPr>
              <w:t>marzo</w:t>
            </w:r>
            <w:r w:rsidRPr="00C5553F">
              <w:rPr>
                <w:rFonts w:ascii="Century Gothic" w:hAnsi="Century Gothic" w:cstheme="minorHAnsi"/>
                <w:sz w:val="14"/>
                <w:szCs w:val="14"/>
              </w:rPr>
              <w:t>, Colonia San Rafael, Guadalupe, N.L.</w:t>
            </w:r>
          </w:p>
        </w:tc>
      </w:tr>
      <w:tr w:rsidR="00D72311" w:rsidRPr="00780E06" w14:paraId="7E144F4A"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E1940B" w14:textId="77777777" w:rsidR="00D72311" w:rsidRPr="00284376" w:rsidRDefault="00D72311" w:rsidP="00D72311">
            <w:pPr>
              <w:rPr>
                <w:rFonts w:ascii="Century Gothic" w:hAnsi="Century Gothic" w:cstheme="minorHAnsi"/>
                <w:sz w:val="14"/>
                <w:szCs w:val="14"/>
              </w:rPr>
            </w:pPr>
            <w:r w:rsidRPr="00284376">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7F93288" w14:textId="77777777" w:rsidR="00D72311" w:rsidRPr="00284376" w:rsidRDefault="00D72311" w:rsidP="00D72311">
            <w:pPr>
              <w:jc w:val="both"/>
              <w:rPr>
                <w:rFonts w:ascii="Century Gothic" w:hAnsi="Century Gothic" w:cstheme="minorHAnsi"/>
                <w:sz w:val="14"/>
                <w:szCs w:val="14"/>
              </w:rPr>
            </w:pPr>
            <w:r w:rsidRPr="00284376">
              <w:rPr>
                <w:rFonts w:ascii="Century Gothic" w:hAnsi="Century Gothic" w:cstheme="minorHAnsi"/>
                <w:sz w:val="14"/>
                <w:szCs w:val="14"/>
              </w:rPr>
              <w:t>Hermosillo No. 3363, Col. Mitras Centro, Monterrey, N.L.</w:t>
            </w:r>
          </w:p>
        </w:tc>
      </w:tr>
      <w:tr w:rsidR="00D72311" w:rsidRPr="00780E06" w14:paraId="5C44825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C32B973" w14:textId="77777777" w:rsidR="00D72311" w:rsidRPr="00284376" w:rsidRDefault="00D72311" w:rsidP="00D72311">
            <w:pPr>
              <w:rPr>
                <w:rFonts w:ascii="Century Gothic" w:hAnsi="Century Gothic" w:cstheme="minorHAnsi"/>
                <w:sz w:val="14"/>
                <w:szCs w:val="14"/>
              </w:rPr>
            </w:pPr>
            <w:r w:rsidRPr="00284376">
              <w:rPr>
                <w:rFonts w:ascii="Century Gothic" w:hAnsi="Century Gothic" w:cstheme="minorHAnsi"/>
                <w:sz w:val="14"/>
                <w:szCs w:val="14"/>
              </w:rPr>
              <w:t>Labo</w:t>
            </w:r>
            <w:r w:rsidR="005E6910" w:rsidRPr="00284376">
              <w:rPr>
                <w:rFonts w:ascii="Century Gothic" w:hAnsi="Century Gothic" w:cstheme="minorHAnsi"/>
                <w:sz w:val="14"/>
                <w:szCs w:val="14"/>
              </w:rPr>
              <w:t>ratorio Estatal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015C72" w14:textId="77777777" w:rsidR="00D72311" w:rsidRPr="00284376" w:rsidRDefault="00D72311" w:rsidP="00D72311">
            <w:pPr>
              <w:jc w:val="both"/>
              <w:rPr>
                <w:rFonts w:ascii="Century Gothic" w:hAnsi="Century Gothic" w:cstheme="minorHAnsi"/>
                <w:sz w:val="14"/>
                <w:szCs w:val="14"/>
              </w:rPr>
            </w:pPr>
            <w:r w:rsidRPr="00284376">
              <w:rPr>
                <w:rFonts w:ascii="Century Gothic" w:hAnsi="Century Gothic" w:cstheme="minorHAnsi"/>
                <w:sz w:val="14"/>
                <w:szCs w:val="14"/>
              </w:rPr>
              <w:t>Serafín Peña No. 2211, Col. Valles de la Silla, Guadalupe, N. L.</w:t>
            </w:r>
          </w:p>
        </w:tc>
      </w:tr>
      <w:tr w:rsidR="00D72311" w:rsidRPr="00780E06" w14:paraId="7542BF9A"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4A1ADA" w14:textId="77777777" w:rsidR="00D72311" w:rsidRPr="00284376" w:rsidRDefault="00D72311" w:rsidP="00D72311">
            <w:pPr>
              <w:rPr>
                <w:rFonts w:ascii="Century Gothic" w:hAnsi="Century Gothic" w:cstheme="minorHAnsi"/>
                <w:sz w:val="14"/>
                <w:szCs w:val="14"/>
              </w:rPr>
            </w:pPr>
            <w:r w:rsidRPr="00284376">
              <w:rPr>
                <w:rFonts w:ascii="Century Gothic" w:hAnsi="Century Gothic" w:cstheme="minorHAnsi"/>
                <w:sz w:val="14"/>
                <w:szCs w:val="14"/>
              </w:rPr>
              <w:t>Centro de Rehabilitación Física y Ortopedia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F4FAB4" w14:textId="77777777" w:rsidR="00D72311" w:rsidRPr="00284376" w:rsidRDefault="00D72311" w:rsidP="00D72311">
            <w:pPr>
              <w:jc w:val="both"/>
              <w:rPr>
                <w:rFonts w:ascii="Century Gothic" w:hAnsi="Century Gothic" w:cstheme="minorHAnsi"/>
                <w:sz w:val="14"/>
                <w:szCs w:val="14"/>
              </w:rPr>
            </w:pPr>
            <w:r w:rsidRPr="00284376">
              <w:rPr>
                <w:rFonts w:ascii="Century Gothic" w:hAnsi="Century Gothic" w:cstheme="minorHAnsi"/>
                <w:sz w:val="14"/>
                <w:szCs w:val="14"/>
              </w:rPr>
              <w:t>Ave. Lázaro Cárdenas No. 450 Col. Vivienda Popular, Guadalupe, N. L.</w:t>
            </w:r>
          </w:p>
        </w:tc>
      </w:tr>
    </w:tbl>
    <w:p w14:paraId="1CBD6CA9" w14:textId="77777777" w:rsidR="00D72311" w:rsidRDefault="00D72311" w:rsidP="003C0F1A">
      <w:pPr>
        <w:ind w:left="709" w:right="-1"/>
        <w:jc w:val="both"/>
        <w:rPr>
          <w:rFonts w:asciiTheme="minorHAnsi" w:hAnsiTheme="minorHAnsi"/>
        </w:rPr>
      </w:pPr>
    </w:p>
    <w:p w14:paraId="1C691EE4"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07D2CCD9"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3D09674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2CCB6BA7" w14:textId="5E8A9E29"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w:t>
      </w:r>
      <w:proofErr w:type="gramStart"/>
      <w:r w:rsidRPr="00A6680A">
        <w:rPr>
          <w:rFonts w:asciiTheme="minorHAnsi" w:hAnsiTheme="minorHAnsi" w:cs="Arial"/>
        </w:rPr>
        <w:t>documentación inherente</w:t>
      </w:r>
      <w:r w:rsidR="001D2EBE">
        <w:rPr>
          <w:rFonts w:asciiTheme="minorHAnsi" w:hAnsiTheme="minorHAnsi" w:cs="Arial"/>
        </w:rPr>
        <w:t>s</w:t>
      </w:r>
      <w:proofErr w:type="gramEnd"/>
      <w:r w:rsidRPr="00A6680A">
        <w:rPr>
          <w:rFonts w:asciiTheme="minorHAnsi" w:hAnsiTheme="minorHAnsi" w:cs="Arial"/>
        </w:rPr>
        <w:t xml:space="preserve"> a los insumos a surtir.</w:t>
      </w:r>
    </w:p>
    <w:p w14:paraId="12EDB83E"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4C1DC71" w14:textId="06E26DA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C32C48C"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las unidades aplicativas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22AB2579"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1AC95B0A"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39B65E6F"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14:paraId="24518CF6"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67997B87"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0624D2C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4DB78D09"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15AA8390"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Y se deberá presentar la factura correspondiente a la mayor brevedad.</w:t>
      </w:r>
    </w:p>
    <w:p w14:paraId="4985F75D" w14:textId="78F3A978"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recepción del material de curación, en cada una de las Unidades Aplicativas,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w:t>
      </w:r>
      <w:r w:rsidR="001D2EBE">
        <w:rPr>
          <w:rFonts w:asciiTheme="minorHAnsi" w:hAnsiTheme="minorHAnsi"/>
        </w:rPr>
        <w:t>c</w:t>
      </w:r>
      <w:r w:rsidRPr="00FE668F">
        <w:rPr>
          <w:rFonts w:asciiTheme="minorHAnsi" w:hAnsiTheme="minorHAnsi"/>
        </w:rPr>
        <w:t>ontrato, marca del insumo y orden de envío y estarán disponibles las facturas en las Unidades Aplic</w:t>
      </w:r>
      <w:r w:rsidR="00FC1EE6" w:rsidRPr="00FE668F">
        <w:rPr>
          <w:rFonts w:asciiTheme="minorHAnsi" w:hAnsiTheme="minorHAnsi"/>
        </w:rPr>
        <w:t>ativas en un plazo no mayor de 5</w:t>
      </w:r>
      <w:r w:rsidRPr="00FE668F">
        <w:rPr>
          <w:rFonts w:asciiTheme="minorHAnsi" w:hAnsiTheme="minorHAnsi"/>
        </w:rPr>
        <w:t xml:space="preserve"> días hábiles.</w:t>
      </w:r>
    </w:p>
    <w:p w14:paraId="336F92A3"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5A59479D"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2E1D280E"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2F9668A5"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38394753"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08721CA3" w14:textId="36B95B67"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D2EBE">
        <w:rPr>
          <w:rFonts w:asciiTheme="minorHAnsi" w:hAnsiTheme="minorHAnsi" w:cstheme="minorHAnsi"/>
        </w:rPr>
        <w:t xml:space="preserve"> </w:t>
      </w:r>
      <w:r>
        <w:rPr>
          <w:rFonts w:asciiTheme="minorHAnsi" w:hAnsiTheme="minorHAnsi" w:cstheme="minorHAnsi"/>
        </w:rPr>
        <w:t>-</w:t>
      </w:r>
    </w:p>
    <w:p w14:paraId="1CC158C2"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4076BF27"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2690093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7EBF73B3"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11C6949D"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0A4004C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55052E66"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42D1D78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0746DD32"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44A077A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5B1ABC6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14:paraId="2BBB6004"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4E5F38B1"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360EC3D4" w14:textId="77777777" w:rsidR="00943B15" w:rsidRPr="00943B15" w:rsidRDefault="00943B15" w:rsidP="00943B15">
      <w:pPr>
        <w:pStyle w:val="Prrafodelista"/>
        <w:rPr>
          <w:rFonts w:asciiTheme="minorHAnsi" w:hAnsiTheme="minorHAnsi" w:cs="Arial"/>
        </w:rPr>
      </w:pPr>
    </w:p>
    <w:p w14:paraId="6F7B7A93" w14:textId="77777777" w:rsidR="00FE668F" w:rsidRPr="003C0F1A" w:rsidRDefault="00FE668F" w:rsidP="00943B15">
      <w:pPr>
        <w:pStyle w:val="Prrafodelista"/>
        <w:ind w:left="1560"/>
        <w:jc w:val="both"/>
        <w:rPr>
          <w:rFonts w:asciiTheme="minorHAnsi" w:hAnsiTheme="minorHAnsi" w:cs="Arial"/>
        </w:rPr>
      </w:pPr>
    </w:p>
    <w:p w14:paraId="6F1A3C15" w14:textId="77777777" w:rsidR="007F0B73" w:rsidRPr="00037DE1" w:rsidRDefault="00A83A41" w:rsidP="00715B0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C7FD402" w14:textId="77777777" w:rsidR="00435E03" w:rsidRDefault="00435E03" w:rsidP="007F0B73">
      <w:pPr>
        <w:jc w:val="both"/>
        <w:rPr>
          <w:rFonts w:asciiTheme="minorHAnsi" w:hAnsiTheme="minorHAnsi"/>
          <w:b/>
        </w:rPr>
      </w:pPr>
    </w:p>
    <w:p w14:paraId="2EF53D99" w14:textId="77777777" w:rsidR="00DC33BE" w:rsidRPr="00DA391A" w:rsidRDefault="00DC33BE" w:rsidP="00DC33B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148ED81" w14:textId="77777777" w:rsidR="00DC33BE" w:rsidRPr="00D72311" w:rsidRDefault="00DC33BE" w:rsidP="00DC33BE">
      <w:pPr>
        <w:numPr>
          <w:ilvl w:val="0"/>
          <w:numId w:val="36"/>
        </w:numPr>
        <w:ind w:left="284" w:hanging="284"/>
        <w:jc w:val="both"/>
        <w:rPr>
          <w:rFonts w:ascii="Calibri" w:hAnsi="Calibri"/>
        </w:rPr>
      </w:pPr>
      <w:r w:rsidRPr="00D72311">
        <w:rPr>
          <w:rFonts w:ascii="Calibri" w:hAnsi="Calibri"/>
        </w:rPr>
        <w:t>Información sobre la compañía Anexo 8 de las bases; se deberá anexar copia simple legible de todas las actas, reformas y poderes.</w:t>
      </w:r>
    </w:p>
    <w:p w14:paraId="35CC15F3" w14:textId="1C57F0E3" w:rsidR="00DC33BE" w:rsidRPr="00DA391A" w:rsidRDefault="00DC33BE" w:rsidP="00DC33BE">
      <w:pPr>
        <w:numPr>
          <w:ilvl w:val="0"/>
          <w:numId w:val="36"/>
        </w:numPr>
        <w:ind w:left="284" w:hanging="284"/>
        <w:jc w:val="both"/>
        <w:rPr>
          <w:rFonts w:ascii="Calibri" w:hAnsi="Calibri"/>
        </w:rPr>
      </w:pPr>
      <w:r w:rsidRPr="00D72311">
        <w:rPr>
          <w:rFonts w:ascii="Calibri" w:hAnsi="Calibri"/>
        </w:rPr>
        <w:t xml:space="preserve">Monto de ventas totales </w:t>
      </w:r>
      <w:r w:rsidR="00715B0B">
        <w:rPr>
          <w:rFonts w:ascii="Calibri" w:hAnsi="Calibri"/>
        </w:rPr>
        <w:t>del Ejercicio Fiscal 202</w:t>
      </w:r>
      <w:r w:rsidR="00222DB7">
        <w:rPr>
          <w:rFonts w:ascii="Calibri" w:hAnsi="Calibri"/>
        </w:rPr>
        <w:t>2</w:t>
      </w:r>
      <w:r w:rsidRPr="00D72311">
        <w:rPr>
          <w:rFonts w:ascii="Calibri" w:hAnsi="Calibri"/>
        </w:rPr>
        <w:t>: deberá acreditarse con la declaración correspondie</w:t>
      </w:r>
      <w:r w:rsidR="00715B0B">
        <w:rPr>
          <w:rFonts w:ascii="Calibri" w:hAnsi="Calibri"/>
        </w:rPr>
        <w:t>nte al ejercicio fiscal del 202</w:t>
      </w:r>
      <w:r w:rsidR="00222DB7">
        <w:rPr>
          <w:rFonts w:ascii="Calibri" w:hAnsi="Calibri"/>
        </w:rPr>
        <w:t>2</w:t>
      </w:r>
      <w:r w:rsidRPr="00D72311">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correspondiente al ejercicio fiscal del </w:t>
      </w:r>
      <w:r w:rsidR="00715B0B">
        <w:rPr>
          <w:rFonts w:ascii="Calibri" w:hAnsi="Calibri"/>
        </w:rPr>
        <w:lastRenderedPageBreak/>
        <w:t>202</w:t>
      </w:r>
      <w:r w:rsidR="00222DB7">
        <w:rPr>
          <w:rFonts w:ascii="Calibri" w:hAnsi="Calibri"/>
        </w:rPr>
        <w:t>2</w:t>
      </w:r>
      <w:r w:rsidRPr="00D72311">
        <w:rPr>
          <w:rFonts w:ascii="Calibri" w:hAnsi="Calibri"/>
        </w:rPr>
        <w:t xml:space="preserve">, </w:t>
      </w:r>
      <w:r w:rsidRPr="00D72311">
        <w:rPr>
          <w:rFonts w:ascii="Calibri" w:hAnsi="Calibri" w:cs="Arial"/>
        </w:rPr>
        <w:t>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w:t>
      </w:r>
      <w:r w:rsidRPr="00DA391A">
        <w:rPr>
          <w:rFonts w:ascii="Calibri" w:hAnsi="Calibri" w:cs="Arial"/>
        </w:rPr>
        <w:t xml:space="preserv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172EBEF"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0D215CD"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769B3B8D" w14:textId="77777777" w:rsidR="00DC33BE" w:rsidRPr="00063437" w:rsidRDefault="00DC33BE" w:rsidP="00DC33B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C488782"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58366A9" w14:textId="77777777" w:rsidR="00DC33BE" w:rsidRPr="00DA391A" w:rsidRDefault="00DC33BE" w:rsidP="00715B0B">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D063277" w14:textId="77777777" w:rsidR="00DC33BE" w:rsidRPr="00DA391A" w:rsidRDefault="00DC33BE" w:rsidP="00DC33BE">
      <w:pPr>
        <w:ind w:left="284"/>
        <w:jc w:val="both"/>
        <w:rPr>
          <w:rFonts w:asciiTheme="minorHAnsi" w:hAnsiTheme="minorHAnsi"/>
          <w:b/>
          <w:lang w:val="es-MX"/>
        </w:rPr>
      </w:pPr>
    </w:p>
    <w:p w14:paraId="51CAED99" w14:textId="77777777" w:rsidR="00DC33BE" w:rsidRPr="00DA391A" w:rsidRDefault="00DC33BE" w:rsidP="00DC33B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109F5C6" w14:textId="77777777" w:rsidR="00DC33BE" w:rsidRPr="00DA391A" w:rsidRDefault="00DC33BE" w:rsidP="00DC33BE">
      <w:pPr>
        <w:ind w:left="284" w:right="-1"/>
        <w:jc w:val="both"/>
        <w:rPr>
          <w:rFonts w:ascii="Calibri" w:hAnsi="Calibri"/>
          <w:b/>
          <w:u w:val="single"/>
        </w:rPr>
      </w:pPr>
    </w:p>
    <w:p w14:paraId="26269C0D" w14:textId="78036B77" w:rsidR="005E6330" w:rsidRDefault="00DC33BE" w:rsidP="00DC33BE">
      <w:pPr>
        <w:ind w:left="284"/>
        <w:jc w:val="both"/>
        <w:rPr>
          <w:rFonts w:ascii="Calibri" w:hAnsi="Calibri"/>
        </w:rPr>
      </w:pPr>
      <w:r w:rsidRPr="00DA391A">
        <w:rPr>
          <w:rFonts w:ascii="Calibri" w:hAnsi="Calibri"/>
        </w:rPr>
        <w:t xml:space="preserve">Los interesados deberán acudir a solicitar su inscripción en el Departamento de </w:t>
      </w:r>
      <w:r w:rsidR="00715B0B">
        <w:rPr>
          <w:rFonts w:ascii="Calibri" w:hAnsi="Calibri"/>
        </w:rPr>
        <w:t>Adquisiciones,</w:t>
      </w:r>
      <w:r w:rsidRPr="00DA391A">
        <w:rPr>
          <w:rFonts w:ascii="Calibri" w:hAnsi="Calibri"/>
        </w:rPr>
        <w:t xml:space="preserve"> ubicado en Matamoros 520 oriente, primer piso, Centro de la Ciudad, Monterrey, Nuevo León, C.P. 64000, Tel.: 81 81 30 70 49, </w:t>
      </w:r>
      <w:r w:rsidR="00222DB7">
        <w:rPr>
          <w:rFonts w:ascii="Calibri" w:hAnsi="Calibri"/>
        </w:rPr>
        <w:t xml:space="preserve">en un horario de </w:t>
      </w:r>
      <w:r w:rsidR="00222DB7" w:rsidRPr="00DA391A">
        <w:rPr>
          <w:rFonts w:ascii="Calibri" w:hAnsi="Calibri"/>
        </w:rPr>
        <w:t>9:00 a 14:00 horas</w:t>
      </w:r>
      <w:r w:rsidR="00222DB7">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23D6096" w14:textId="77777777" w:rsidR="005E6330" w:rsidRDefault="005E6330" w:rsidP="005E6330">
      <w:pPr>
        <w:ind w:left="284"/>
        <w:jc w:val="both"/>
        <w:rPr>
          <w:rFonts w:asciiTheme="minorHAnsi" w:hAnsiTheme="minorHAnsi"/>
          <w:b/>
        </w:rPr>
      </w:pPr>
    </w:p>
    <w:p w14:paraId="77AF275E" w14:textId="77777777" w:rsidR="0093321E" w:rsidRDefault="0093321E" w:rsidP="005E6330">
      <w:pPr>
        <w:ind w:left="284"/>
        <w:jc w:val="both"/>
        <w:rPr>
          <w:rFonts w:asciiTheme="minorHAnsi" w:hAnsiTheme="minorHAnsi"/>
          <w:b/>
        </w:rPr>
      </w:pPr>
    </w:p>
    <w:p w14:paraId="158628ED" w14:textId="77777777" w:rsidR="007F0B73" w:rsidRPr="00037DE1"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6DCD59A" w14:textId="77777777" w:rsidR="00A16B2E" w:rsidRPr="00037DE1" w:rsidRDefault="00A16B2E" w:rsidP="007F0B73">
      <w:pPr>
        <w:ind w:right="49"/>
        <w:jc w:val="both"/>
        <w:rPr>
          <w:rFonts w:asciiTheme="minorHAnsi" w:hAnsiTheme="minorHAnsi"/>
          <w:b/>
        </w:rPr>
      </w:pPr>
    </w:p>
    <w:p w14:paraId="70FB560D"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5211A25" w14:textId="77777777" w:rsidR="00695181" w:rsidRPr="00E27A5A" w:rsidRDefault="00695181" w:rsidP="00695181">
      <w:pPr>
        <w:pStyle w:val="Prrafodelista"/>
        <w:ind w:left="1065" w:right="49"/>
        <w:jc w:val="both"/>
        <w:rPr>
          <w:rFonts w:asciiTheme="minorHAnsi" w:hAnsiTheme="minorHAnsi"/>
          <w:b/>
        </w:rPr>
      </w:pPr>
    </w:p>
    <w:p w14:paraId="11F4ED2A" w14:textId="363E9E41"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222DB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C3B1123" w14:textId="1B49FE5B"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222DB7">
        <w:rPr>
          <w:rFonts w:asciiTheme="minorHAnsi" w:hAnsiTheme="minorHAnsi"/>
          <w:b/>
          <w:bCs/>
        </w:rPr>
        <w:t xml:space="preserve"> </w:t>
      </w:r>
      <w:r w:rsidRPr="00E27A5A">
        <w:rPr>
          <w:rFonts w:asciiTheme="minorHAnsi" w:hAnsiTheme="minorHAnsi"/>
          <w:b/>
          <w:bCs/>
        </w:rPr>
        <w:t xml:space="preserve">- </w:t>
      </w:r>
      <w:r w:rsidR="00762422" w:rsidRPr="00E27A5A">
        <w:rPr>
          <w:rFonts w:asciiTheme="minorHAnsi" w:hAnsiTheme="minorHAnsi"/>
        </w:rPr>
        <w:t>El Licitante presentará en original su</w:t>
      </w:r>
      <w:r w:rsidR="00762422">
        <w:rPr>
          <w:rFonts w:asciiTheme="minorHAnsi" w:hAnsiTheme="minorHAnsi"/>
        </w:rPr>
        <w:t>s</w:t>
      </w:r>
      <w:r w:rsidR="00762422" w:rsidRPr="00E27A5A">
        <w:rPr>
          <w:rFonts w:asciiTheme="minorHAnsi" w:hAnsiTheme="minorHAnsi"/>
        </w:rPr>
        <w:t xml:space="preserve"> propuesta</w:t>
      </w:r>
      <w:r w:rsidR="00762422">
        <w:rPr>
          <w:rFonts w:asciiTheme="minorHAnsi" w:hAnsiTheme="minorHAnsi"/>
        </w:rPr>
        <w:t>s</w:t>
      </w:r>
      <w:r w:rsidR="00762422" w:rsidRPr="00E27A5A">
        <w:rPr>
          <w:rFonts w:asciiTheme="minorHAnsi" w:hAnsiTheme="minorHAnsi"/>
        </w:rPr>
        <w:t xml:space="preserve"> técnica</w:t>
      </w:r>
      <w:r w:rsidR="00762422">
        <w:rPr>
          <w:rFonts w:asciiTheme="minorHAnsi" w:hAnsiTheme="minorHAnsi"/>
        </w:rPr>
        <w:t xml:space="preserve"> y económica</w:t>
      </w:r>
      <w:r w:rsidR="00762422" w:rsidRPr="00E27A5A">
        <w:rPr>
          <w:rFonts w:asciiTheme="minorHAnsi" w:hAnsiTheme="minorHAnsi"/>
        </w:rPr>
        <w:t>, en papel membretado de su empresa, llenado a máquina o computadora y firmado por el representante legal, en el formato anexo a las bases expedido por la Convocante.</w:t>
      </w:r>
      <w:r w:rsidR="00762422" w:rsidRPr="00003DE3">
        <w:rPr>
          <w:rFonts w:asciiTheme="minorHAnsi" w:hAnsiTheme="minorHAnsi" w:cstheme="minorHAnsi"/>
        </w:rPr>
        <w:t xml:space="preserve"> </w:t>
      </w:r>
      <w:r w:rsidR="00762422">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010D645B" w14:textId="77777777" w:rsidR="00695181" w:rsidRPr="00E27A5A" w:rsidRDefault="00695181" w:rsidP="00C1346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Pr="00E27A5A">
        <w:rPr>
          <w:rFonts w:asciiTheme="minorHAnsi" w:hAnsiTheme="minorHAnsi"/>
        </w:rPr>
        <w:t>.</w:t>
      </w:r>
    </w:p>
    <w:p w14:paraId="79CF9540" w14:textId="77777777" w:rsidR="00E101E9" w:rsidRDefault="00E101E9" w:rsidP="00EC225E">
      <w:pPr>
        <w:pStyle w:val="Prrafodelista"/>
        <w:ind w:left="426"/>
        <w:rPr>
          <w:rFonts w:asciiTheme="minorHAnsi" w:hAnsiTheme="minorHAnsi"/>
        </w:rPr>
      </w:pPr>
    </w:p>
    <w:p w14:paraId="2B9DC02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DE22A08"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48734AC6" w14:textId="2AD1914D"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222DB7"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p>
    <w:p w14:paraId="0A086DEB"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006D77A3" w14:textId="77777777" w:rsidR="000B78E5" w:rsidRDefault="000B78E5" w:rsidP="00EC225E">
      <w:pPr>
        <w:pStyle w:val="Prrafodelista"/>
        <w:tabs>
          <w:tab w:val="left" w:pos="720"/>
          <w:tab w:val="left" w:pos="9639"/>
        </w:tabs>
        <w:ind w:left="426"/>
        <w:jc w:val="both"/>
        <w:rPr>
          <w:rFonts w:asciiTheme="minorHAnsi" w:hAnsiTheme="minorHAnsi"/>
        </w:rPr>
      </w:pPr>
    </w:p>
    <w:p w14:paraId="02936297"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6B39DB13" w14:textId="77777777" w:rsidR="00E101E9" w:rsidRPr="00AB7D71" w:rsidRDefault="00E101E9" w:rsidP="007A1C0C">
      <w:pPr>
        <w:pStyle w:val="Prrafodelista"/>
        <w:ind w:left="426" w:right="49"/>
        <w:jc w:val="both"/>
        <w:rPr>
          <w:rFonts w:asciiTheme="minorHAnsi" w:hAnsiTheme="minorHAnsi"/>
          <w:b/>
          <w:bCs/>
        </w:rPr>
      </w:pPr>
    </w:p>
    <w:p w14:paraId="2596514A"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2B945E6"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8BB3D01"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w:t>
      </w:r>
      <w:r w:rsidRPr="00F63839">
        <w:rPr>
          <w:rFonts w:asciiTheme="minorHAnsi" w:hAnsiTheme="minorHAnsi"/>
        </w:rPr>
        <w:lastRenderedPageBreak/>
        <w:t>capacidad de distribución y de recursos humanos; presentando por lo menos 2 (dos) contratos celebrados con Organismos de Salud Estatales o Municipales del Estado de Nuevo León y el listado de vehículos con que cuenta.</w:t>
      </w:r>
    </w:p>
    <w:p w14:paraId="72202EE5"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7B3F7BC"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2E33BA8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18838C5"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31F6A1F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5DB0C770"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61E008CC"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6ABE76A3"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deberán presentar como mínimo cuatro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27DA4713"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14:paraId="7BE5610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cuando menos </w:t>
      </w:r>
      <w:r w:rsidR="00847D38">
        <w:rPr>
          <w:rFonts w:asciiTheme="minorHAnsi" w:hAnsiTheme="minorHAnsi"/>
        </w:rPr>
        <w:t>65</w:t>
      </w:r>
      <w:r w:rsidRPr="00A6680A">
        <w:rPr>
          <w:rFonts w:asciiTheme="minorHAnsi" w:hAnsiTheme="minorHAnsi"/>
        </w:rPr>
        <w:t xml:space="preserve">% de los insumos ofertados y carta compromiso de que si resultan adjudicados cumplirán con la entrega del </w:t>
      </w:r>
      <w:r w:rsidR="00FE668F">
        <w:rPr>
          <w:rFonts w:asciiTheme="minorHAnsi" w:hAnsiTheme="minorHAnsi"/>
        </w:rPr>
        <w:t>porcentaje</w:t>
      </w:r>
      <w:r w:rsidRPr="00A6680A">
        <w:rPr>
          <w:rFonts w:asciiTheme="minorHAnsi" w:hAnsiTheme="minorHAnsi"/>
        </w:rPr>
        <w:t xml:space="preserve"> restante</w:t>
      </w:r>
      <w:r w:rsidR="00FE668F">
        <w:rPr>
          <w:rFonts w:asciiTheme="minorHAnsi" w:hAnsiTheme="minorHAnsi"/>
        </w:rPr>
        <w:t xml:space="preserve"> previo</w:t>
      </w:r>
      <w:r w:rsidRPr="00A6680A">
        <w:rPr>
          <w:rFonts w:asciiTheme="minorHAnsi" w:hAnsiTheme="minorHAnsi"/>
        </w:rPr>
        <w:t xml:space="preserve"> a la firma del contrato.</w:t>
      </w:r>
    </w:p>
    <w:p w14:paraId="29C8C53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 xml:space="preserve">Aviso de Funcionamiento a nombre </w:t>
      </w:r>
      <w:proofErr w:type="gramStart"/>
      <w:r w:rsidRPr="00A6680A">
        <w:rPr>
          <w:rFonts w:asciiTheme="minorHAnsi" w:hAnsiTheme="minorHAnsi"/>
        </w:rPr>
        <w:t>del participante expedida</w:t>
      </w:r>
      <w:proofErr w:type="gramEnd"/>
      <w:r w:rsidRPr="00A6680A">
        <w:rPr>
          <w:rFonts w:asciiTheme="minorHAnsi" w:hAnsiTheme="minorHAnsi"/>
        </w:rPr>
        <w:t xml:space="preserve"> por la Secretaría de Salud con autorización para comercializar los insumos objeto de la presente licitación dentro del área metropolitana de la ciudad de Monterrey, N. L.</w:t>
      </w:r>
    </w:p>
    <w:p w14:paraId="16432102" w14:textId="77777777" w:rsidR="003C0F1A" w:rsidRPr="003B0AFC" w:rsidRDefault="003C0F1A" w:rsidP="003C0F1A">
      <w:pPr>
        <w:pStyle w:val="Prrafodelista"/>
        <w:numPr>
          <w:ilvl w:val="0"/>
          <w:numId w:val="8"/>
        </w:numPr>
        <w:ind w:right="49"/>
        <w:jc w:val="both"/>
        <w:rPr>
          <w:rFonts w:asciiTheme="minorHAnsi" w:hAnsiTheme="minorHAnsi"/>
          <w:bCs/>
        </w:rPr>
      </w:pPr>
      <w:r w:rsidRPr="003B0AFC">
        <w:rPr>
          <w:rFonts w:asciiTheme="minorHAnsi" w:hAnsiTheme="minorHAnsi"/>
        </w:rPr>
        <w:t>Comprobante de recepción de muestras.</w:t>
      </w:r>
    </w:p>
    <w:p w14:paraId="28560286" w14:textId="44C00A5E"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14:paraId="06AB9C62"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009B1CF1" w14:textId="1222847F"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222DB7">
        <w:rPr>
          <w:rFonts w:asciiTheme="minorHAnsi" w:hAnsiTheme="minorHAnsi"/>
          <w:bCs/>
        </w:rPr>
        <w:t xml:space="preserve">Excel, </w:t>
      </w:r>
      <w:r w:rsidR="00222DB7" w:rsidRPr="00EC7330">
        <w:rPr>
          <w:rFonts w:asciiTheme="minorHAnsi" w:hAnsiTheme="minorHAnsi"/>
          <w:bCs/>
        </w:rPr>
        <w:t>que se requiere para facilitar el desarrollo y conducción del evento.</w:t>
      </w:r>
    </w:p>
    <w:p w14:paraId="59B20C03"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C9E27F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A701982"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lastRenderedPageBreak/>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98F3D7B" w14:textId="47BB8DA0"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222DB7"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7368CCB"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2C44447"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E7C2D4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CE22D06" w14:textId="6E9C9B93" w:rsidR="00051AD3" w:rsidRPr="00051AD3" w:rsidRDefault="00551981" w:rsidP="00B8715A">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BE62169"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069C9815"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083166D" w14:textId="3914F564"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w:t>
      </w:r>
      <w:r w:rsidRPr="00B36399">
        <w:rPr>
          <w:rFonts w:asciiTheme="minorHAnsi" w:hAnsiTheme="minorHAnsi" w:cs="Arial"/>
          <w:lang w:val="es-MX"/>
        </w:rPr>
        <w:lastRenderedPageBreak/>
        <w:t xml:space="preserve">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551981">
        <w:rPr>
          <w:rFonts w:asciiTheme="minorHAnsi" w:hAnsiTheme="minorHAnsi" w:cstheme="minorHAnsi"/>
          <w:lang w:val="es-MX"/>
        </w:rPr>
        <w:t xml:space="preserve"> </w:t>
      </w:r>
      <w:r w:rsidR="00551981" w:rsidRPr="007526A8">
        <w:rPr>
          <w:rFonts w:asciiTheme="minorHAnsi" w:hAnsiTheme="minorHAnsi" w:cstheme="minorHAnsi"/>
          <w:i/>
        </w:rPr>
        <w:t>En caso de que no participen en propuestas conjuntas deberá manifestarlo por escrito</w:t>
      </w:r>
      <w:r w:rsidR="00551981">
        <w:rPr>
          <w:rFonts w:asciiTheme="minorHAnsi" w:hAnsiTheme="minorHAnsi" w:cstheme="minorHAnsi"/>
          <w:i/>
        </w:rPr>
        <w:t>,</w:t>
      </w:r>
      <w:r w:rsidR="00551981" w:rsidRPr="007526A8">
        <w:rPr>
          <w:rFonts w:asciiTheme="minorHAnsi" w:hAnsiTheme="minorHAnsi" w:cstheme="minorHAnsi"/>
          <w:i/>
        </w:rPr>
        <w:t xml:space="preserve"> sin que la omisión de dicho escrito sea motivo de rechazo</w:t>
      </w:r>
      <w:r w:rsidR="00551981" w:rsidRPr="007526A8">
        <w:rPr>
          <w:rFonts w:asciiTheme="minorHAnsi" w:hAnsiTheme="minorHAnsi" w:cstheme="minorHAnsi"/>
        </w:rPr>
        <w:t>.</w:t>
      </w:r>
    </w:p>
    <w:p w14:paraId="0000214D" w14:textId="77777777" w:rsidR="00DB7B88" w:rsidRPr="00A16B2E" w:rsidRDefault="00DB7B88" w:rsidP="00311634">
      <w:pPr>
        <w:rPr>
          <w:rFonts w:asciiTheme="minorHAnsi" w:hAnsiTheme="minorHAnsi" w:cs="Arial"/>
          <w:lang w:val="es-MX"/>
        </w:rPr>
      </w:pPr>
    </w:p>
    <w:p w14:paraId="200A4850"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4584E786" w14:textId="77777777" w:rsidR="000B78E5" w:rsidRPr="00835FDB" w:rsidRDefault="00897767" w:rsidP="00AA0A4C">
      <w:pPr>
        <w:numPr>
          <w:ilvl w:val="0"/>
          <w:numId w:val="11"/>
        </w:numPr>
        <w:ind w:left="1418" w:right="180" w:hanging="284"/>
        <w:jc w:val="both"/>
        <w:rPr>
          <w:rFonts w:ascii="Calibri" w:hAnsi="Calibri"/>
          <w:bCs/>
        </w:rPr>
      </w:pPr>
      <w:r>
        <w:rPr>
          <w:rFonts w:ascii="Calibri" w:hAnsi="Calibri"/>
          <w:b/>
          <w:bCs/>
        </w:rPr>
        <w:t>ANEXOS 3 y 4.</w:t>
      </w:r>
    </w:p>
    <w:p w14:paraId="16B2EBBB" w14:textId="69CA6ECF" w:rsidR="00FF38A5" w:rsidRPr="00856C2B" w:rsidRDefault="001D1102" w:rsidP="00AA0A4C">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690A158F" w14:textId="214BDBB7" w:rsidR="00856C2B" w:rsidRPr="00A16B2E" w:rsidRDefault="00856C2B" w:rsidP="00AA0A4C">
      <w:pPr>
        <w:numPr>
          <w:ilvl w:val="0"/>
          <w:numId w:val="11"/>
        </w:numPr>
        <w:ind w:left="1418" w:right="180" w:hanging="284"/>
        <w:jc w:val="both"/>
        <w:rPr>
          <w:rFonts w:ascii="Calibri" w:hAnsi="Calibri"/>
          <w:bCs/>
        </w:rPr>
      </w:pPr>
      <w:r w:rsidRPr="000310F9">
        <w:rPr>
          <w:rFonts w:ascii="Calibri" w:hAnsi="Calibri"/>
        </w:rPr>
        <w:t>Monto de ventas totales del Ejercicio Fiscal 202</w:t>
      </w:r>
      <w:r w:rsidR="00551981">
        <w:rPr>
          <w:rFonts w:ascii="Calibri" w:hAnsi="Calibri"/>
        </w:rPr>
        <w:t>2</w:t>
      </w:r>
      <w:r w:rsidRPr="000310F9">
        <w:rPr>
          <w:rFonts w:ascii="Calibri" w:hAnsi="Calibri"/>
        </w:rPr>
        <w:t>: deberá acreditarse con la declaración correspondiente al ejercicio fiscal del 202</w:t>
      </w:r>
      <w:r w:rsidR="00551981">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51981">
        <w:rPr>
          <w:rFonts w:ascii="Calibri" w:hAnsi="Calibri"/>
        </w:rPr>
        <w:t>2</w:t>
      </w:r>
      <w:r w:rsidRPr="000310F9">
        <w:rPr>
          <w:rFonts w:ascii="Calibri" w:hAnsi="Calibri"/>
        </w:rPr>
        <w:t xml:space="preserve">,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2EA0ABB" w14:textId="77777777" w:rsidR="000B78E5" w:rsidRDefault="000B78E5" w:rsidP="00311634">
      <w:pPr>
        <w:rPr>
          <w:rFonts w:asciiTheme="minorHAnsi" w:hAnsiTheme="minorHAnsi" w:cs="Arial"/>
          <w:lang w:val="es-MX"/>
        </w:rPr>
      </w:pPr>
    </w:p>
    <w:p w14:paraId="27AA8479"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3A8D5F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0F24836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06D1BBC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71D34A2" w14:textId="77777777" w:rsidR="000B78E5" w:rsidRPr="000B78E5" w:rsidRDefault="000B78E5" w:rsidP="000B78E5">
      <w:pPr>
        <w:pStyle w:val="Prrafodelista"/>
        <w:ind w:left="360"/>
        <w:jc w:val="both"/>
        <w:rPr>
          <w:rFonts w:asciiTheme="minorHAnsi" w:hAnsiTheme="minorHAnsi"/>
        </w:rPr>
      </w:pPr>
    </w:p>
    <w:p w14:paraId="7678E9F0" w14:textId="77777777" w:rsid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17B39A25" w14:textId="77777777" w:rsidR="00897767" w:rsidRPr="000B78E5" w:rsidRDefault="00897767" w:rsidP="000B78E5">
      <w:pPr>
        <w:pStyle w:val="Prrafodelista"/>
        <w:ind w:left="360"/>
        <w:jc w:val="both"/>
        <w:rPr>
          <w:rFonts w:asciiTheme="minorHAnsi" w:hAnsiTheme="minorHAnsi"/>
        </w:rPr>
      </w:pPr>
    </w:p>
    <w:p w14:paraId="602D3DF4"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AEA28A"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09E6D5C"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18D64B79" w14:textId="2BA560F5"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 xml:space="preserve">Las propuestas económicas serán cotizadas en </w:t>
      </w:r>
      <w:r w:rsidR="00284376" w:rsidRPr="00F336BA">
        <w:rPr>
          <w:rFonts w:ascii="Calibri" w:hAnsi="Calibri"/>
        </w:rPr>
        <w:t>pesos mexicanos</w:t>
      </w:r>
      <w:r w:rsidRPr="00F336BA">
        <w:rPr>
          <w:rFonts w:ascii="Calibri" w:hAnsi="Calibri"/>
        </w:rPr>
        <w:t>.</w:t>
      </w:r>
    </w:p>
    <w:p w14:paraId="701A2DC2"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75A4C49" w14:textId="77777777" w:rsidR="00325647" w:rsidRDefault="00325647" w:rsidP="00325647">
      <w:pPr>
        <w:pStyle w:val="Prrafodelista"/>
        <w:rPr>
          <w:rFonts w:asciiTheme="minorHAnsi" w:hAnsiTheme="minorHAnsi" w:cstheme="minorHAnsi"/>
        </w:rPr>
      </w:pPr>
    </w:p>
    <w:p w14:paraId="1E2D5A13"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CE53E4D"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1194010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5F8BA2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09EB4A"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1946B9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5F08DC6"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187B9975"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58BADDA4"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3D5C90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0B8CD879" w14:textId="77777777" w:rsidR="000B78E5" w:rsidRDefault="000B78E5" w:rsidP="000B78E5">
      <w:pPr>
        <w:tabs>
          <w:tab w:val="left" w:pos="10064"/>
        </w:tabs>
        <w:ind w:right="-1"/>
        <w:jc w:val="both"/>
        <w:rPr>
          <w:rFonts w:ascii="Calibri" w:hAnsi="Calibri"/>
        </w:rPr>
      </w:pPr>
    </w:p>
    <w:p w14:paraId="35595AC5" w14:textId="77777777" w:rsidR="000B78E5" w:rsidRDefault="000B78E5" w:rsidP="00311634">
      <w:pPr>
        <w:rPr>
          <w:rFonts w:asciiTheme="minorHAnsi" w:hAnsiTheme="minorHAnsi" w:cs="Arial"/>
          <w:lang w:val="es-MX"/>
        </w:rPr>
      </w:pPr>
    </w:p>
    <w:p w14:paraId="3FFC15FA" w14:textId="77777777" w:rsidR="000B78E5" w:rsidRPr="0039320A"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44E3EC90" w14:textId="77777777" w:rsidR="000B78E5" w:rsidRPr="0039320A" w:rsidRDefault="000B78E5" w:rsidP="000B78E5">
      <w:pPr>
        <w:ind w:right="-1"/>
        <w:jc w:val="both"/>
        <w:rPr>
          <w:rFonts w:ascii="Calibri" w:hAnsi="Calibri"/>
          <w:b/>
        </w:rPr>
      </w:pPr>
    </w:p>
    <w:p w14:paraId="76F73ADC"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599EF01" w14:textId="77777777" w:rsidR="000B78E5" w:rsidRPr="0039320A" w:rsidRDefault="000B78E5" w:rsidP="000B78E5">
      <w:pPr>
        <w:ind w:right="-1"/>
        <w:jc w:val="both"/>
        <w:rPr>
          <w:rFonts w:ascii="Calibri" w:hAnsi="Calibri"/>
        </w:rPr>
      </w:pPr>
    </w:p>
    <w:p w14:paraId="7D72AE2F"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33914373" w14:textId="77777777" w:rsidR="000B78E5" w:rsidRPr="0039320A" w:rsidRDefault="000B78E5" w:rsidP="000B78E5">
      <w:pPr>
        <w:pStyle w:val="Textoindependiente26"/>
        <w:tabs>
          <w:tab w:val="clear" w:pos="1276"/>
        </w:tabs>
        <w:ind w:right="-1"/>
        <w:rPr>
          <w:rFonts w:ascii="Calibri" w:hAnsi="Calibri"/>
          <w:b w:val="0"/>
          <w:sz w:val="20"/>
        </w:rPr>
      </w:pPr>
    </w:p>
    <w:p w14:paraId="66D56EB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5053773" w14:textId="77777777" w:rsidR="00325647" w:rsidRPr="00A16B2E" w:rsidRDefault="00325647" w:rsidP="000B78E5">
      <w:pPr>
        <w:pStyle w:val="Textoindependiente26"/>
        <w:tabs>
          <w:tab w:val="clear" w:pos="1276"/>
        </w:tabs>
        <w:ind w:right="-1"/>
        <w:rPr>
          <w:rFonts w:ascii="Calibri" w:hAnsi="Calibri"/>
          <w:b w:val="0"/>
          <w:sz w:val="20"/>
        </w:rPr>
      </w:pPr>
    </w:p>
    <w:p w14:paraId="542D0FDE"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FC6905D" w14:textId="77777777" w:rsidR="00847D38" w:rsidRDefault="00847D38" w:rsidP="000B78E5">
      <w:pPr>
        <w:tabs>
          <w:tab w:val="left" w:pos="705"/>
        </w:tabs>
        <w:ind w:right="-1"/>
        <w:jc w:val="both"/>
        <w:rPr>
          <w:rFonts w:ascii="Calibri" w:hAnsi="Calibri"/>
        </w:rPr>
      </w:pPr>
    </w:p>
    <w:p w14:paraId="5F9D1C05" w14:textId="77777777" w:rsidR="00847D38" w:rsidRDefault="00847D38" w:rsidP="000B78E5">
      <w:pPr>
        <w:tabs>
          <w:tab w:val="left" w:pos="705"/>
        </w:tabs>
        <w:ind w:right="-1"/>
        <w:jc w:val="both"/>
        <w:rPr>
          <w:rFonts w:ascii="Calibri" w:hAnsi="Calibri"/>
        </w:rPr>
      </w:pPr>
    </w:p>
    <w:p w14:paraId="2948DCA9"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B4607FF" w14:textId="77777777" w:rsidR="000B78E5" w:rsidRPr="0039320A" w:rsidRDefault="000B78E5" w:rsidP="000B78E5">
      <w:pPr>
        <w:pStyle w:val="Textoindependiente26"/>
        <w:tabs>
          <w:tab w:val="clear" w:pos="1276"/>
        </w:tabs>
        <w:ind w:right="-1"/>
        <w:rPr>
          <w:rFonts w:ascii="Calibri" w:hAnsi="Calibri"/>
          <w:sz w:val="20"/>
        </w:rPr>
      </w:pPr>
    </w:p>
    <w:p w14:paraId="78ADC236"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D008622" w14:textId="77777777" w:rsidR="000B78E5" w:rsidRDefault="000B78E5" w:rsidP="000B78E5">
      <w:pPr>
        <w:pStyle w:val="Textoindependiente26"/>
        <w:tabs>
          <w:tab w:val="clear" w:pos="1276"/>
        </w:tabs>
        <w:ind w:right="-1"/>
        <w:rPr>
          <w:rFonts w:ascii="Calibri" w:hAnsi="Calibri"/>
          <w:b w:val="0"/>
          <w:sz w:val="20"/>
        </w:rPr>
      </w:pPr>
    </w:p>
    <w:p w14:paraId="58268B36" w14:textId="77777777" w:rsidR="00B52C27" w:rsidRDefault="00B52C27" w:rsidP="000B78E5">
      <w:pPr>
        <w:pStyle w:val="Textoindependiente26"/>
        <w:tabs>
          <w:tab w:val="clear" w:pos="1276"/>
        </w:tabs>
        <w:ind w:right="-1"/>
        <w:rPr>
          <w:rFonts w:ascii="Calibri" w:hAnsi="Calibri"/>
          <w:b w:val="0"/>
          <w:sz w:val="20"/>
        </w:rPr>
      </w:pPr>
    </w:p>
    <w:p w14:paraId="59B76DAF"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CF7AEF5" w14:textId="77777777" w:rsidR="000B78E5" w:rsidRPr="0039320A" w:rsidRDefault="000B78E5" w:rsidP="000B78E5">
      <w:pPr>
        <w:pStyle w:val="Textoindependiente26"/>
        <w:tabs>
          <w:tab w:val="clear" w:pos="1276"/>
        </w:tabs>
        <w:ind w:right="-1"/>
        <w:rPr>
          <w:rFonts w:ascii="Calibri" w:hAnsi="Calibri"/>
          <w:b w:val="0"/>
          <w:sz w:val="20"/>
        </w:rPr>
      </w:pPr>
    </w:p>
    <w:p w14:paraId="74FFEBC8" w14:textId="2EF176DE"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783379"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19053E63" w14:textId="77777777" w:rsidR="000B78E5" w:rsidRDefault="000B78E5" w:rsidP="000B78E5">
      <w:pPr>
        <w:pStyle w:val="BodyText21"/>
        <w:ind w:right="-1"/>
        <w:rPr>
          <w:rFonts w:ascii="Calibri" w:hAnsi="Calibri"/>
          <w:b/>
          <w:sz w:val="20"/>
        </w:rPr>
      </w:pPr>
    </w:p>
    <w:p w14:paraId="793710A3" w14:textId="77777777" w:rsidR="00B52C27" w:rsidRDefault="00B52C27" w:rsidP="000B78E5">
      <w:pPr>
        <w:pStyle w:val="BodyText21"/>
        <w:ind w:right="-1"/>
        <w:rPr>
          <w:rFonts w:ascii="Calibri" w:hAnsi="Calibri"/>
          <w:b/>
          <w:sz w:val="20"/>
        </w:rPr>
      </w:pPr>
    </w:p>
    <w:p w14:paraId="508631A7"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472BB7FF" w14:textId="77777777" w:rsidR="000B78E5" w:rsidRPr="0039320A" w:rsidRDefault="000B78E5" w:rsidP="000B78E5">
      <w:pPr>
        <w:pStyle w:val="Textoindependiente26"/>
        <w:tabs>
          <w:tab w:val="clear" w:pos="1276"/>
        </w:tabs>
        <w:ind w:right="-1"/>
        <w:rPr>
          <w:rFonts w:ascii="Calibri" w:hAnsi="Calibri"/>
          <w:b w:val="0"/>
          <w:sz w:val="20"/>
        </w:rPr>
      </w:pPr>
    </w:p>
    <w:p w14:paraId="733E93CA"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2B8AAA3" w14:textId="77777777" w:rsidR="000B78E5" w:rsidRDefault="000B78E5" w:rsidP="00311634">
      <w:pPr>
        <w:rPr>
          <w:rFonts w:asciiTheme="minorHAnsi" w:hAnsiTheme="minorHAnsi" w:cs="Arial"/>
        </w:rPr>
      </w:pPr>
    </w:p>
    <w:p w14:paraId="41770B9A" w14:textId="77777777" w:rsidR="00B52C27" w:rsidRDefault="00B52C27" w:rsidP="00311634">
      <w:pPr>
        <w:rPr>
          <w:rFonts w:asciiTheme="minorHAnsi" w:hAnsiTheme="minorHAnsi" w:cs="Arial"/>
        </w:rPr>
      </w:pPr>
    </w:p>
    <w:p w14:paraId="0F04EB5D"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4AC60F26" w14:textId="77777777" w:rsidR="000B78E5" w:rsidRPr="0039320A" w:rsidRDefault="000B78E5" w:rsidP="000B78E5">
      <w:pPr>
        <w:ind w:right="-1"/>
        <w:jc w:val="both"/>
        <w:rPr>
          <w:rFonts w:ascii="Calibri" w:hAnsi="Calibri"/>
          <w:b/>
        </w:rPr>
      </w:pPr>
    </w:p>
    <w:p w14:paraId="2B3FFFC5"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5143EFAC" w14:textId="77777777" w:rsidR="00FE4826" w:rsidRPr="0090500C" w:rsidRDefault="00FE4826" w:rsidP="000B78E5">
      <w:pPr>
        <w:ind w:right="-1"/>
        <w:jc w:val="both"/>
        <w:rPr>
          <w:rFonts w:ascii="Calibri" w:hAnsi="Calibri"/>
          <w:b/>
          <w:u w:val="single"/>
        </w:rPr>
      </w:pPr>
    </w:p>
    <w:p w14:paraId="364E81C9" w14:textId="163CEAFF"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w:t>
      </w:r>
      <w:r w:rsidR="00783379"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CD5CFDC" w14:textId="77777777" w:rsidR="000B78E5" w:rsidRPr="0039320A" w:rsidRDefault="000B78E5" w:rsidP="000B78E5">
      <w:pPr>
        <w:ind w:right="-1"/>
        <w:jc w:val="both"/>
        <w:rPr>
          <w:rFonts w:ascii="Calibri" w:hAnsi="Calibri"/>
        </w:rPr>
      </w:pPr>
    </w:p>
    <w:p w14:paraId="319434F1"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w:t>
      </w:r>
      <w:r w:rsidR="00FC1EE6">
        <w:rPr>
          <w:rFonts w:ascii="Calibri" w:hAnsi="Calibri" w:cs="Arial"/>
          <w:iCs/>
        </w:rPr>
        <w:t>5</w:t>
      </w:r>
      <w:r w:rsidRPr="001B316B">
        <w:rPr>
          <w:rFonts w:ascii="Calibri" w:hAnsi="Calibri" w:cs="Arial"/>
          <w:iCs/>
        </w:rPr>
        <w:t xml:space="preserve"> días hábiles.</w:t>
      </w:r>
    </w:p>
    <w:p w14:paraId="1DBFCB82" w14:textId="77777777" w:rsidR="001B316B" w:rsidRDefault="001B316B" w:rsidP="000B78E5">
      <w:pPr>
        <w:ind w:right="-1"/>
        <w:jc w:val="both"/>
        <w:rPr>
          <w:rFonts w:ascii="Calibri" w:hAnsi="Calibri"/>
        </w:rPr>
      </w:pPr>
    </w:p>
    <w:p w14:paraId="61EEF86A"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7BCF192" w14:textId="77777777" w:rsidR="00735339" w:rsidRPr="00735339" w:rsidRDefault="00735339" w:rsidP="000B78E5">
      <w:pPr>
        <w:ind w:right="-1"/>
        <w:jc w:val="both"/>
        <w:rPr>
          <w:rFonts w:ascii="Calibri" w:hAnsi="Calibri" w:cs="Arial"/>
          <w:iCs/>
        </w:rPr>
      </w:pPr>
    </w:p>
    <w:p w14:paraId="168C3992"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1C894D1D" w14:textId="77777777" w:rsidR="00130CBC" w:rsidRPr="0090500C" w:rsidRDefault="00130CBC" w:rsidP="000B78E5">
      <w:pPr>
        <w:ind w:right="49"/>
        <w:jc w:val="both"/>
        <w:rPr>
          <w:rFonts w:ascii="Calibri" w:hAnsi="Calibri"/>
        </w:rPr>
      </w:pPr>
    </w:p>
    <w:p w14:paraId="5A60186B" w14:textId="4A89C611"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xml:space="preserve">, por lo </w:t>
      </w:r>
      <w:r w:rsidR="00783379"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33959444" w14:textId="77777777" w:rsidR="000B78E5" w:rsidRPr="0090500C" w:rsidRDefault="000B78E5" w:rsidP="000B78E5">
      <w:pPr>
        <w:ind w:right="51"/>
        <w:jc w:val="both"/>
        <w:rPr>
          <w:rFonts w:ascii="Calibri" w:hAnsi="Calibri"/>
        </w:rPr>
      </w:pPr>
    </w:p>
    <w:p w14:paraId="0C65D4E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9A5D12D" w14:textId="77777777" w:rsidR="000B78E5" w:rsidRPr="0090500C" w:rsidRDefault="000B78E5" w:rsidP="000B78E5">
      <w:pPr>
        <w:ind w:right="51"/>
        <w:jc w:val="both"/>
        <w:rPr>
          <w:rFonts w:ascii="Calibri" w:hAnsi="Calibri"/>
        </w:rPr>
      </w:pPr>
    </w:p>
    <w:p w14:paraId="29567FB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66E7D8C" w14:textId="77777777" w:rsidR="000B78E5" w:rsidRPr="0039320A" w:rsidRDefault="000B78E5" w:rsidP="000B78E5">
      <w:pPr>
        <w:ind w:right="-1"/>
        <w:jc w:val="both"/>
        <w:rPr>
          <w:rFonts w:ascii="Calibri" w:hAnsi="Calibri"/>
        </w:rPr>
      </w:pPr>
    </w:p>
    <w:p w14:paraId="07D35D8C" w14:textId="2E7A8244"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783379"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52B876BC" w14:textId="77777777" w:rsidR="00661318" w:rsidRDefault="00661318" w:rsidP="00661318">
      <w:pPr>
        <w:ind w:right="-1"/>
        <w:jc w:val="both"/>
        <w:rPr>
          <w:rFonts w:ascii="Calibri" w:hAnsi="Calibri"/>
        </w:rPr>
      </w:pPr>
    </w:p>
    <w:p w14:paraId="09AFF0F4"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DBB6E46" w14:textId="77777777" w:rsidR="000B78E5" w:rsidRDefault="000B78E5" w:rsidP="000B78E5">
      <w:pPr>
        <w:ind w:right="-1"/>
        <w:jc w:val="both"/>
        <w:rPr>
          <w:rFonts w:ascii="Calibri" w:hAnsi="Calibri"/>
        </w:rPr>
      </w:pPr>
    </w:p>
    <w:p w14:paraId="5A823EA8" w14:textId="77777777" w:rsidR="000B78E5" w:rsidRDefault="000B78E5" w:rsidP="000B78E5">
      <w:pPr>
        <w:ind w:right="-1"/>
        <w:jc w:val="both"/>
        <w:rPr>
          <w:rFonts w:ascii="Calibri" w:hAnsi="Calibri"/>
        </w:rPr>
      </w:pPr>
    </w:p>
    <w:p w14:paraId="51AA9AF5"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907805F" w14:textId="77777777" w:rsidR="000B78E5" w:rsidRPr="0039320A" w:rsidRDefault="000B78E5" w:rsidP="000B78E5">
      <w:pPr>
        <w:ind w:right="-1"/>
        <w:jc w:val="both"/>
        <w:rPr>
          <w:rFonts w:ascii="Calibri" w:hAnsi="Calibri"/>
        </w:rPr>
      </w:pPr>
    </w:p>
    <w:p w14:paraId="70EF5453" w14:textId="1AC21B9B"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sidRPr="00EA3FBA">
        <w:rPr>
          <w:rFonts w:ascii="Calibri" w:hAnsi="Calibri" w:cs="Calibri"/>
          <w:color w:val="000000"/>
          <w:lang w:eastAsia="es-MX"/>
        </w:rPr>
        <w:t>2</w:t>
      </w:r>
      <w:r w:rsidRPr="00CD7473">
        <w:rPr>
          <w:rFonts w:ascii="Calibri" w:hAnsi="Calibri" w:cs="Calibri"/>
          <w:color w:val="000000"/>
          <w:lang w:eastAsia="es-MX"/>
        </w:rPr>
        <w:t>% por cada día hábil de retraso sobre el monto de la entrega del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que se efectuare fuera de plazo, el cual no excederá del monto de la Garantía de cumplimiento de contrato.</w:t>
      </w:r>
    </w:p>
    <w:p w14:paraId="2882ED3D" w14:textId="77777777" w:rsidR="00783379" w:rsidRPr="00CD7473" w:rsidRDefault="00783379" w:rsidP="00783379">
      <w:pPr>
        <w:jc w:val="both"/>
        <w:rPr>
          <w:rFonts w:ascii="Tahoma" w:hAnsi="Tahoma" w:cs="Tahoma"/>
          <w:color w:val="000000"/>
          <w:lang w:val="es-MX" w:eastAsia="es-MX"/>
        </w:rPr>
      </w:pPr>
    </w:p>
    <w:p w14:paraId="41D40504"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DD14BB5" w14:textId="77777777" w:rsidR="00783379" w:rsidRPr="00CD7473" w:rsidRDefault="00783379" w:rsidP="00783379">
      <w:pPr>
        <w:jc w:val="both"/>
        <w:rPr>
          <w:rFonts w:ascii="Tahoma" w:hAnsi="Tahoma" w:cs="Tahoma"/>
          <w:color w:val="000000"/>
          <w:lang w:val="es-MX" w:eastAsia="es-MX"/>
        </w:rPr>
      </w:pPr>
    </w:p>
    <w:p w14:paraId="6152561D"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2EBE7E03" w14:textId="77777777" w:rsidR="00783379" w:rsidRPr="00CD7473" w:rsidRDefault="00783379" w:rsidP="00783379">
      <w:pPr>
        <w:jc w:val="both"/>
        <w:rPr>
          <w:rFonts w:ascii="Tahoma" w:hAnsi="Tahoma" w:cs="Tahoma"/>
          <w:color w:val="000000"/>
          <w:lang w:val="es-MX" w:eastAsia="es-MX"/>
        </w:rPr>
      </w:pPr>
    </w:p>
    <w:p w14:paraId="5CF50D02"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lastRenderedPageBreak/>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000F05A" w14:textId="77777777" w:rsidR="00783379" w:rsidRPr="00CD7473" w:rsidRDefault="00783379" w:rsidP="00783379">
      <w:pPr>
        <w:jc w:val="both"/>
        <w:rPr>
          <w:rFonts w:ascii="Tahoma" w:hAnsi="Tahoma" w:cs="Tahoma"/>
          <w:color w:val="000000"/>
          <w:lang w:val="es-MX" w:eastAsia="es-MX"/>
        </w:rPr>
      </w:pPr>
    </w:p>
    <w:p w14:paraId="7F117260" w14:textId="15C03290" w:rsidR="00783379" w:rsidRPr="00CD7473" w:rsidRDefault="00783379" w:rsidP="00783379">
      <w:pPr>
        <w:jc w:val="both"/>
        <w:rPr>
          <w:rFonts w:ascii="Calibri" w:hAnsi="Calibri" w:cs="Calibri"/>
          <w:color w:val="000000"/>
          <w:lang w:eastAsia="es-MX"/>
        </w:rPr>
      </w:pPr>
      <w:r w:rsidRPr="00CD7473">
        <w:rPr>
          <w:rFonts w:ascii="Calibri" w:hAnsi="Calibri" w:cs="Calibri"/>
          <w:color w:val="000000"/>
          <w:lang w:eastAsia="es-MX"/>
        </w:rPr>
        <w:t xml:space="preserve">En el supuesto de que algún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motivo del presente contrato se encuentre descontinuado, en desabasto o su periodo de entrega sea superior al establecido en la orden de envío, previa justificación, las unidades aplicativas con autorización del jefe de </w:t>
      </w:r>
      <w:r w:rsidRPr="009C00A2">
        <w:rPr>
          <w:rFonts w:ascii="Calibri" w:hAnsi="Calibri" w:cs="Calibri"/>
          <w:color w:val="000000"/>
          <w:lang w:eastAsia="es-MX"/>
        </w:rPr>
        <w:t>C</w:t>
      </w:r>
      <w:r w:rsidRPr="00CD7473">
        <w:rPr>
          <w:rFonts w:ascii="Calibri" w:hAnsi="Calibri" w:cs="Calibri"/>
          <w:color w:val="000000"/>
          <w:lang w:eastAsia="es-MX"/>
        </w:rPr>
        <w:t>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 adscrito a la Subdirección de Recurso Materiales de este organismo, podrán cancelar, eliminar o prorrogar según sea el caso la entrega de los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indicados al principio de este párrafo, en estos supuestos las sanciones serán calculadas a criterio del jefe de </w:t>
      </w:r>
      <w:r w:rsidRPr="009C00A2">
        <w:rPr>
          <w:rFonts w:ascii="Calibri" w:hAnsi="Calibri" w:cs="Calibri"/>
          <w:color w:val="000000"/>
          <w:lang w:eastAsia="es-MX"/>
        </w:rPr>
        <w:t>C</w:t>
      </w:r>
      <w:r w:rsidRPr="00CD7473">
        <w:rPr>
          <w:rFonts w:ascii="Calibri" w:hAnsi="Calibri" w:cs="Calibri"/>
          <w:color w:val="000000"/>
          <w:lang w:eastAsia="es-MX"/>
        </w:rPr>
        <w:t xml:space="preserve">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w:t>
      </w:r>
    </w:p>
    <w:p w14:paraId="5B5DCA3B" w14:textId="77777777" w:rsidR="00783379" w:rsidRPr="009C00A2" w:rsidRDefault="00783379" w:rsidP="00783379">
      <w:pPr>
        <w:jc w:val="both"/>
        <w:rPr>
          <w:rFonts w:ascii="Calibri" w:hAnsi="Calibri"/>
        </w:rPr>
      </w:pPr>
    </w:p>
    <w:p w14:paraId="38240EED" w14:textId="77777777" w:rsidR="00783379" w:rsidRDefault="00783379" w:rsidP="00783379">
      <w:pPr>
        <w:jc w:val="both"/>
        <w:rPr>
          <w:rFonts w:asciiTheme="minorHAnsi" w:hAnsiTheme="minorHAnsi" w:cstheme="minorHAns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03E0C066" w14:textId="77777777" w:rsidR="00661318" w:rsidRDefault="00661318" w:rsidP="000B78E5">
      <w:pPr>
        <w:ind w:right="-1"/>
        <w:jc w:val="both"/>
        <w:rPr>
          <w:rFonts w:ascii="Calibri" w:hAnsi="Calibri"/>
        </w:rPr>
      </w:pPr>
    </w:p>
    <w:p w14:paraId="6041B749" w14:textId="77777777" w:rsidR="00847D38" w:rsidRDefault="00847D38" w:rsidP="000B78E5">
      <w:pPr>
        <w:ind w:right="-1"/>
        <w:jc w:val="both"/>
        <w:rPr>
          <w:rFonts w:ascii="Calibri" w:hAnsi="Calibri"/>
        </w:rPr>
      </w:pPr>
    </w:p>
    <w:p w14:paraId="54214821"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BD90750" w14:textId="77777777" w:rsidR="00190C8C" w:rsidRDefault="00190C8C" w:rsidP="000B78E5">
      <w:pPr>
        <w:ind w:right="-1"/>
        <w:jc w:val="both"/>
        <w:rPr>
          <w:rFonts w:ascii="Calibri" w:hAnsi="Calibri"/>
          <w:b/>
        </w:rPr>
      </w:pPr>
    </w:p>
    <w:p w14:paraId="6FFA3C0F"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DDF0DE6" w14:textId="77777777" w:rsidR="00BA6E79" w:rsidRPr="0039320A" w:rsidRDefault="00BA6E79" w:rsidP="00BA6E79">
      <w:pPr>
        <w:ind w:right="-1"/>
        <w:jc w:val="both"/>
        <w:rPr>
          <w:rFonts w:ascii="Calibri" w:hAnsi="Calibri"/>
        </w:rPr>
      </w:pPr>
    </w:p>
    <w:p w14:paraId="2125138A" w14:textId="77777777" w:rsidR="00BA6E79" w:rsidRPr="00173E15" w:rsidRDefault="00BA6E79" w:rsidP="00BA6E79">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proofErr w:type="gramStart"/>
      <w:r w:rsidRPr="00947153">
        <w:rPr>
          <w:rFonts w:ascii="Calibri" w:hAnsi="Calibri"/>
          <w:sz w:val="20"/>
        </w:rPr>
        <w:t>fianza  (</w:t>
      </w:r>
      <w:proofErr w:type="gramEnd"/>
      <w:r w:rsidRPr="00947153">
        <w:rPr>
          <w:rFonts w:ascii="Calibri" w:hAnsi="Calibri"/>
          <w:sz w:val="20"/>
        </w:rPr>
        <w:t>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66B46AA"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7C829DB4"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9E8FA34"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9D36173"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7D4E5A55" w14:textId="77777777"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material de curación</w:t>
      </w:r>
      <w:r w:rsidRPr="00482589">
        <w:rPr>
          <w:rFonts w:ascii="Calibri" w:eastAsia="Times New Roman" w:hAnsi="Calibri" w:cs="Times New Roman"/>
          <w:sz w:val="20"/>
          <w:szCs w:val="20"/>
          <w:lang w:val="es-ES_tradnl"/>
        </w:rPr>
        <w:t>, por un importe de (monto total del contrato incluyendo el I.V.A).</w:t>
      </w:r>
    </w:p>
    <w:p w14:paraId="41EC5BC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2388ABBE"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w:t>
      </w:r>
      <w:r w:rsidRPr="00C54B3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4D316D71"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C406495"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D5FB4D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BA9A11A"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5964C18"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51F2130D"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ED1CDDC" w14:textId="77777777" w:rsidR="00847D38" w:rsidRPr="00661318" w:rsidRDefault="00847D38" w:rsidP="000B78E5">
      <w:pPr>
        <w:pStyle w:val="Textoindependiente2"/>
        <w:ind w:right="-1"/>
        <w:rPr>
          <w:rFonts w:ascii="Calibri" w:hAnsi="Calibri"/>
          <w:sz w:val="20"/>
        </w:rPr>
      </w:pPr>
    </w:p>
    <w:p w14:paraId="61D35F97" w14:textId="77777777" w:rsidR="00C215F6" w:rsidRDefault="00C215F6" w:rsidP="00C215F6">
      <w:pPr>
        <w:pStyle w:val="Textoindependiente2"/>
        <w:ind w:right="-1"/>
        <w:rPr>
          <w:rFonts w:ascii="Calibri" w:hAnsi="Calibri"/>
          <w:sz w:val="20"/>
        </w:rPr>
      </w:pPr>
    </w:p>
    <w:p w14:paraId="05070890" w14:textId="77777777" w:rsidR="00C215F6"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9E03495" w14:textId="77777777" w:rsidR="00C215F6" w:rsidRPr="0039320A" w:rsidRDefault="00C215F6" w:rsidP="00C215F6">
      <w:pPr>
        <w:ind w:right="-1"/>
        <w:jc w:val="both"/>
        <w:rPr>
          <w:rFonts w:ascii="Calibri" w:hAnsi="Calibri"/>
        </w:rPr>
      </w:pPr>
    </w:p>
    <w:p w14:paraId="294E21C8" w14:textId="6FA08F7E"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847D38">
        <w:rPr>
          <w:rFonts w:asciiTheme="minorHAnsi" w:hAnsiTheme="minorHAnsi"/>
          <w:color w:val="auto"/>
          <w:sz w:val="20"/>
          <w:szCs w:val="20"/>
        </w:rPr>
        <w:t xml:space="preserve">, </w:t>
      </w:r>
      <w:r w:rsidRPr="00126A70">
        <w:rPr>
          <w:rFonts w:asciiTheme="minorHAnsi" w:hAnsiTheme="minorHAnsi"/>
          <w:color w:val="auto"/>
          <w:sz w:val="20"/>
          <w:szCs w:val="20"/>
        </w:rPr>
        <w:t xml:space="preserve">el </w:t>
      </w:r>
      <w:r w:rsidR="00126A70" w:rsidRPr="00126A70">
        <w:rPr>
          <w:rFonts w:asciiTheme="minorHAnsi" w:hAnsiTheme="minorHAnsi"/>
          <w:color w:val="auto"/>
          <w:sz w:val="20"/>
          <w:szCs w:val="20"/>
        </w:rPr>
        <w:t>27</w:t>
      </w:r>
      <w:r w:rsidR="00847D38" w:rsidRPr="00126A70">
        <w:rPr>
          <w:rFonts w:asciiTheme="minorHAnsi" w:hAnsiTheme="minorHAnsi"/>
          <w:color w:val="auto"/>
          <w:sz w:val="20"/>
          <w:szCs w:val="20"/>
        </w:rPr>
        <w:t xml:space="preserve"> de </w:t>
      </w:r>
      <w:r w:rsidR="00126A70" w:rsidRPr="00126A70">
        <w:rPr>
          <w:rFonts w:asciiTheme="minorHAnsi" w:hAnsiTheme="minorHAnsi"/>
          <w:color w:val="auto"/>
          <w:sz w:val="20"/>
          <w:szCs w:val="20"/>
        </w:rPr>
        <w:t>noviembre</w:t>
      </w:r>
      <w:r w:rsidR="00847D38" w:rsidRPr="00126A70">
        <w:rPr>
          <w:rFonts w:asciiTheme="minorHAnsi" w:hAnsiTheme="minorHAnsi"/>
          <w:color w:val="auto"/>
          <w:sz w:val="20"/>
          <w:szCs w:val="20"/>
        </w:rPr>
        <w:t xml:space="preserve"> del 202</w:t>
      </w:r>
      <w:r w:rsidR="00B70DBE" w:rsidRPr="00126A70">
        <w:rPr>
          <w:rFonts w:asciiTheme="minorHAnsi" w:hAnsiTheme="minorHAnsi"/>
          <w:color w:val="auto"/>
          <w:sz w:val="20"/>
          <w:szCs w:val="20"/>
        </w:rPr>
        <w:t>3</w:t>
      </w:r>
      <w:r w:rsidRPr="00126A70">
        <w:rPr>
          <w:rFonts w:asciiTheme="minorHAnsi" w:hAnsiTheme="minorHAnsi"/>
          <w:color w:val="auto"/>
          <w:sz w:val="20"/>
          <w:szCs w:val="20"/>
        </w:rPr>
        <w:t>.</w:t>
      </w:r>
      <w:r w:rsidRPr="00847D38">
        <w:rPr>
          <w:rFonts w:asciiTheme="minorHAnsi" w:hAnsiTheme="minorHAnsi"/>
          <w:color w:val="auto"/>
          <w:sz w:val="20"/>
          <w:szCs w:val="20"/>
        </w:rPr>
        <w:t xml:space="preserve"> </w:t>
      </w:r>
    </w:p>
    <w:p w14:paraId="3572ADA1" w14:textId="1363899C"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5E6910">
        <w:rPr>
          <w:rFonts w:asciiTheme="minorHAnsi" w:hAnsiTheme="minorHAnsi"/>
          <w:color w:val="auto"/>
          <w:sz w:val="20"/>
          <w:szCs w:val="20"/>
        </w:rPr>
        <w:t xml:space="preserve">el </w:t>
      </w:r>
      <w:r w:rsidR="00126A70" w:rsidRPr="00126A70">
        <w:rPr>
          <w:rFonts w:asciiTheme="minorHAnsi" w:hAnsiTheme="minorHAnsi"/>
          <w:color w:val="auto"/>
          <w:sz w:val="20"/>
          <w:szCs w:val="20"/>
        </w:rPr>
        <w:t>27</w:t>
      </w:r>
      <w:r w:rsidR="00847D38" w:rsidRPr="00126A70">
        <w:rPr>
          <w:rFonts w:asciiTheme="minorHAnsi" w:hAnsiTheme="minorHAnsi"/>
          <w:color w:val="auto"/>
          <w:sz w:val="20"/>
          <w:szCs w:val="20"/>
        </w:rPr>
        <w:t xml:space="preserve"> de </w:t>
      </w:r>
      <w:r w:rsidR="00126A70" w:rsidRPr="00126A70">
        <w:rPr>
          <w:rFonts w:asciiTheme="minorHAnsi" w:hAnsiTheme="minorHAnsi"/>
          <w:color w:val="auto"/>
          <w:sz w:val="20"/>
          <w:szCs w:val="20"/>
        </w:rPr>
        <w:t>noviembre</w:t>
      </w:r>
      <w:r w:rsidR="00847D38" w:rsidRPr="00126A70">
        <w:rPr>
          <w:rFonts w:asciiTheme="minorHAnsi" w:hAnsiTheme="minorHAnsi"/>
          <w:color w:val="auto"/>
          <w:sz w:val="20"/>
          <w:szCs w:val="20"/>
        </w:rPr>
        <w:t xml:space="preserve"> del 202</w:t>
      </w:r>
      <w:r w:rsidR="00B70DBE" w:rsidRPr="00126A70">
        <w:rPr>
          <w:rFonts w:asciiTheme="minorHAnsi" w:hAnsiTheme="minorHAnsi"/>
          <w:color w:val="auto"/>
          <w:sz w:val="20"/>
          <w:szCs w:val="20"/>
        </w:rPr>
        <w:t>3</w:t>
      </w:r>
      <w:r w:rsidRPr="00126A70">
        <w:rPr>
          <w:rFonts w:asciiTheme="minorHAnsi" w:hAnsiTheme="minorHAnsi"/>
          <w:color w:val="auto"/>
          <w:sz w:val="20"/>
          <w:szCs w:val="20"/>
        </w:rPr>
        <w:t>.</w:t>
      </w:r>
    </w:p>
    <w:p w14:paraId="0B7BC744" w14:textId="77777777" w:rsidR="00C215F6" w:rsidRDefault="00C215F6" w:rsidP="00C215F6">
      <w:pPr>
        <w:pStyle w:val="Default"/>
        <w:jc w:val="both"/>
        <w:rPr>
          <w:rFonts w:asciiTheme="minorHAnsi" w:hAnsiTheme="minorHAnsi"/>
          <w:sz w:val="20"/>
          <w:szCs w:val="20"/>
        </w:rPr>
      </w:pPr>
    </w:p>
    <w:p w14:paraId="26984403" w14:textId="77777777"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1BCB2FDF" w14:textId="77777777" w:rsidTr="00925041">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A75E56E" w14:textId="70CDB05E" w:rsidR="00C215F6" w:rsidRPr="005E6910" w:rsidRDefault="008761D5" w:rsidP="00C215F6">
            <w:pPr>
              <w:jc w:val="center"/>
              <w:rPr>
                <w:rFonts w:ascii="Century Gothic" w:hAnsi="Century Gothic" w:cs="Arial"/>
                <w:b/>
                <w:color w:val="000000"/>
                <w:sz w:val="18"/>
              </w:rPr>
            </w:pPr>
            <w:r>
              <w:rPr>
                <w:rFonts w:ascii="Century Gothic" w:hAnsi="Century Gothic" w:cs="Arial"/>
                <w:b/>
                <w:color w:val="000000"/>
                <w:sz w:val="18"/>
              </w:rPr>
              <w:t xml:space="preserve">Licitación </w:t>
            </w:r>
            <w:r w:rsidRPr="005E6910">
              <w:rPr>
                <w:rFonts w:ascii="Century Gothic" w:hAnsi="Century Gothic" w:cs="Arial"/>
                <w:b/>
                <w:color w:val="000000"/>
                <w:sz w:val="18"/>
              </w:rPr>
              <w:t>Pública Intern</w:t>
            </w:r>
            <w:r w:rsidR="00C215F6" w:rsidRPr="005E6910">
              <w:rPr>
                <w:rFonts w:ascii="Century Gothic" w:hAnsi="Century Gothic" w:cs="Arial"/>
                <w:b/>
                <w:color w:val="000000"/>
                <w:sz w:val="18"/>
              </w:rPr>
              <w:t>acional</w:t>
            </w:r>
            <w:r w:rsidRPr="005E6910">
              <w:rPr>
                <w:rFonts w:ascii="Century Gothic" w:hAnsi="Century Gothic" w:cs="Arial"/>
                <w:b/>
                <w:color w:val="000000"/>
                <w:sz w:val="18"/>
              </w:rPr>
              <w:t xml:space="preserve"> bajo la Cobertura de Tratados</w:t>
            </w:r>
            <w:r w:rsidR="00C215F6" w:rsidRPr="005E6910">
              <w:rPr>
                <w:rFonts w:ascii="Century Gothic" w:hAnsi="Century Gothic" w:cs="Arial"/>
                <w:b/>
                <w:color w:val="000000"/>
                <w:sz w:val="18"/>
              </w:rPr>
              <w:t xml:space="preserve"> Presencial No. </w:t>
            </w:r>
            <w:r w:rsidR="00783379">
              <w:rPr>
                <w:rFonts w:ascii="Century Gothic" w:hAnsi="Century Gothic" w:cs="Arial"/>
                <w:b/>
                <w:color w:val="000000"/>
                <w:sz w:val="18"/>
              </w:rPr>
              <w:t>LP-919044992-I65-2023</w:t>
            </w:r>
          </w:p>
          <w:p w14:paraId="57EF8B98" w14:textId="2DE955F5" w:rsidR="00C215F6" w:rsidRPr="00E50172" w:rsidRDefault="00C215F6" w:rsidP="00C215F6">
            <w:pPr>
              <w:jc w:val="center"/>
              <w:rPr>
                <w:rFonts w:ascii="Century Gothic" w:hAnsi="Century Gothic" w:cs="Arial"/>
                <w:b/>
                <w:bCs/>
                <w:color w:val="000000"/>
                <w:sz w:val="16"/>
              </w:rPr>
            </w:pPr>
            <w:r w:rsidRPr="005E6910">
              <w:rPr>
                <w:rFonts w:ascii="Century Gothic" w:hAnsi="Century Gothic" w:cs="Arial"/>
                <w:b/>
                <w:color w:val="000000"/>
                <w:sz w:val="18"/>
              </w:rPr>
              <w:t>“</w:t>
            </w:r>
            <w:r w:rsidR="00783379">
              <w:rPr>
                <w:rFonts w:ascii="Century Gothic" w:hAnsi="Century Gothic" w:cs="Arial"/>
                <w:b/>
                <w:color w:val="000000"/>
                <w:sz w:val="18"/>
              </w:rPr>
              <w:t>MATERIAL DE CURACIÓN PARA DIVERSAS UNIDADES</w:t>
            </w:r>
            <w:r w:rsidRPr="005E6910">
              <w:rPr>
                <w:rFonts w:ascii="Century Gothic" w:hAnsi="Century Gothic" w:cs="Arial"/>
                <w:b/>
                <w:sz w:val="18"/>
                <w:szCs w:val="18"/>
              </w:rPr>
              <w:t>”</w:t>
            </w:r>
          </w:p>
        </w:tc>
      </w:tr>
      <w:tr w:rsidR="00C215F6" w:rsidRPr="004A4FC1" w14:paraId="730106CD" w14:textId="77777777" w:rsidTr="00925041">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5CF835D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3936129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6A73AEAD"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1CECD649"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ECC2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A9ABA5F"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2F2AB7CB"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4E5671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FB0BC84"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A3CE1A8" w14:textId="7E59317D" w:rsidR="00847D38" w:rsidRPr="00126A70" w:rsidRDefault="00126A70"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01</w:t>
            </w:r>
            <w:r w:rsidR="00ED7C6C" w:rsidRPr="00126A70">
              <w:rPr>
                <w:rFonts w:ascii="Century Gothic" w:hAnsi="Century Gothic" w:cs="Arial"/>
                <w:color w:val="000000"/>
                <w:sz w:val="16"/>
                <w:szCs w:val="18"/>
              </w:rPr>
              <w:t>/</w:t>
            </w:r>
            <w:r w:rsidR="00B70DBE" w:rsidRPr="00126A70">
              <w:rPr>
                <w:rFonts w:ascii="Century Gothic" w:hAnsi="Century Gothic" w:cs="Arial"/>
                <w:color w:val="000000"/>
                <w:sz w:val="16"/>
                <w:szCs w:val="18"/>
              </w:rPr>
              <w:t>12</w:t>
            </w:r>
            <w:r w:rsidR="00ED7C6C" w:rsidRPr="00126A70">
              <w:rPr>
                <w:rFonts w:ascii="Century Gothic" w:hAnsi="Century Gothic" w:cs="Arial"/>
                <w:color w:val="000000"/>
                <w:sz w:val="16"/>
                <w:szCs w:val="18"/>
              </w:rPr>
              <w:t>/2023</w:t>
            </w:r>
          </w:p>
          <w:p w14:paraId="7CA9AB5E" w14:textId="29B4E031" w:rsidR="00C215F6" w:rsidRPr="005E6910" w:rsidRDefault="00ED7C6C"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10</w:t>
            </w:r>
            <w:r w:rsidR="00847D38" w:rsidRPr="00126A70">
              <w:rPr>
                <w:rFonts w:ascii="Century Gothic" w:hAnsi="Century Gothic" w:cs="Arial"/>
                <w:color w:val="000000"/>
                <w:sz w:val="16"/>
                <w:szCs w:val="18"/>
              </w:rPr>
              <w:t>:</w:t>
            </w:r>
            <w:r w:rsidR="00126A70" w:rsidRPr="00126A70">
              <w:rPr>
                <w:rFonts w:ascii="Century Gothic" w:hAnsi="Century Gothic" w:cs="Arial"/>
                <w:color w:val="000000"/>
                <w:sz w:val="16"/>
                <w:szCs w:val="18"/>
              </w:rPr>
              <w:t>30</w:t>
            </w:r>
            <w:r w:rsidR="00847D38" w:rsidRPr="00126A70">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4201DFA"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080553F0"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D9B48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EF40FB"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B9CE840" w14:textId="584E5C52" w:rsidR="00847D38" w:rsidRPr="00126A70" w:rsidRDefault="00B70DBE"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18</w:t>
            </w:r>
            <w:r w:rsidR="007615D5" w:rsidRPr="00126A70">
              <w:rPr>
                <w:rFonts w:ascii="Century Gothic" w:hAnsi="Century Gothic" w:cs="Arial"/>
                <w:color w:val="000000"/>
                <w:sz w:val="16"/>
                <w:szCs w:val="18"/>
              </w:rPr>
              <w:t>/</w:t>
            </w:r>
            <w:r w:rsidRPr="00126A70">
              <w:rPr>
                <w:rFonts w:ascii="Century Gothic" w:hAnsi="Century Gothic" w:cs="Arial"/>
                <w:color w:val="000000"/>
                <w:sz w:val="16"/>
                <w:szCs w:val="18"/>
              </w:rPr>
              <w:t>12</w:t>
            </w:r>
            <w:r w:rsidR="007615D5" w:rsidRPr="00126A70">
              <w:rPr>
                <w:rFonts w:ascii="Century Gothic" w:hAnsi="Century Gothic" w:cs="Arial"/>
                <w:color w:val="000000"/>
                <w:sz w:val="16"/>
                <w:szCs w:val="18"/>
              </w:rPr>
              <w:t>/2023</w:t>
            </w:r>
          </w:p>
          <w:p w14:paraId="0D86BDE3" w14:textId="77777777" w:rsidR="00C215F6" w:rsidRPr="005E6910" w:rsidRDefault="00130CBC"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10</w:t>
            </w:r>
            <w:r w:rsidR="00847D38" w:rsidRPr="00126A70">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052F70C1" w14:textId="77777777" w:rsidR="00C215F6" w:rsidRPr="00566EE4" w:rsidRDefault="00C215F6" w:rsidP="00C215F6">
            <w:pPr>
              <w:jc w:val="both"/>
              <w:rPr>
                <w:rFonts w:ascii="Century Gothic" w:hAnsi="Century Gothic" w:cs="Arial"/>
                <w:color w:val="000000"/>
                <w:sz w:val="16"/>
                <w:szCs w:val="18"/>
              </w:rPr>
            </w:pPr>
          </w:p>
        </w:tc>
      </w:tr>
      <w:tr w:rsidR="00C215F6" w:rsidRPr="00566EE4" w14:paraId="552906F3"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F71DE0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E5F831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1134ED50" w14:textId="52E2AE3E" w:rsidR="00847D38" w:rsidRPr="00126A70" w:rsidRDefault="00ED7C6C"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1</w:t>
            </w:r>
            <w:r w:rsidR="00B70DBE" w:rsidRPr="00126A70">
              <w:rPr>
                <w:rFonts w:ascii="Century Gothic" w:hAnsi="Century Gothic" w:cs="Arial"/>
                <w:color w:val="000000"/>
                <w:sz w:val="16"/>
                <w:szCs w:val="18"/>
              </w:rPr>
              <w:t>9</w:t>
            </w:r>
            <w:r w:rsidR="00BE0D9C" w:rsidRPr="00126A70">
              <w:rPr>
                <w:rFonts w:ascii="Century Gothic" w:hAnsi="Century Gothic" w:cs="Arial"/>
                <w:color w:val="000000"/>
                <w:sz w:val="16"/>
                <w:szCs w:val="18"/>
              </w:rPr>
              <w:t>/</w:t>
            </w:r>
            <w:r w:rsidR="00B70DBE" w:rsidRPr="00126A70">
              <w:rPr>
                <w:rFonts w:ascii="Century Gothic" w:hAnsi="Century Gothic" w:cs="Arial"/>
                <w:color w:val="000000"/>
                <w:sz w:val="16"/>
                <w:szCs w:val="18"/>
              </w:rPr>
              <w:t>12</w:t>
            </w:r>
            <w:r w:rsidR="00BE0D9C" w:rsidRPr="00126A70">
              <w:rPr>
                <w:rFonts w:ascii="Century Gothic" w:hAnsi="Century Gothic" w:cs="Arial"/>
                <w:color w:val="000000"/>
                <w:sz w:val="16"/>
                <w:szCs w:val="18"/>
              </w:rPr>
              <w:t>/2023</w:t>
            </w:r>
          </w:p>
          <w:p w14:paraId="3680D561" w14:textId="77777777" w:rsidR="00C215F6" w:rsidRPr="00B70DBE" w:rsidRDefault="00130CBC" w:rsidP="00847D38">
            <w:pPr>
              <w:jc w:val="center"/>
              <w:rPr>
                <w:rFonts w:ascii="Century Gothic" w:hAnsi="Century Gothic" w:cs="Arial"/>
                <w:color w:val="000000"/>
                <w:sz w:val="16"/>
                <w:szCs w:val="18"/>
                <w:highlight w:val="yellow"/>
              </w:rPr>
            </w:pPr>
            <w:r w:rsidRPr="00126A70">
              <w:rPr>
                <w:rFonts w:ascii="Century Gothic" w:hAnsi="Century Gothic" w:cs="Arial"/>
                <w:color w:val="000000"/>
                <w:sz w:val="16"/>
                <w:szCs w:val="18"/>
              </w:rPr>
              <w:t>10:0</w:t>
            </w:r>
            <w:r w:rsidR="00847D38" w:rsidRPr="00126A70">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0786B060"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F65C846"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FC7B5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E144AA9"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1B812CFC" w14:textId="1A45C3EA" w:rsidR="00847D38" w:rsidRPr="00126A70" w:rsidRDefault="00ED7C6C"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1</w:t>
            </w:r>
            <w:r w:rsidR="00B70DBE" w:rsidRPr="00126A70">
              <w:rPr>
                <w:rFonts w:ascii="Century Gothic" w:hAnsi="Century Gothic" w:cs="Arial"/>
                <w:color w:val="000000"/>
                <w:sz w:val="16"/>
                <w:szCs w:val="18"/>
              </w:rPr>
              <w:t>9</w:t>
            </w:r>
            <w:r w:rsidR="00BE0D9C" w:rsidRPr="00126A70">
              <w:rPr>
                <w:rFonts w:ascii="Century Gothic" w:hAnsi="Century Gothic" w:cs="Arial"/>
                <w:color w:val="000000"/>
                <w:sz w:val="16"/>
                <w:szCs w:val="18"/>
              </w:rPr>
              <w:t>/</w:t>
            </w:r>
            <w:r w:rsidR="00B70DBE" w:rsidRPr="00126A70">
              <w:rPr>
                <w:rFonts w:ascii="Century Gothic" w:hAnsi="Century Gothic" w:cs="Arial"/>
                <w:color w:val="000000"/>
                <w:sz w:val="16"/>
                <w:szCs w:val="18"/>
              </w:rPr>
              <w:t>12</w:t>
            </w:r>
            <w:r w:rsidR="00BE0D9C" w:rsidRPr="00126A70">
              <w:rPr>
                <w:rFonts w:ascii="Century Gothic" w:hAnsi="Century Gothic" w:cs="Arial"/>
                <w:color w:val="000000"/>
                <w:sz w:val="16"/>
                <w:szCs w:val="18"/>
              </w:rPr>
              <w:t>/2023</w:t>
            </w:r>
          </w:p>
          <w:p w14:paraId="45A76F20" w14:textId="77777777" w:rsidR="00C215F6" w:rsidRPr="00B70DBE" w:rsidRDefault="00130CBC" w:rsidP="00847D38">
            <w:pPr>
              <w:jc w:val="center"/>
              <w:rPr>
                <w:rFonts w:ascii="Century Gothic" w:hAnsi="Century Gothic" w:cs="Arial"/>
                <w:color w:val="000000"/>
                <w:sz w:val="16"/>
                <w:szCs w:val="18"/>
                <w:highlight w:val="yellow"/>
              </w:rPr>
            </w:pPr>
            <w:r w:rsidRPr="00126A70">
              <w:rPr>
                <w:rFonts w:ascii="Century Gothic" w:hAnsi="Century Gothic" w:cs="Arial"/>
                <w:color w:val="000000"/>
                <w:sz w:val="16"/>
                <w:szCs w:val="18"/>
              </w:rPr>
              <w:t>10:30</w:t>
            </w:r>
            <w:r w:rsidR="00847D38" w:rsidRPr="00126A70">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35F0594"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3B3137CE"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EC0E02C"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864E168"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1284280" w14:textId="2A308A90" w:rsidR="00847D38" w:rsidRPr="00126A70" w:rsidRDefault="00ED7C6C"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1</w:t>
            </w:r>
            <w:r w:rsidR="00B70DBE" w:rsidRPr="00126A70">
              <w:rPr>
                <w:rFonts w:ascii="Century Gothic" w:hAnsi="Century Gothic" w:cs="Arial"/>
                <w:color w:val="000000"/>
                <w:sz w:val="16"/>
                <w:szCs w:val="18"/>
              </w:rPr>
              <w:t>9</w:t>
            </w:r>
            <w:r w:rsidR="00BE0D9C" w:rsidRPr="00126A70">
              <w:rPr>
                <w:rFonts w:ascii="Century Gothic" w:hAnsi="Century Gothic" w:cs="Arial"/>
                <w:color w:val="000000"/>
                <w:sz w:val="16"/>
                <w:szCs w:val="18"/>
              </w:rPr>
              <w:t>/</w:t>
            </w:r>
            <w:r w:rsidR="00B70DBE" w:rsidRPr="00126A70">
              <w:rPr>
                <w:rFonts w:ascii="Century Gothic" w:hAnsi="Century Gothic" w:cs="Arial"/>
                <w:color w:val="000000"/>
                <w:sz w:val="16"/>
                <w:szCs w:val="18"/>
              </w:rPr>
              <w:t>12</w:t>
            </w:r>
            <w:r w:rsidR="00BE0D9C" w:rsidRPr="00126A70">
              <w:rPr>
                <w:rFonts w:ascii="Century Gothic" w:hAnsi="Century Gothic" w:cs="Arial"/>
                <w:color w:val="000000"/>
                <w:sz w:val="16"/>
                <w:szCs w:val="18"/>
              </w:rPr>
              <w:t>/2023</w:t>
            </w:r>
          </w:p>
          <w:p w14:paraId="108BFBC0" w14:textId="77777777" w:rsidR="00C215F6" w:rsidRPr="005E6910" w:rsidRDefault="00130CBC" w:rsidP="00847D38">
            <w:pPr>
              <w:jc w:val="center"/>
              <w:rPr>
                <w:rFonts w:ascii="Century Gothic" w:hAnsi="Century Gothic" w:cs="Arial"/>
                <w:color w:val="000000"/>
                <w:sz w:val="16"/>
                <w:szCs w:val="18"/>
              </w:rPr>
            </w:pPr>
            <w:r w:rsidRPr="00126A70">
              <w:rPr>
                <w:rFonts w:ascii="Century Gothic" w:hAnsi="Century Gothic" w:cs="Arial"/>
                <w:color w:val="000000"/>
                <w:sz w:val="16"/>
                <w:szCs w:val="18"/>
              </w:rPr>
              <w:t>11</w:t>
            </w:r>
            <w:r w:rsidR="00847D38" w:rsidRPr="00126A70">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6545A0A8"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BAD03C8"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6AD7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EA93041" w14:textId="014D46F3" w:rsidR="00C215F6" w:rsidRPr="00566EE4" w:rsidRDefault="00C215F6" w:rsidP="0068035A">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w:t>
            </w:r>
            <w:r w:rsidRPr="00126A70">
              <w:rPr>
                <w:rFonts w:ascii="Century Gothic" w:hAnsi="Century Gothic" w:cs="Arial"/>
                <w:sz w:val="16"/>
                <w:szCs w:val="18"/>
              </w:rPr>
              <w:t xml:space="preserve">proveedores deberán presentarse a más tardar el </w:t>
            </w:r>
            <w:r w:rsidR="0008684F" w:rsidRPr="00126A70">
              <w:rPr>
                <w:rFonts w:ascii="Century Gothic" w:hAnsi="Century Gothic" w:cs="Arial"/>
                <w:sz w:val="16"/>
                <w:szCs w:val="18"/>
              </w:rPr>
              <w:t xml:space="preserve">día </w:t>
            </w:r>
            <w:r w:rsidR="00126A70" w:rsidRPr="00126A70">
              <w:rPr>
                <w:rFonts w:ascii="Century Gothic" w:hAnsi="Century Gothic" w:cs="Arial"/>
                <w:sz w:val="16"/>
                <w:szCs w:val="18"/>
              </w:rPr>
              <w:t>04</w:t>
            </w:r>
            <w:r w:rsidR="00847D38" w:rsidRPr="00126A70">
              <w:rPr>
                <w:rFonts w:ascii="Century Gothic" w:hAnsi="Century Gothic" w:cs="Arial"/>
                <w:sz w:val="16"/>
                <w:szCs w:val="18"/>
              </w:rPr>
              <w:t xml:space="preserve"> de </w:t>
            </w:r>
            <w:r w:rsidR="00126A70" w:rsidRPr="00126A70">
              <w:rPr>
                <w:rFonts w:ascii="Century Gothic" w:hAnsi="Century Gothic" w:cs="Arial"/>
                <w:sz w:val="16"/>
                <w:szCs w:val="18"/>
              </w:rPr>
              <w:t>enero</w:t>
            </w:r>
            <w:r w:rsidR="0068035A" w:rsidRPr="00126A70">
              <w:rPr>
                <w:rFonts w:ascii="Century Gothic" w:hAnsi="Century Gothic" w:cs="Arial"/>
                <w:sz w:val="16"/>
                <w:szCs w:val="18"/>
              </w:rPr>
              <w:t xml:space="preserve"> del 202</w:t>
            </w:r>
            <w:r w:rsidR="00126A70" w:rsidRPr="00126A70">
              <w:rPr>
                <w:rFonts w:ascii="Century Gothic" w:hAnsi="Century Gothic" w:cs="Arial"/>
                <w:sz w:val="16"/>
                <w:szCs w:val="18"/>
              </w:rPr>
              <w:t>4</w:t>
            </w:r>
            <w:r w:rsidRPr="00126A70">
              <w:rPr>
                <w:rFonts w:ascii="Century Gothic" w:hAnsi="Century Gothic" w:cs="Arial"/>
                <w:sz w:val="16"/>
                <w:szCs w:val="18"/>
              </w:rPr>
              <w:t xml:space="preserve"> en </w:t>
            </w:r>
            <w:r w:rsidR="00B52C27" w:rsidRPr="00126A70">
              <w:rPr>
                <w:rFonts w:ascii="Century Gothic" w:hAnsi="Century Gothic" w:cs="Arial"/>
                <w:color w:val="000000"/>
                <w:sz w:val="16"/>
                <w:szCs w:val="18"/>
              </w:rPr>
              <w:t>el Departamento de Contratos</w:t>
            </w:r>
            <w:r w:rsidRPr="00126A70">
              <w:rPr>
                <w:rFonts w:ascii="Century Gothic" w:hAnsi="Century Gothic" w:cs="Arial"/>
                <w:color w:val="000000"/>
                <w:sz w:val="16"/>
                <w:szCs w:val="18"/>
              </w:rPr>
              <w:t xml:space="preserve"> ubicada en</w:t>
            </w:r>
            <w:r w:rsidRPr="00566EE4">
              <w:rPr>
                <w:rFonts w:ascii="Century Gothic" w:hAnsi="Century Gothic" w:cs="Arial"/>
                <w:color w:val="000000"/>
                <w:sz w:val="16"/>
                <w:szCs w:val="18"/>
              </w:rPr>
              <w:t xml:space="preserve">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7161A6ED"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6E52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741C64F"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A4DD752" w14:textId="77777777" w:rsidR="00C215F6" w:rsidRDefault="00C215F6" w:rsidP="00C215F6">
      <w:pPr>
        <w:ind w:right="51"/>
        <w:jc w:val="both"/>
        <w:rPr>
          <w:rFonts w:ascii="Calibri" w:hAnsi="Calibri"/>
        </w:rPr>
      </w:pPr>
    </w:p>
    <w:p w14:paraId="274A3D22"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6617FABF" w14:textId="77777777" w:rsidR="00C215F6" w:rsidRDefault="00C215F6" w:rsidP="00C215F6">
      <w:pPr>
        <w:ind w:right="51"/>
        <w:jc w:val="both"/>
        <w:rPr>
          <w:rFonts w:ascii="Calibri" w:hAnsi="Calibri"/>
        </w:rPr>
      </w:pPr>
    </w:p>
    <w:p w14:paraId="40FB5079"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w:t>
      </w:r>
      <w:r w:rsidRPr="00C84FE6">
        <w:rPr>
          <w:rFonts w:ascii="Calibri" w:hAnsi="Calibri"/>
        </w:rPr>
        <w:lastRenderedPageBreak/>
        <w:t xml:space="preserve">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925041">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044AF8B1"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B3363C2"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D86F1EE"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CFBF2E2"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8A17D27" w14:textId="77777777" w:rsidR="00C215F6" w:rsidRPr="009A3619" w:rsidRDefault="00C215F6" w:rsidP="00C215F6">
      <w:pPr>
        <w:pStyle w:val="Prrafodelista"/>
        <w:rPr>
          <w:rFonts w:asciiTheme="minorHAnsi" w:hAnsiTheme="minorHAnsi"/>
        </w:rPr>
      </w:pPr>
    </w:p>
    <w:p w14:paraId="264B0BB9"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80D87C8" w14:textId="77777777" w:rsidR="00C215F6" w:rsidRDefault="00C215F6" w:rsidP="00C215F6">
      <w:pPr>
        <w:ind w:right="-1"/>
        <w:jc w:val="both"/>
        <w:rPr>
          <w:rFonts w:ascii="Calibri" w:hAnsi="Calibri" w:cs="Arial"/>
        </w:rPr>
      </w:pPr>
    </w:p>
    <w:p w14:paraId="2A1ED9C0" w14:textId="77777777" w:rsidR="00925041" w:rsidRDefault="00925041" w:rsidP="00C215F6">
      <w:pPr>
        <w:ind w:right="-1"/>
        <w:jc w:val="both"/>
        <w:rPr>
          <w:rFonts w:ascii="Calibri" w:hAnsi="Calibri" w:cs="Arial"/>
        </w:rPr>
      </w:pPr>
    </w:p>
    <w:p w14:paraId="7C946945" w14:textId="77777777" w:rsidR="000B78E5"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64978A0E" w14:textId="77777777" w:rsidR="000B78E5" w:rsidRPr="0039320A" w:rsidRDefault="000B78E5" w:rsidP="000B78E5">
      <w:pPr>
        <w:ind w:right="-1"/>
        <w:jc w:val="both"/>
        <w:rPr>
          <w:rFonts w:ascii="Calibri" w:hAnsi="Calibri"/>
        </w:rPr>
      </w:pPr>
    </w:p>
    <w:p w14:paraId="24981D05"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por cada una de las</w:t>
      </w:r>
      <w:r>
        <w:rPr>
          <w:rFonts w:ascii="Calibri" w:hAnsi="Calibri"/>
        </w:rPr>
        <w:t xml:space="preserve"> partidas incluidas en el Anexo 1</w:t>
      </w:r>
      <w:r w:rsidRPr="00EF4E71">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7A9E0BCD" w14:textId="77777777" w:rsidR="001B316B" w:rsidRDefault="001B316B" w:rsidP="000B78E5">
      <w:pPr>
        <w:ind w:right="-1"/>
        <w:jc w:val="both"/>
        <w:rPr>
          <w:rFonts w:ascii="Calibri" w:hAnsi="Calibri"/>
          <w:b/>
        </w:rPr>
      </w:pPr>
    </w:p>
    <w:p w14:paraId="1C37A026" w14:textId="77777777" w:rsidR="00E11740" w:rsidRDefault="00E11740" w:rsidP="000B78E5">
      <w:pPr>
        <w:ind w:right="-1"/>
        <w:jc w:val="both"/>
        <w:rPr>
          <w:rFonts w:ascii="Calibri" w:hAnsi="Calibri"/>
          <w:b/>
        </w:rPr>
      </w:pPr>
    </w:p>
    <w:p w14:paraId="1D07A235"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8E67AE8" w14:textId="77777777" w:rsidR="003E3F99" w:rsidRDefault="003E3F99" w:rsidP="005E531C">
      <w:pPr>
        <w:ind w:right="-1"/>
        <w:jc w:val="both"/>
        <w:rPr>
          <w:rFonts w:ascii="Calibri" w:hAnsi="Calibri"/>
        </w:rPr>
      </w:pPr>
    </w:p>
    <w:p w14:paraId="4D060433"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7ADC0445"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59CD2E9"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C541A9F"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18E27C4"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987A85"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55A124DF"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2104FB6"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6CEC4A5"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255ACB61" w14:textId="77777777" w:rsidR="005E531C" w:rsidRPr="0039320A" w:rsidRDefault="005E531C" w:rsidP="00AA0A4C">
      <w:pPr>
        <w:numPr>
          <w:ilvl w:val="0"/>
          <w:numId w:val="16"/>
        </w:numPr>
        <w:ind w:right="49"/>
        <w:jc w:val="both"/>
        <w:rPr>
          <w:rFonts w:ascii="Calibri" w:hAnsi="Calibri"/>
        </w:rPr>
      </w:pPr>
      <w:r w:rsidRPr="0039320A">
        <w:rPr>
          <w:rFonts w:ascii="Calibri" w:hAnsi="Calibri"/>
        </w:rPr>
        <w:lastRenderedPageBreak/>
        <w:t>Cuando el licitante o representante legal modifique las condiciones establecidas en estas bases y conforme a las cuales se desarrolla el concurso.</w:t>
      </w:r>
    </w:p>
    <w:p w14:paraId="27390F1F" w14:textId="77777777" w:rsidR="005E531C" w:rsidRPr="0039320A" w:rsidRDefault="005E531C" w:rsidP="005E531C">
      <w:pPr>
        <w:ind w:right="-1"/>
        <w:jc w:val="both"/>
        <w:rPr>
          <w:rFonts w:ascii="Calibri" w:hAnsi="Calibri"/>
        </w:rPr>
      </w:pPr>
    </w:p>
    <w:p w14:paraId="5305EBA8"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2CF1231" w14:textId="77777777" w:rsidR="005E6910" w:rsidRDefault="005E6910" w:rsidP="005E531C">
      <w:pPr>
        <w:ind w:right="-1"/>
        <w:jc w:val="both"/>
        <w:rPr>
          <w:rFonts w:ascii="Calibri" w:hAnsi="Calibri"/>
        </w:rPr>
      </w:pPr>
    </w:p>
    <w:p w14:paraId="6CF9C095" w14:textId="77777777" w:rsidR="005E6910" w:rsidRDefault="005E6910" w:rsidP="005E531C">
      <w:pPr>
        <w:ind w:right="-1"/>
        <w:jc w:val="both"/>
        <w:rPr>
          <w:rFonts w:ascii="Calibri" w:hAnsi="Calibri"/>
        </w:rPr>
      </w:pPr>
    </w:p>
    <w:p w14:paraId="445E0BB7"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6F4416C" w14:textId="77777777" w:rsidR="005E531C" w:rsidRPr="0039320A" w:rsidRDefault="005E531C" w:rsidP="005E531C">
      <w:pPr>
        <w:ind w:right="-1"/>
        <w:jc w:val="both"/>
        <w:rPr>
          <w:rFonts w:ascii="Calibri" w:hAnsi="Calibri"/>
        </w:rPr>
      </w:pPr>
    </w:p>
    <w:p w14:paraId="437EB330"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EAD01F1" w14:textId="77777777" w:rsidR="00786E32" w:rsidRDefault="00786E32" w:rsidP="005E531C">
      <w:pPr>
        <w:ind w:right="-1"/>
        <w:jc w:val="both"/>
        <w:rPr>
          <w:rFonts w:ascii="Calibri" w:hAnsi="Calibri"/>
        </w:rPr>
      </w:pPr>
    </w:p>
    <w:p w14:paraId="7E305BA8"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cada unidad aplicativa de la Convocante, en función del monto contratado.</w:t>
      </w:r>
    </w:p>
    <w:p w14:paraId="20392575" w14:textId="77777777" w:rsidR="00AF191D" w:rsidRDefault="00AF191D" w:rsidP="005E531C">
      <w:pPr>
        <w:ind w:right="-1"/>
        <w:jc w:val="both"/>
        <w:rPr>
          <w:rFonts w:ascii="Calibri" w:hAnsi="Calibri"/>
        </w:rPr>
      </w:pPr>
    </w:p>
    <w:p w14:paraId="4B5EC2DC"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0D664518" w14:textId="77777777" w:rsidR="00B8715A" w:rsidRDefault="00B8715A" w:rsidP="005E531C">
      <w:pPr>
        <w:ind w:left="284" w:right="-1"/>
        <w:jc w:val="both"/>
        <w:rPr>
          <w:rFonts w:ascii="Calibri" w:hAnsi="Calibri"/>
          <w:b/>
          <w:u w:val="single"/>
        </w:rPr>
      </w:pPr>
    </w:p>
    <w:p w14:paraId="27757506"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0172FB5" w14:textId="77777777" w:rsidR="005E531C" w:rsidRPr="0039320A" w:rsidRDefault="005E531C" w:rsidP="005E531C">
      <w:pPr>
        <w:ind w:left="284" w:right="-1"/>
        <w:jc w:val="both"/>
        <w:rPr>
          <w:rFonts w:ascii="Calibri" w:hAnsi="Calibri"/>
        </w:rPr>
      </w:pPr>
    </w:p>
    <w:p w14:paraId="748E2C5C"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D48BE0F" w14:textId="77777777" w:rsidR="005E531C" w:rsidRPr="0039320A" w:rsidRDefault="005E531C" w:rsidP="005E531C">
      <w:pPr>
        <w:ind w:left="284" w:right="-1"/>
        <w:jc w:val="both"/>
        <w:rPr>
          <w:rFonts w:ascii="Calibri" w:hAnsi="Calibri"/>
        </w:rPr>
      </w:pPr>
    </w:p>
    <w:p w14:paraId="3AB00A02"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7CD049" w14:textId="77777777" w:rsidR="0093321E" w:rsidRPr="0039320A" w:rsidRDefault="0093321E" w:rsidP="005E531C">
      <w:pPr>
        <w:ind w:left="284" w:right="-1"/>
        <w:jc w:val="both"/>
        <w:rPr>
          <w:rFonts w:ascii="Calibri" w:hAnsi="Calibri"/>
          <w:b/>
        </w:rPr>
      </w:pPr>
    </w:p>
    <w:p w14:paraId="654F4706"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2D64AE76" w14:textId="77777777" w:rsidR="005E531C" w:rsidRPr="0039320A" w:rsidRDefault="005E531C" w:rsidP="005E531C">
      <w:pPr>
        <w:ind w:left="284" w:right="-1"/>
        <w:jc w:val="both"/>
        <w:rPr>
          <w:rFonts w:ascii="Calibri" w:hAnsi="Calibri"/>
          <w:b/>
        </w:rPr>
      </w:pPr>
    </w:p>
    <w:p w14:paraId="0A85B352"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63D0B15" w14:textId="77777777" w:rsidR="00A16B2E" w:rsidRDefault="00A16B2E" w:rsidP="005E531C">
      <w:pPr>
        <w:ind w:left="284" w:right="-1"/>
        <w:jc w:val="both"/>
        <w:rPr>
          <w:rFonts w:ascii="Calibri" w:hAnsi="Calibri"/>
        </w:rPr>
      </w:pPr>
    </w:p>
    <w:p w14:paraId="2EDF0A9C"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3DA6BE51" w14:textId="77777777" w:rsidR="005E531C" w:rsidRDefault="005E531C" w:rsidP="005E531C">
      <w:pPr>
        <w:ind w:left="284" w:right="-1"/>
        <w:jc w:val="both"/>
        <w:rPr>
          <w:rFonts w:ascii="Calibri" w:hAnsi="Calibri"/>
        </w:rPr>
      </w:pPr>
    </w:p>
    <w:p w14:paraId="40DFF36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C65B37C" w14:textId="77777777" w:rsidR="00C24ED0" w:rsidRDefault="00C24ED0" w:rsidP="005E531C">
      <w:pPr>
        <w:ind w:left="284" w:right="-1"/>
        <w:jc w:val="both"/>
        <w:rPr>
          <w:rFonts w:ascii="Calibri" w:hAnsi="Calibri"/>
          <w:b/>
        </w:rPr>
      </w:pPr>
    </w:p>
    <w:p w14:paraId="198CA072"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42F400F1" w14:textId="77777777" w:rsidR="005E531C" w:rsidRPr="00933CEB" w:rsidRDefault="005E531C" w:rsidP="005E531C">
      <w:pPr>
        <w:ind w:left="284" w:right="-1"/>
        <w:jc w:val="both"/>
        <w:rPr>
          <w:rFonts w:ascii="Calibri" w:hAnsi="Calibri"/>
          <w:iCs/>
        </w:rPr>
      </w:pPr>
    </w:p>
    <w:p w14:paraId="25D4FAFD" w14:textId="513B14A6"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5E6910">
        <w:rPr>
          <w:rFonts w:ascii="Calibri" w:hAnsi="Calibri"/>
          <w:sz w:val="20"/>
        </w:rPr>
        <w:t xml:space="preserve">será </w:t>
      </w:r>
      <w:r w:rsidRPr="00126A70">
        <w:rPr>
          <w:rFonts w:ascii="Calibri" w:hAnsi="Calibri"/>
          <w:sz w:val="20"/>
        </w:rPr>
        <w:t xml:space="preserve">del </w:t>
      </w:r>
      <w:r w:rsidR="00ED7C6C" w:rsidRPr="00126A70">
        <w:rPr>
          <w:rFonts w:ascii="Calibri" w:hAnsi="Calibri"/>
          <w:sz w:val="20"/>
        </w:rPr>
        <w:t>1</w:t>
      </w:r>
      <w:r w:rsidR="00C215F6" w:rsidRPr="00126A70">
        <w:rPr>
          <w:rFonts w:ascii="Calibri" w:hAnsi="Calibri"/>
          <w:sz w:val="20"/>
        </w:rPr>
        <w:t xml:space="preserve"> de </w:t>
      </w:r>
      <w:r w:rsidR="001D34F4" w:rsidRPr="00126A70">
        <w:rPr>
          <w:rFonts w:ascii="Calibri" w:hAnsi="Calibri"/>
          <w:sz w:val="20"/>
        </w:rPr>
        <w:t>enero del 202</w:t>
      </w:r>
      <w:r w:rsidR="00C24ED0" w:rsidRPr="00126A70">
        <w:rPr>
          <w:rFonts w:ascii="Calibri" w:hAnsi="Calibri"/>
          <w:sz w:val="20"/>
        </w:rPr>
        <w:t>4</w:t>
      </w:r>
      <w:r w:rsidRPr="00126A70">
        <w:rPr>
          <w:rFonts w:ascii="Calibri" w:hAnsi="Calibri"/>
          <w:sz w:val="20"/>
        </w:rPr>
        <w:t xml:space="preserve"> al </w:t>
      </w:r>
      <w:r w:rsidR="006F697A" w:rsidRPr="00126A70">
        <w:rPr>
          <w:rFonts w:ascii="Calibri" w:hAnsi="Calibri"/>
          <w:sz w:val="20"/>
        </w:rPr>
        <w:t>3</w:t>
      </w:r>
      <w:r w:rsidR="009E04A4" w:rsidRPr="00126A70">
        <w:rPr>
          <w:rFonts w:ascii="Calibri" w:hAnsi="Calibri"/>
          <w:sz w:val="20"/>
        </w:rPr>
        <w:t>1</w:t>
      </w:r>
      <w:r w:rsidRPr="00126A70">
        <w:rPr>
          <w:rFonts w:ascii="Calibri" w:hAnsi="Calibri"/>
          <w:sz w:val="20"/>
        </w:rPr>
        <w:t xml:space="preserve"> de </w:t>
      </w:r>
      <w:r w:rsidR="00B8715A" w:rsidRPr="00126A70">
        <w:rPr>
          <w:rFonts w:ascii="Calibri" w:hAnsi="Calibri"/>
          <w:sz w:val="20"/>
        </w:rPr>
        <w:t>d</w:t>
      </w:r>
      <w:r w:rsidR="006F697A" w:rsidRPr="00126A70">
        <w:rPr>
          <w:rFonts w:ascii="Calibri" w:hAnsi="Calibri"/>
          <w:sz w:val="20"/>
        </w:rPr>
        <w:t>iciembre</w:t>
      </w:r>
      <w:r w:rsidR="001D34F4" w:rsidRPr="00126A70">
        <w:rPr>
          <w:rFonts w:ascii="Calibri" w:hAnsi="Calibri"/>
          <w:sz w:val="20"/>
        </w:rPr>
        <w:t xml:space="preserve"> del 202</w:t>
      </w:r>
      <w:r w:rsidR="00C24ED0" w:rsidRPr="00126A70">
        <w:rPr>
          <w:rFonts w:ascii="Calibri" w:hAnsi="Calibri"/>
          <w:sz w:val="20"/>
        </w:rPr>
        <w:t>4</w:t>
      </w:r>
      <w:r w:rsidRPr="00126A70">
        <w:rPr>
          <w:rFonts w:ascii="Calibri" w:hAnsi="Calibri"/>
          <w:sz w:val="20"/>
        </w:rPr>
        <w:t>. Al</w:t>
      </w:r>
      <w:r w:rsidRPr="00847D38">
        <w:rPr>
          <w:rFonts w:ascii="Calibri" w:hAnsi="Calibri"/>
          <w:sz w:val="20"/>
        </w:rPr>
        <w:t xml:space="preserve"> respecto, en la inteligencia de </w:t>
      </w:r>
      <w:r w:rsidR="00406703" w:rsidRPr="00847D38">
        <w:rPr>
          <w:rFonts w:ascii="Calibri" w:hAnsi="Calibri"/>
          <w:sz w:val="20"/>
        </w:rPr>
        <w:t>que,</w:t>
      </w:r>
      <w:r w:rsidRPr="00847D38">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76AD82CA" w14:textId="77777777" w:rsidR="005E531C" w:rsidRDefault="005E531C" w:rsidP="005E531C">
      <w:pPr>
        <w:ind w:right="-1"/>
        <w:jc w:val="both"/>
        <w:rPr>
          <w:rFonts w:ascii="Calibri" w:hAnsi="Calibri"/>
          <w:b/>
        </w:rPr>
      </w:pPr>
    </w:p>
    <w:p w14:paraId="797F7923" w14:textId="77777777" w:rsidR="00B52C27" w:rsidRPr="0039320A" w:rsidRDefault="00B52C27" w:rsidP="005E531C">
      <w:pPr>
        <w:ind w:right="-1"/>
        <w:jc w:val="both"/>
        <w:rPr>
          <w:rFonts w:ascii="Calibri" w:hAnsi="Calibri"/>
          <w:b/>
        </w:rPr>
      </w:pPr>
    </w:p>
    <w:p w14:paraId="2A573A5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F66C4FE" w14:textId="77777777" w:rsidR="005E531C" w:rsidRPr="0039320A" w:rsidRDefault="005E531C" w:rsidP="005E531C">
      <w:pPr>
        <w:ind w:right="-1"/>
        <w:jc w:val="both"/>
        <w:rPr>
          <w:rFonts w:ascii="Calibri" w:hAnsi="Calibri"/>
        </w:rPr>
      </w:pPr>
    </w:p>
    <w:p w14:paraId="54A041DA"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0B3285" w14:textId="77777777" w:rsidR="0012684A" w:rsidRDefault="0012684A" w:rsidP="005E531C">
      <w:pPr>
        <w:ind w:right="-1"/>
        <w:jc w:val="both"/>
        <w:rPr>
          <w:rFonts w:ascii="Calibri" w:hAnsi="Calibri"/>
        </w:rPr>
      </w:pPr>
    </w:p>
    <w:p w14:paraId="7F9DE87C" w14:textId="77777777" w:rsidR="005E531C" w:rsidRDefault="005E531C" w:rsidP="005E531C">
      <w:pPr>
        <w:ind w:right="-1"/>
        <w:jc w:val="both"/>
        <w:rPr>
          <w:rFonts w:ascii="Calibri" w:hAnsi="Calibri"/>
        </w:rPr>
      </w:pPr>
    </w:p>
    <w:p w14:paraId="67ECEAE2"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6FBDA77" w14:textId="77777777" w:rsidR="005E531C" w:rsidRPr="0039320A" w:rsidRDefault="005E531C" w:rsidP="005E531C">
      <w:pPr>
        <w:ind w:right="-1"/>
        <w:jc w:val="both"/>
        <w:rPr>
          <w:rFonts w:ascii="Calibri" w:hAnsi="Calibri"/>
        </w:rPr>
      </w:pPr>
    </w:p>
    <w:p w14:paraId="06F8AC19"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CEEFCA6"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475F1D4F"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26F43199"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11F8284" w14:textId="77777777" w:rsidR="009E04A4" w:rsidRDefault="009E04A4" w:rsidP="005E531C">
      <w:pPr>
        <w:ind w:right="-1"/>
        <w:jc w:val="both"/>
        <w:rPr>
          <w:rFonts w:ascii="Calibri" w:hAnsi="Calibri"/>
          <w:b/>
        </w:rPr>
      </w:pPr>
    </w:p>
    <w:p w14:paraId="30DEC3D1" w14:textId="77777777" w:rsidR="0093321E" w:rsidRDefault="0093321E" w:rsidP="005E531C">
      <w:pPr>
        <w:ind w:right="-1"/>
        <w:jc w:val="both"/>
        <w:rPr>
          <w:rFonts w:ascii="Calibri" w:hAnsi="Calibri"/>
          <w:b/>
        </w:rPr>
      </w:pPr>
    </w:p>
    <w:p w14:paraId="6D0AF5C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884ACC0" w14:textId="77777777" w:rsidR="005E531C" w:rsidRPr="0039320A" w:rsidRDefault="005E531C" w:rsidP="005E531C">
      <w:pPr>
        <w:ind w:right="-1"/>
        <w:jc w:val="both"/>
        <w:rPr>
          <w:rFonts w:ascii="Calibri" w:hAnsi="Calibri"/>
        </w:rPr>
      </w:pPr>
    </w:p>
    <w:p w14:paraId="74E419F0"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6DC4045F"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13E897D7"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5D15D929"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2A38F3BB"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65EB0DBF"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057B36CD"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2F204DA"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9B109BD"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17CFA31B" w14:textId="77777777" w:rsidR="005E531C" w:rsidRPr="00DB6160" w:rsidRDefault="005E531C" w:rsidP="00AA0A4C">
      <w:pPr>
        <w:numPr>
          <w:ilvl w:val="0"/>
          <w:numId w:val="18"/>
        </w:numPr>
        <w:ind w:right="-1"/>
        <w:jc w:val="both"/>
        <w:rPr>
          <w:rFonts w:ascii="Calibri" w:hAnsi="Calibri"/>
        </w:rPr>
      </w:pPr>
      <w:r w:rsidRPr="00DB6160">
        <w:rPr>
          <w:rFonts w:ascii="Calibri" w:hAnsi="Calibri"/>
        </w:rPr>
        <w:lastRenderedPageBreak/>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13B0F7A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718DDDE"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0044338" w14:textId="77777777" w:rsidR="005E531C" w:rsidRPr="00DB6160" w:rsidRDefault="005E531C" w:rsidP="005E531C">
      <w:pPr>
        <w:ind w:right="-1"/>
        <w:jc w:val="both"/>
        <w:rPr>
          <w:rFonts w:ascii="Calibri" w:hAnsi="Calibri"/>
        </w:rPr>
      </w:pPr>
    </w:p>
    <w:p w14:paraId="1E93B6AE"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23D3E3F0" w14:textId="77777777" w:rsidR="005E531C" w:rsidRDefault="005E531C" w:rsidP="005E531C">
      <w:pPr>
        <w:ind w:right="-1"/>
        <w:jc w:val="both"/>
        <w:rPr>
          <w:rFonts w:ascii="Calibri" w:hAnsi="Calibri"/>
        </w:rPr>
      </w:pPr>
    </w:p>
    <w:p w14:paraId="12DC46E8" w14:textId="77777777" w:rsidR="00786E32" w:rsidRDefault="00786E32" w:rsidP="005E531C">
      <w:pPr>
        <w:ind w:right="-1"/>
        <w:jc w:val="both"/>
        <w:rPr>
          <w:rFonts w:ascii="Calibri" w:hAnsi="Calibri"/>
        </w:rPr>
      </w:pPr>
    </w:p>
    <w:p w14:paraId="2798E828"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300F1103" w14:textId="77777777" w:rsidR="005E531C" w:rsidRPr="0039320A" w:rsidRDefault="005E531C" w:rsidP="005E531C">
      <w:pPr>
        <w:ind w:right="-1"/>
        <w:jc w:val="both"/>
        <w:rPr>
          <w:rFonts w:ascii="Calibri" w:hAnsi="Calibri"/>
        </w:rPr>
      </w:pPr>
    </w:p>
    <w:p w14:paraId="4D0C68B2"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70194EE0" w14:textId="77777777" w:rsidR="005E531C" w:rsidRPr="00DB6160" w:rsidRDefault="005E531C" w:rsidP="005E531C">
      <w:pPr>
        <w:ind w:right="-1"/>
        <w:jc w:val="both"/>
        <w:rPr>
          <w:rFonts w:ascii="Calibri" w:hAnsi="Calibri"/>
        </w:rPr>
      </w:pPr>
    </w:p>
    <w:p w14:paraId="15F3DBE4"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7477EB0" w14:textId="77777777" w:rsidR="005E531C" w:rsidRDefault="005E531C" w:rsidP="005E531C">
      <w:pPr>
        <w:ind w:right="-1"/>
        <w:jc w:val="both"/>
        <w:rPr>
          <w:rFonts w:ascii="Calibri" w:hAnsi="Calibri"/>
          <w:b/>
        </w:rPr>
      </w:pPr>
    </w:p>
    <w:p w14:paraId="1CD3FD02" w14:textId="77777777" w:rsidR="00786E32" w:rsidRDefault="00786E32" w:rsidP="005E531C">
      <w:pPr>
        <w:ind w:right="-1"/>
        <w:jc w:val="both"/>
        <w:rPr>
          <w:rFonts w:ascii="Calibri" w:hAnsi="Calibri"/>
          <w:b/>
        </w:rPr>
      </w:pPr>
    </w:p>
    <w:p w14:paraId="0B9DEBC1"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4469FD2A" w14:textId="77777777" w:rsidR="005E531C" w:rsidRPr="0039320A" w:rsidRDefault="005E531C" w:rsidP="005E531C">
      <w:pPr>
        <w:ind w:right="-1"/>
        <w:jc w:val="both"/>
        <w:rPr>
          <w:rFonts w:ascii="Calibri" w:hAnsi="Calibri"/>
          <w:b/>
        </w:rPr>
      </w:pPr>
    </w:p>
    <w:p w14:paraId="31221AFC"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0472108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6F038B3" w14:textId="77777777" w:rsidR="005E531C" w:rsidRPr="00DB6160" w:rsidRDefault="005E531C" w:rsidP="00AA0A4C">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68BBECF6"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C7E9394" w14:textId="77777777" w:rsidR="005E531C" w:rsidRDefault="005E531C" w:rsidP="005E531C">
      <w:pPr>
        <w:ind w:right="-1"/>
        <w:jc w:val="both"/>
        <w:rPr>
          <w:rFonts w:ascii="Calibri" w:hAnsi="Calibri"/>
          <w:b/>
        </w:rPr>
      </w:pPr>
    </w:p>
    <w:p w14:paraId="6EF0520E" w14:textId="77777777" w:rsidR="00786E32" w:rsidRDefault="00786E32" w:rsidP="005E531C">
      <w:pPr>
        <w:ind w:right="-1"/>
        <w:jc w:val="both"/>
        <w:rPr>
          <w:rFonts w:ascii="Calibri" w:hAnsi="Calibri"/>
          <w:b/>
        </w:rPr>
      </w:pPr>
    </w:p>
    <w:p w14:paraId="1488D342" w14:textId="77777777" w:rsidR="005E531C"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01D3B4E" w14:textId="77777777" w:rsidR="005E531C" w:rsidRDefault="005E531C" w:rsidP="005E531C">
      <w:pPr>
        <w:ind w:right="-1"/>
        <w:jc w:val="both"/>
        <w:rPr>
          <w:rFonts w:ascii="Calibri" w:hAnsi="Calibri"/>
          <w:b/>
        </w:rPr>
      </w:pPr>
    </w:p>
    <w:p w14:paraId="5C78FF3E"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8E4DA8C"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EA0EB59"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2E71A1E8"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85CFC66" w14:textId="77777777" w:rsidR="005E531C" w:rsidRDefault="005E531C" w:rsidP="005E531C">
      <w:pPr>
        <w:ind w:right="-1"/>
        <w:jc w:val="both"/>
        <w:rPr>
          <w:rFonts w:ascii="Calibri" w:hAnsi="Calibri"/>
          <w:b/>
        </w:rPr>
      </w:pPr>
    </w:p>
    <w:p w14:paraId="024BBAF6" w14:textId="77777777" w:rsidR="00786E32" w:rsidRDefault="00786E32" w:rsidP="005E531C">
      <w:pPr>
        <w:ind w:right="-1"/>
        <w:jc w:val="both"/>
        <w:rPr>
          <w:rFonts w:ascii="Calibri" w:hAnsi="Calibri"/>
          <w:b/>
        </w:rPr>
      </w:pPr>
    </w:p>
    <w:p w14:paraId="2E50240B"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53838813" w14:textId="77777777" w:rsidR="005E531C" w:rsidRPr="0039320A" w:rsidRDefault="005E531C" w:rsidP="005E531C">
      <w:pPr>
        <w:ind w:right="-1"/>
        <w:jc w:val="both"/>
        <w:rPr>
          <w:rFonts w:ascii="Calibri" w:hAnsi="Calibri"/>
          <w:b/>
        </w:rPr>
      </w:pPr>
    </w:p>
    <w:p w14:paraId="780815B8"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 xml:space="preserve">y demás disposiciones que de ella se deriven, serán aplicables la Ley de Administración Financiera para el Estado de Nuevo León, la </w:t>
      </w:r>
      <w:r w:rsidRPr="0039320A">
        <w:rPr>
          <w:rFonts w:ascii="Calibri" w:hAnsi="Calibri"/>
        </w:rPr>
        <w:lastRenderedPageBreak/>
        <w:t>Ley de Egresos correspondiente, el Código Civil para el Estado de Nuevo León y el Código de Procedimientos Civiles del Estado de Nuevo León, vigentes en el Estado</w:t>
      </w:r>
      <w:r w:rsidR="00A91551">
        <w:rPr>
          <w:rFonts w:ascii="Calibri" w:hAnsi="Calibri"/>
        </w:rPr>
        <w:t>.</w:t>
      </w:r>
    </w:p>
    <w:p w14:paraId="6936255C" w14:textId="77777777" w:rsidR="00C521B1" w:rsidRDefault="00C521B1" w:rsidP="007F0B73">
      <w:pPr>
        <w:ind w:right="49"/>
        <w:jc w:val="center"/>
        <w:rPr>
          <w:rFonts w:asciiTheme="minorHAnsi" w:hAnsiTheme="minorHAnsi"/>
          <w:b/>
        </w:rPr>
      </w:pPr>
    </w:p>
    <w:p w14:paraId="023ADBAC" w14:textId="77777777" w:rsidR="00C24ED0" w:rsidRDefault="00C24ED0" w:rsidP="007F0B73">
      <w:pPr>
        <w:ind w:right="49"/>
        <w:jc w:val="center"/>
        <w:rPr>
          <w:rFonts w:asciiTheme="minorHAnsi" w:hAnsiTheme="minorHAnsi"/>
          <w:b/>
        </w:rPr>
      </w:pPr>
    </w:p>
    <w:p w14:paraId="47CA0E3F" w14:textId="77777777" w:rsidR="00C24ED0" w:rsidRDefault="00C24ED0" w:rsidP="007F0B73">
      <w:pPr>
        <w:ind w:right="49"/>
        <w:jc w:val="center"/>
        <w:rPr>
          <w:rFonts w:asciiTheme="minorHAnsi" w:hAnsiTheme="minorHAnsi"/>
          <w:b/>
        </w:rPr>
      </w:pPr>
    </w:p>
    <w:p w14:paraId="5D441B74" w14:textId="77777777" w:rsidR="00572D88" w:rsidRDefault="00572D88" w:rsidP="00572D88">
      <w:pPr>
        <w:jc w:val="center"/>
        <w:rPr>
          <w:rFonts w:ascii="Corbel" w:hAnsi="Corbel" w:cs="Arial"/>
          <w:b/>
        </w:rPr>
      </w:pPr>
      <w:r w:rsidRPr="00AF06AE">
        <w:rPr>
          <w:rFonts w:ascii="Corbel" w:hAnsi="Corbel" w:cs="Arial"/>
          <w:b/>
        </w:rPr>
        <w:t>ATENTAMENTE</w:t>
      </w:r>
    </w:p>
    <w:p w14:paraId="18DE1399" w14:textId="77777777" w:rsidR="00A91551" w:rsidRDefault="00A91551" w:rsidP="00572D88">
      <w:pPr>
        <w:jc w:val="center"/>
        <w:rPr>
          <w:rFonts w:ascii="Corbel" w:hAnsi="Corbel" w:cs="Arial"/>
          <w:b/>
        </w:rPr>
      </w:pPr>
    </w:p>
    <w:p w14:paraId="1AA2A1FC"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6C2D0C5F"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74091D3"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23270221" w14:textId="2BB95439"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126A70">
        <w:rPr>
          <w:rFonts w:asciiTheme="minorHAnsi" w:hAnsiTheme="minorHAnsi"/>
          <w:b/>
        </w:rPr>
        <w:t xml:space="preserve">A </w:t>
      </w:r>
      <w:r w:rsidR="00126A70" w:rsidRPr="00126A70">
        <w:rPr>
          <w:rFonts w:asciiTheme="minorHAnsi" w:hAnsiTheme="minorHAnsi"/>
          <w:b/>
        </w:rPr>
        <w:t>27</w:t>
      </w:r>
      <w:r w:rsidR="00C24ED0" w:rsidRPr="00126A70">
        <w:rPr>
          <w:rFonts w:asciiTheme="minorHAnsi" w:hAnsiTheme="minorHAnsi"/>
          <w:b/>
        </w:rPr>
        <w:t xml:space="preserve"> </w:t>
      </w:r>
      <w:r w:rsidR="00847D38" w:rsidRPr="00126A70">
        <w:rPr>
          <w:rFonts w:asciiTheme="minorHAnsi" w:hAnsiTheme="minorHAnsi"/>
          <w:b/>
        </w:rPr>
        <w:t xml:space="preserve">DE </w:t>
      </w:r>
      <w:r w:rsidR="00126A70" w:rsidRPr="00126A70">
        <w:rPr>
          <w:rFonts w:asciiTheme="minorHAnsi" w:hAnsiTheme="minorHAnsi"/>
          <w:b/>
        </w:rPr>
        <w:t>NOVIEMBRE</w:t>
      </w:r>
      <w:r w:rsidR="00847D38" w:rsidRPr="00126A70">
        <w:rPr>
          <w:rFonts w:asciiTheme="minorHAnsi" w:hAnsiTheme="minorHAnsi"/>
          <w:b/>
        </w:rPr>
        <w:t xml:space="preserve"> DEL 202</w:t>
      </w:r>
      <w:r w:rsidR="00C24ED0" w:rsidRPr="00126A70">
        <w:rPr>
          <w:rFonts w:asciiTheme="minorHAnsi" w:hAnsiTheme="minorHAnsi"/>
          <w:b/>
        </w:rPr>
        <w:t>3</w:t>
      </w:r>
    </w:p>
    <w:p w14:paraId="2A89617D" w14:textId="77777777" w:rsidR="007055B2" w:rsidRDefault="007055B2" w:rsidP="007F0B73">
      <w:pPr>
        <w:ind w:right="284"/>
        <w:jc w:val="center"/>
        <w:rPr>
          <w:rFonts w:asciiTheme="minorHAnsi" w:hAnsiTheme="minorHAnsi"/>
          <w:b/>
        </w:rPr>
      </w:pPr>
    </w:p>
    <w:p w14:paraId="736DC668" w14:textId="77777777" w:rsidR="007055B2" w:rsidRDefault="007055B2" w:rsidP="007F0B73">
      <w:pPr>
        <w:ind w:right="284"/>
        <w:jc w:val="center"/>
        <w:rPr>
          <w:rFonts w:asciiTheme="minorHAnsi" w:hAnsiTheme="minorHAnsi"/>
          <w:b/>
        </w:rPr>
      </w:pPr>
    </w:p>
    <w:p w14:paraId="5561875B" w14:textId="77777777" w:rsidR="00CC6F3D" w:rsidRDefault="00CC6F3D" w:rsidP="007F0B73">
      <w:pPr>
        <w:ind w:right="284"/>
        <w:jc w:val="center"/>
        <w:rPr>
          <w:rFonts w:asciiTheme="minorHAnsi" w:hAnsiTheme="minorHAnsi"/>
          <w:b/>
        </w:rPr>
      </w:pPr>
    </w:p>
    <w:p w14:paraId="2A70A347" w14:textId="77777777" w:rsidR="00C24ED0" w:rsidRDefault="00C24ED0" w:rsidP="007F0B73">
      <w:pPr>
        <w:ind w:right="284"/>
        <w:jc w:val="center"/>
        <w:rPr>
          <w:rFonts w:asciiTheme="minorHAnsi" w:hAnsiTheme="minorHAnsi"/>
          <w:b/>
        </w:rPr>
      </w:pPr>
    </w:p>
    <w:p w14:paraId="035C468F" w14:textId="77777777" w:rsidR="00C24ED0" w:rsidRDefault="00C24ED0" w:rsidP="007F0B73">
      <w:pPr>
        <w:ind w:right="284"/>
        <w:jc w:val="center"/>
        <w:rPr>
          <w:rFonts w:asciiTheme="minorHAnsi" w:hAnsiTheme="minorHAnsi"/>
          <w:b/>
        </w:rPr>
      </w:pPr>
    </w:p>
    <w:p w14:paraId="03F780DE" w14:textId="77777777" w:rsidR="00C24ED0" w:rsidRDefault="00C24ED0" w:rsidP="007F0B73">
      <w:pPr>
        <w:ind w:right="284"/>
        <w:jc w:val="center"/>
        <w:rPr>
          <w:rFonts w:asciiTheme="minorHAnsi" w:hAnsiTheme="minorHAnsi"/>
          <w:b/>
        </w:rPr>
      </w:pPr>
    </w:p>
    <w:p w14:paraId="27173664" w14:textId="77777777" w:rsidR="00C24ED0" w:rsidRDefault="00C24ED0" w:rsidP="007F0B73">
      <w:pPr>
        <w:ind w:right="284"/>
        <w:jc w:val="center"/>
        <w:rPr>
          <w:rFonts w:asciiTheme="minorHAnsi" w:hAnsiTheme="minorHAnsi"/>
          <w:b/>
        </w:rPr>
      </w:pPr>
    </w:p>
    <w:p w14:paraId="301A74B0" w14:textId="77777777" w:rsidR="00C24ED0" w:rsidRDefault="00C24ED0" w:rsidP="007F0B73">
      <w:pPr>
        <w:ind w:right="284"/>
        <w:jc w:val="center"/>
        <w:rPr>
          <w:rFonts w:asciiTheme="minorHAnsi" w:hAnsiTheme="minorHAnsi"/>
          <w:b/>
        </w:rPr>
      </w:pPr>
    </w:p>
    <w:p w14:paraId="21862145" w14:textId="77777777" w:rsidR="00C24ED0" w:rsidRDefault="00C24ED0" w:rsidP="007F0B73">
      <w:pPr>
        <w:ind w:right="284"/>
        <w:jc w:val="center"/>
        <w:rPr>
          <w:rFonts w:asciiTheme="minorHAnsi" w:hAnsiTheme="minorHAnsi"/>
          <w:b/>
        </w:rPr>
      </w:pPr>
    </w:p>
    <w:p w14:paraId="5A916FA7" w14:textId="77777777" w:rsidR="00C24ED0" w:rsidRDefault="00C24ED0" w:rsidP="007F0B73">
      <w:pPr>
        <w:ind w:right="284"/>
        <w:jc w:val="center"/>
        <w:rPr>
          <w:rFonts w:asciiTheme="minorHAnsi" w:hAnsiTheme="minorHAnsi"/>
          <w:b/>
        </w:rPr>
      </w:pPr>
    </w:p>
    <w:p w14:paraId="67EBDE5B" w14:textId="77777777" w:rsidR="00C24ED0" w:rsidRDefault="00C24ED0" w:rsidP="007F0B73">
      <w:pPr>
        <w:ind w:right="284"/>
        <w:jc w:val="center"/>
        <w:rPr>
          <w:rFonts w:asciiTheme="minorHAnsi" w:hAnsiTheme="minorHAnsi"/>
          <w:b/>
        </w:rPr>
      </w:pPr>
    </w:p>
    <w:p w14:paraId="42448116" w14:textId="77777777" w:rsidR="00C24ED0" w:rsidRDefault="00C24ED0" w:rsidP="007F0B73">
      <w:pPr>
        <w:ind w:right="284"/>
        <w:jc w:val="center"/>
        <w:rPr>
          <w:rFonts w:asciiTheme="minorHAnsi" w:hAnsiTheme="minorHAnsi"/>
          <w:b/>
        </w:rPr>
      </w:pPr>
    </w:p>
    <w:p w14:paraId="2D6C4FA0" w14:textId="77777777" w:rsidR="00C24ED0" w:rsidRDefault="00C24ED0" w:rsidP="007F0B73">
      <w:pPr>
        <w:ind w:right="284"/>
        <w:jc w:val="center"/>
        <w:rPr>
          <w:rFonts w:asciiTheme="minorHAnsi" w:hAnsiTheme="minorHAnsi"/>
          <w:b/>
        </w:rPr>
      </w:pPr>
    </w:p>
    <w:p w14:paraId="7CCC2B3B" w14:textId="77777777" w:rsidR="00C24ED0" w:rsidRDefault="00C24ED0" w:rsidP="007F0B73">
      <w:pPr>
        <w:ind w:right="284"/>
        <w:jc w:val="center"/>
        <w:rPr>
          <w:rFonts w:asciiTheme="minorHAnsi" w:hAnsiTheme="minorHAnsi"/>
          <w:b/>
        </w:rPr>
      </w:pPr>
    </w:p>
    <w:p w14:paraId="7D78580B" w14:textId="77777777" w:rsidR="00C24ED0" w:rsidRDefault="00C24ED0" w:rsidP="007F0B73">
      <w:pPr>
        <w:ind w:right="284"/>
        <w:jc w:val="center"/>
        <w:rPr>
          <w:rFonts w:asciiTheme="minorHAnsi" w:hAnsiTheme="minorHAnsi"/>
          <w:b/>
        </w:rPr>
      </w:pPr>
    </w:p>
    <w:p w14:paraId="21013662" w14:textId="77777777" w:rsidR="00C24ED0" w:rsidRDefault="00C24ED0" w:rsidP="007F0B73">
      <w:pPr>
        <w:ind w:right="284"/>
        <w:jc w:val="center"/>
        <w:rPr>
          <w:rFonts w:asciiTheme="minorHAnsi" w:hAnsiTheme="minorHAnsi"/>
          <w:b/>
        </w:rPr>
      </w:pPr>
    </w:p>
    <w:p w14:paraId="1E6943B9" w14:textId="77777777" w:rsidR="00C24ED0" w:rsidRDefault="00C24ED0" w:rsidP="007F0B73">
      <w:pPr>
        <w:ind w:right="284"/>
        <w:jc w:val="center"/>
        <w:rPr>
          <w:rFonts w:asciiTheme="minorHAnsi" w:hAnsiTheme="minorHAnsi"/>
          <w:b/>
        </w:rPr>
      </w:pPr>
    </w:p>
    <w:p w14:paraId="0FDDA103" w14:textId="77777777" w:rsidR="00C24ED0" w:rsidRDefault="00C24ED0" w:rsidP="007F0B73">
      <w:pPr>
        <w:ind w:right="284"/>
        <w:jc w:val="center"/>
        <w:rPr>
          <w:rFonts w:asciiTheme="minorHAnsi" w:hAnsiTheme="minorHAnsi"/>
          <w:b/>
        </w:rPr>
      </w:pPr>
    </w:p>
    <w:p w14:paraId="189E4A22" w14:textId="77777777" w:rsidR="00C24ED0" w:rsidRDefault="00C24ED0" w:rsidP="007F0B73">
      <w:pPr>
        <w:ind w:right="284"/>
        <w:jc w:val="center"/>
        <w:rPr>
          <w:rFonts w:asciiTheme="minorHAnsi" w:hAnsiTheme="minorHAnsi"/>
          <w:b/>
        </w:rPr>
      </w:pPr>
    </w:p>
    <w:p w14:paraId="7BEBCCF8" w14:textId="77777777" w:rsidR="00C24ED0" w:rsidRDefault="00C24ED0" w:rsidP="007F0B73">
      <w:pPr>
        <w:ind w:right="284"/>
        <w:jc w:val="center"/>
        <w:rPr>
          <w:rFonts w:asciiTheme="minorHAnsi" w:hAnsiTheme="minorHAnsi"/>
          <w:b/>
        </w:rPr>
      </w:pPr>
    </w:p>
    <w:p w14:paraId="02C2D527" w14:textId="77777777" w:rsidR="00C24ED0" w:rsidRDefault="00C24ED0" w:rsidP="007F0B73">
      <w:pPr>
        <w:ind w:right="284"/>
        <w:jc w:val="center"/>
        <w:rPr>
          <w:rFonts w:asciiTheme="minorHAnsi" w:hAnsiTheme="minorHAnsi"/>
          <w:b/>
        </w:rPr>
      </w:pPr>
    </w:p>
    <w:p w14:paraId="1F22E317" w14:textId="77777777" w:rsidR="00C24ED0" w:rsidRDefault="00C24ED0" w:rsidP="007F0B73">
      <w:pPr>
        <w:ind w:right="284"/>
        <w:jc w:val="center"/>
        <w:rPr>
          <w:rFonts w:asciiTheme="minorHAnsi" w:hAnsiTheme="minorHAnsi"/>
          <w:b/>
        </w:rPr>
      </w:pPr>
    </w:p>
    <w:p w14:paraId="6B45D63D" w14:textId="77777777" w:rsidR="00C24ED0" w:rsidRDefault="00C24ED0" w:rsidP="007F0B73">
      <w:pPr>
        <w:ind w:right="284"/>
        <w:jc w:val="center"/>
        <w:rPr>
          <w:rFonts w:asciiTheme="minorHAnsi" w:hAnsiTheme="minorHAnsi"/>
          <w:b/>
        </w:rPr>
      </w:pPr>
    </w:p>
    <w:p w14:paraId="2E2FCCFC" w14:textId="77777777" w:rsidR="00C24ED0" w:rsidRDefault="00C24ED0" w:rsidP="007F0B73">
      <w:pPr>
        <w:ind w:right="284"/>
        <w:jc w:val="center"/>
        <w:rPr>
          <w:rFonts w:asciiTheme="minorHAnsi" w:hAnsiTheme="minorHAnsi"/>
          <w:b/>
        </w:rPr>
      </w:pPr>
    </w:p>
    <w:p w14:paraId="3D01C9E7" w14:textId="77777777" w:rsidR="00C24ED0" w:rsidRDefault="00C24ED0" w:rsidP="007F0B73">
      <w:pPr>
        <w:ind w:right="284"/>
        <w:jc w:val="center"/>
        <w:rPr>
          <w:rFonts w:asciiTheme="minorHAnsi" w:hAnsiTheme="minorHAnsi"/>
          <w:b/>
        </w:rPr>
      </w:pPr>
    </w:p>
    <w:p w14:paraId="337C8B91" w14:textId="77777777" w:rsidR="00C24ED0" w:rsidRDefault="00C24ED0" w:rsidP="007F0B73">
      <w:pPr>
        <w:ind w:right="284"/>
        <w:jc w:val="center"/>
        <w:rPr>
          <w:rFonts w:asciiTheme="minorHAnsi" w:hAnsiTheme="minorHAnsi"/>
          <w:b/>
        </w:rPr>
      </w:pPr>
    </w:p>
    <w:p w14:paraId="2BB1D067" w14:textId="77777777" w:rsidR="00C24ED0" w:rsidRDefault="00C24ED0" w:rsidP="007F0B73">
      <w:pPr>
        <w:ind w:right="284"/>
        <w:jc w:val="center"/>
        <w:rPr>
          <w:rFonts w:asciiTheme="minorHAnsi" w:hAnsiTheme="minorHAnsi"/>
          <w:b/>
        </w:rPr>
      </w:pPr>
    </w:p>
    <w:p w14:paraId="6CE98470" w14:textId="77777777" w:rsidR="00C24ED0" w:rsidRDefault="00C24ED0" w:rsidP="007F0B73">
      <w:pPr>
        <w:ind w:right="284"/>
        <w:jc w:val="center"/>
        <w:rPr>
          <w:rFonts w:asciiTheme="minorHAnsi" w:hAnsiTheme="minorHAnsi"/>
          <w:b/>
        </w:rPr>
      </w:pPr>
    </w:p>
    <w:p w14:paraId="458613B2" w14:textId="77777777" w:rsidR="00C24ED0" w:rsidRDefault="00C24ED0" w:rsidP="007F0B73">
      <w:pPr>
        <w:ind w:right="284"/>
        <w:jc w:val="center"/>
        <w:rPr>
          <w:rFonts w:asciiTheme="minorHAnsi" w:hAnsiTheme="minorHAnsi"/>
          <w:b/>
        </w:rPr>
      </w:pPr>
    </w:p>
    <w:p w14:paraId="18048482" w14:textId="77777777" w:rsidR="00C24ED0" w:rsidRDefault="00C24ED0" w:rsidP="007F0B73">
      <w:pPr>
        <w:ind w:right="284"/>
        <w:jc w:val="center"/>
        <w:rPr>
          <w:rFonts w:asciiTheme="minorHAnsi" w:hAnsiTheme="minorHAnsi"/>
          <w:b/>
        </w:rPr>
      </w:pPr>
    </w:p>
    <w:p w14:paraId="6CC2A17F" w14:textId="77777777" w:rsidR="00C24ED0" w:rsidRDefault="00C24ED0" w:rsidP="007F0B73">
      <w:pPr>
        <w:ind w:right="284"/>
        <w:jc w:val="center"/>
        <w:rPr>
          <w:rFonts w:asciiTheme="minorHAnsi" w:hAnsiTheme="minorHAnsi"/>
          <w:b/>
        </w:rPr>
      </w:pPr>
    </w:p>
    <w:p w14:paraId="686CBF43" w14:textId="77777777" w:rsidR="00C24ED0" w:rsidRDefault="00C24ED0" w:rsidP="007F0B73">
      <w:pPr>
        <w:ind w:right="284"/>
        <w:jc w:val="center"/>
        <w:rPr>
          <w:rFonts w:asciiTheme="minorHAnsi" w:hAnsiTheme="minorHAnsi"/>
          <w:b/>
        </w:rPr>
      </w:pPr>
    </w:p>
    <w:p w14:paraId="2125A6EE" w14:textId="77777777" w:rsidR="00C24ED0" w:rsidRDefault="00C24ED0" w:rsidP="007F0B73">
      <w:pPr>
        <w:ind w:right="284"/>
        <w:jc w:val="center"/>
        <w:rPr>
          <w:rFonts w:asciiTheme="minorHAnsi" w:hAnsiTheme="minorHAnsi"/>
          <w:b/>
        </w:rPr>
      </w:pPr>
    </w:p>
    <w:p w14:paraId="571DD74E" w14:textId="77777777" w:rsidR="00C24ED0" w:rsidRDefault="00C24ED0" w:rsidP="007F0B73">
      <w:pPr>
        <w:ind w:right="284"/>
        <w:jc w:val="center"/>
        <w:rPr>
          <w:rFonts w:asciiTheme="minorHAnsi" w:hAnsiTheme="minorHAnsi"/>
          <w:b/>
        </w:rPr>
      </w:pPr>
    </w:p>
    <w:p w14:paraId="7001313D" w14:textId="77777777" w:rsidR="00C24ED0" w:rsidRDefault="00C24ED0" w:rsidP="007F0B73">
      <w:pPr>
        <w:ind w:right="284"/>
        <w:jc w:val="center"/>
        <w:rPr>
          <w:rFonts w:asciiTheme="minorHAnsi" w:hAnsiTheme="minorHAnsi"/>
          <w:b/>
        </w:rPr>
      </w:pPr>
    </w:p>
    <w:p w14:paraId="1BEDD64B" w14:textId="77777777" w:rsidR="00C24ED0" w:rsidRDefault="00C24ED0" w:rsidP="007F0B73">
      <w:pPr>
        <w:ind w:right="284"/>
        <w:jc w:val="center"/>
        <w:rPr>
          <w:rFonts w:asciiTheme="minorHAnsi" w:hAnsiTheme="minorHAnsi"/>
          <w:b/>
        </w:rPr>
      </w:pPr>
    </w:p>
    <w:p w14:paraId="32C21803" w14:textId="77777777" w:rsidR="00C24ED0" w:rsidRDefault="00C24ED0" w:rsidP="007F0B73">
      <w:pPr>
        <w:ind w:right="284"/>
        <w:jc w:val="center"/>
        <w:rPr>
          <w:rFonts w:asciiTheme="minorHAnsi" w:hAnsiTheme="minorHAnsi"/>
          <w:b/>
        </w:rPr>
      </w:pPr>
    </w:p>
    <w:p w14:paraId="76A92D49" w14:textId="77777777" w:rsidR="00C24ED0" w:rsidRDefault="00C24ED0" w:rsidP="007F0B73">
      <w:pPr>
        <w:ind w:right="284"/>
        <w:jc w:val="center"/>
        <w:rPr>
          <w:rFonts w:asciiTheme="minorHAnsi" w:hAnsiTheme="minorHAnsi"/>
          <w:b/>
        </w:rPr>
      </w:pPr>
    </w:p>
    <w:p w14:paraId="226028C9" w14:textId="77777777" w:rsidR="00C24ED0" w:rsidRDefault="00C24ED0" w:rsidP="007F0B73">
      <w:pPr>
        <w:ind w:right="284"/>
        <w:jc w:val="center"/>
        <w:rPr>
          <w:rFonts w:asciiTheme="minorHAnsi" w:hAnsiTheme="minorHAnsi"/>
          <w:b/>
        </w:rPr>
      </w:pPr>
    </w:p>
    <w:p w14:paraId="2C73772D" w14:textId="77777777" w:rsidR="00C24ED0" w:rsidRDefault="00C24ED0" w:rsidP="007F0B73">
      <w:pPr>
        <w:ind w:right="284"/>
        <w:jc w:val="center"/>
        <w:rPr>
          <w:rFonts w:asciiTheme="minorHAnsi" w:hAnsiTheme="minorHAnsi"/>
          <w:b/>
        </w:rPr>
      </w:pPr>
    </w:p>
    <w:p w14:paraId="19928667" w14:textId="77777777" w:rsidR="00FE283B" w:rsidRPr="00AB7D71" w:rsidRDefault="00934D52" w:rsidP="007732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253AD6D1"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16B18A8E" w14:textId="77777777" w:rsidTr="0077321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5D4FC8A5"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8D14F09"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70D1F817"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422772CE"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7E6C2A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5E6BE21B"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1D2C0C"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2FA69E" w14:textId="77777777" w:rsidR="006E0108" w:rsidRPr="00406703" w:rsidRDefault="002A69DC" w:rsidP="001B316B">
            <w:pPr>
              <w:jc w:val="center"/>
              <w:rPr>
                <w:rFonts w:asciiTheme="minorHAnsi" w:hAnsiTheme="minorHAnsi" w:cs="Arial"/>
              </w:rPr>
            </w:pPr>
            <w:r w:rsidRPr="00406703">
              <w:rPr>
                <w:rFonts w:asciiTheme="minorHAnsi" w:hAnsiTheme="minorHAnsi" w:cs="Arial"/>
              </w:rPr>
              <w:t>MATERIAL DE CURACIÓN</w:t>
            </w:r>
            <w:r w:rsidR="00847D38" w:rsidRPr="00406703">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17E891" w14:textId="77777777" w:rsidR="006E0108" w:rsidRPr="00406703" w:rsidRDefault="006E0108" w:rsidP="00B03EC4">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41F577" w14:textId="77777777" w:rsidR="006E0108" w:rsidRPr="005E6910" w:rsidRDefault="006E0108" w:rsidP="00B03EC4">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72BA8F" w14:textId="2F787E8A" w:rsidR="006E0108" w:rsidRPr="005E6910" w:rsidRDefault="006E0108" w:rsidP="001B316B">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w:t>
            </w:r>
            <w:r w:rsidR="001B316B" w:rsidRPr="005E6910">
              <w:rPr>
                <w:rFonts w:asciiTheme="minorHAnsi" w:hAnsiTheme="minorHAnsi" w:cs="Arial"/>
                <w:iCs/>
                <w:color w:val="000000"/>
              </w:rPr>
              <w:t>A</w:t>
            </w:r>
            <w:r w:rsidRPr="005E6910">
              <w:rPr>
                <w:rFonts w:asciiTheme="minorHAnsi" w:hAnsiTheme="minorHAnsi" w:cs="Arial"/>
                <w:iCs/>
                <w:color w:val="000000"/>
              </w:rPr>
              <w:t xml:space="preserve"> DE LAS BASES</w:t>
            </w:r>
          </w:p>
        </w:tc>
      </w:tr>
      <w:tr w:rsidR="00847D38" w:rsidRPr="00037DE1" w14:paraId="0140BE1F" w14:textId="77777777" w:rsidTr="00C2746E">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CDFDB2"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8A9856" w14:textId="46375AE3" w:rsidR="00847D38" w:rsidRPr="00406703" w:rsidRDefault="00847D38" w:rsidP="00925041">
            <w:pPr>
              <w:jc w:val="center"/>
              <w:rPr>
                <w:rFonts w:asciiTheme="minorHAnsi" w:hAnsiTheme="minorHAnsi" w:cs="Arial"/>
              </w:rPr>
            </w:pPr>
            <w:r w:rsidRPr="00406703">
              <w:rPr>
                <w:rFonts w:asciiTheme="minorHAnsi" w:hAnsiTheme="minorHAnsi" w:cs="Arial"/>
              </w:rPr>
              <w:t>MATERIAL DE CURACIÓN PARA EL HOSPITAL</w:t>
            </w:r>
            <w:r w:rsidR="008C0F3F">
              <w:rPr>
                <w:rFonts w:asciiTheme="minorHAnsi" w:hAnsiTheme="minorHAnsi" w:cs="Arial"/>
              </w:rPr>
              <w:t xml:space="preserve"> REGIONAL</w:t>
            </w:r>
            <w:r w:rsidRPr="00406703">
              <w:rPr>
                <w:rFonts w:asciiTheme="minorHAnsi" w:hAnsiTheme="minorHAnsi" w:cs="Arial"/>
              </w:rPr>
              <w:t xml:space="preserve"> MATERNO INFANTIL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03130D" w14:textId="77777777" w:rsidR="00847D38" w:rsidRPr="00406703" w:rsidRDefault="00847D38" w:rsidP="0002549E">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FEC493" w14:textId="77777777" w:rsidR="00847D38" w:rsidRPr="005E6910" w:rsidRDefault="00847D38" w:rsidP="0002549E">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C7EFA1" w14:textId="3C9B3373" w:rsidR="00847D38" w:rsidRPr="005E6910" w:rsidRDefault="00847D38" w:rsidP="0002549E">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847D38" w:rsidRPr="00037DE1" w14:paraId="2F6D0D38" w14:textId="77777777" w:rsidTr="00C2746E">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CA5B71"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3</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22D007" w14:textId="58614B99" w:rsidR="00847D38" w:rsidRPr="00406703" w:rsidRDefault="00847D38" w:rsidP="007E2AD0">
            <w:pPr>
              <w:jc w:val="center"/>
              <w:rPr>
                <w:rFonts w:asciiTheme="minorHAnsi" w:hAnsiTheme="minorHAnsi" w:cs="Arial"/>
              </w:rPr>
            </w:pPr>
            <w:r w:rsidRPr="00406703">
              <w:rPr>
                <w:rFonts w:asciiTheme="minorHAnsi" w:hAnsiTheme="minorHAnsi" w:cs="Arial"/>
              </w:rPr>
              <w:t>MATERIAL DE CURACIÓN PARA</w:t>
            </w:r>
            <w:r w:rsidR="001B3517" w:rsidRPr="00406703">
              <w:rPr>
                <w:rFonts w:asciiTheme="minorHAnsi" w:hAnsiTheme="minorHAnsi" w:cs="Arial"/>
              </w:rPr>
              <w:t xml:space="preserve"> UNIDADES</w:t>
            </w:r>
            <w:r w:rsidRPr="00406703">
              <w:rPr>
                <w:rFonts w:asciiTheme="minorHAnsi" w:hAnsiTheme="minorHAnsi" w:cs="Arial"/>
              </w:rPr>
              <w:t xml:space="preserve"> </w:t>
            </w:r>
            <w:r w:rsidR="00EE4841" w:rsidRPr="00406703">
              <w:rPr>
                <w:rFonts w:asciiTheme="minorHAnsi" w:hAnsiTheme="minorHAnsi" w:cs="Arial"/>
              </w:rPr>
              <w:t>PRIMER</w:t>
            </w:r>
            <w:r w:rsidR="007E2AD0" w:rsidRPr="00406703">
              <w:rPr>
                <w:rFonts w:asciiTheme="minorHAnsi" w:hAnsiTheme="minorHAnsi" w:cs="Arial"/>
              </w:rPr>
              <w:t xml:space="preserve">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935096" w14:textId="77777777" w:rsidR="00847D38" w:rsidRPr="00406703" w:rsidRDefault="00847D38" w:rsidP="0002549E">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873085" w14:textId="77777777" w:rsidR="00847D38" w:rsidRPr="005E6910" w:rsidRDefault="00847D38" w:rsidP="0002549E">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5D2BFB" w14:textId="291188E9" w:rsidR="00847D38" w:rsidRPr="005E6910" w:rsidRDefault="00847D38" w:rsidP="0002549E">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7E2AD0" w:rsidRPr="00037DE1" w14:paraId="06469B1B" w14:textId="77777777" w:rsidTr="007E2AD0">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5A0F504" w14:textId="77777777" w:rsidR="007E2AD0" w:rsidRPr="001B316B" w:rsidRDefault="005E6910" w:rsidP="007E2AD0">
            <w:pPr>
              <w:jc w:val="center"/>
              <w:rPr>
                <w:rFonts w:asciiTheme="minorHAnsi" w:hAnsiTheme="minorHAnsi" w:cs="Arial"/>
                <w:bCs/>
                <w:color w:val="000000"/>
              </w:rPr>
            </w:pPr>
            <w:r>
              <w:rPr>
                <w:rFonts w:asciiTheme="minorHAnsi" w:hAnsiTheme="minorHAnsi" w:cs="Arial"/>
                <w:bCs/>
                <w:color w:val="000000"/>
              </w:rPr>
              <w:t>4</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E43B80" w14:textId="6BEB3353" w:rsidR="007E2AD0" w:rsidRPr="00406703" w:rsidRDefault="007E2AD0" w:rsidP="007E2AD0">
            <w:pPr>
              <w:jc w:val="center"/>
              <w:rPr>
                <w:rFonts w:asciiTheme="minorHAnsi" w:hAnsiTheme="minorHAnsi" w:cs="Arial"/>
              </w:rPr>
            </w:pPr>
            <w:r w:rsidRPr="00406703">
              <w:rPr>
                <w:rFonts w:asciiTheme="minorHAnsi" w:hAnsiTheme="minorHAnsi" w:cs="Arial"/>
              </w:rPr>
              <w:t xml:space="preserve">MATERIAL DE CURACIÓN PARA </w:t>
            </w:r>
            <w:r w:rsidR="001B3517" w:rsidRPr="00406703">
              <w:rPr>
                <w:rFonts w:asciiTheme="minorHAnsi" w:hAnsiTheme="minorHAnsi" w:cs="Arial"/>
              </w:rPr>
              <w:t xml:space="preserve">UNIDADES </w:t>
            </w:r>
            <w:r w:rsidR="00EE4841" w:rsidRPr="00406703">
              <w:rPr>
                <w:rFonts w:asciiTheme="minorHAnsi" w:hAnsiTheme="minorHAnsi" w:cs="Arial"/>
              </w:rPr>
              <w:t>SEGUNDO</w:t>
            </w:r>
            <w:r w:rsidRPr="00406703">
              <w:rPr>
                <w:rFonts w:asciiTheme="minorHAnsi" w:hAnsiTheme="minorHAnsi" w:cs="Arial"/>
              </w:rPr>
              <w:t xml:space="preserve">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CB54F2" w14:textId="77777777" w:rsidR="007E2AD0" w:rsidRPr="00406703" w:rsidRDefault="007E2AD0" w:rsidP="007E2AD0">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86B1A3" w14:textId="77777777" w:rsidR="007E2AD0" w:rsidRPr="005E6910" w:rsidRDefault="007E2AD0" w:rsidP="007E2AD0">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599F72" w14:textId="20BE2D16" w:rsidR="007E2AD0" w:rsidRPr="005E6910" w:rsidRDefault="007E2AD0" w:rsidP="007E2AD0">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7E2AD0" w:rsidRPr="00037DE1" w14:paraId="114850DF" w14:textId="77777777" w:rsidTr="007E2AD0">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B9013F" w14:textId="77777777" w:rsidR="007E2AD0" w:rsidRPr="001B316B" w:rsidRDefault="005E6910" w:rsidP="007E2AD0">
            <w:pPr>
              <w:jc w:val="center"/>
              <w:rPr>
                <w:rFonts w:asciiTheme="minorHAnsi" w:hAnsiTheme="minorHAnsi" w:cs="Arial"/>
                <w:bCs/>
                <w:color w:val="000000"/>
              </w:rPr>
            </w:pPr>
            <w:r>
              <w:rPr>
                <w:rFonts w:asciiTheme="minorHAnsi" w:hAnsiTheme="minorHAnsi" w:cs="Arial"/>
                <w:bCs/>
                <w:color w:val="000000"/>
              </w:rPr>
              <w:t>5</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71AEB2" w14:textId="7838A0A9" w:rsidR="007E2AD0" w:rsidRPr="00406703" w:rsidRDefault="007E2AD0" w:rsidP="005E6910">
            <w:pPr>
              <w:jc w:val="center"/>
              <w:rPr>
                <w:rFonts w:asciiTheme="minorHAnsi" w:hAnsiTheme="minorHAnsi" w:cs="Arial"/>
              </w:rPr>
            </w:pPr>
            <w:r w:rsidRPr="00406703">
              <w:rPr>
                <w:rFonts w:asciiTheme="minorHAnsi" w:hAnsiTheme="minorHAnsi" w:cs="Arial"/>
              </w:rPr>
              <w:t xml:space="preserve">MATERIAL DE CURACIÓN PARA </w:t>
            </w:r>
            <w:r w:rsidR="005E6910" w:rsidRPr="00406703">
              <w:rPr>
                <w:rFonts w:asciiTheme="minorHAnsi" w:hAnsiTheme="minorHAnsi" w:cs="Arial"/>
              </w:rPr>
              <w:t>PROTECCIÓN PERSONAL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47B037" w14:textId="77777777" w:rsidR="007E2AD0" w:rsidRPr="00406703" w:rsidRDefault="007E2AD0" w:rsidP="007E2AD0">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4007BF" w14:textId="77777777" w:rsidR="007E2AD0" w:rsidRPr="005E6910" w:rsidRDefault="007E2AD0" w:rsidP="007E2AD0">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75F517" w14:textId="3AD461AF" w:rsidR="007E2AD0" w:rsidRPr="005E6910" w:rsidRDefault="007E2AD0" w:rsidP="007E2AD0">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bl>
    <w:p w14:paraId="1E532280" w14:textId="77777777" w:rsidR="001B316B" w:rsidRDefault="001B316B">
      <w:pPr>
        <w:rPr>
          <w:rFonts w:asciiTheme="minorHAnsi" w:hAnsiTheme="minorHAnsi"/>
        </w:rPr>
      </w:pPr>
    </w:p>
    <w:p w14:paraId="765F57C5" w14:textId="77777777" w:rsidR="001B316B" w:rsidRDefault="001B316B">
      <w:pPr>
        <w:rPr>
          <w:rFonts w:asciiTheme="minorHAnsi" w:hAnsiTheme="minorHAnsi"/>
        </w:rPr>
      </w:pPr>
    </w:p>
    <w:p w14:paraId="42B72783" w14:textId="77777777" w:rsidR="001B316B" w:rsidRDefault="001B316B">
      <w:pPr>
        <w:rPr>
          <w:rFonts w:asciiTheme="minorHAnsi" w:hAnsiTheme="minorHAnsi"/>
        </w:rPr>
      </w:pPr>
    </w:p>
    <w:p w14:paraId="0773ABAD" w14:textId="77777777" w:rsidR="001B316B" w:rsidRDefault="001B316B">
      <w:pPr>
        <w:rPr>
          <w:rFonts w:asciiTheme="minorHAnsi" w:hAnsiTheme="minorHAnsi"/>
        </w:rPr>
      </w:pPr>
    </w:p>
    <w:p w14:paraId="7B8DD294" w14:textId="77777777" w:rsidR="001B316B" w:rsidRDefault="001B316B">
      <w:pPr>
        <w:rPr>
          <w:rFonts w:asciiTheme="minorHAnsi" w:hAnsiTheme="minorHAnsi"/>
        </w:rPr>
      </w:pPr>
    </w:p>
    <w:p w14:paraId="0AD46397" w14:textId="77777777" w:rsidR="001B316B" w:rsidRDefault="001B316B">
      <w:pPr>
        <w:rPr>
          <w:rFonts w:asciiTheme="minorHAnsi" w:hAnsiTheme="minorHAnsi"/>
        </w:rPr>
      </w:pPr>
    </w:p>
    <w:p w14:paraId="10FD5A05" w14:textId="77777777" w:rsidR="00EA25C1" w:rsidRDefault="00EA25C1">
      <w:pPr>
        <w:rPr>
          <w:rFonts w:asciiTheme="minorHAnsi" w:hAnsiTheme="minorHAnsi"/>
        </w:rPr>
      </w:pPr>
    </w:p>
    <w:p w14:paraId="62733433" w14:textId="77777777" w:rsidR="00EA25C1" w:rsidRDefault="00EA25C1">
      <w:pPr>
        <w:rPr>
          <w:rFonts w:asciiTheme="minorHAnsi" w:hAnsiTheme="minorHAnsi"/>
        </w:rPr>
      </w:pPr>
    </w:p>
    <w:p w14:paraId="78A6862E" w14:textId="77777777" w:rsidR="00EA25C1" w:rsidRDefault="00EA25C1">
      <w:pPr>
        <w:rPr>
          <w:rFonts w:asciiTheme="minorHAnsi" w:hAnsiTheme="minorHAnsi"/>
        </w:rPr>
      </w:pPr>
    </w:p>
    <w:p w14:paraId="27768401" w14:textId="77777777" w:rsidR="00EA25C1" w:rsidRDefault="00EA25C1">
      <w:pPr>
        <w:rPr>
          <w:rFonts w:asciiTheme="minorHAnsi" w:hAnsiTheme="minorHAnsi"/>
        </w:rPr>
      </w:pPr>
    </w:p>
    <w:p w14:paraId="08B2E66B" w14:textId="77777777" w:rsidR="00EA25C1" w:rsidRDefault="00EA25C1">
      <w:pPr>
        <w:rPr>
          <w:rFonts w:asciiTheme="minorHAnsi" w:hAnsiTheme="minorHAnsi"/>
        </w:rPr>
      </w:pPr>
    </w:p>
    <w:p w14:paraId="523E585C" w14:textId="77777777" w:rsidR="00EA25C1" w:rsidRDefault="00EA25C1">
      <w:pPr>
        <w:rPr>
          <w:rFonts w:asciiTheme="minorHAnsi" w:hAnsiTheme="minorHAnsi"/>
        </w:rPr>
      </w:pPr>
    </w:p>
    <w:p w14:paraId="3CD091D2" w14:textId="77777777" w:rsidR="00EA25C1" w:rsidRDefault="00EA25C1">
      <w:pPr>
        <w:rPr>
          <w:rFonts w:asciiTheme="minorHAnsi" w:hAnsiTheme="minorHAnsi"/>
        </w:rPr>
      </w:pPr>
    </w:p>
    <w:p w14:paraId="2876FB4F" w14:textId="77777777" w:rsidR="00661655" w:rsidRDefault="00661655">
      <w:pPr>
        <w:rPr>
          <w:rFonts w:asciiTheme="minorHAnsi" w:hAnsiTheme="minorHAnsi"/>
        </w:rPr>
      </w:pPr>
    </w:p>
    <w:p w14:paraId="7793CD41" w14:textId="77777777" w:rsidR="00847D38" w:rsidRDefault="00847D38">
      <w:pPr>
        <w:rPr>
          <w:rFonts w:asciiTheme="minorHAnsi" w:hAnsiTheme="minorHAnsi"/>
        </w:rPr>
      </w:pPr>
    </w:p>
    <w:p w14:paraId="7C36225B" w14:textId="77777777" w:rsidR="00847D38" w:rsidRDefault="00847D38">
      <w:pPr>
        <w:rPr>
          <w:rFonts w:asciiTheme="minorHAnsi" w:hAnsiTheme="minorHAnsi"/>
        </w:rPr>
      </w:pPr>
    </w:p>
    <w:p w14:paraId="47EBF0A6" w14:textId="77777777" w:rsidR="0093321E" w:rsidRPr="00AB7D71" w:rsidRDefault="0093321E"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tbl>
      <w:tblPr>
        <w:tblW w:w="15203" w:type="dxa"/>
        <w:tblInd w:w="-284" w:type="dxa"/>
        <w:tblCellMar>
          <w:left w:w="70" w:type="dxa"/>
          <w:right w:w="70" w:type="dxa"/>
        </w:tblCellMar>
        <w:tblLook w:val="04A0" w:firstRow="1" w:lastRow="0" w:firstColumn="1" w:lastColumn="0" w:noHBand="0" w:noVBand="1"/>
      </w:tblPr>
      <w:tblGrid>
        <w:gridCol w:w="14297"/>
        <w:gridCol w:w="906"/>
      </w:tblGrid>
      <w:tr w:rsidR="00F05F56" w:rsidRPr="00126A70" w14:paraId="368345F6" w14:textId="77777777" w:rsidTr="00F05F56">
        <w:trPr>
          <w:trHeight w:val="57"/>
        </w:trPr>
        <w:tc>
          <w:tcPr>
            <w:tcW w:w="14297" w:type="dxa"/>
            <w:tcBorders>
              <w:top w:val="nil"/>
              <w:left w:val="nil"/>
              <w:bottom w:val="nil"/>
              <w:right w:val="nil"/>
            </w:tcBorders>
            <w:shd w:val="clear" w:color="auto" w:fill="auto"/>
            <w:noWrap/>
            <w:vAlign w:val="bottom"/>
            <w:hideMark/>
          </w:tcPr>
          <w:p w14:paraId="2C835556" w14:textId="742A7F73" w:rsidR="00F05F56" w:rsidRDefault="00F05F56" w:rsidP="00F05F56">
            <w:pPr>
              <w:rPr>
                <w:rFonts w:ascii="Calibri" w:hAnsi="Calibri"/>
                <w:color w:val="000000"/>
                <w:sz w:val="22"/>
                <w:szCs w:val="22"/>
                <w:highlight w:val="yellow"/>
                <w:lang w:val="es-MX" w:eastAsia="es-MX"/>
              </w:rPr>
            </w:pPr>
            <w:r w:rsidRPr="00F05F56">
              <w:rPr>
                <w:rFonts w:ascii="Calibri" w:hAnsi="Calibri"/>
                <w:color w:val="000000"/>
                <w:sz w:val="22"/>
                <w:szCs w:val="22"/>
                <w:lang w:val="es-MX" w:eastAsia="es-MX"/>
              </w:rPr>
              <w:t xml:space="preserve">                                          </w:t>
            </w:r>
            <w:r w:rsidRPr="00126A70">
              <w:rPr>
                <w:rFonts w:ascii="Calibri" w:hAnsi="Calibri"/>
                <w:color w:val="000000"/>
                <w:sz w:val="22"/>
                <w:szCs w:val="22"/>
                <w:highlight w:val="yellow"/>
                <w:lang w:val="es-MX" w:eastAsia="es-MX"/>
              </w:rPr>
              <w:t>PARTIDA 1 MATERIAL DE CURACIÓN PARA EL HOSPITAL METROPOLITANO</w:t>
            </w:r>
          </w:p>
          <w:p w14:paraId="1670BEAB" w14:textId="77777777" w:rsidR="00F05F56" w:rsidRDefault="00F05F56" w:rsidP="007E2AD0">
            <w:pPr>
              <w:rPr>
                <w:rFonts w:ascii="Calibri" w:hAnsi="Calibri"/>
                <w:color w:val="000000"/>
                <w:sz w:val="22"/>
                <w:szCs w:val="22"/>
                <w:highlight w:val="yellow"/>
                <w:lang w:val="es-MX" w:eastAsia="es-MX"/>
              </w:rPr>
            </w:pPr>
          </w:p>
          <w:tbl>
            <w:tblPr>
              <w:tblW w:w="10978" w:type="dxa"/>
              <w:tblCellMar>
                <w:left w:w="70" w:type="dxa"/>
                <w:right w:w="70" w:type="dxa"/>
              </w:tblCellMar>
              <w:tblLook w:val="04A0" w:firstRow="1" w:lastRow="0" w:firstColumn="1" w:lastColumn="0" w:noHBand="0" w:noVBand="1"/>
            </w:tblPr>
            <w:tblGrid>
              <w:gridCol w:w="1056"/>
              <w:gridCol w:w="1491"/>
              <w:gridCol w:w="5103"/>
              <w:gridCol w:w="1060"/>
              <w:gridCol w:w="1276"/>
              <w:gridCol w:w="992"/>
            </w:tblGrid>
            <w:tr w:rsidR="008B1BDB" w:rsidRPr="00F05F56" w14:paraId="01861454" w14:textId="77777777" w:rsidTr="008B1BDB">
              <w:trPr>
                <w:trHeight w:val="480"/>
              </w:trPr>
              <w:tc>
                <w:tcPr>
                  <w:tcW w:w="1056" w:type="dxa"/>
                  <w:tcBorders>
                    <w:top w:val="single" w:sz="4" w:space="0" w:color="auto"/>
                    <w:left w:val="single" w:sz="4" w:space="0" w:color="auto"/>
                    <w:bottom w:val="single" w:sz="4" w:space="0" w:color="auto"/>
                    <w:right w:val="single" w:sz="4" w:space="0" w:color="auto"/>
                  </w:tcBorders>
                  <w:shd w:val="clear" w:color="auto" w:fill="9FEDFF"/>
                  <w:noWrap/>
                  <w:vAlign w:val="center"/>
                  <w:hideMark/>
                </w:tcPr>
                <w:p w14:paraId="3C35AF8D" w14:textId="77777777" w:rsidR="00F05F56" w:rsidRPr="00F05F56" w:rsidRDefault="00F05F56" w:rsidP="00F05F56">
                  <w:pPr>
                    <w:ind w:left="-7"/>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RENGLON</w:t>
                  </w:r>
                </w:p>
              </w:tc>
              <w:tc>
                <w:tcPr>
                  <w:tcW w:w="1491" w:type="dxa"/>
                  <w:tcBorders>
                    <w:top w:val="single" w:sz="4" w:space="0" w:color="auto"/>
                    <w:left w:val="nil"/>
                    <w:bottom w:val="single" w:sz="4" w:space="0" w:color="auto"/>
                    <w:right w:val="single" w:sz="4" w:space="0" w:color="auto"/>
                  </w:tcBorders>
                  <w:shd w:val="clear" w:color="auto" w:fill="9FEDFF"/>
                  <w:noWrap/>
                  <w:vAlign w:val="center"/>
                  <w:hideMark/>
                </w:tcPr>
                <w:p w14:paraId="729C86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9FEDFF"/>
                  <w:vAlign w:val="center"/>
                  <w:hideMark/>
                </w:tcPr>
                <w:p w14:paraId="79E63A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DESCRIPCIÓN</w:t>
                  </w:r>
                </w:p>
              </w:tc>
              <w:tc>
                <w:tcPr>
                  <w:tcW w:w="1060" w:type="dxa"/>
                  <w:tcBorders>
                    <w:top w:val="single" w:sz="4" w:space="0" w:color="auto"/>
                    <w:left w:val="nil"/>
                    <w:bottom w:val="single" w:sz="4" w:space="0" w:color="auto"/>
                    <w:right w:val="single" w:sz="4" w:space="0" w:color="auto"/>
                  </w:tcBorders>
                  <w:shd w:val="clear" w:color="auto" w:fill="9FEDFF"/>
                  <w:vAlign w:val="center"/>
                  <w:hideMark/>
                </w:tcPr>
                <w:p w14:paraId="1056F4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9FEDFF"/>
                  <w:noWrap/>
                  <w:vAlign w:val="center"/>
                  <w:hideMark/>
                </w:tcPr>
                <w:p w14:paraId="72E85D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PRESENTACION</w:t>
                  </w:r>
                </w:p>
              </w:tc>
              <w:tc>
                <w:tcPr>
                  <w:tcW w:w="992" w:type="dxa"/>
                  <w:tcBorders>
                    <w:top w:val="single" w:sz="4" w:space="0" w:color="auto"/>
                    <w:left w:val="nil"/>
                    <w:bottom w:val="single" w:sz="4" w:space="0" w:color="auto"/>
                    <w:right w:val="single" w:sz="4" w:space="0" w:color="auto"/>
                  </w:tcBorders>
                  <w:shd w:val="clear" w:color="auto" w:fill="9FEDFF"/>
                  <w:noWrap/>
                  <w:vAlign w:val="center"/>
                  <w:hideMark/>
                </w:tcPr>
                <w:p w14:paraId="5762B9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CANTIDAD</w:t>
                  </w:r>
                </w:p>
              </w:tc>
            </w:tr>
            <w:tr w:rsidR="00F05F56" w:rsidRPr="00F05F56" w14:paraId="100463E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C67F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c>
                <w:tcPr>
                  <w:tcW w:w="1491" w:type="dxa"/>
                  <w:tcBorders>
                    <w:top w:val="nil"/>
                    <w:left w:val="nil"/>
                    <w:bottom w:val="single" w:sz="4" w:space="0" w:color="auto"/>
                    <w:right w:val="single" w:sz="4" w:space="0" w:color="auto"/>
                  </w:tcBorders>
                  <w:shd w:val="clear" w:color="auto" w:fill="auto"/>
                  <w:noWrap/>
                  <w:vAlign w:val="center"/>
                  <w:hideMark/>
                </w:tcPr>
                <w:p w14:paraId="4D22D36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600040109.00</w:t>
                  </w:r>
                </w:p>
              </w:tc>
              <w:tc>
                <w:tcPr>
                  <w:tcW w:w="5103" w:type="dxa"/>
                  <w:tcBorders>
                    <w:top w:val="nil"/>
                    <w:left w:val="nil"/>
                    <w:bottom w:val="single" w:sz="4" w:space="0" w:color="auto"/>
                    <w:right w:val="single" w:sz="4" w:space="0" w:color="auto"/>
                  </w:tcBorders>
                  <w:shd w:val="clear" w:color="auto" w:fill="auto"/>
                  <w:vAlign w:val="bottom"/>
                  <w:hideMark/>
                </w:tcPr>
                <w:p w14:paraId="4C146D7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ABATELENGUAS. DE MADERA, DESECHABLES. LARGO 142 MM. ANCHO 18 MM.</w:t>
                  </w:r>
                </w:p>
              </w:tc>
              <w:tc>
                <w:tcPr>
                  <w:tcW w:w="1060" w:type="dxa"/>
                  <w:tcBorders>
                    <w:top w:val="nil"/>
                    <w:left w:val="nil"/>
                    <w:bottom w:val="single" w:sz="4" w:space="0" w:color="auto"/>
                    <w:right w:val="single" w:sz="4" w:space="0" w:color="auto"/>
                  </w:tcBorders>
                  <w:shd w:val="clear" w:color="auto" w:fill="auto"/>
                  <w:vAlign w:val="center"/>
                  <w:hideMark/>
                </w:tcPr>
                <w:p w14:paraId="46B877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C77A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58B76E0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89</w:t>
                  </w:r>
                </w:p>
              </w:tc>
            </w:tr>
            <w:tr w:rsidR="00F05F56" w:rsidRPr="00F05F56" w14:paraId="012B9CD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3793D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w:t>
                  </w:r>
                </w:p>
              </w:tc>
              <w:tc>
                <w:tcPr>
                  <w:tcW w:w="1491" w:type="dxa"/>
                  <w:tcBorders>
                    <w:top w:val="nil"/>
                    <w:left w:val="nil"/>
                    <w:bottom w:val="single" w:sz="4" w:space="0" w:color="auto"/>
                    <w:right w:val="single" w:sz="4" w:space="0" w:color="auto"/>
                  </w:tcBorders>
                  <w:shd w:val="clear" w:color="auto" w:fill="auto"/>
                  <w:noWrap/>
                  <w:vAlign w:val="center"/>
                  <w:hideMark/>
                </w:tcPr>
                <w:p w14:paraId="2D2ECF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600160154.00</w:t>
                  </w:r>
                </w:p>
              </w:tc>
              <w:tc>
                <w:tcPr>
                  <w:tcW w:w="5103" w:type="dxa"/>
                  <w:tcBorders>
                    <w:top w:val="nil"/>
                    <w:left w:val="nil"/>
                    <w:bottom w:val="single" w:sz="4" w:space="0" w:color="auto"/>
                    <w:right w:val="single" w:sz="4" w:space="0" w:color="auto"/>
                  </w:tcBorders>
                  <w:shd w:val="clear" w:color="auto" w:fill="auto"/>
                  <w:vAlign w:val="bottom"/>
                  <w:hideMark/>
                </w:tcPr>
                <w:p w14:paraId="77E0537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ACEITE MINERAL PARA USO EXTERNO.  ENVASE CON 250 ML.</w:t>
                  </w:r>
                </w:p>
              </w:tc>
              <w:tc>
                <w:tcPr>
                  <w:tcW w:w="1060" w:type="dxa"/>
                  <w:tcBorders>
                    <w:top w:val="nil"/>
                    <w:left w:val="nil"/>
                    <w:bottom w:val="single" w:sz="4" w:space="0" w:color="auto"/>
                    <w:right w:val="single" w:sz="4" w:space="0" w:color="auto"/>
                  </w:tcBorders>
                  <w:shd w:val="clear" w:color="auto" w:fill="auto"/>
                  <w:vAlign w:val="center"/>
                  <w:hideMark/>
                </w:tcPr>
                <w:p w14:paraId="73EEDF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FBB2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F2156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7271A4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2D5D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w:t>
                  </w:r>
                </w:p>
              </w:tc>
              <w:tc>
                <w:tcPr>
                  <w:tcW w:w="1491" w:type="dxa"/>
                  <w:tcBorders>
                    <w:top w:val="nil"/>
                    <w:left w:val="nil"/>
                    <w:bottom w:val="single" w:sz="4" w:space="0" w:color="auto"/>
                    <w:right w:val="single" w:sz="4" w:space="0" w:color="auto"/>
                  </w:tcBorders>
                  <w:shd w:val="clear" w:color="auto" w:fill="auto"/>
                  <w:noWrap/>
                  <w:vAlign w:val="center"/>
                  <w:hideMark/>
                </w:tcPr>
                <w:p w14:paraId="445EEB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600160261.00</w:t>
                  </w:r>
                </w:p>
              </w:tc>
              <w:tc>
                <w:tcPr>
                  <w:tcW w:w="5103" w:type="dxa"/>
                  <w:tcBorders>
                    <w:top w:val="nil"/>
                    <w:left w:val="nil"/>
                    <w:bottom w:val="single" w:sz="4" w:space="0" w:color="auto"/>
                    <w:right w:val="single" w:sz="4" w:space="0" w:color="auto"/>
                  </w:tcBorders>
                  <w:shd w:val="clear" w:color="auto" w:fill="auto"/>
                  <w:vAlign w:val="bottom"/>
                  <w:hideMark/>
                </w:tcPr>
                <w:p w14:paraId="0882C8E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ACEITE HIDROSOLUBLE PARA LUBRICAR Y PREVENIR EL DETERIORO DEL INSTRUMENTAL QUIRURGICO. INCLUYE: ENVASE CON ATOMIZADOR PARA APLICACION.240 ML.</w:t>
                  </w:r>
                </w:p>
              </w:tc>
              <w:tc>
                <w:tcPr>
                  <w:tcW w:w="1060" w:type="dxa"/>
                  <w:tcBorders>
                    <w:top w:val="nil"/>
                    <w:left w:val="nil"/>
                    <w:bottom w:val="single" w:sz="4" w:space="0" w:color="auto"/>
                    <w:right w:val="single" w:sz="4" w:space="0" w:color="auto"/>
                  </w:tcBorders>
                  <w:shd w:val="clear" w:color="auto" w:fill="auto"/>
                  <w:vAlign w:val="center"/>
                  <w:hideMark/>
                </w:tcPr>
                <w:p w14:paraId="1C6335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0BC7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F578C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9F4AA5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26C6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w:t>
                  </w:r>
                </w:p>
              </w:tc>
              <w:tc>
                <w:tcPr>
                  <w:tcW w:w="1491" w:type="dxa"/>
                  <w:tcBorders>
                    <w:top w:val="nil"/>
                    <w:left w:val="nil"/>
                    <w:bottom w:val="single" w:sz="4" w:space="0" w:color="auto"/>
                    <w:right w:val="single" w:sz="4" w:space="0" w:color="auto"/>
                  </w:tcBorders>
                  <w:shd w:val="clear" w:color="auto" w:fill="auto"/>
                  <w:noWrap/>
                  <w:vAlign w:val="center"/>
                  <w:hideMark/>
                </w:tcPr>
                <w:p w14:paraId="3492EC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600340103.00</w:t>
                  </w:r>
                </w:p>
              </w:tc>
              <w:tc>
                <w:tcPr>
                  <w:tcW w:w="5103" w:type="dxa"/>
                  <w:tcBorders>
                    <w:top w:val="nil"/>
                    <w:left w:val="nil"/>
                    <w:bottom w:val="single" w:sz="4" w:space="0" w:color="auto"/>
                    <w:right w:val="single" w:sz="4" w:space="0" w:color="auto"/>
                  </w:tcBorders>
                  <w:shd w:val="clear" w:color="auto" w:fill="auto"/>
                  <w:vAlign w:val="bottom"/>
                  <w:hideMark/>
                </w:tcPr>
                <w:p w14:paraId="038EFEE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AGUA OXIGENADA EN CONCENTRACION DEL 2.5-3.5</w:t>
                  </w:r>
                  <w:proofErr w:type="gramStart"/>
                  <w:r w:rsidRPr="00F05F56">
                    <w:rPr>
                      <w:rFonts w:ascii="Calibri" w:hAnsi="Calibri" w:cs="Calibri"/>
                      <w:color w:val="000000"/>
                      <w:sz w:val="18"/>
                      <w:szCs w:val="18"/>
                      <w:lang w:val="es-MX" w:eastAsia="es-MX"/>
                    </w:rPr>
                    <w:t>%  480</w:t>
                  </w:r>
                  <w:proofErr w:type="gramEnd"/>
                  <w:r w:rsidRPr="00F05F56">
                    <w:rPr>
                      <w:rFonts w:ascii="Calibri" w:hAnsi="Calibri" w:cs="Calibri"/>
                      <w:color w:val="000000"/>
                      <w:sz w:val="18"/>
                      <w:szCs w:val="18"/>
                      <w:lang w:val="es-MX" w:eastAsia="es-MX"/>
                    </w:rPr>
                    <w:t xml:space="preserve"> ML.</w:t>
                  </w:r>
                </w:p>
              </w:tc>
              <w:tc>
                <w:tcPr>
                  <w:tcW w:w="1060" w:type="dxa"/>
                  <w:tcBorders>
                    <w:top w:val="nil"/>
                    <w:left w:val="nil"/>
                    <w:bottom w:val="single" w:sz="4" w:space="0" w:color="auto"/>
                    <w:right w:val="single" w:sz="4" w:space="0" w:color="auto"/>
                  </w:tcBorders>
                  <w:shd w:val="clear" w:color="auto" w:fill="auto"/>
                  <w:vAlign w:val="center"/>
                  <w:hideMark/>
                </w:tcPr>
                <w:p w14:paraId="1FD655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8EE7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5EB93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705</w:t>
                  </w:r>
                </w:p>
              </w:tc>
            </w:tr>
            <w:tr w:rsidR="00F05F56" w:rsidRPr="00F05F56" w14:paraId="4D7F6EE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A3744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w:t>
                  </w:r>
                </w:p>
              </w:tc>
              <w:tc>
                <w:tcPr>
                  <w:tcW w:w="1491" w:type="dxa"/>
                  <w:tcBorders>
                    <w:top w:val="nil"/>
                    <w:left w:val="nil"/>
                    <w:bottom w:val="single" w:sz="4" w:space="0" w:color="auto"/>
                    <w:right w:val="single" w:sz="4" w:space="0" w:color="auto"/>
                  </w:tcBorders>
                  <w:shd w:val="clear" w:color="auto" w:fill="auto"/>
                  <w:noWrap/>
                  <w:vAlign w:val="center"/>
                  <w:hideMark/>
                </w:tcPr>
                <w:p w14:paraId="754E1F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600340186.00</w:t>
                  </w:r>
                </w:p>
              </w:tc>
              <w:tc>
                <w:tcPr>
                  <w:tcW w:w="5103" w:type="dxa"/>
                  <w:tcBorders>
                    <w:top w:val="nil"/>
                    <w:left w:val="nil"/>
                    <w:bottom w:val="single" w:sz="4" w:space="0" w:color="auto"/>
                    <w:right w:val="single" w:sz="4" w:space="0" w:color="auto"/>
                  </w:tcBorders>
                  <w:shd w:val="clear" w:color="auto" w:fill="auto"/>
                  <w:vAlign w:val="bottom"/>
                  <w:hideMark/>
                </w:tcPr>
                <w:p w14:paraId="5119887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DE ACERO INOXIDABLE, PARA BIOPSIA ATRAVES DE TRASDUCTOR DE ULTRASONIDO INTRACAVITARIO. REUTILIZABLE. LONGITUD 20 CM CALIBRE 18 G.</w:t>
                  </w:r>
                </w:p>
              </w:tc>
              <w:tc>
                <w:tcPr>
                  <w:tcW w:w="1060" w:type="dxa"/>
                  <w:tcBorders>
                    <w:top w:val="nil"/>
                    <w:left w:val="nil"/>
                    <w:bottom w:val="single" w:sz="4" w:space="0" w:color="auto"/>
                    <w:right w:val="single" w:sz="4" w:space="0" w:color="auto"/>
                  </w:tcBorders>
                  <w:shd w:val="clear" w:color="auto" w:fill="auto"/>
                  <w:vAlign w:val="center"/>
                  <w:hideMark/>
                </w:tcPr>
                <w:p w14:paraId="5B9644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D1D6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2A6C0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4CB383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CCDB7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w:t>
                  </w:r>
                </w:p>
              </w:tc>
              <w:tc>
                <w:tcPr>
                  <w:tcW w:w="1491" w:type="dxa"/>
                  <w:tcBorders>
                    <w:top w:val="nil"/>
                    <w:left w:val="nil"/>
                    <w:bottom w:val="single" w:sz="4" w:space="0" w:color="auto"/>
                    <w:right w:val="single" w:sz="4" w:space="0" w:color="auto"/>
                  </w:tcBorders>
                  <w:shd w:val="clear" w:color="auto" w:fill="auto"/>
                  <w:noWrap/>
                  <w:vAlign w:val="center"/>
                  <w:hideMark/>
                </w:tcPr>
                <w:p w14:paraId="6AFB38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600340228.00</w:t>
                  </w:r>
                </w:p>
              </w:tc>
              <w:tc>
                <w:tcPr>
                  <w:tcW w:w="5103" w:type="dxa"/>
                  <w:tcBorders>
                    <w:top w:val="nil"/>
                    <w:left w:val="nil"/>
                    <w:bottom w:val="single" w:sz="4" w:space="0" w:color="auto"/>
                    <w:right w:val="single" w:sz="4" w:space="0" w:color="auto"/>
                  </w:tcBorders>
                  <w:shd w:val="clear" w:color="auto" w:fill="auto"/>
                  <w:vAlign w:val="bottom"/>
                  <w:hideMark/>
                </w:tcPr>
                <w:p w14:paraId="42A7568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DE ACERO INOXIDABLE, PARA BIOPSIA ATRAVES DE TRASDUCTOR DE ULTRASONIDO INTRACAVITARIO. REUTILIZABLE. LONGITUD 10 CM CALIBRE 14 G.</w:t>
                  </w:r>
                </w:p>
              </w:tc>
              <w:tc>
                <w:tcPr>
                  <w:tcW w:w="1060" w:type="dxa"/>
                  <w:tcBorders>
                    <w:top w:val="nil"/>
                    <w:left w:val="nil"/>
                    <w:bottom w:val="single" w:sz="4" w:space="0" w:color="auto"/>
                    <w:right w:val="single" w:sz="4" w:space="0" w:color="auto"/>
                  </w:tcBorders>
                  <w:shd w:val="clear" w:color="auto" w:fill="auto"/>
                  <w:vAlign w:val="center"/>
                  <w:hideMark/>
                </w:tcPr>
                <w:p w14:paraId="28AFC28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C679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1FCB6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6F55EF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3384A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w:t>
                  </w:r>
                </w:p>
              </w:tc>
              <w:tc>
                <w:tcPr>
                  <w:tcW w:w="1491" w:type="dxa"/>
                  <w:tcBorders>
                    <w:top w:val="nil"/>
                    <w:left w:val="nil"/>
                    <w:bottom w:val="single" w:sz="4" w:space="0" w:color="auto"/>
                    <w:right w:val="single" w:sz="4" w:space="0" w:color="auto"/>
                  </w:tcBorders>
                  <w:shd w:val="clear" w:color="auto" w:fill="auto"/>
                  <w:noWrap/>
                  <w:vAlign w:val="center"/>
                  <w:hideMark/>
                </w:tcPr>
                <w:p w14:paraId="519D7CB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600400287.00</w:t>
                  </w:r>
                </w:p>
              </w:tc>
              <w:tc>
                <w:tcPr>
                  <w:tcW w:w="5103" w:type="dxa"/>
                  <w:tcBorders>
                    <w:top w:val="nil"/>
                    <w:left w:val="nil"/>
                    <w:bottom w:val="single" w:sz="4" w:space="0" w:color="auto"/>
                    <w:right w:val="single" w:sz="4" w:space="0" w:color="auto"/>
                  </w:tcBorders>
                  <w:shd w:val="clear" w:color="auto" w:fill="auto"/>
                  <w:vAlign w:val="bottom"/>
                  <w:hideMark/>
                </w:tcPr>
                <w:p w14:paraId="21C676B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ANESTESIA EPIDURAL DE PAREDES DELGADAS MODELO TOUHY LONGITUD 7.5 A 8.6 CM. CALIBRE 16 G.</w:t>
                  </w:r>
                </w:p>
              </w:tc>
              <w:tc>
                <w:tcPr>
                  <w:tcW w:w="1060" w:type="dxa"/>
                  <w:tcBorders>
                    <w:top w:val="nil"/>
                    <w:left w:val="nil"/>
                    <w:bottom w:val="single" w:sz="4" w:space="0" w:color="auto"/>
                    <w:right w:val="single" w:sz="4" w:space="0" w:color="auto"/>
                  </w:tcBorders>
                  <w:shd w:val="clear" w:color="auto" w:fill="auto"/>
                  <w:vAlign w:val="center"/>
                  <w:hideMark/>
                </w:tcPr>
                <w:p w14:paraId="55C5E6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2CC0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D329B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06266C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4967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c>
                <w:tcPr>
                  <w:tcW w:w="1491" w:type="dxa"/>
                  <w:tcBorders>
                    <w:top w:val="nil"/>
                    <w:left w:val="nil"/>
                    <w:bottom w:val="single" w:sz="4" w:space="0" w:color="auto"/>
                    <w:right w:val="single" w:sz="4" w:space="0" w:color="auto"/>
                  </w:tcBorders>
                  <w:shd w:val="clear" w:color="auto" w:fill="auto"/>
                  <w:noWrap/>
                  <w:vAlign w:val="center"/>
                  <w:hideMark/>
                </w:tcPr>
                <w:p w14:paraId="61127D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600400543.00</w:t>
                  </w:r>
                </w:p>
              </w:tc>
              <w:tc>
                <w:tcPr>
                  <w:tcW w:w="5103" w:type="dxa"/>
                  <w:tcBorders>
                    <w:top w:val="nil"/>
                    <w:left w:val="nil"/>
                    <w:bottom w:val="single" w:sz="4" w:space="0" w:color="auto"/>
                    <w:right w:val="single" w:sz="4" w:space="0" w:color="auto"/>
                  </w:tcBorders>
                  <w:shd w:val="clear" w:color="auto" w:fill="auto"/>
                  <w:vAlign w:val="bottom"/>
                  <w:hideMark/>
                </w:tcPr>
                <w:p w14:paraId="1D5E84D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1060" w:type="dxa"/>
                  <w:tcBorders>
                    <w:top w:val="nil"/>
                    <w:left w:val="nil"/>
                    <w:bottom w:val="single" w:sz="4" w:space="0" w:color="auto"/>
                    <w:right w:val="single" w:sz="4" w:space="0" w:color="auto"/>
                  </w:tcBorders>
                  <w:shd w:val="clear" w:color="auto" w:fill="auto"/>
                  <w:vAlign w:val="center"/>
                  <w:hideMark/>
                </w:tcPr>
                <w:p w14:paraId="4E1ADB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67CF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962DA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1,422</w:t>
                  </w:r>
                </w:p>
              </w:tc>
            </w:tr>
            <w:tr w:rsidR="00F05F56" w:rsidRPr="00F05F56" w14:paraId="1E86868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0D33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w:t>
                  </w:r>
                </w:p>
              </w:tc>
              <w:tc>
                <w:tcPr>
                  <w:tcW w:w="1491" w:type="dxa"/>
                  <w:tcBorders>
                    <w:top w:val="nil"/>
                    <w:left w:val="nil"/>
                    <w:bottom w:val="single" w:sz="4" w:space="0" w:color="auto"/>
                    <w:right w:val="single" w:sz="4" w:space="0" w:color="auto"/>
                  </w:tcBorders>
                  <w:shd w:val="clear" w:color="auto" w:fill="auto"/>
                  <w:noWrap/>
                  <w:vAlign w:val="center"/>
                  <w:hideMark/>
                </w:tcPr>
                <w:p w14:paraId="378884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600400840.00</w:t>
                  </w:r>
                </w:p>
              </w:tc>
              <w:tc>
                <w:tcPr>
                  <w:tcW w:w="5103" w:type="dxa"/>
                  <w:tcBorders>
                    <w:top w:val="nil"/>
                    <w:left w:val="nil"/>
                    <w:bottom w:val="single" w:sz="4" w:space="0" w:color="auto"/>
                    <w:right w:val="single" w:sz="4" w:space="0" w:color="auto"/>
                  </w:tcBorders>
                  <w:shd w:val="clear" w:color="auto" w:fill="auto"/>
                  <w:vAlign w:val="bottom"/>
                  <w:hideMark/>
                </w:tcPr>
                <w:p w14:paraId="0B3EE55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BIOPSIA, DESECHABLE. TIPO: TRUCUT. LONGITUD: CALIBRE: 20 CM 18 G. PIEZA.</w:t>
                  </w:r>
                </w:p>
              </w:tc>
              <w:tc>
                <w:tcPr>
                  <w:tcW w:w="1060" w:type="dxa"/>
                  <w:tcBorders>
                    <w:top w:val="nil"/>
                    <w:left w:val="nil"/>
                    <w:bottom w:val="single" w:sz="4" w:space="0" w:color="auto"/>
                    <w:right w:val="single" w:sz="4" w:space="0" w:color="auto"/>
                  </w:tcBorders>
                  <w:shd w:val="clear" w:color="auto" w:fill="auto"/>
                  <w:vAlign w:val="center"/>
                  <w:hideMark/>
                </w:tcPr>
                <w:p w14:paraId="06F186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C126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E551F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63A25C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E32D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w:t>
                  </w:r>
                </w:p>
              </w:tc>
              <w:tc>
                <w:tcPr>
                  <w:tcW w:w="1491" w:type="dxa"/>
                  <w:tcBorders>
                    <w:top w:val="nil"/>
                    <w:left w:val="nil"/>
                    <w:bottom w:val="single" w:sz="4" w:space="0" w:color="auto"/>
                    <w:right w:val="single" w:sz="4" w:space="0" w:color="auto"/>
                  </w:tcBorders>
                  <w:shd w:val="clear" w:color="auto" w:fill="auto"/>
                  <w:noWrap/>
                  <w:vAlign w:val="center"/>
                  <w:hideMark/>
                </w:tcPr>
                <w:p w14:paraId="0B4BCC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600402028.00</w:t>
                  </w:r>
                </w:p>
              </w:tc>
              <w:tc>
                <w:tcPr>
                  <w:tcW w:w="5103" w:type="dxa"/>
                  <w:tcBorders>
                    <w:top w:val="nil"/>
                    <w:left w:val="nil"/>
                    <w:bottom w:val="single" w:sz="4" w:space="0" w:color="auto"/>
                    <w:right w:val="single" w:sz="4" w:space="0" w:color="auto"/>
                  </w:tcBorders>
                  <w:shd w:val="clear" w:color="auto" w:fill="auto"/>
                  <w:vAlign w:val="bottom"/>
                  <w:hideMark/>
                </w:tcPr>
                <w:p w14:paraId="75DF62A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ANESTESIA EPIDURAL DE PAREDES DELGADAS MODELO TOUHY, LONGITUD 7.5 A 8.6 CM. CALIBRE 18 G.</w:t>
                  </w:r>
                </w:p>
              </w:tc>
              <w:tc>
                <w:tcPr>
                  <w:tcW w:w="1060" w:type="dxa"/>
                  <w:tcBorders>
                    <w:top w:val="nil"/>
                    <w:left w:val="nil"/>
                    <w:bottom w:val="single" w:sz="4" w:space="0" w:color="auto"/>
                    <w:right w:val="single" w:sz="4" w:space="0" w:color="auto"/>
                  </w:tcBorders>
                  <w:shd w:val="clear" w:color="auto" w:fill="auto"/>
                  <w:vAlign w:val="center"/>
                  <w:hideMark/>
                </w:tcPr>
                <w:p w14:paraId="15D8F5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F3F4B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3C4BF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5628DB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C748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w:t>
                  </w:r>
                </w:p>
              </w:tc>
              <w:tc>
                <w:tcPr>
                  <w:tcW w:w="1491" w:type="dxa"/>
                  <w:tcBorders>
                    <w:top w:val="nil"/>
                    <w:left w:val="nil"/>
                    <w:bottom w:val="single" w:sz="4" w:space="0" w:color="auto"/>
                    <w:right w:val="single" w:sz="4" w:space="0" w:color="auto"/>
                  </w:tcBorders>
                  <w:shd w:val="clear" w:color="auto" w:fill="auto"/>
                  <w:noWrap/>
                  <w:vAlign w:val="center"/>
                  <w:hideMark/>
                </w:tcPr>
                <w:p w14:paraId="0B4021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600403711.00</w:t>
                  </w:r>
                </w:p>
              </w:tc>
              <w:tc>
                <w:tcPr>
                  <w:tcW w:w="5103" w:type="dxa"/>
                  <w:tcBorders>
                    <w:top w:val="nil"/>
                    <w:left w:val="nil"/>
                    <w:bottom w:val="single" w:sz="4" w:space="0" w:color="auto"/>
                    <w:right w:val="single" w:sz="4" w:space="0" w:color="auto"/>
                  </w:tcBorders>
                  <w:shd w:val="clear" w:color="auto" w:fill="auto"/>
                  <w:vAlign w:val="bottom"/>
                  <w:hideMark/>
                </w:tcPr>
                <w:p w14:paraId="3656284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HIPODERMICA CON PABELLON LUER LOCK HEMBRA DE PLASTICO DESECHABLE LONGITUD 32MM. CALIBRE 20G.</w:t>
                  </w:r>
                </w:p>
              </w:tc>
              <w:tc>
                <w:tcPr>
                  <w:tcW w:w="1060" w:type="dxa"/>
                  <w:tcBorders>
                    <w:top w:val="nil"/>
                    <w:left w:val="nil"/>
                    <w:bottom w:val="single" w:sz="4" w:space="0" w:color="auto"/>
                    <w:right w:val="single" w:sz="4" w:space="0" w:color="auto"/>
                  </w:tcBorders>
                  <w:shd w:val="clear" w:color="auto" w:fill="auto"/>
                  <w:vAlign w:val="center"/>
                  <w:hideMark/>
                </w:tcPr>
                <w:p w14:paraId="2254E8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68E1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8B0100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6,136</w:t>
                  </w:r>
                </w:p>
              </w:tc>
            </w:tr>
            <w:tr w:rsidR="00F05F56" w:rsidRPr="00F05F56" w14:paraId="03FB26E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0E47F4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w:t>
                  </w:r>
                </w:p>
              </w:tc>
              <w:tc>
                <w:tcPr>
                  <w:tcW w:w="1491" w:type="dxa"/>
                  <w:tcBorders>
                    <w:top w:val="nil"/>
                    <w:left w:val="nil"/>
                    <w:bottom w:val="single" w:sz="4" w:space="0" w:color="auto"/>
                    <w:right w:val="single" w:sz="4" w:space="0" w:color="auto"/>
                  </w:tcBorders>
                  <w:shd w:val="clear" w:color="auto" w:fill="auto"/>
                  <w:noWrap/>
                  <w:vAlign w:val="center"/>
                  <w:hideMark/>
                </w:tcPr>
                <w:p w14:paraId="28F384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600403729.00</w:t>
                  </w:r>
                </w:p>
              </w:tc>
              <w:tc>
                <w:tcPr>
                  <w:tcW w:w="5103" w:type="dxa"/>
                  <w:tcBorders>
                    <w:top w:val="nil"/>
                    <w:left w:val="nil"/>
                    <w:bottom w:val="single" w:sz="4" w:space="0" w:color="auto"/>
                    <w:right w:val="single" w:sz="4" w:space="0" w:color="auto"/>
                  </w:tcBorders>
                  <w:shd w:val="clear" w:color="auto" w:fill="auto"/>
                  <w:vAlign w:val="bottom"/>
                  <w:hideMark/>
                </w:tcPr>
                <w:p w14:paraId="213608C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HIPODERMICA CON PABELLON LUER-LOCK HEMBRA DE PLASTICO, DESECHABLE LONGITUD 38 MM, CALIBRE 20 G.</w:t>
                  </w:r>
                </w:p>
              </w:tc>
              <w:tc>
                <w:tcPr>
                  <w:tcW w:w="1060" w:type="dxa"/>
                  <w:tcBorders>
                    <w:top w:val="nil"/>
                    <w:left w:val="nil"/>
                    <w:bottom w:val="single" w:sz="4" w:space="0" w:color="auto"/>
                    <w:right w:val="single" w:sz="4" w:space="0" w:color="auto"/>
                  </w:tcBorders>
                  <w:shd w:val="clear" w:color="auto" w:fill="auto"/>
                  <w:vAlign w:val="center"/>
                  <w:hideMark/>
                </w:tcPr>
                <w:p w14:paraId="30FAFC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C313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1C1D45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0C17E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0F5E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w:t>
                  </w:r>
                </w:p>
              </w:tc>
              <w:tc>
                <w:tcPr>
                  <w:tcW w:w="1491" w:type="dxa"/>
                  <w:tcBorders>
                    <w:top w:val="nil"/>
                    <w:left w:val="nil"/>
                    <w:bottom w:val="single" w:sz="4" w:space="0" w:color="auto"/>
                    <w:right w:val="single" w:sz="4" w:space="0" w:color="auto"/>
                  </w:tcBorders>
                  <w:shd w:val="clear" w:color="auto" w:fill="auto"/>
                  <w:noWrap/>
                  <w:vAlign w:val="center"/>
                  <w:hideMark/>
                </w:tcPr>
                <w:p w14:paraId="49A77B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600403745.00</w:t>
                  </w:r>
                </w:p>
              </w:tc>
              <w:tc>
                <w:tcPr>
                  <w:tcW w:w="5103" w:type="dxa"/>
                  <w:tcBorders>
                    <w:top w:val="nil"/>
                    <w:left w:val="nil"/>
                    <w:bottom w:val="single" w:sz="4" w:space="0" w:color="auto"/>
                    <w:right w:val="single" w:sz="4" w:space="0" w:color="auto"/>
                  </w:tcBorders>
                  <w:shd w:val="clear" w:color="auto" w:fill="auto"/>
                  <w:vAlign w:val="bottom"/>
                  <w:hideMark/>
                </w:tcPr>
                <w:p w14:paraId="3934C40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HIPODERMICA CON PABELLON LUER LOCK HEMBRA DE PLASTICO DESECHABLE LONGITUD 32MM. CALIBRE 21G.</w:t>
                  </w:r>
                </w:p>
              </w:tc>
              <w:tc>
                <w:tcPr>
                  <w:tcW w:w="1060" w:type="dxa"/>
                  <w:tcBorders>
                    <w:top w:val="nil"/>
                    <w:left w:val="nil"/>
                    <w:bottom w:val="single" w:sz="4" w:space="0" w:color="auto"/>
                    <w:right w:val="single" w:sz="4" w:space="0" w:color="auto"/>
                  </w:tcBorders>
                  <w:shd w:val="clear" w:color="auto" w:fill="auto"/>
                  <w:vAlign w:val="center"/>
                  <w:hideMark/>
                </w:tcPr>
                <w:p w14:paraId="385021B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2980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433C2B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C2B610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A25CC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w:t>
                  </w:r>
                </w:p>
              </w:tc>
              <w:tc>
                <w:tcPr>
                  <w:tcW w:w="1491" w:type="dxa"/>
                  <w:tcBorders>
                    <w:top w:val="nil"/>
                    <w:left w:val="nil"/>
                    <w:bottom w:val="single" w:sz="4" w:space="0" w:color="auto"/>
                    <w:right w:val="single" w:sz="4" w:space="0" w:color="auto"/>
                  </w:tcBorders>
                  <w:shd w:val="clear" w:color="auto" w:fill="auto"/>
                  <w:noWrap/>
                  <w:vAlign w:val="center"/>
                  <w:hideMark/>
                </w:tcPr>
                <w:p w14:paraId="172CBF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600403760.00</w:t>
                  </w:r>
                </w:p>
              </w:tc>
              <w:tc>
                <w:tcPr>
                  <w:tcW w:w="5103" w:type="dxa"/>
                  <w:tcBorders>
                    <w:top w:val="nil"/>
                    <w:left w:val="nil"/>
                    <w:bottom w:val="single" w:sz="4" w:space="0" w:color="auto"/>
                    <w:right w:val="single" w:sz="4" w:space="0" w:color="auto"/>
                  </w:tcBorders>
                  <w:shd w:val="clear" w:color="auto" w:fill="auto"/>
                  <w:vAlign w:val="bottom"/>
                  <w:hideMark/>
                </w:tcPr>
                <w:p w14:paraId="2AA99BA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HIPODERMICA CON PABELLON LUER LOCK HEMBRA DE PLASTICO DESECHABLE LONGITUD 16MM. CALIBRE 25G.</w:t>
                  </w:r>
                </w:p>
              </w:tc>
              <w:tc>
                <w:tcPr>
                  <w:tcW w:w="1060" w:type="dxa"/>
                  <w:tcBorders>
                    <w:top w:val="nil"/>
                    <w:left w:val="nil"/>
                    <w:bottom w:val="single" w:sz="4" w:space="0" w:color="auto"/>
                    <w:right w:val="single" w:sz="4" w:space="0" w:color="auto"/>
                  </w:tcBorders>
                  <w:shd w:val="clear" w:color="auto" w:fill="auto"/>
                  <w:vAlign w:val="center"/>
                  <w:hideMark/>
                </w:tcPr>
                <w:p w14:paraId="47C538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0CB0C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5E6392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854</w:t>
                  </w:r>
                </w:p>
              </w:tc>
            </w:tr>
            <w:tr w:rsidR="00F05F56" w:rsidRPr="00F05F56" w14:paraId="23040C1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3593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w:t>
                  </w:r>
                </w:p>
              </w:tc>
              <w:tc>
                <w:tcPr>
                  <w:tcW w:w="1491" w:type="dxa"/>
                  <w:tcBorders>
                    <w:top w:val="nil"/>
                    <w:left w:val="nil"/>
                    <w:bottom w:val="single" w:sz="4" w:space="0" w:color="auto"/>
                    <w:right w:val="single" w:sz="4" w:space="0" w:color="auto"/>
                  </w:tcBorders>
                  <w:shd w:val="clear" w:color="auto" w:fill="auto"/>
                  <w:noWrap/>
                  <w:vAlign w:val="center"/>
                  <w:hideMark/>
                </w:tcPr>
                <w:p w14:paraId="5D71D0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600403786.00</w:t>
                  </w:r>
                </w:p>
              </w:tc>
              <w:tc>
                <w:tcPr>
                  <w:tcW w:w="5103" w:type="dxa"/>
                  <w:tcBorders>
                    <w:top w:val="nil"/>
                    <w:left w:val="nil"/>
                    <w:bottom w:val="single" w:sz="4" w:space="0" w:color="auto"/>
                    <w:right w:val="single" w:sz="4" w:space="0" w:color="auto"/>
                  </w:tcBorders>
                  <w:shd w:val="clear" w:color="auto" w:fill="auto"/>
                  <w:vAlign w:val="bottom"/>
                  <w:hideMark/>
                </w:tcPr>
                <w:p w14:paraId="724CBE7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HIPODERMICA CON PABELLON LUER LOCK HEMBRA DE PLASTICO DESECHABLE LONGITUD 32MM. CALIBRE 22G.</w:t>
                  </w:r>
                </w:p>
              </w:tc>
              <w:tc>
                <w:tcPr>
                  <w:tcW w:w="1060" w:type="dxa"/>
                  <w:tcBorders>
                    <w:top w:val="nil"/>
                    <w:left w:val="nil"/>
                    <w:bottom w:val="single" w:sz="4" w:space="0" w:color="auto"/>
                    <w:right w:val="single" w:sz="4" w:space="0" w:color="auto"/>
                  </w:tcBorders>
                  <w:shd w:val="clear" w:color="auto" w:fill="auto"/>
                  <w:vAlign w:val="center"/>
                  <w:hideMark/>
                </w:tcPr>
                <w:p w14:paraId="0534C7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DD4B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89BFB4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1,753</w:t>
                  </w:r>
                </w:p>
              </w:tc>
            </w:tr>
            <w:tr w:rsidR="00F05F56" w:rsidRPr="00F05F56" w14:paraId="3126BC1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50AF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w:t>
                  </w:r>
                </w:p>
              </w:tc>
              <w:tc>
                <w:tcPr>
                  <w:tcW w:w="1491" w:type="dxa"/>
                  <w:tcBorders>
                    <w:top w:val="nil"/>
                    <w:left w:val="nil"/>
                    <w:bottom w:val="single" w:sz="4" w:space="0" w:color="auto"/>
                    <w:right w:val="single" w:sz="4" w:space="0" w:color="auto"/>
                  </w:tcBorders>
                  <w:shd w:val="clear" w:color="auto" w:fill="auto"/>
                  <w:noWrap/>
                  <w:vAlign w:val="center"/>
                  <w:hideMark/>
                </w:tcPr>
                <w:p w14:paraId="4B73AA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600407605.00</w:t>
                  </w:r>
                </w:p>
              </w:tc>
              <w:tc>
                <w:tcPr>
                  <w:tcW w:w="5103" w:type="dxa"/>
                  <w:tcBorders>
                    <w:top w:val="nil"/>
                    <w:left w:val="nil"/>
                    <w:bottom w:val="single" w:sz="4" w:space="0" w:color="auto"/>
                    <w:right w:val="single" w:sz="4" w:space="0" w:color="auto"/>
                  </w:tcBorders>
                  <w:shd w:val="clear" w:color="auto" w:fill="auto"/>
                  <w:vAlign w:val="bottom"/>
                  <w:hideMark/>
                </w:tcPr>
                <w:p w14:paraId="2F6B4D2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BIOPSIA DESECHABLE TIPO TRUCUT, LONGITUD 15.20 CM. CALIBRE 14 G.</w:t>
                  </w:r>
                </w:p>
              </w:tc>
              <w:tc>
                <w:tcPr>
                  <w:tcW w:w="1060" w:type="dxa"/>
                  <w:tcBorders>
                    <w:top w:val="nil"/>
                    <w:left w:val="nil"/>
                    <w:bottom w:val="single" w:sz="4" w:space="0" w:color="auto"/>
                    <w:right w:val="single" w:sz="4" w:space="0" w:color="auto"/>
                  </w:tcBorders>
                  <w:shd w:val="clear" w:color="auto" w:fill="auto"/>
                  <w:vAlign w:val="center"/>
                  <w:hideMark/>
                </w:tcPr>
                <w:p w14:paraId="427C18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D51F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2D190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F24206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0AE3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w:t>
                  </w:r>
                </w:p>
              </w:tc>
              <w:tc>
                <w:tcPr>
                  <w:tcW w:w="1491" w:type="dxa"/>
                  <w:tcBorders>
                    <w:top w:val="nil"/>
                    <w:left w:val="nil"/>
                    <w:bottom w:val="single" w:sz="4" w:space="0" w:color="auto"/>
                    <w:right w:val="single" w:sz="4" w:space="0" w:color="auto"/>
                  </w:tcBorders>
                  <w:shd w:val="clear" w:color="auto" w:fill="auto"/>
                  <w:noWrap/>
                  <w:vAlign w:val="center"/>
                  <w:hideMark/>
                </w:tcPr>
                <w:p w14:paraId="5ACC25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600407613.00</w:t>
                  </w:r>
                </w:p>
              </w:tc>
              <w:tc>
                <w:tcPr>
                  <w:tcW w:w="5103" w:type="dxa"/>
                  <w:tcBorders>
                    <w:top w:val="nil"/>
                    <w:left w:val="nil"/>
                    <w:bottom w:val="single" w:sz="4" w:space="0" w:color="auto"/>
                    <w:right w:val="single" w:sz="4" w:space="0" w:color="auto"/>
                  </w:tcBorders>
                  <w:shd w:val="clear" w:color="auto" w:fill="auto"/>
                  <w:vAlign w:val="bottom"/>
                  <w:hideMark/>
                </w:tcPr>
                <w:p w14:paraId="64CB7E0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BIOPSIA, DESECHABLE, TIPO: TRUCUT. LONG. 9.65 CM. CAL. 14 G.</w:t>
                  </w:r>
                </w:p>
              </w:tc>
              <w:tc>
                <w:tcPr>
                  <w:tcW w:w="1060" w:type="dxa"/>
                  <w:tcBorders>
                    <w:top w:val="nil"/>
                    <w:left w:val="nil"/>
                    <w:bottom w:val="single" w:sz="4" w:space="0" w:color="auto"/>
                    <w:right w:val="single" w:sz="4" w:space="0" w:color="auto"/>
                  </w:tcBorders>
                  <w:shd w:val="clear" w:color="auto" w:fill="auto"/>
                  <w:vAlign w:val="center"/>
                  <w:hideMark/>
                </w:tcPr>
                <w:p w14:paraId="6DAEC0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25DA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2CC23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73</w:t>
                  </w:r>
                </w:p>
              </w:tc>
            </w:tr>
            <w:tr w:rsidR="00F05F56" w:rsidRPr="00F05F56" w14:paraId="6664423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FC20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w:t>
                  </w:r>
                </w:p>
              </w:tc>
              <w:tc>
                <w:tcPr>
                  <w:tcW w:w="1491" w:type="dxa"/>
                  <w:tcBorders>
                    <w:top w:val="nil"/>
                    <w:left w:val="nil"/>
                    <w:bottom w:val="single" w:sz="4" w:space="0" w:color="auto"/>
                    <w:right w:val="single" w:sz="4" w:space="0" w:color="auto"/>
                  </w:tcBorders>
                  <w:shd w:val="clear" w:color="auto" w:fill="auto"/>
                  <w:noWrap/>
                  <w:vAlign w:val="center"/>
                  <w:hideMark/>
                </w:tcPr>
                <w:p w14:paraId="2E853A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600409007.00</w:t>
                  </w:r>
                </w:p>
              </w:tc>
              <w:tc>
                <w:tcPr>
                  <w:tcW w:w="5103" w:type="dxa"/>
                  <w:tcBorders>
                    <w:top w:val="nil"/>
                    <w:left w:val="nil"/>
                    <w:bottom w:val="single" w:sz="4" w:space="0" w:color="auto"/>
                    <w:right w:val="single" w:sz="4" w:space="0" w:color="auto"/>
                  </w:tcBorders>
                  <w:shd w:val="clear" w:color="auto" w:fill="auto"/>
                  <w:vAlign w:val="bottom"/>
                  <w:hideMark/>
                </w:tcPr>
                <w:p w14:paraId="4829569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w:t>
                  </w:r>
                </w:p>
              </w:tc>
              <w:tc>
                <w:tcPr>
                  <w:tcW w:w="1060" w:type="dxa"/>
                  <w:tcBorders>
                    <w:top w:val="nil"/>
                    <w:left w:val="nil"/>
                    <w:bottom w:val="single" w:sz="4" w:space="0" w:color="auto"/>
                    <w:right w:val="single" w:sz="4" w:space="0" w:color="auto"/>
                  </w:tcBorders>
                  <w:shd w:val="clear" w:color="auto" w:fill="auto"/>
                  <w:vAlign w:val="center"/>
                  <w:hideMark/>
                </w:tcPr>
                <w:p w14:paraId="74EAD0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4787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214BC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3C26C8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4E2C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19</w:t>
                  </w:r>
                </w:p>
              </w:tc>
              <w:tc>
                <w:tcPr>
                  <w:tcW w:w="1491" w:type="dxa"/>
                  <w:tcBorders>
                    <w:top w:val="nil"/>
                    <w:left w:val="nil"/>
                    <w:bottom w:val="single" w:sz="4" w:space="0" w:color="auto"/>
                    <w:right w:val="single" w:sz="4" w:space="0" w:color="auto"/>
                  </w:tcBorders>
                  <w:shd w:val="clear" w:color="auto" w:fill="auto"/>
                  <w:noWrap/>
                  <w:vAlign w:val="center"/>
                  <w:hideMark/>
                </w:tcPr>
                <w:p w14:paraId="650EEF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600580153.00</w:t>
                  </w:r>
                </w:p>
              </w:tc>
              <w:tc>
                <w:tcPr>
                  <w:tcW w:w="5103" w:type="dxa"/>
                  <w:tcBorders>
                    <w:top w:val="nil"/>
                    <w:left w:val="nil"/>
                    <w:bottom w:val="single" w:sz="4" w:space="0" w:color="auto"/>
                    <w:right w:val="single" w:sz="4" w:space="0" w:color="auto"/>
                  </w:tcBorders>
                  <w:shd w:val="clear" w:color="auto" w:fill="auto"/>
                  <w:vAlign w:val="bottom"/>
                  <w:hideMark/>
                </w:tcPr>
                <w:p w14:paraId="08F43A3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ALGODON EN LAMINAS ENROLLADO O PLISADO 300 GR.</w:t>
                  </w:r>
                </w:p>
              </w:tc>
              <w:tc>
                <w:tcPr>
                  <w:tcW w:w="1060" w:type="dxa"/>
                  <w:tcBorders>
                    <w:top w:val="nil"/>
                    <w:left w:val="nil"/>
                    <w:bottom w:val="single" w:sz="4" w:space="0" w:color="auto"/>
                    <w:right w:val="single" w:sz="4" w:space="0" w:color="auto"/>
                  </w:tcBorders>
                  <w:shd w:val="clear" w:color="auto" w:fill="auto"/>
                  <w:vAlign w:val="center"/>
                  <w:hideMark/>
                </w:tcPr>
                <w:p w14:paraId="1C6AB1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31845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AFC26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w:t>
                  </w:r>
                </w:p>
              </w:tc>
            </w:tr>
            <w:tr w:rsidR="00F05F56" w:rsidRPr="00F05F56" w14:paraId="5EF64D0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CA08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w:t>
                  </w:r>
                </w:p>
              </w:tc>
              <w:tc>
                <w:tcPr>
                  <w:tcW w:w="1491" w:type="dxa"/>
                  <w:tcBorders>
                    <w:top w:val="nil"/>
                    <w:left w:val="nil"/>
                    <w:bottom w:val="single" w:sz="4" w:space="0" w:color="auto"/>
                    <w:right w:val="single" w:sz="4" w:space="0" w:color="auto"/>
                  </w:tcBorders>
                  <w:shd w:val="clear" w:color="auto" w:fill="auto"/>
                  <w:noWrap/>
                  <w:vAlign w:val="center"/>
                  <w:hideMark/>
                </w:tcPr>
                <w:p w14:paraId="65B4FC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600660039.00</w:t>
                  </w:r>
                </w:p>
              </w:tc>
              <w:tc>
                <w:tcPr>
                  <w:tcW w:w="5103" w:type="dxa"/>
                  <w:tcBorders>
                    <w:top w:val="nil"/>
                    <w:left w:val="nil"/>
                    <w:bottom w:val="single" w:sz="4" w:space="0" w:color="auto"/>
                    <w:right w:val="single" w:sz="4" w:space="0" w:color="auto"/>
                  </w:tcBorders>
                  <w:shd w:val="clear" w:color="auto" w:fill="auto"/>
                  <w:vAlign w:val="bottom"/>
                  <w:hideMark/>
                </w:tcPr>
                <w:p w14:paraId="6B4F55F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ALCOHOL DESNATURALIZADO  1 LTO.</w:t>
                  </w:r>
                </w:p>
              </w:tc>
              <w:tc>
                <w:tcPr>
                  <w:tcW w:w="1060" w:type="dxa"/>
                  <w:tcBorders>
                    <w:top w:val="nil"/>
                    <w:left w:val="nil"/>
                    <w:bottom w:val="single" w:sz="4" w:space="0" w:color="auto"/>
                    <w:right w:val="single" w:sz="4" w:space="0" w:color="auto"/>
                  </w:tcBorders>
                  <w:shd w:val="clear" w:color="auto" w:fill="auto"/>
                  <w:vAlign w:val="center"/>
                  <w:hideMark/>
                </w:tcPr>
                <w:p w14:paraId="5DA0BC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5E96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D0165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212</w:t>
                  </w:r>
                </w:p>
              </w:tc>
            </w:tr>
            <w:tr w:rsidR="00F05F56" w:rsidRPr="00F05F56" w14:paraId="79E2413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F66A6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w:t>
                  </w:r>
                </w:p>
              </w:tc>
              <w:tc>
                <w:tcPr>
                  <w:tcW w:w="1491" w:type="dxa"/>
                  <w:tcBorders>
                    <w:top w:val="nil"/>
                    <w:left w:val="nil"/>
                    <w:bottom w:val="single" w:sz="4" w:space="0" w:color="auto"/>
                    <w:right w:val="single" w:sz="4" w:space="0" w:color="auto"/>
                  </w:tcBorders>
                  <w:shd w:val="clear" w:color="auto" w:fill="auto"/>
                  <w:noWrap/>
                  <w:vAlign w:val="center"/>
                  <w:hideMark/>
                </w:tcPr>
                <w:p w14:paraId="6D5BB4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600660054.00</w:t>
                  </w:r>
                </w:p>
              </w:tc>
              <w:tc>
                <w:tcPr>
                  <w:tcW w:w="5103" w:type="dxa"/>
                  <w:tcBorders>
                    <w:top w:val="nil"/>
                    <w:left w:val="nil"/>
                    <w:bottom w:val="single" w:sz="4" w:space="0" w:color="auto"/>
                    <w:right w:val="single" w:sz="4" w:space="0" w:color="auto"/>
                  </w:tcBorders>
                  <w:shd w:val="clear" w:color="auto" w:fill="auto"/>
                  <w:vAlign w:val="bottom"/>
                  <w:hideMark/>
                </w:tcPr>
                <w:p w14:paraId="722395F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JABON NEUTRO, ADICIONADO CON GLICERINA PASTILLA DE 100 G.</w:t>
                  </w:r>
                </w:p>
              </w:tc>
              <w:tc>
                <w:tcPr>
                  <w:tcW w:w="1060" w:type="dxa"/>
                  <w:tcBorders>
                    <w:top w:val="nil"/>
                    <w:left w:val="nil"/>
                    <w:bottom w:val="single" w:sz="4" w:space="0" w:color="auto"/>
                    <w:right w:val="single" w:sz="4" w:space="0" w:color="auto"/>
                  </w:tcBorders>
                  <w:shd w:val="clear" w:color="auto" w:fill="auto"/>
                  <w:vAlign w:val="center"/>
                  <w:hideMark/>
                </w:tcPr>
                <w:p w14:paraId="5A3E50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A8B1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A56A0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5,860</w:t>
                  </w:r>
                </w:p>
              </w:tc>
            </w:tr>
            <w:tr w:rsidR="00F05F56" w:rsidRPr="00F05F56" w14:paraId="5D79AA4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ED13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w:t>
                  </w:r>
                </w:p>
              </w:tc>
              <w:tc>
                <w:tcPr>
                  <w:tcW w:w="1491" w:type="dxa"/>
                  <w:tcBorders>
                    <w:top w:val="nil"/>
                    <w:left w:val="nil"/>
                    <w:bottom w:val="single" w:sz="4" w:space="0" w:color="auto"/>
                    <w:right w:val="single" w:sz="4" w:space="0" w:color="auto"/>
                  </w:tcBorders>
                  <w:shd w:val="clear" w:color="auto" w:fill="auto"/>
                  <w:noWrap/>
                  <w:vAlign w:val="center"/>
                  <w:hideMark/>
                </w:tcPr>
                <w:p w14:paraId="5CFEEB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600660062.00</w:t>
                  </w:r>
                </w:p>
              </w:tc>
              <w:tc>
                <w:tcPr>
                  <w:tcW w:w="5103" w:type="dxa"/>
                  <w:tcBorders>
                    <w:top w:val="nil"/>
                    <w:left w:val="nil"/>
                    <w:bottom w:val="single" w:sz="4" w:space="0" w:color="auto"/>
                    <w:right w:val="single" w:sz="4" w:space="0" w:color="auto"/>
                  </w:tcBorders>
                  <w:shd w:val="clear" w:color="auto" w:fill="auto"/>
                  <w:vAlign w:val="bottom"/>
                  <w:hideMark/>
                </w:tcPr>
                <w:p w14:paraId="3A99806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JABON PARA USO PREQUIRURGICO, LIQUIDO Y NEUTRO (PH7</w:t>
                  </w:r>
                  <w:proofErr w:type="gramStart"/>
                  <w:r w:rsidRPr="00F05F56">
                    <w:rPr>
                      <w:rFonts w:ascii="Calibri" w:hAnsi="Calibri" w:cs="Calibri"/>
                      <w:color w:val="000000"/>
                      <w:sz w:val="18"/>
                      <w:szCs w:val="18"/>
                      <w:lang w:val="es-MX" w:eastAsia="es-MX"/>
                    </w:rPr>
                    <w:t>) ,</w:t>
                  </w:r>
                  <w:proofErr w:type="gramEnd"/>
                  <w:r w:rsidRPr="00F05F56">
                    <w:rPr>
                      <w:rFonts w:ascii="Calibri" w:hAnsi="Calibri" w:cs="Calibri"/>
                      <w:color w:val="000000"/>
                      <w:sz w:val="18"/>
                      <w:szCs w:val="18"/>
                      <w:lang w:val="es-MX" w:eastAsia="es-MX"/>
                    </w:rPr>
                    <w:t xml:space="preserve"> DE 3.850 LITROS</w:t>
                  </w:r>
                </w:p>
              </w:tc>
              <w:tc>
                <w:tcPr>
                  <w:tcW w:w="1060" w:type="dxa"/>
                  <w:tcBorders>
                    <w:top w:val="nil"/>
                    <w:left w:val="nil"/>
                    <w:bottom w:val="single" w:sz="4" w:space="0" w:color="auto"/>
                    <w:right w:val="single" w:sz="4" w:space="0" w:color="auto"/>
                  </w:tcBorders>
                  <w:shd w:val="clear" w:color="auto" w:fill="auto"/>
                  <w:vAlign w:val="center"/>
                  <w:hideMark/>
                </w:tcPr>
                <w:p w14:paraId="2DDF82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9C54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70690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w:t>
                  </w:r>
                </w:p>
              </w:tc>
            </w:tr>
            <w:tr w:rsidR="00F05F56" w:rsidRPr="00F05F56" w14:paraId="107BFE7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F8627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w:t>
                  </w:r>
                </w:p>
              </w:tc>
              <w:tc>
                <w:tcPr>
                  <w:tcW w:w="1491" w:type="dxa"/>
                  <w:tcBorders>
                    <w:top w:val="nil"/>
                    <w:left w:val="nil"/>
                    <w:bottom w:val="single" w:sz="4" w:space="0" w:color="auto"/>
                    <w:right w:val="single" w:sz="4" w:space="0" w:color="auto"/>
                  </w:tcBorders>
                  <w:shd w:val="clear" w:color="auto" w:fill="auto"/>
                  <w:noWrap/>
                  <w:vAlign w:val="center"/>
                  <w:hideMark/>
                </w:tcPr>
                <w:p w14:paraId="78B7A46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600660609.00</w:t>
                  </w:r>
                </w:p>
              </w:tc>
              <w:tc>
                <w:tcPr>
                  <w:tcW w:w="5103" w:type="dxa"/>
                  <w:tcBorders>
                    <w:top w:val="nil"/>
                    <w:left w:val="nil"/>
                    <w:bottom w:val="single" w:sz="4" w:space="0" w:color="auto"/>
                    <w:right w:val="single" w:sz="4" w:space="0" w:color="auto"/>
                  </w:tcBorders>
                  <w:shd w:val="clear" w:color="auto" w:fill="auto"/>
                  <w:vAlign w:val="bottom"/>
                  <w:hideMark/>
                </w:tcPr>
                <w:p w14:paraId="382A679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CLORURO DE BENZALCONIO TINTURA 1 X 400 (0.25%) CON COLORANTE, DE 3.750 A 4 LITROS</w:t>
                  </w:r>
                </w:p>
              </w:tc>
              <w:tc>
                <w:tcPr>
                  <w:tcW w:w="1060" w:type="dxa"/>
                  <w:tcBorders>
                    <w:top w:val="nil"/>
                    <w:left w:val="nil"/>
                    <w:bottom w:val="single" w:sz="4" w:space="0" w:color="auto"/>
                    <w:right w:val="single" w:sz="4" w:space="0" w:color="auto"/>
                  </w:tcBorders>
                  <w:shd w:val="clear" w:color="auto" w:fill="auto"/>
                  <w:vAlign w:val="center"/>
                  <w:hideMark/>
                </w:tcPr>
                <w:p w14:paraId="4DD609C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4177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87A97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5D308F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FDDC7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w:t>
                  </w:r>
                </w:p>
              </w:tc>
              <w:tc>
                <w:tcPr>
                  <w:tcW w:w="1491" w:type="dxa"/>
                  <w:tcBorders>
                    <w:top w:val="nil"/>
                    <w:left w:val="nil"/>
                    <w:bottom w:val="single" w:sz="4" w:space="0" w:color="auto"/>
                    <w:right w:val="single" w:sz="4" w:space="0" w:color="auto"/>
                  </w:tcBorders>
                  <w:shd w:val="clear" w:color="auto" w:fill="auto"/>
                  <w:noWrap/>
                  <w:vAlign w:val="center"/>
                  <w:hideMark/>
                </w:tcPr>
                <w:p w14:paraId="7A3614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600660658.00</w:t>
                  </w:r>
                </w:p>
              </w:tc>
              <w:tc>
                <w:tcPr>
                  <w:tcW w:w="5103" w:type="dxa"/>
                  <w:tcBorders>
                    <w:top w:val="nil"/>
                    <w:left w:val="nil"/>
                    <w:bottom w:val="single" w:sz="4" w:space="0" w:color="auto"/>
                    <w:right w:val="single" w:sz="4" w:space="0" w:color="auto"/>
                  </w:tcBorders>
                  <w:shd w:val="clear" w:color="auto" w:fill="auto"/>
                  <w:vAlign w:val="bottom"/>
                  <w:hideMark/>
                </w:tcPr>
                <w:p w14:paraId="07ADF0B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IODOPOVIDONA, ESPUMA, CADA 100 ML. CONTIENEN: IODOPOVIDONA 8 G. </w:t>
                  </w:r>
                  <w:proofErr w:type="gramStart"/>
                  <w:r w:rsidRPr="00F05F56">
                    <w:rPr>
                      <w:rFonts w:ascii="Calibri" w:hAnsi="Calibri" w:cs="Calibri"/>
                      <w:color w:val="000000"/>
                      <w:sz w:val="18"/>
                      <w:szCs w:val="18"/>
                      <w:lang w:val="es-MX" w:eastAsia="es-MX"/>
                    </w:rPr>
                    <w:t>EQUIVALENTE  A</w:t>
                  </w:r>
                  <w:proofErr w:type="gramEnd"/>
                  <w:r w:rsidRPr="00F05F56">
                    <w:rPr>
                      <w:rFonts w:ascii="Calibri" w:hAnsi="Calibri" w:cs="Calibri"/>
                      <w:color w:val="000000"/>
                      <w:sz w:val="18"/>
                      <w:szCs w:val="18"/>
                      <w:lang w:val="es-MX" w:eastAsia="es-MX"/>
                    </w:rPr>
                    <w:t xml:space="preserve"> 0.8 G. DE YODO.   3.5 LTS.</w:t>
                  </w:r>
                </w:p>
              </w:tc>
              <w:tc>
                <w:tcPr>
                  <w:tcW w:w="1060" w:type="dxa"/>
                  <w:tcBorders>
                    <w:top w:val="nil"/>
                    <w:left w:val="nil"/>
                    <w:bottom w:val="single" w:sz="4" w:space="0" w:color="auto"/>
                    <w:right w:val="single" w:sz="4" w:space="0" w:color="auto"/>
                  </w:tcBorders>
                  <w:shd w:val="clear" w:color="auto" w:fill="auto"/>
                  <w:vAlign w:val="center"/>
                  <w:hideMark/>
                </w:tcPr>
                <w:p w14:paraId="36F7F9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25512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A80BA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398</w:t>
                  </w:r>
                </w:p>
              </w:tc>
            </w:tr>
            <w:tr w:rsidR="00F05F56" w:rsidRPr="00F05F56" w14:paraId="423D68F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C0CA2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w:t>
                  </w:r>
                </w:p>
              </w:tc>
              <w:tc>
                <w:tcPr>
                  <w:tcW w:w="1491" w:type="dxa"/>
                  <w:tcBorders>
                    <w:top w:val="nil"/>
                    <w:left w:val="nil"/>
                    <w:bottom w:val="single" w:sz="4" w:space="0" w:color="auto"/>
                    <w:right w:val="single" w:sz="4" w:space="0" w:color="auto"/>
                  </w:tcBorders>
                  <w:shd w:val="clear" w:color="auto" w:fill="auto"/>
                  <w:noWrap/>
                  <w:vAlign w:val="center"/>
                  <w:hideMark/>
                </w:tcPr>
                <w:p w14:paraId="3BB5C6F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600660666.00</w:t>
                  </w:r>
                </w:p>
              </w:tc>
              <w:tc>
                <w:tcPr>
                  <w:tcW w:w="5103" w:type="dxa"/>
                  <w:tcBorders>
                    <w:top w:val="nil"/>
                    <w:left w:val="nil"/>
                    <w:bottom w:val="single" w:sz="4" w:space="0" w:color="auto"/>
                    <w:right w:val="single" w:sz="4" w:space="0" w:color="auto"/>
                  </w:tcBorders>
                  <w:shd w:val="clear" w:color="auto" w:fill="auto"/>
                  <w:vAlign w:val="bottom"/>
                  <w:hideMark/>
                </w:tcPr>
                <w:p w14:paraId="479F34C5" w14:textId="35B345DF"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IODOPOVIDONA, SOLUCION, CADA 100 ML. CONTIENEN: IODOPOVIDONA 11 G. EQUIVALENTE A 1.1 G. DE YODO 3.5 LTS.</w:t>
                  </w:r>
                </w:p>
              </w:tc>
              <w:tc>
                <w:tcPr>
                  <w:tcW w:w="1060" w:type="dxa"/>
                  <w:tcBorders>
                    <w:top w:val="nil"/>
                    <w:left w:val="nil"/>
                    <w:bottom w:val="single" w:sz="4" w:space="0" w:color="auto"/>
                    <w:right w:val="single" w:sz="4" w:space="0" w:color="auto"/>
                  </w:tcBorders>
                  <w:shd w:val="clear" w:color="auto" w:fill="auto"/>
                  <w:vAlign w:val="center"/>
                  <w:hideMark/>
                </w:tcPr>
                <w:p w14:paraId="41B83C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E7EA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2F222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F202B2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8F093D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w:t>
                  </w:r>
                </w:p>
              </w:tc>
              <w:tc>
                <w:tcPr>
                  <w:tcW w:w="1491" w:type="dxa"/>
                  <w:tcBorders>
                    <w:top w:val="nil"/>
                    <w:left w:val="nil"/>
                    <w:bottom w:val="single" w:sz="4" w:space="0" w:color="auto"/>
                    <w:right w:val="single" w:sz="4" w:space="0" w:color="auto"/>
                  </w:tcBorders>
                  <w:shd w:val="clear" w:color="auto" w:fill="auto"/>
                  <w:noWrap/>
                  <w:vAlign w:val="center"/>
                  <w:hideMark/>
                </w:tcPr>
                <w:p w14:paraId="5063795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600660757.00</w:t>
                  </w:r>
                </w:p>
              </w:tc>
              <w:tc>
                <w:tcPr>
                  <w:tcW w:w="5103" w:type="dxa"/>
                  <w:tcBorders>
                    <w:top w:val="nil"/>
                    <w:left w:val="nil"/>
                    <w:bottom w:val="single" w:sz="4" w:space="0" w:color="auto"/>
                    <w:right w:val="single" w:sz="4" w:space="0" w:color="auto"/>
                  </w:tcBorders>
                  <w:shd w:val="clear" w:color="auto" w:fill="auto"/>
                  <w:vAlign w:val="bottom"/>
                  <w:hideMark/>
                </w:tcPr>
                <w:p w14:paraId="1333C6B8" w14:textId="7F853E48"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CLORURO DE BENZALCONIO AL 12% CADA 100 ML CONTIENEN: CLORURO DE BENZALCONIO 12 G., NITRITO DE SODIO (ANTIOXIDANTE) 5 G.   500 ML.</w:t>
                  </w:r>
                </w:p>
              </w:tc>
              <w:tc>
                <w:tcPr>
                  <w:tcW w:w="1060" w:type="dxa"/>
                  <w:tcBorders>
                    <w:top w:val="nil"/>
                    <w:left w:val="nil"/>
                    <w:bottom w:val="single" w:sz="4" w:space="0" w:color="auto"/>
                    <w:right w:val="single" w:sz="4" w:space="0" w:color="auto"/>
                  </w:tcBorders>
                  <w:shd w:val="clear" w:color="auto" w:fill="auto"/>
                  <w:vAlign w:val="center"/>
                  <w:hideMark/>
                </w:tcPr>
                <w:p w14:paraId="445B43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4604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2ECAA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830F8A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2529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w:t>
                  </w:r>
                </w:p>
              </w:tc>
              <w:tc>
                <w:tcPr>
                  <w:tcW w:w="1491" w:type="dxa"/>
                  <w:tcBorders>
                    <w:top w:val="nil"/>
                    <w:left w:val="nil"/>
                    <w:bottom w:val="single" w:sz="4" w:space="0" w:color="auto"/>
                    <w:right w:val="single" w:sz="4" w:space="0" w:color="auto"/>
                  </w:tcBorders>
                  <w:shd w:val="clear" w:color="auto" w:fill="auto"/>
                  <w:noWrap/>
                  <w:vAlign w:val="center"/>
                  <w:hideMark/>
                </w:tcPr>
                <w:p w14:paraId="0CA3B6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600660765.00</w:t>
                  </w:r>
                </w:p>
              </w:tc>
              <w:tc>
                <w:tcPr>
                  <w:tcW w:w="5103" w:type="dxa"/>
                  <w:tcBorders>
                    <w:top w:val="nil"/>
                    <w:left w:val="nil"/>
                    <w:bottom w:val="single" w:sz="4" w:space="0" w:color="auto"/>
                    <w:right w:val="single" w:sz="4" w:space="0" w:color="auto"/>
                  </w:tcBorders>
                  <w:shd w:val="clear" w:color="auto" w:fill="auto"/>
                  <w:vAlign w:val="bottom"/>
                  <w:hideMark/>
                </w:tcPr>
                <w:p w14:paraId="7F9F243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GLUTARALDEHIDO AL 2%, CON ACTIVADOR EN POLVO (COLOR VERDE AL ACTIVARSE) CON EFECTIVIDAD DE 14 DIAS   4 LTS.</w:t>
                  </w:r>
                </w:p>
              </w:tc>
              <w:tc>
                <w:tcPr>
                  <w:tcW w:w="1060" w:type="dxa"/>
                  <w:tcBorders>
                    <w:top w:val="nil"/>
                    <w:left w:val="nil"/>
                    <w:bottom w:val="single" w:sz="4" w:space="0" w:color="auto"/>
                    <w:right w:val="single" w:sz="4" w:space="0" w:color="auto"/>
                  </w:tcBorders>
                  <w:shd w:val="clear" w:color="auto" w:fill="auto"/>
                  <w:vAlign w:val="center"/>
                  <w:hideMark/>
                </w:tcPr>
                <w:p w14:paraId="173D99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2BAC3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7AC6F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7CAC39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9BF2A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w:t>
                  </w:r>
                </w:p>
              </w:tc>
              <w:tc>
                <w:tcPr>
                  <w:tcW w:w="1491" w:type="dxa"/>
                  <w:tcBorders>
                    <w:top w:val="nil"/>
                    <w:left w:val="nil"/>
                    <w:bottom w:val="single" w:sz="4" w:space="0" w:color="auto"/>
                    <w:right w:val="single" w:sz="4" w:space="0" w:color="auto"/>
                  </w:tcBorders>
                  <w:shd w:val="clear" w:color="auto" w:fill="auto"/>
                  <w:noWrap/>
                  <w:vAlign w:val="center"/>
                  <w:hideMark/>
                </w:tcPr>
                <w:p w14:paraId="55C109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600660773.00</w:t>
                  </w:r>
                </w:p>
              </w:tc>
              <w:tc>
                <w:tcPr>
                  <w:tcW w:w="5103" w:type="dxa"/>
                  <w:tcBorders>
                    <w:top w:val="nil"/>
                    <w:left w:val="nil"/>
                    <w:bottom w:val="single" w:sz="4" w:space="0" w:color="auto"/>
                    <w:right w:val="single" w:sz="4" w:space="0" w:color="auto"/>
                  </w:tcBorders>
                  <w:shd w:val="clear" w:color="auto" w:fill="auto"/>
                  <w:vAlign w:val="bottom"/>
                  <w:hideMark/>
                </w:tcPr>
                <w:p w14:paraId="69857E0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ALCOHOL DESNATURALIZADO   20 LTS.</w:t>
                  </w:r>
                </w:p>
              </w:tc>
              <w:tc>
                <w:tcPr>
                  <w:tcW w:w="1060" w:type="dxa"/>
                  <w:tcBorders>
                    <w:top w:val="nil"/>
                    <w:left w:val="nil"/>
                    <w:bottom w:val="single" w:sz="4" w:space="0" w:color="auto"/>
                    <w:right w:val="single" w:sz="4" w:space="0" w:color="auto"/>
                  </w:tcBorders>
                  <w:shd w:val="clear" w:color="auto" w:fill="auto"/>
                  <w:vAlign w:val="center"/>
                  <w:hideMark/>
                </w:tcPr>
                <w:p w14:paraId="4141D7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FD98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D4B90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326</w:t>
                  </w:r>
                </w:p>
              </w:tc>
            </w:tr>
            <w:tr w:rsidR="00F05F56" w:rsidRPr="00F05F56" w14:paraId="188F6A7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8BD67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w:t>
                  </w:r>
                </w:p>
              </w:tc>
              <w:tc>
                <w:tcPr>
                  <w:tcW w:w="1491" w:type="dxa"/>
                  <w:tcBorders>
                    <w:top w:val="nil"/>
                    <w:left w:val="nil"/>
                    <w:bottom w:val="single" w:sz="4" w:space="0" w:color="auto"/>
                    <w:right w:val="single" w:sz="4" w:space="0" w:color="auto"/>
                  </w:tcBorders>
                  <w:shd w:val="clear" w:color="auto" w:fill="auto"/>
                  <w:noWrap/>
                  <w:vAlign w:val="center"/>
                  <w:hideMark/>
                </w:tcPr>
                <w:p w14:paraId="25459E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600660872.00</w:t>
                  </w:r>
                </w:p>
              </w:tc>
              <w:tc>
                <w:tcPr>
                  <w:tcW w:w="5103" w:type="dxa"/>
                  <w:tcBorders>
                    <w:top w:val="nil"/>
                    <w:left w:val="nil"/>
                    <w:bottom w:val="single" w:sz="4" w:space="0" w:color="auto"/>
                    <w:right w:val="single" w:sz="4" w:space="0" w:color="auto"/>
                  </w:tcBorders>
                  <w:shd w:val="clear" w:color="auto" w:fill="auto"/>
                  <w:vAlign w:val="bottom"/>
                  <w:hideMark/>
                </w:tcPr>
                <w:p w14:paraId="7AF026DE" w14:textId="59E47659"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DETERGENTE O LIMPIADOR MONOENZIMATICO, COMPUESTO DE CLORURO DE DODECIL O DIDETCIL DIMETILAMONIO, ENZIMAS PROTEOLITICAS, PH QUE ASEGURE LA ACCION OPTIMA DE LAS ENZIMAS,</w:t>
                  </w:r>
                  <w:r w:rsidR="008B1BDB">
                    <w:rPr>
                      <w:rFonts w:ascii="Calibri" w:hAnsi="Calibri" w:cs="Calibri"/>
                      <w:color w:val="000000"/>
                      <w:sz w:val="18"/>
                      <w:szCs w:val="18"/>
                      <w:lang w:val="es-MX" w:eastAsia="es-MX"/>
                    </w:rPr>
                    <w:t xml:space="preserve"> </w:t>
                  </w:r>
                  <w:r w:rsidRPr="00F05F56">
                    <w:rPr>
                      <w:rFonts w:ascii="Calibri" w:hAnsi="Calibri" w:cs="Calibri"/>
                      <w:color w:val="000000"/>
                      <w:sz w:val="18"/>
                      <w:szCs w:val="18"/>
                      <w:lang w:val="es-MX" w:eastAsia="es-MX"/>
                    </w:rPr>
                    <w:t>ACTIVO EN TODO TIPO DE AGUA, NO CORROSIVO. SOBRE CON 20 A 25 G.</w:t>
                  </w:r>
                </w:p>
              </w:tc>
              <w:tc>
                <w:tcPr>
                  <w:tcW w:w="1060" w:type="dxa"/>
                  <w:tcBorders>
                    <w:top w:val="nil"/>
                    <w:left w:val="nil"/>
                    <w:bottom w:val="single" w:sz="4" w:space="0" w:color="auto"/>
                    <w:right w:val="single" w:sz="4" w:space="0" w:color="auto"/>
                  </w:tcBorders>
                  <w:shd w:val="clear" w:color="auto" w:fill="auto"/>
                  <w:vAlign w:val="center"/>
                  <w:hideMark/>
                </w:tcPr>
                <w:p w14:paraId="6A101B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F1F8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BD57FA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0E2B16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0F3F23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w:t>
                  </w:r>
                </w:p>
              </w:tc>
              <w:tc>
                <w:tcPr>
                  <w:tcW w:w="1491" w:type="dxa"/>
                  <w:tcBorders>
                    <w:top w:val="nil"/>
                    <w:left w:val="nil"/>
                    <w:bottom w:val="single" w:sz="4" w:space="0" w:color="auto"/>
                    <w:right w:val="single" w:sz="4" w:space="0" w:color="auto"/>
                  </w:tcBorders>
                  <w:shd w:val="clear" w:color="auto" w:fill="auto"/>
                  <w:noWrap/>
                  <w:vAlign w:val="center"/>
                  <w:hideMark/>
                </w:tcPr>
                <w:p w14:paraId="399F9DB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600660880.00</w:t>
                  </w:r>
                </w:p>
              </w:tc>
              <w:tc>
                <w:tcPr>
                  <w:tcW w:w="5103" w:type="dxa"/>
                  <w:tcBorders>
                    <w:top w:val="nil"/>
                    <w:left w:val="nil"/>
                    <w:bottom w:val="single" w:sz="4" w:space="0" w:color="auto"/>
                    <w:right w:val="single" w:sz="4" w:space="0" w:color="auto"/>
                  </w:tcBorders>
                  <w:shd w:val="clear" w:color="auto" w:fill="auto"/>
                  <w:vAlign w:val="bottom"/>
                  <w:hideMark/>
                </w:tcPr>
                <w:p w14:paraId="3B7253BE" w14:textId="25D43AE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CONCENTRADA ESTERILIZANTE EN FRIO PARA PREPARAR GLUTARALDEHIDO AL 8.5% +/- 0.5%, TENSIOACTIVO NO IONICO, NI CATIONICO, 2.0% +/- 0.8% Y PERFUME SIN FORMOL. FRASCO CON UN LITRO Y DOSIFICADOR DE 20 ML. INTEGRADO</w:t>
                  </w:r>
                </w:p>
              </w:tc>
              <w:tc>
                <w:tcPr>
                  <w:tcW w:w="1060" w:type="dxa"/>
                  <w:tcBorders>
                    <w:top w:val="nil"/>
                    <w:left w:val="nil"/>
                    <w:bottom w:val="single" w:sz="4" w:space="0" w:color="auto"/>
                    <w:right w:val="single" w:sz="4" w:space="0" w:color="auto"/>
                  </w:tcBorders>
                  <w:shd w:val="clear" w:color="auto" w:fill="auto"/>
                  <w:vAlign w:val="center"/>
                  <w:hideMark/>
                </w:tcPr>
                <w:p w14:paraId="2C0366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8CC5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488D542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w:t>
                  </w:r>
                </w:p>
              </w:tc>
            </w:tr>
            <w:tr w:rsidR="00F05F56" w:rsidRPr="00F05F56" w14:paraId="706900D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BD07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w:t>
                  </w:r>
                </w:p>
              </w:tc>
              <w:tc>
                <w:tcPr>
                  <w:tcW w:w="1491" w:type="dxa"/>
                  <w:tcBorders>
                    <w:top w:val="nil"/>
                    <w:left w:val="nil"/>
                    <w:bottom w:val="single" w:sz="4" w:space="0" w:color="auto"/>
                    <w:right w:val="single" w:sz="4" w:space="0" w:color="auto"/>
                  </w:tcBorders>
                  <w:shd w:val="clear" w:color="auto" w:fill="auto"/>
                  <w:noWrap/>
                  <w:vAlign w:val="center"/>
                  <w:hideMark/>
                </w:tcPr>
                <w:p w14:paraId="45D1B0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600660906.00</w:t>
                  </w:r>
                </w:p>
              </w:tc>
              <w:tc>
                <w:tcPr>
                  <w:tcW w:w="5103" w:type="dxa"/>
                  <w:tcBorders>
                    <w:top w:val="nil"/>
                    <w:left w:val="nil"/>
                    <w:bottom w:val="single" w:sz="4" w:space="0" w:color="auto"/>
                    <w:right w:val="single" w:sz="4" w:space="0" w:color="auto"/>
                  </w:tcBorders>
                  <w:shd w:val="clear" w:color="auto" w:fill="auto"/>
                  <w:vAlign w:val="bottom"/>
                  <w:hideMark/>
                </w:tcPr>
                <w:p w14:paraId="186AB77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GEL ANTISEPTICO PARA MANOS QUE NO REQUIERE ENJUAGUE. FORMULADO A BASE DE ALCOHOL ETILICO DE 60-80% W/W; ADICIONADO CON HUMECTANTES Y EMOLIENTES; HIPOALERGENICO. ENVASE CON 500 ML.</w:t>
                  </w:r>
                </w:p>
              </w:tc>
              <w:tc>
                <w:tcPr>
                  <w:tcW w:w="1060" w:type="dxa"/>
                  <w:tcBorders>
                    <w:top w:val="nil"/>
                    <w:left w:val="nil"/>
                    <w:bottom w:val="single" w:sz="4" w:space="0" w:color="auto"/>
                    <w:right w:val="single" w:sz="4" w:space="0" w:color="auto"/>
                  </w:tcBorders>
                  <w:shd w:val="clear" w:color="auto" w:fill="auto"/>
                  <w:vAlign w:val="center"/>
                  <w:hideMark/>
                </w:tcPr>
                <w:p w14:paraId="510D36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022F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F7043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94E736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751AF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w:t>
                  </w:r>
                </w:p>
              </w:tc>
              <w:tc>
                <w:tcPr>
                  <w:tcW w:w="1491" w:type="dxa"/>
                  <w:tcBorders>
                    <w:top w:val="nil"/>
                    <w:left w:val="nil"/>
                    <w:bottom w:val="single" w:sz="4" w:space="0" w:color="auto"/>
                    <w:right w:val="single" w:sz="4" w:space="0" w:color="auto"/>
                  </w:tcBorders>
                  <w:shd w:val="clear" w:color="auto" w:fill="auto"/>
                  <w:noWrap/>
                  <w:vAlign w:val="center"/>
                  <w:hideMark/>
                </w:tcPr>
                <w:p w14:paraId="63D430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600660914.00</w:t>
                  </w:r>
                </w:p>
              </w:tc>
              <w:tc>
                <w:tcPr>
                  <w:tcW w:w="5103" w:type="dxa"/>
                  <w:tcBorders>
                    <w:top w:val="nil"/>
                    <w:left w:val="nil"/>
                    <w:bottom w:val="single" w:sz="4" w:space="0" w:color="auto"/>
                    <w:right w:val="single" w:sz="4" w:space="0" w:color="auto"/>
                  </w:tcBorders>
                  <w:shd w:val="clear" w:color="auto" w:fill="auto"/>
                  <w:vAlign w:val="bottom"/>
                  <w:hideMark/>
                </w:tcPr>
                <w:p w14:paraId="5E42B98E" w14:textId="54178849"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1060" w:type="dxa"/>
                  <w:tcBorders>
                    <w:top w:val="nil"/>
                    <w:left w:val="nil"/>
                    <w:bottom w:val="single" w:sz="4" w:space="0" w:color="auto"/>
                    <w:right w:val="single" w:sz="4" w:space="0" w:color="auto"/>
                  </w:tcBorders>
                  <w:shd w:val="clear" w:color="auto" w:fill="auto"/>
                  <w:vAlign w:val="center"/>
                  <w:hideMark/>
                </w:tcPr>
                <w:p w14:paraId="40D56D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E7FC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D4C32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E0607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ADE2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w:t>
                  </w:r>
                </w:p>
              </w:tc>
              <w:tc>
                <w:tcPr>
                  <w:tcW w:w="1491" w:type="dxa"/>
                  <w:tcBorders>
                    <w:top w:val="nil"/>
                    <w:left w:val="nil"/>
                    <w:bottom w:val="single" w:sz="4" w:space="0" w:color="auto"/>
                    <w:right w:val="single" w:sz="4" w:space="0" w:color="auto"/>
                  </w:tcBorders>
                  <w:shd w:val="clear" w:color="auto" w:fill="auto"/>
                  <w:noWrap/>
                  <w:vAlign w:val="center"/>
                  <w:hideMark/>
                </w:tcPr>
                <w:p w14:paraId="46D914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600660922.00</w:t>
                  </w:r>
                </w:p>
              </w:tc>
              <w:tc>
                <w:tcPr>
                  <w:tcW w:w="5103" w:type="dxa"/>
                  <w:tcBorders>
                    <w:top w:val="nil"/>
                    <w:left w:val="nil"/>
                    <w:bottom w:val="single" w:sz="4" w:space="0" w:color="auto"/>
                    <w:right w:val="single" w:sz="4" w:space="0" w:color="auto"/>
                  </w:tcBorders>
                  <w:shd w:val="clear" w:color="auto" w:fill="auto"/>
                  <w:vAlign w:val="bottom"/>
                  <w:hideMark/>
                </w:tcPr>
                <w:p w14:paraId="10F5B965" w14:textId="77777777" w:rsidR="00F05F56" w:rsidRPr="00F05F56" w:rsidRDefault="00F05F56" w:rsidP="00F05F56">
                  <w:pP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1060" w:type="dxa"/>
                  <w:tcBorders>
                    <w:top w:val="nil"/>
                    <w:left w:val="nil"/>
                    <w:bottom w:val="single" w:sz="4" w:space="0" w:color="auto"/>
                    <w:right w:val="single" w:sz="4" w:space="0" w:color="auto"/>
                  </w:tcBorders>
                  <w:shd w:val="clear" w:color="auto" w:fill="auto"/>
                  <w:vAlign w:val="center"/>
                  <w:hideMark/>
                </w:tcPr>
                <w:p w14:paraId="3DD6013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F8F3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A20D2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6,402</w:t>
                  </w:r>
                </w:p>
              </w:tc>
            </w:tr>
            <w:tr w:rsidR="00F05F56" w:rsidRPr="00F05F56" w14:paraId="66E8326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BE1D5B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w:t>
                  </w:r>
                </w:p>
              </w:tc>
              <w:tc>
                <w:tcPr>
                  <w:tcW w:w="1491" w:type="dxa"/>
                  <w:tcBorders>
                    <w:top w:val="nil"/>
                    <w:left w:val="nil"/>
                    <w:bottom w:val="single" w:sz="4" w:space="0" w:color="auto"/>
                    <w:right w:val="single" w:sz="4" w:space="0" w:color="auto"/>
                  </w:tcBorders>
                  <w:shd w:val="clear" w:color="auto" w:fill="auto"/>
                  <w:noWrap/>
                  <w:vAlign w:val="center"/>
                  <w:hideMark/>
                </w:tcPr>
                <w:p w14:paraId="31D11D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600660930.00</w:t>
                  </w:r>
                </w:p>
              </w:tc>
              <w:tc>
                <w:tcPr>
                  <w:tcW w:w="5103" w:type="dxa"/>
                  <w:tcBorders>
                    <w:top w:val="nil"/>
                    <w:left w:val="nil"/>
                    <w:bottom w:val="single" w:sz="4" w:space="0" w:color="auto"/>
                    <w:right w:val="single" w:sz="4" w:space="0" w:color="auto"/>
                  </w:tcBorders>
                  <w:shd w:val="clear" w:color="auto" w:fill="auto"/>
                  <w:vAlign w:val="bottom"/>
                  <w:hideMark/>
                </w:tcPr>
                <w:p w14:paraId="3E5C3AE7" w14:textId="2C9D2AA5"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DETERGENTE O LIMPIADOR POLIENZIMATICO NO IONICO O CATIONICO, A BASE DE ALCOHOL ISOPROPILICO O DERIVADOS DEL AMONIO CUATEMARIO, CON PH QUE ASEGURE EL EFECTO OPTIMO DE LAS ENZIMAS. PARA USO MANUAL Y/O LAVADORA AUTOMATICA, DE 1 A 5 LITROS DE SOLUCION CONCENTRADA</w:t>
                  </w:r>
                </w:p>
              </w:tc>
              <w:tc>
                <w:tcPr>
                  <w:tcW w:w="1060" w:type="dxa"/>
                  <w:tcBorders>
                    <w:top w:val="nil"/>
                    <w:left w:val="nil"/>
                    <w:bottom w:val="single" w:sz="4" w:space="0" w:color="auto"/>
                    <w:right w:val="single" w:sz="4" w:space="0" w:color="auto"/>
                  </w:tcBorders>
                  <w:shd w:val="clear" w:color="auto" w:fill="auto"/>
                  <w:vAlign w:val="center"/>
                  <w:hideMark/>
                </w:tcPr>
                <w:p w14:paraId="734C86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C3AF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2B159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E140CB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4E246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w:t>
                  </w:r>
                </w:p>
              </w:tc>
              <w:tc>
                <w:tcPr>
                  <w:tcW w:w="1491" w:type="dxa"/>
                  <w:tcBorders>
                    <w:top w:val="nil"/>
                    <w:left w:val="nil"/>
                    <w:bottom w:val="single" w:sz="4" w:space="0" w:color="auto"/>
                    <w:right w:val="single" w:sz="4" w:space="0" w:color="auto"/>
                  </w:tcBorders>
                  <w:shd w:val="clear" w:color="auto" w:fill="auto"/>
                  <w:noWrap/>
                  <w:vAlign w:val="center"/>
                  <w:hideMark/>
                </w:tcPr>
                <w:p w14:paraId="27AA0A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600660963.00</w:t>
                  </w:r>
                </w:p>
              </w:tc>
              <w:tc>
                <w:tcPr>
                  <w:tcW w:w="5103" w:type="dxa"/>
                  <w:tcBorders>
                    <w:top w:val="nil"/>
                    <w:left w:val="nil"/>
                    <w:bottom w:val="single" w:sz="4" w:space="0" w:color="auto"/>
                    <w:right w:val="single" w:sz="4" w:space="0" w:color="auto"/>
                  </w:tcBorders>
                  <w:shd w:val="clear" w:color="auto" w:fill="auto"/>
                  <w:vAlign w:val="bottom"/>
                  <w:hideMark/>
                </w:tcPr>
                <w:p w14:paraId="4161C384" w14:textId="2479CE84"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ANTISEPTICO Y GERMICIDA DESINFECTANTE DE ALTO NIVEL COMPUESTO POR ORTOFTALALDEHIDO AL 0.55 %, CON 3.785 L</w:t>
                  </w:r>
                </w:p>
              </w:tc>
              <w:tc>
                <w:tcPr>
                  <w:tcW w:w="1060" w:type="dxa"/>
                  <w:tcBorders>
                    <w:top w:val="nil"/>
                    <w:left w:val="nil"/>
                    <w:bottom w:val="single" w:sz="4" w:space="0" w:color="auto"/>
                    <w:right w:val="single" w:sz="4" w:space="0" w:color="auto"/>
                  </w:tcBorders>
                  <w:shd w:val="clear" w:color="auto" w:fill="auto"/>
                  <w:vAlign w:val="center"/>
                  <w:hideMark/>
                </w:tcPr>
                <w:p w14:paraId="5E9671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9981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07CB6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5F5338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2385C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w:t>
                  </w:r>
                </w:p>
              </w:tc>
              <w:tc>
                <w:tcPr>
                  <w:tcW w:w="1491" w:type="dxa"/>
                  <w:tcBorders>
                    <w:top w:val="nil"/>
                    <w:left w:val="nil"/>
                    <w:bottom w:val="single" w:sz="4" w:space="0" w:color="auto"/>
                    <w:right w:val="single" w:sz="4" w:space="0" w:color="auto"/>
                  </w:tcBorders>
                  <w:shd w:val="clear" w:color="auto" w:fill="auto"/>
                  <w:noWrap/>
                  <w:vAlign w:val="center"/>
                  <w:hideMark/>
                </w:tcPr>
                <w:p w14:paraId="47328E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600660997.00</w:t>
                  </w:r>
                </w:p>
              </w:tc>
              <w:tc>
                <w:tcPr>
                  <w:tcW w:w="5103" w:type="dxa"/>
                  <w:tcBorders>
                    <w:top w:val="nil"/>
                    <w:left w:val="nil"/>
                    <w:bottom w:val="single" w:sz="4" w:space="0" w:color="auto"/>
                    <w:right w:val="single" w:sz="4" w:space="0" w:color="auto"/>
                  </w:tcBorders>
                  <w:shd w:val="clear" w:color="auto" w:fill="auto"/>
                  <w:vAlign w:val="bottom"/>
                  <w:hideMark/>
                </w:tcPr>
                <w:p w14:paraId="7996F5B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ANTISEPTICA Y DESINFECTANTE DE CLORURO DE SODIO Y CLORO ACTIVO. SOLUCION AL 50%, ENVASE CON 250 ML A 5 LTS.</w:t>
                  </w:r>
                </w:p>
              </w:tc>
              <w:tc>
                <w:tcPr>
                  <w:tcW w:w="1060" w:type="dxa"/>
                  <w:tcBorders>
                    <w:top w:val="nil"/>
                    <w:left w:val="nil"/>
                    <w:bottom w:val="single" w:sz="4" w:space="0" w:color="auto"/>
                    <w:right w:val="single" w:sz="4" w:space="0" w:color="auto"/>
                  </w:tcBorders>
                  <w:shd w:val="clear" w:color="auto" w:fill="auto"/>
                  <w:vAlign w:val="center"/>
                  <w:hideMark/>
                </w:tcPr>
                <w:p w14:paraId="2F5D003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DE01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E64BC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1A707A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C7C5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37</w:t>
                  </w:r>
                </w:p>
              </w:tc>
              <w:tc>
                <w:tcPr>
                  <w:tcW w:w="1491" w:type="dxa"/>
                  <w:tcBorders>
                    <w:top w:val="nil"/>
                    <w:left w:val="nil"/>
                    <w:bottom w:val="single" w:sz="4" w:space="0" w:color="auto"/>
                    <w:right w:val="single" w:sz="4" w:space="0" w:color="auto"/>
                  </w:tcBorders>
                  <w:shd w:val="clear" w:color="auto" w:fill="auto"/>
                  <w:noWrap/>
                  <w:vAlign w:val="center"/>
                  <w:hideMark/>
                </w:tcPr>
                <w:p w14:paraId="2CFEDC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600661011.00</w:t>
                  </w:r>
                </w:p>
              </w:tc>
              <w:tc>
                <w:tcPr>
                  <w:tcW w:w="5103" w:type="dxa"/>
                  <w:tcBorders>
                    <w:top w:val="nil"/>
                    <w:left w:val="nil"/>
                    <w:bottom w:val="single" w:sz="4" w:space="0" w:color="auto"/>
                    <w:right w:val="single" w:sz="4" w:space="0" w:color="auto"/>
                  </w:tcBorders>
                  <w:shd w:val="clear" w:color="auto" w:fill="auto"/>
                  <w:vAlign w:val="bottom"/>
                  <w:hideMark/>
                </w:tcPr>
                <w:p w14:paraId="485BD27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1060" w:type="dxa"/>
                  <w:tcBorders>
                    <w:top w:val="nil"/>
                    <w:left w:val="nil"/>
                    <w:bottom w:val="single" w:sz="4" w:space="0" w:color="auto"/>
                    <w:right w:val="single" w:sz="4" w:space="0" w:color="auto"/>
                  </w:tcBorders>
                  <w:shd w:val="clear" w:color="auto" w:fill="auto"/>
                  <w:vAlign w:val="center"/>
                  <w:hideMark/>
                </w:tcPr>
                <w:p w14:paraId="05A6CD6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234A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F5A42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482</w:t>
                  </w:r>
                </w:p>
              </w:tc>
            </w:tr>
            <w:tr w:rsidR="00F05F56" w:rsidRPr="00F05F56" w14:paraId="3B57494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FDDF7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w:t>
                  </w:r>
                </w:p>
              </w:tc>
              <w:tc>
                <w:tcPr>
                  <w:tcW w:w="1491" w:type="dxa"/>
                  <w:tcBorders>
                    <w:top w:val="nil"/>
                    <w:left w:val="nil"/>
                    <w:bottom w:val="single" w:sz="4" w:space="0" w:color="auto"/>
                    <w:right w:val="single" w:sz="4" w:space="0" w:color="auto"/>
                  </w:tcBorders>
                  <w:shd w:val="clear" w:color="auto" w:fill="auto"/>
                  <w:noWrap/>
                  <w:vAlign w:val="center"/>
                  <w:hideMark/>
                </w:tcPr>
                <w:p w14:paraId="417FD9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600661024.00</w:t>
                  </w:r>
                </w:p>
              </w:tc>
              <w:tc>
                <w:tcPr>
                  <w:tcW w:w="5103" w:type="dxa"/>
                  <w:tcBorders>
                    <w:top w:val="nil"/>
                    <w:left w:val="nil"/>
                    <w:bottom w:val="single" w:sz="4" w:space="0" w:color="auto"/>
                    <w:right w:val="single" w:sz="4" w:space="0" w:color="auto"/>
                  </w:tcBorders>
                  <w:shd w:val="clear" w:color="auto" w:fill="auto"/>
                  <w:vAlign w:val="bottom"/>
                  <w:hideMark/>
                </w:tcPr>
                <w:p w14:paraId="60C480F0" w14:textId="6FF457DF"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IODOPOVIDONA, ESPUMA, CADA 100 ML. CONTIENEN: IODOPOVIDONA 8 G. EQUIVALENTE A 0.8 G. DE YODO.   120 ML</w:t>
                  </w:r>
                </w:p>
              </w:tc>
              <w:tc>
                <w:tcPr>
                  <w:tcW w:w="1060" w:type="dxa"/>
                  <w:tcBorders>
                    <w:top w:val="nil"/>
                    <w:left w:val="nil"/>
                    <w:bottom w:val="single" w:sz="4" w:space="0" w:color="auto"/>
                    <w:right w:val="single" w:sz="4" w:space="0" w:color="auto"/>
                  </w:tcBorders>
                  <w:shd w:val="clear" w:color="auto" w:fill="auto"/>
                  <w:vAlign w:val="center"/>
                  <w:hideMark/>
                </w:tcPr>
                <w:p w14:paraId="6D9351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A3CA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A3FE1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444</w:t>
                  </w:r>
                </w:p>
              </w:tc>
            </w:tr>
            <w:tr w:rsidR="00F05F56" w:rsidRPr="00F05F56" w14:paraId="1E10642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EA377D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w:t>
                  </w:r>
                </w:p>
              </w:tc>
              <w:tc>
                <w:tcPr>
                  <w:tcW w:w="1491" w:type="dxa"/>
                  <w:tcBorders>
                    <w:top w:val="nil"/>
                    <w:left w:val="nil"/>
                    <w:bottom w:val="single" w:sz="4" w:space="0" w:color="auto"/>
                    <w:right w:val="single" w:sz="4" w:space="0" w:color="auto"/>
                  </w:tcBorders>
                  <w:shd w:val="clear" w:color="auto" w:fill="auto"/>
                  <w:noWrap/>
                  <w:vAlign w:val="center"/>
                  <w:hideMark/>
                </w:tcPr>
                <w:p w14:paraId="003888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600661025.00</w:t>
                  </w:r>
                </w:p>
              </w:tc>
              <w:tc>
                <w:tcPr>
                  <w:tcW w:w="5103" w:type="dxa"/>
                  <w:tcBorders>
                    <w:top w:val="nil"/>
                    <w:left w:val="nil"/>
                    <w:bottom w:val="single" w:sz="4" w:space="0" w:color="auto"/>
                    <w:right w:val="single" w:sz="4" w:space="0" w:color="auto"/>
                  </w:tcBorders>
                  <w:shd w:val="clear" w:color="auto" w:fill="auto"/>
                  <w:vAlign w:val="bottom"/>
                  <w:hideMark/>
                </w:tcPr>
                <w:p w14:paraId="13D0251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JABON TRICLOFEN FRASCO DE 30 ML</w:t>
                  </w:r>
                </w:p>
              </w:tc>
              <w:tc>
                <w:tcPr>
                  <w:tcW w:w="1060" w:type="dxa"/>
                  <w:tcBorders>
                    <w:top w:val="nil"/>
                    <w:left w:val="nil"/>
                    <w:bottom w:val="single" w:sz="4" w:space="0" w:color="auto"/>
                    <w:right w:val="single" w:sz="4" w:space="0" w:color="auto"/>
                  </w:tcBorders>
                  <w:shd w:val="clear" w:color="auto" w:fill="auto"/>
                  <w:vAlign w:val="center"/>
                  <w:hideMark/>
                </w:tcPr>
                <w:p w14:paraId="332AD5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5C76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384DE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F2023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5DE83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w:t>
                  </w:r>
                </w:p>
              </w:tc>
              <w:tc>
                <w:tcPr>
                  <w:tcW w:w="1491" w:type="dxa"/>
                  <w:tcBorders>
                    <w:top w:val="nil"/>
                    <w:left w:val="nil"/>
                    <w:bottom w:val="single" w:sz="4" w:space="0" w:color="auto"/>
                    <w:right w:val="single" w:sz="4" w:space="0" w:color="auto"/>
                  </w:tcBorders>
                  <w:shd w:val="clear" w:color="auto" w:fill="auto"/>
                  <w:noWrap/>
                  <w:vAlign w:val="center"/>
                  <w:hideMark/>
                </w:tcPr>
                <w:p w14:paraId="74726D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600661052.00</w:t>
                  </w:r>
                </w:p>
              </w:tc>
              <w:tc>
                <w:tcPr>
                  <w:tcW w:w="5103" w:type="dxa"/>
                  <w:tcBorders>
                    <w:top w:val="nil"/>
                    <w:left w:val="nil"/>
                    <w:bottom w:val="single" w:sz="4" w:space="0" w:color="auto"/>
                    <w:right w:val="single" w:sz="4" w:space="0" w:color="auto"/>
                  </w:tcBorders>
                  <w:shd w:val="clear" w:color="auto" w:fill="auto"/>
                  <w:vAlign w:val="bottom"/>
                  <w:hideMark/>
                </w:tcPr>
                <w:p w14:paraId="64D2D87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CON GLUCONATO DE CLORHEXIDINA AL 2% P/V EN ALCOHOL ISOPROPILICO AL 70% CON TINTA NARANJA. CONTIENE:  3 ML ESTERIL Y DESECHABLE. ENVASE</w:t>
                  </w:r>
                </w:p>
              </w:tc>
              <w:tc>
                <w:tcPr>
                  <w:tcW w:w="1060" w:type="dxa"/>
                  <w:tcBorders>
                    <w:top w:val="nil"/>
                    <w:left w:val="nil"/>
                    <w:bottom w:val="single" w:sz="4" w:space="0" w:color="auto"/>
                    <w:right w:val="single" w:sz="4" w:space="0" w:color="auto"/>
                  </w:tcBorders>
                  <w:shd w:val="clear" w:color="auto" w:fill="auto"/>
                  <w:vAlign w:val="center"/>
                  <w:hideMark/>
                </w:tcPr>
                <w:p w14:paraId="07C769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1FBC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9E2B5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11,842</w:t>
                  </w:r>
                </w:p>
              </w:tc>
            </w:tr>
            <w:tr w:rsidR="00F05F56" w:rsidRPr="00F05F56" w14:paraId="784A070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94B249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w:t>
                  </w:r>
                </w:p>
              </w:tc>
              <w:tc>
                <w:tcPr>
                  <w:tcW w:w="1491" w:type="dxa"/>
                  <w:tcBorders>
                    <w:top w:val="nil"/>
                    <w:left w:val="nil"/>
                    <w:bottom w:val="single" w:sz="4" w:space="0" w:color="auto"/>
                    <w:right w:val="single" w:sz="4" w:space="0" w:color="auto"/>
                  </w:tcBorders>
                  <w:shd w:val="clear" w:color="auto" w:fill="auto"/>
                  <w:noWrap/>
                  <w:vAlign w:val="center"/>
                  <w:hideMark/>
                </w:tcPr>
                <w:p w14:paraId="72C761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600661060.00</w:t>
                  </w:r>
                </w:p>
              </w:tc>
              <w:tc>
                <w:tcPr>
                  <w:tcW w:w="5103" w:type="dxa"/>
                  <w:tcBorders>
                    <w:top w:val="nil"/>
                    <w:left w:val="nil"/>
                    <w:bottom w:val="single" w:sz="4" w:space="0" w:color="auto"/>
                    <w:right w:val="single" w:sz="4" w:space="0" w:color="auto"/>
                  </w:tcBorders>
                  <w:shd w:val="clear" w:color="auto" w:fill="auto"/>
                  <w:vAlign w:val="bottom"/>
                  <w:hideMark/>
                </w:tcPr>
                <w:p w14:paraId="6606188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CON GLUCONATO DE CLORHEXIDINA AL 2% P/V EN ALCOHOL ISOPROPILICO AL 70% CON TINTA NARANJA. CONTIENE:  26 ML ESTERIL Y DESECHABLE. ENVASE</w:t>
                  </w:r>
                </w:p>
              </w:tc>
              <w:tc>
                <w:tcPr>
                  <w:tcW w:w="1060" w:type="dxa"/>
                  <w:tcBorders>
                    <w:top w:val="nil"/>
                    <w:left w:val="nil"/>
                    <w:bottom w:val="single" w:sz="4" w:space="0" w:color="auto"/>
                    <w:right w:val="single" w:sz="4" w:space="0" w:color="auto"/>
                  </w:tcBorders>
                  <w:shd w:val="clear" w:color="auto" w:fill="auto"/>
                  <w:vAlign w:val="center"/>
                  <w:hideMark/>
                </w:tcPr>
                <w:p w14:paraId="12E888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BE087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575AF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994</w:t>
                  </w:r>
                </w:p>
              </w:tc>
            </w:tr>
            <w:tr w:rsidR="00F05F56" w:rsidRPr="00F05F56" w14:paraId="395CBCD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AFB97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w:t>
                  </w:r>
                </w:p>
              </w:tc>
              <w:tc>
                <w:tcPr>
                  <w:tcW w:w="1491" w:type="dxa"/>
                  <w:tcBorders>
                    <w:top w:val="nil"/>
                    <w:left w:val="nil"/>
                    <w:bottom w:val="single" w:sz="4" w:space="0" w:color="auto"/>
                    <w:right w:val="single" w:sz="4" w:space="0" w:color="auto"/>
                  </w:tcBorders>
                  <w:shd w:val="clear" w:color="auto" w:fill="auto"/>
                  <w:noWrap/>
                  <w:vAlign w:val="center"/>
                  <w:hideMark/>
                </w:tcPr>
                <w:p w14:paraId="30F5462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600820054.00</w:t>
                  </w:r>
                </w:p>
              </w:tc>
              <w:tc>
                <w:tcPr>
                  <w:tcW w:w="5103" w:type="dxa"/>
                  <w:tcBorders>
                    <w:top w:val="nil"/>
                    <w:left w:val="nil"/>
                    <w:bottom w:val="single" w:sz="4" w:space="0" w:color="auto"/>
                    <w:right w:val="single" w:sz="4" w:space="0" w:color="auto"/>
                  </w:tcBorders>
                  <w:shd w:val="clear" w:color="auto" w:fill="auto"/>
                  <w:vAlign w:val="bottom"/>
                  <w:hideMark/>
                </w:tcPr>
                <w:p w14:paraId="4C91C66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APLICADORES SIN ALGODON DE MADERA</w:t>
                  </w:r>
                </w:p>
              </w:tc>
              <w:tc>
                <w:tcPr>
                  <w:tcW w:w="1060" w:type="dxa"/>
                  <w:tcBorders>
                    <w:top w:val="nil"/>
                    <w:left w:val="nil"/>
                    <w:bottom w:val="single" w:sz="4" w:space="0" w:color="auto"/>
                    <w:right w:val="single" w:sz="4" w:space="0" w:color="auto"/>
                  </w:tcBorders>
                  <w:shd w:val="clear" w:color="auto" w:fill="auto"/>
                  <w:vAlign w:val="center"/>
                  <w:hideMark/>
                </w:tcPr>
                <w:p w14:paraId="0F75FF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CAD7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C/750</w:t>
                  </w:r>
                </w:p>
              </w:tc>
              <w:tc>
                <w:tcPr>
                  <w:tcW w:w="992" w:type="dxa"/>
                  <w:tcBorders>
                    <w:top w:val="nil"/>
                    <w:left w:val="nil"/>
                    <w:bottom w:val="single" w:sz="4" w:space="0" w:color="auto"/>
                    <w:right w:val="single" w:sz="4" w:space="0" w:color="auto"/>
                  </w:tcBorders>
                  <w:shd w:val="clear" w:color="auto" w:fill="auto"/>
                  <w:noWrap/>
                  <w:vAlign w:val="center"/>
                  <w:hideMark/>
                </w:tcPr>
                <w:p w14:paraId="4CBE3DF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144</w:t>
                  </w:r>
                </w:p>
              </w:tc>
            </w:tr>
            <w:tr w:rsidR="00F05F56" w:rsidRPr="00F05F56" w14:paraId="7F7E374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5C686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w:t>
                  </w:r>
                </w:p>
              </w:tc>
              <w:tc>
                <w:tcPr>
                  <w:tcW w:w="1491" w:type="dxa"/>
                  <w:tcBorders>
                    <w:top w:val="nil"/>
                    <w:left w:val="nil"/>
                    <w:bottom w:val="single" w:sz="4" w:space="0" w:color="auto"/>
                    <w:right w:val="single" w:sz="4" w:space="0" w:color="auto"/>
                  </w:tcBorders>
                  <w:shd w:val="clear" w:color="auto" w:fill="auto"/>
                  <w:noWrap/>
                  <w:vAlign w:val="center"/>
                  <w:hideMark/>
                </w:tcPr>
                <w:p w14:paraId="1C11DF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600820104.00</w:t>
                  </w:r>
                </w:p>
              </w:tc>
              <w:tc>
                <w:tcPr>
                  <w:tcW w:w="5103" w:type="dxa"/>
                  <w:tcBorders>
                    <w:top w:val="nil"/>
                    <w:left w:val="nil"/>
                    <w:bottom w:val="single" w:sz="4" w:space="0" w:color="auto"/>
                    <w:right w:val="single" w:sz="4" w:space="0" w:color="auto"/>
                  </w:tcBorders>
                  <w:shd w:val="clear" w:color="auto" w:fill="auto"/>
                  <w:vAlign w:val="bottom"/>
                  <w:hideMark/>
                </w:tcPr>
                <w:p w14:paraId="74B7A9C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APLICADORES CON ALGODON DE MADERA</w:t>
                  </w:r>
                </w:p>
              </w:tc>
              <w:tc>
                <w:tcPr>
                  <w:tcW w:w="1060" w:type="dxa"/>
                  <w:tcBorders>
                    <w:top w:val="nil"/>
                    <w:left w:val="nil"/>
                    <w:bottom w:val="single" w:sz="4" w:space="0" w:color="auto"/>
                    <w:right w:val="single" w:sz="4" w:space="0" w:color="auto"/>
                  </w:tcBorders>
                  <w:shd w:val="clear" w:color="auto" w:fill="auto"/>
                  <w:vAlign w:val="center"/>
                  <w:hideMark/>
                </w:tcPr>
                <w:p w14:paraId="44F942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7F21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0D36844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82</w:t>
                  </w:r>
                </w:p>
              </w:tc>
            </w:tr>
            <w:tr w:rsidR="00F05F56" w:rsidRPr="00F05F56" w14:paraId="43D368E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1C105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w:t>
                  </w:r>
                </w:p>
              </w:tc>
              <w:tc>
                <w:tcPr>
                  <w:tcW w:w="1491" w:type="dxa"/>
                  <w:tcBorders>
                    <w:top w:val="nil"/>
                    <w:left w:val="nil"/>
                    <w:bottom w:val="single" w:sz="4" w:space="0" w:color="auto"/>
                    <w:right w:val="single" w:sz="4" w:space="0" w:color="auto"/>
                  </w:tcBorders>
                  <w:shd w:val="clear" w:color="auto" w:fill="auto"/>
                  <w:noWrap/>
                  <w:vAlign w:val="center"/>
                  <w:hideMark/>
                </w:tcPr>
                <w:p w14:paraId="57AC8AA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600880017.00</w:t>
                  </w:r>
                </w:p>
              </w:tc>
              <w:tc>
                <w:tcPr>
                  <w:tcW w:w="5103" w:type="dxa"/>
                  <w:tcBorders>
                    <w:top w:val="nil"/>
                    <w:left w:val="nil"/>
                    <w:bottom w:val="single" w:sz="4" w:space="0" w:color="auto"/>
                    <w:right w:val="single" w:sz="4" w:space="0" w:color="auto"/>
                  </w:tcBorders>
                  <w:shd w:val="clear" w:color="auto" w:fill="auto"/>
                  <w:vAlign w:val="bottom"/>
                  <w:hideMark/>
                </w:tcPr>
                <w:p w14:paraId="114F7AA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APOSITOS TRANSPARENTE, MICROPOROSO, AUTOADHERIBLES, ESTERILE Y DESECHABLE. MEDIDAS: 7.0 A 8.5 X 5. 08 </w:t>
                  </w:r>
                  <w:proofErr w:type="gramStart"/>
                  <w:r w:rsidRPr="00F05F56">
                    <w:rPr>
                      <w:rFonts w:ascii="Calibri" w:hAnsi="Calibri" w:cs="Calibri"/>
                      <w:color w:val="000000"/>
                      <w:sz w:val="18"/>
                      <w:szCs w:val="18"/>
                      <w:lang w:val="es-MX" w:eastAsia="es-MX"/>
                    </w:rPr>
                    <w:t>A</w:t>
                  </w:r>
                  <w:proofErr w:type="gramEnd"/>
                  <w:r w:rsidRPr="00F05F56">
                    <w:rPr>
                      <w:rFonts w:ascii="Calibri" w:hAnsi="Calibri" w:cs="Calibri"/>
                      <w:color w:val="000000"/>
                      <w:sz w:val="18"/>
                      <w:szCs w:val="18"/>
                      <w:lang w:val="es-MX" w:eastAsia="es-MX"/>
                    </w:rPr>
                    <w:t xml:space="preserve"> 6.0 CM</w:t>
                  </w:r>
                </w:p>
              </w:tc>
              <w:tc>
                <w:tcPr>
                  <w:tcW w:w="1060" w:type="dxa"/>
                  <w:tcBorders>
                    <w:top w:val="nil"/>
                    <w:left w:val="nil"/>
                    <w:bottom w:val="single" w:sz="4" w:space="0" w:color="auto"/>
                    <w:right w:val="single" w:sz="4" w:space="0" w:color="auto"/>
                  </w:tcBorders>
                  <w:shd w:val="clear" w:color="auto" w:fill="auto"/>
                  <w:vAlign w:val="center"/>
                  <w:hideMark/>
                </w:tcPr>
                <w:p w14:paraId="312191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D293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C64D88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86</w:t>
                  </w:r>
                </w:p>
              </w:tc>
            </w:tr>
            <w:tr w:rsidR="00F05F56" w:rsidRPr="00F05F56" w14:paraId="1377DEF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06CC9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w:t>
                  </w:r>
                </w:p>
              </w:tc>
              <w:tc>
                <w:tcPr>
                  <w:tcW w:w="1491" w:type="dxa"/>
                  <w:tcBorders>
                    <w:top w:val="nil"/>
                    <w:left w:val="nil"/>
                    <w:bottom w:val="single" w:sz="4" w:space="0" w:color="auto"/>
                    <w:right w:val="single" w:sz="4" w:space="0" w:color="auto"/>
                  </w:tcBorders>
                  <w:shd w:val="clear" w:color="auto" w:fill="auto"/>
                  <w:noWrap/>
                  <w:vAlign w:val="center"/>
                  <w:hideMark/>
                </w:tcPr>
                <w:p w14:paraId="088B58A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600880025.00</w:t>
                  </w:r>
                </w:p>
              </w:tc>
              <w:tc>
                <w:tcPr>
                  <w:tcW w:w="5103" w:type="dxa"/>
                  <w:tcBorders>
                    <w:top w:val="nil"/>
                    <w:left w:val="nil"/>
                    <w:bottom w:val="single" w:sz="4" w:space="0" w:color="auto"/>
                    <w:right w:val="single" w:sz="4" w:space="0" w:color="auto"/>
                  </w:tcBorders>
                  <w:shd w:val="clear" w:color="auto" w:fill="auto"/>
                  <w:vAlign w:val="bottom"/>
                  <w:hideMark/>
                </w:tcPr>
                <w:p w14:paraId="64D5949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TRANSPARENTE, MICROPOROSO, AUTOADHERIBLE, ESTERILE Y DESECHABLE, MEDIDAS, 10.0 A 10.16. X 12.0 A 14.0 CM.</w:t>
                  </w:r>
                </w:p>
              </w:tc>
              <w:tc>
                <w:tcPr>
                  <w:tcW w:w="1060" w:type="dxa"/>
                  <w:tcBorders>
                    <w:top w:val="nil"/>
                    <w:left w:val="nil"/>
                    <w:bottom w:val="single" w:sz="4" w:space="0" w:color="auto"/>
                    <w:right w:val="single" w:sz="4" w:space="0" w:color="auto"/>
                  </w:tcBorders>
                  <w:shd w:val="clear" w:color="auto" w:fill="auto"/>
                  <w:vAlign w:val="center"/>
                  <w:hideMark/>
                </w:tcPr>
                <w:p w14:paraId="70B1C0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2ABE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8DB632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862</w:t>
                  </w:r>
                </w:p>
              </w:tc>
            </w:tr>
            <w:tr w:rsidR="00F05F56" w:rsidRPr="00F05F56" w14:paraId="5755701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8B126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w:t>
                  </w:r>
                </w:p>
              </w:tc>
              <w:tc>
                <w:tcPr>
                  <w:tcW w:w="1491" w:type="dxa"/>
                  <w:tcBorders>
                    <w:top w:val="nil"/>
                    <w:left w:val="nil"/>
                    <w:bottom w:val="single" w:sz="4" w:space="0" w:color="auto"/>
                    <w:right w:val="single" w:sz="4" w:space="0" w:color="auto"/>
                  </w:tcBorders>
                  <w:shd w:val="clear" w:color="auto" w:fill="auto"/>
                  <w:noWrap/>
                  <w:vAlign w:val="center"/>
                  <w:hideMark/>
                </w:tcPr>
                <w:p w14:paraId="3F196A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600880058.00</w:t>
                  </w:r>
                </w:p>
              </w:tc>
              <w:tc>
                <w:tcPr>
                  <w:tcW w:w="5103" w:type="dxa"/>
                  <w:tcBorders>
                    <w:top w:val="nil"/>
                    <w:left w:val="nil"/>
                    <w:bottom w:val="single" w:sz="4" w:space="0" w:color="auto"/>
                    <w:right w:val="single" w:sz="4" w:space="0" w:color="auto"/>
                  </w:tcBorders>
                  <w:shd w:val="clear" w:color="auto" w:fill="auto"/>
                  <w:vAlign w:val="bottom"/>
                  <w:hideMark/>
                </w:tcPr>
                <w:p w14:paraId="4D1B14A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COMBINADOS. DE CELULOSA, CON TELA NO TEJIDA. MEDIDAS: 20 X 8 CM ENVASE CON 200 PIEZAS.</w:t>
                  </w:r>
                </w:p>
              </w:tc>
              <w:tc>
                <w:tcPr>
                  <w:tcW w:w="1060" w:type="dxa"/>
                  <w:tcBorders>
                    <w:top w:val="nil"/>
                    <w:left w:val="nil"/>
                    <w:bottom w:val="single" w:sz="4" w:space="0" w:color="auto"/>
                    <w:right w:val="single" w:sz="4" w:space="0" w:color="auto"/>
                  </w:tcBorders>
                  <w:shd w:val="clear" w:color="auto" w:fill="auto"/>
                  <w:vAlign w:val="center"/>
                  <w:hideMark/>
                </w:tcPr>
                <w:p w14:paraId="22F4E0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66BB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2B397BF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A11149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3BA3F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w:t>
                  </w:r>
                </w:p>
              </w:tc>
              <w:tc>
                <w:tcPr>
                  <w:tcW w:w="1491" w:type="dxa"/>
                  <w:tcBorders>
                    <w:top w:val="nil"/>
                    <w:left w:val="nil"/>
                    <w:bottom w:val="single" w:sz="4" w:space="0" w:color="auto"/>
                    <w:right w:val="single" w:sz="4" w:space="0" w:color="auto"/>
                  </w:tcBorders>
                  <w:shd w:val="clear" w:color="auto" w:fill="auto"/>
                  <w:noWrap/>
                  <w:vAlign w:val="center"/>
                  <w:hideMark/>
                </w:tcPr>
                <w:p w14:paraId="1B3087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600880060.00</w:t>
                  </w:r>
                </w:p>
              </w:tc>
              <w:tc>
                <w:tcPr>
                  <w:tcW w:w="5103" w:type="dxa"/>
                  <w:tcBorders>
                    <w:top w:val="nil"/>
                    <w:left w:val="nil"/>
                    <w:bottom w:val="single" w:sz="4" w:space="0" w:color="auto"/>
                    <w:right w:val="single" w:sz="4" w:space="0" w:color="auto"/>
                  </w:tcBorders>
                  <w:shd w:val="clear" w:color="auto" w:fill="auto"/>
                  <w:vAlign w:val="bottom"/>
                  <w:hideMark/>
                </w:tcPr>
                <w:p w14:paraId="2FB9FD6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AUTO ADHERIBLE ESTERIL DESECHABLE CON ALMOHADILLA DE ALGODON DE 9 X 20 CMS</w:t>
                  </w:r>
                </w:p>
              </w:tc>
              <w:tc>
                <w:tcPr>
                  <w:tcW w:w="1060" w:type="dxa"/>
                  <w:tcBorders>
                    <w:top w:val="nil"/>
                    <w:left w:val="nil"/>
                    <w:bottom w:val="single" w:sz="4" w:space="0" w:color="auto"/>
                    <w:right w:val="single" w:sz="4" w:space="0" w:color="auto"/>
                  </w:tcBorders>
                  <w:shd w:val="clear" w:color="auto" w:fill="auto"/>
                  <w:vAlign w:val="center"/>
                  <w:hideMark/>
                </w:tcPr>
                <w:p w14:paraId="0D3B1F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3AFF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7127C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485</w:t>
                  </w:r>
                </w:p>
              </w:tc>
            </w:tr>
            <w:tr w:rsidR="00F05F56" w:rsidRPr="00F05F56" w14:paraId="1353032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C5041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w:t>
                  </w:r>
                </w:p>
              </w:tc>
              <w:tc>
                <w:tcPr>
                  <w:tcW w:w="1491" w:type="dxa"/>
                  <w:tcBorders>
                    <w:top w:val="nil"/>
                    <w:left w:val="nil"/>
                    <w:bottom w:val="single" w:sz="4" w:space="0" w:color="auto"/>
                    <w:right w:val="single" w:sz="4" w:space="0" w:color="auto"/>
                  </w:tcBorders>
                  <w:shd w:val="clear" w:color="auto" w:fill="auto"/>
                  <w:noWrap/>
                  <w:vAlign w:val="center"/>
                  <w:hideMark/>
                </w:tcPr>
                <w:p w14:paraId="5DDD23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600880108.00</w:t>
                  </w:r>
                </w:p>
              </w:tc>
              <w:tc>
                <w:tcPr>
                  <w:tcW w:w="5103" w:type="dxa"/>
                  <w:tcBorders>
                    <w:top w:val="nil"/>
                    <w:left w:val="nil"/>
                    <w:bottom w:val="single" w:sz="4" w:space="0" w:color="auto"/>
                    <w:right w:val="single" w:sz="4" w:space="0" w:color="auto"/>
                  </w:tcBorders>
                  <w:shd w:val="clear" w:color="auto" w:fill="auto"/>
                  <w:vAlign w:val="bottom"/>
                  <w:hideMark/>
                </w:tcPr>
                <w:p w14:paraId="07A06A8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COMBINADOS. DE CELULOSA, CON TELA NO TEJIDA. MEDIDA 20 X 13 CM ENVASE CON 150 PIEZAS.</w:t>
                  </w:r>
                </w:p>
              </w:tc>
              <w:tc>
                <w:tcPr>
                  <w:tcW w:w="1060" w:type="dxa"/>
                  <w:tcBorders>
                    <w:top w:val="nil"/>
                    <w:left w:val="nil"/>
                    <w:bottom w:val="single" w:sz="4" w:space="0" w:color="auto"/>
                    <w:right w:val="single" w:sz="4" w:space="0" w:color="auto"/>
                  </w:tcBorders>
                  <w:shd w:val="clear" w:color="auto" w:fill="auto"/>
                  <w:vAlign w:val="center"/>
                  <w:hideMark/>
                </w:tcPr>
                <w:p w14:paraId="3023E5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2D45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1FDD996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1,039</w:t>
                  </w:r>
                </w:p>
              </w:tc>
            </w:tr>
            <w:tr w:rsidR="00F05F56" w:rsidRPr="00F05F56" w14:paraId="7E13F45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AB9C0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w:t>
                  </w:r>
                </w:p>
              </w:tc>
              <w:tc>
                <w:tcPr>
                  <w:tcW w:w="1491" w:type="dxa"/>
                  <w:tcBorders>
                    <w:top w:val="nil"/>
                    <w:left w:val="nil"/>
                    <w:bottom w:val="single" w:sz="4" w:space="0" w:color="auto"/>
                    <w:right w:val="single" w:sz="4" w:space="0" w:color="auto"/>
                  </w:tcBorders>
                  <w:shd w:val="clear" w:color="auto" w:fill="auto"/>
                  <w:noWrap/>
                  <w:vAlign w:val="center"/>
                  <w:hideMark/>
                </w:tcPr>
                <w:p w14:paraId="3C8D4A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600880504.00</w:t>
                  </w:r>
                </w:p>
              </w:tc>
              <w:tc>
                <w:tcPr>
                  <w:tcW w:w="5103" w:type="dxa"/>
                  <w:tcBorders>
                    <w:top w:val="nil"/>
                    <w:left w:val="nil"/>
                    <w:bottom w:val="single" w:sz="4" w:space="0" w:color="auto"/>
                    <w:right w:val="single" w:sz="4" w:space="0" w:color="auto"/>
                  </w:tcBorders>
                  <w:shd w:val="clear" w:color="auto" w:fill="auto"/>
                  <w:vAlign w:val="bottom"/>
                  <w:hideMark/>
                </w:tcPr>
                <w:p w14:paraId="137F46B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CON PETROLATO. MEDIDAS: 10 X 10 CM. ENVASE INDIVIDUAL. PIEZA.</w:t>
                  </w:r>
                </w:p>
              </w:tc>
              <w:tc>
                <w:tcPr>
                  <w:tcW w:w="1060" w:type="dxa"/>
                  <w:tcBorders>
                    <w:top w:val="nil"/>
                    <w:left w:val="nil"/>
                    <w:bottom w:val="single" w:sz="4" w:space="0" w:color="auto"/>
                    <w:right w:val="single" w:sz="4" w:space="0" w:color="auto"/>
                  </w:tcBorders>
                  <w:shd w:val="clear" w:color="auto" w:fill="auto"/>
                  <w:vAlign w:val="center"/>
                  <w:hideMark/>
                </w:tcPr>
                <w:p w14:paraId="14C91A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F72F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F7F8E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B48877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E923A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w:t>
                  </w:r>
                </w:p>
              </w:tc>
              <w:tc>
                <w:tcPr>
                  <w:tcW w:w="1491" w:type="dxa"/>
                  <w:tcBorders>
                    <w:top w:val="nil"/>
                    <w:left w:val="nil"/>
                    <w:bottom w:val="single" w:sz="4" w:space="0" w:color="auto"/>
                    <w:right w:val="single" w:sz="4" w:space="0" w:color="auto"/>
                  </w:tcBorders>
                  <w:shd w:val="clear" w:color="auto" w:fill="auto"/>
                  <w:noWrap/>
                  <w:vAlign w:val="center"/>
                  <w:hideMark/>
                </w:tcPr>
                <w:p w14:paraId="2AD60F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600880652.00</w:t>
                  </w:r>
                </w:p>
              </w:tc>
              <w:tc>
                <w:tcPr>
                  <w:tcW w:w="5103" w:type="dxa"/>
                  <w:tcBorders>
                    <w:top w:val="nil"/>
                    <w:left w:val="nil"/>
                    <w:bottom w:val="single" w:sz="4" w:space="0" w:color="auto"/>
                    <w:right w:val="single" w:sz="4" w:space="0" w:color="auto"/>
                  </w:tcBorders>
                  <w:shd w:val="clear" w:color="auto" w:fill="auto"/>
                  <w:vAlign w:val="bottom"/>
                  <w:hideMark/>
                </w:tcPr>
                <w:p w14:paraId="7116C18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HIDROCOLOIDE PARA EL TRATAMIENTO DE HERIDAS EXTRADELGADO, AUTOADHERIBLE, ESTERIL, TAMAÑO DE 10.0 CM, 0.6 CM X 10.0 CM 0.6 CM</w:t>
                  </w:r>
                </w:p>
              </w:tc>
              <w:tc>
                <w:tcPr>
                  <w:tcW w:w="1060" w:type="dxa"/>
                  <w:tcBorders>
                    <w:top w:val="nil"/>
                    <w:left w:val="nil"/>
                    <w:bottom w:val="single" w:sz="4" w:space="0" w:color="auto"/>
                    <w:right w:val="single" w:sz="4" w:space="0" w:color="auto"/>
                  </w:tcBorders>
                  <w:shd w:val="clear" w:color="auto" w:fill="auto"/>
                  <w:vAlign w:val="center"/>
                  <w:hideMark/>
                </w:tcPr>
                <w:p w14:paraId="110C86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7FB1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D158C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415</w:t>
                  </w:r>
                </w:p>
              </w:tc>
            </w:tr>
            <w:tr w:rsidR="00F05F56" w:rsidRPr="00F05F56" w14:paraId="606F15E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881B5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w:t>
                  </w:r>
                </w:p>
              </w:tc>
              <w:tc>
                <w:tcPr>
                  <w:tcW w:w="1491" w:type="dxa"/>
                  <w:tcBorders>
                    <w:top w:val="nil"/>
                    <w:left w:val="nil"/>
                    <w:bottom w:val="single" w:sz="4" w:space="0" w:color="auto"/>
                    <w:right w:val="single" w:sz="4" w:space="0" w:color="auto"/>
                  </w:tcBorders>
                  <w:shd w:val="clear" w:color="auto" w:fill="auto"/>
                  <w:noWrap/>
                  <w:vAlign w:val="center"/>
                  <w:hideMark/>
                </w:tcPr>
                <w:p w14:paraId="23227D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600880660.00</w:t>
                  </w:r>
                </w:p>
              </w:tc>
              <w:tc>
                <w:tcPr>
                  <w:tcW w:w="5103" w:type="dxa"/>
                  <w:tcBorders>
                    <w:top w:val="nil"/>
                    <w:left w:val="nil"/>
                    <w:bottom w:val="single" w:sz="4" w:space="0" w:color="auto"/>
                    <w:right w:val="single" w:sz="4" w:space="0" w:color="auto"/>
                  </w:tcBorders>
                  <w:shd w:val="clear" w:color="auto" w:fill="auto"/>
                  <w:vAlign w:val="bottom"/>
                  <w:hideMark/>
                </w:tcPr>
                <w:p w14:paraId="7D42878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HIDROCOLOIDES, CON BORDES AUTOADHERIBLES, CON O SIN CAPA EXTERNA DE ESPUMA DE POLIURETANO O CLORURO DE POLIVINILO, CON GROSOR MINIMO DE 2 MM. ESTERIL.TAMAÑO: DE 15.0 CM ± 3.0 CM X 16.0 CM ± 4.0 CM.</w:t>
                  </w:r>
                </w:p>
              </w:tc>
              <w:tc>
                <w:tcPr>
                  <w:tcW w:w="1060" w:type="dxa"/>
                  <w:tcBorders>
                    <w:top w:val="nil"/>
                    <w:left w:val="nil"/>
                    <w:bottom w:val="single" w:sz="4" w:space="0" w:color="auto"/>
                    <w:right w:val="single" w:sz="4" w:space="0" w:color="auto"/>
                  </w:tcBorders>
                  <w:shd w:val="clear" w:color="auto" w:fill="auto"/>
                  <w:vAlign w:val="center"/>
                  <w:hideMark/>
                </w:tcPr>
                <w:p w14:paraId="7C5651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8F3C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17143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554</w:t>
                  </w:r>
                </w:p>
              </w:tc>
            </w:tr>
            <w:tr w:rsidR="00F05F56" w:rsidRPr="00F05F56" w14:paraId="1E939A9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0A871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w:t>
                  </w:r>
                </w:p>
              </w:tc>
              <w:tc>
                <w:tcPr>
                  <w:tcW w:w="1491" w:type="dxa"/>
                  <w:tcBorders>
                    <w:top w:val="nil"/>
                    <w:left w:val="nil"/>
                    <w:bottom w:val="single" w:sz="4" w:space="0" w:color="auto"/>
                    <w:right w:val="single" w:sz="4" w:space="0" w:color="auto"/>
                  </w:tcBorders>
                  <w:shd w:val="clear" w:color="auto" w:fill="auto"/>
                  <w:noWrap/>
                  <w:vAlign w:val="center"/>
                  <w:hideMark/>
                </w:tcPr>
                <w:p w14:paraId="791BC2C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600880678.00</w:t>
                  </w:r>
                </w:p>
              </w:tc>
              <w:tc>
                <w:tcPr>
                  <w:tcW w:w="5103" w:type="dxa"/>
                  <w:tcBorders>
                    <w:top w:val="nil"/>
                    <w:left w:val="nil"/>
                    <w:bottom w:val="single" w:sz="4" w:space="0" w:color="auto"/>
                    <w:right w:val="single" w:sz="4" w:space="0" w:color="auto"/>
                  </w:tcBorders>
                  <w:shd w:val="clear" w:color="auto" w:fill="auto"/>
                  <w:vAlign w:val="bottom"/>
                  <w:hideMark/>
                </w:tcPr>
                <w:p w14:paraId="390BC98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HIDROCOLOIDES, PARA EL TRATAMIENTO DE HERIDAS. ESTERIL. TAMAÑO: DE 15 A 21 CM X 15 A 21 CM. PIEZA.</w:t>
                  </w:r>
                </w:p>
              </w:tc>
              <w:tc>
                <w:tcPr>
                  <w:tcW w:w="1060" w:type="dxa"/>
                  <w:tcBorders>
                    <w:top w:val="nil"/>
                    <w:left w:val="nil"/>
                    <w:bottom w:val="single" w:sz="4" w:space="0" w:color="auto"/>
                    <w:right w:val="single" w:sz="4" w:space="0" w:color="auto"/>
                  </w:tcBorders>
                  <w:shd w:val="clear" w:color="auto" w:fill="auto"/>
                  <w:vAlign w:val="center"/>
                  <w:hideMark/>
                </w:tcPr>
                <w:p w14:paraId="143ED7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EF36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0DB98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258</w:t>
                  </w:r>
                </w:p>
              </w:tc>
            </w:tr>
            <w:tr w:rsidR="00F05F56" w:rsidRPr="00F05F56" w14:paraId="3BC4792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F9E09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w:t>
                  </w:r>
                </w:p>
              </w:tc>
              <w:tc>
                <w:tcPr>
                  <w:tcW w:w="1491" w:type="dxa"/>
                  <w:tcBorders>
                    <w:top w:val="nil"/>
                    <w:left w:val="nil"/>
                    <w:bottom w:val="single" w:sz="4" w:space="0" w:color="auto"/>
                    <w:right w:val="single" w:sz="4" w:space="0" w:color="auto"/>
                  </w:tcBorders>
                  <w:shd w:val="clear" w:color="auto" w:fill="auto"/>
                  <w:noWrap/>
                  <w:vAlign w:val="center"/>
                  <w:hideMark/>
                </w:tcPr>
                <w:p w14:paraId="0CDEE59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600880686.00</w:t>
                  </w:r>
                </w:p>
              </w:tc>
              <w:tc>
                <w:tcPr>
                  <w:tcW w:w="5103" w:type="dxa"/>
                  <w:tcBorders>
                    <w:top w:val="nil"/>
                    <w:left w:val="nil"/>
                    <w:bottom w:val="single" w:sz="4" w:space="0" w:color="auto"/>
                    <w:right w:val="single" w:sz="4" w:space="0" w:color="auto"/>
                  </w:tcBorders>
                  <w:shd w:val="clear" w:color="auto" w:fill="auto"/>
                  <w:vAlign w:val="bottom"/>
                  <w:hideMark/>
                </w:tcPr>
                <w:p w14:paraId="5E19A76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ABSORBENTES, A BASE DE ALGINATO DE CALCIO Y SODIO DE ORIGEN NATURAL. ESTERIL. TAMAÑO: DE 9.0 CM ± 2.0 CM X 10.0 CM ± 2.0 CM.</w:t>
                  </w:r>
                </w:p>
              </w:tc>
              <w:tc>
                <w:tcPr>
                  <w:tcW w:w="1060" w:type="dxa"/>
                  <w:tcBorders>
                    <w:top w:val="nil"/>
                    <w:left w:val="nil"/>
                    <w:bottom w:val="single" w:sz="4" w:space="0" w:color="auto"/>
                    <w:right w:val="single" w:sz="4" w:space="0" w:color="auto"/>
                  </w:tcBorders>
                  <w:shd w:val="clear" w:color="auto" w:fill="auto"/>
                  <w:vAlign w:val="center"/>
                  <w:hideMark/>
                </w:tcPr>
                <w:p w14:paraId="19379E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CCCD7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F345A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w:t>
                  </w:r>
                </w:p>
              </w:tc>
            </w:tr>
            <w:tr w:rsidR="00F05F56" w:rsidRPr="00F05F56" w14:paraId="06FF914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B67AF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w:t>
                  </w:r>
                </w:p>
              </w:tc>
              <w:tc>
                <w:tcPr>
                  <w:tcW w:w="1491" w:type="dxa"/>
                  <w:tcBorders>
                    <w:top w:val="nil"/>
                    <w:left w:val="nil"/>
                    <w:bottom w:val="single" w:sz="4" w:space="0" w:color="auto"/>
                    <w:right w:val="single" w:sz="4" w:space="0" w:color="auto"/>
                  </w:tcBorders>
                  <w:shd w:val="clear" w:color="auto" w:fill="auto"/>
                  <w:noWrap/>
                  <w:vAlign w:val="center"/>
                  <w:hideMark/>
                </w:tcPr>
                <w:p w14:paraId="53D0D4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600880694.00</w:t>
                  </w:r>
                </w:p>
              </w:tc>
              <w:tc>
                <w:tcPr>
                  <w:tcW w:w="5103" w:type="dxa"/>
                  <w:tcBorders>
                    <w:top w:val="nil"/>
                    <w:left w:val="nil"/>
                    <w:bottom w:val="single" w:sz="4" w:space="0" w:color="auto"/>
                    <w:right w:val="single" w:sz="4" w:space="0" w:color="auto"/>
                  </w:tcBorders>
                  <w:shd w:val="clear" w:color="auto" w:fill="auto"/>
                  <w:vAlign w:val="bottom"/>
                  <w:hideMark/>
                </w:tcPr>
                <w:p w14:paraId="0D63923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ABSORBENTE A BASE DE ALGINATO DE CALCIO Y SODIO DE ORIGEN NATURAL. ESTERIL. TAMAÑO DE 10.0 CM ± 2.0 CM X 20.0 CM ± 2.0 CM. PIEZA.</w:t>
                  </w:r>
                </w:p>
              </w:tc>
              <w:tc>
                <w:tcPr>
                  <w:tcW w:w="1060" w:type="dxa"/>
                  <w:tcBorders>
                    <w:top w:val="nil"/>
                    <w:left w:val="nil"/>
                    <w:bottom w:val="single" w:sz="4" w:space="0" w:color="auto"/>
                    <w:right w:val="single" w:sz="4" w:space="0" w:color="auto"/>
                  </w:tcBorders>
                  <w:shd w:val="clear" w:color="auto" w:fill="auto"/>
                  <w:vAlign w:val="center"/>
                  <w:hideMark/>
                </w:tcPr>
                <w:p w14:paraId="3FED61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C578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BC25B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8CAEF0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57458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w:t>
                  </w:r>
                </w:p>
              </w:tc>
              <w:tc>
                <w:tcPr>
                  <w:tcW w:w="1491" w:type="dxa"/>
                  <w:tcBorders>
                    <w:top w:val="nil"/>
                    <w:left w:val="nil"/>
                    <w:bottom w:val="single" w:sz="4" w:space="0" w:color="auto"/>
                    <w:right w:val="single" w:sz="4" w:space="0" w:color="auto"/>
                  </w:tcBorders>
                  <w:shd w:val="clear" w:color="auto" w:fill="auto"/>
                  <w:noWrap/>
                  <w:vAlign w:val="center"/>
                  <w:hideMark/>
                </w:tcPr>
                <w:p w14:paraId="2B66FC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600880702.00</w:t>
                  </w:r>
                </w:p>
              </w:tc>
              <w:tc>
                <w:tcPr>
                  <w:tcW w:w="5103" w:type="dxa"/>
                  <w:tcBorders>
                    <w:top w:val="nil"/>
                    <w:left w:val="nil"/>
                    <w:bottom w:val="single" w:sz="4" w:space="0" w:color="auto"/>
                    <w:right w:val="single" w:sz="4" w:space="0" w:color="auto"/>
                  </w:tcBorders>
                  <w:shd w:val="clear" w:color="auto" w:fill="auto"/>
                  <w:vAlign w:val="bottom"/>
                  <w:hideMark/>
                </w:tcPr>
                <w:p w14:paraId="28FCD58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EN FORMA DE MECHA, COMPUESTOS POR FIBRAS DE ALGINATO DE CALCIO Y SODIO DE ORIGEN NATURAL. ESTERIL. TAMAÑO: DE 30 CM ± 0.5 CM (2 G). PIEZA.</w:t>
                  </w:r>
                </w:p>
              </w:tc>
              <w:tc>
                <w:tcPr>
                  <w:tcW w:w="1060" w:type="dxa"/>
                  <w:tcBorders>
                    <w:top w:val="nil"/>
                    <w:left w:val="nil"/>
                    <w:bottom w:val="single" w:sz="4" w:space="0" w:color="auto"/>
                    <w:right w:val="single" w:sz="4" w:space="0" w:color="auto"/>
                  </w:tcBorders>
                  <w:shd w:val="clear" w:color="auto" w:fill="auto"/>
                  <w:vAlign w:val="center"/>
                  <w:hideMark/>
                </w:tcPr>
                <w:p w14:paraId="069822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6B90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A2F62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CF2370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C40DD6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w:t>
                  </w:r>
                </w:p>
              </w:tc>
              <w:tc>
                <w:tcPr>
                  <w:tcW w:w="1491" w:type="dxa"/>
                  <w:tcBorders>
                    <w:top w:val="nil"/>
                    <w:left w:val="nil"/>
                    <w:bottom w:val="single" w:sz="4" w:space="0" w:color="auto"/>
                    <w:right w:val="single" w:sz="4" w:space="0" w:color="auto"/>
                  </w:tcBorders>
                  <w:shd w:val="clear" w:color="auto" w:fill="auto"/>
                  <w:noWrap/>
                  <w:vAlign w:val="center"/>
                  <w:hideMark/>
                </w:tcPr>
                <w:p w14:paraId="3F7B58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600880744.00</w:t>
                  </w:r>
                </w:p>
              </w:tc>
              <w:tc>
                <w:tcPr>
                  <w:tcW w:w="5103" w:type="dxa"/>
                  <w:tcBorders>
                    <w:top w:val="nil"/>
                    <w:left w:val="nil"/>
                    <w:bottom w:val="single" w:sz="4" w:space="0" w:color="auto"/>
                    <w:right w:val="single" w:sz="4" w:space="0" w:color="auto"/>
                  </w:tcBorders>
                  <w:shd w:val="clear" w:color="auto" w:fill="auto"/>
                  <w:vAlign w:val="bottom"/>
                  <w:hideMark/>
                </w:tcPr>
                <w:p w14:paraId="79EE6A3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HIDROGEL CON ALANTOINA AL 0.6% Y COLAGENO PARA HUMECTACION Y REGENERACION DE TEJIDO. ENVASE CON 90 GR.</w:t>
                  </w:r>
                </w:p>
              </w:tc>
              <w:tc>
                <w:tcPr>
                  <w:tcW w:w="1060" w:type="dxa"/>
                  <w:tcBorders>
                    <w:top w:val="nil"/>
                    <w:left w:val="nil"/>
                    <w:bottom w:val="single" w:sz="4" w:space="0" w:color="auto"/>
                    <w:right w:val="single" w:sz="4" w:space="0" w:color="auto"/>
                  </w:tcBorders>
                  <w:shd w:val="clear" w:color="auto" w:fill="auto"/>
                  <w:vAlign w:val="center"/>
                  <w:hideMark/>
                </w:tcPr>
                <w:p w14:paraId="4A6E1C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36BE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2E229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5BFC91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34D8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57</w:t>
                  </w:r>
                </w:p>
              </w:tc>
              <w:tc>
                <w:tcPr>
                  <w:tcW w:w="1491" w:type="dxa"/>
                  <w:tcBorders>
                    <w:top w:val="nil"/>
                    <w:left w:val="nil"/>
                    <w:bottom w:val="single" w:sz="4" w:space="0" w:color="auto"/>
                    <w:right w:val="single" w:sz="4" w:space="0" w:color="auto"/>
                  </w:tcBorders>
                  <w:shd w:val="clear" w:color="auto" w:fill="auto"/>
                  <w:noWrap/>
                  <w:vAlign w:val="center"/>
                  <w:hideMark/>
                </w:tcPr>
                <w:p w14:paraId="2D68A7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600880769.00</w:t>
                  </w:r>
                </w:p>
              </w:tc>
              <w:tc>
                <w:tcPr>
                  <w:tcW w:w="5103" w:type="dxa"/>
                  <w:tcBorders>
                    <w:top w:val="nil"/>
                    <w:left w:val="nil"/>
                    <w:bottom w:val="single" w:sz="4" w:space="0" w:color="auto"/>
                    <w:right w:val="single" w:sz="4" w:space="0" w:color="auto"/>
                  </w:tcBorders>
                  <w:shd w:val="clear" w:color="auto" w:fill="auto"/>
                  <w:vAlign w:val="bottom"/>
                  <w:hideMark/>
                </w:tcPr>
                <w:p w14:paraId="22E27D1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DE HIDROGEL CON ALGINATO SODICO PARA GRANULACION Y EPITELIZACION. TAMAÑO 15 X 20 CM. PIEZA.</w:t>
                  </w:r>
                </w:p>
              </w:tc>
              <w:tc>
                <w:tcPr>
                  <w:tcW w:w="1060" w:type="dxa"/>
                  <w:tcBorders>
                    <w:top w:val="nil"/>
                    <w:left w:val="nil"/>
                    <w:bottom w:val="single" w:sz="4" w:space="0" w:color="auto"/>
                    <w:right w:val="single" w:sz="4" w:space="0" w:color="auto"/>
                  </w:tcBorders>
                  <w:shd w:val="clear" w:color="auto" w:fill="auto"/>
                  <w:vAlign w:val="center"/>
                  <w:hideMark/>
                </w:tcPr>
                <w:p w14:paraId="65E656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837B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14384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15FFA8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9936F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w:t>
                  </w:r>
                </w:p>
              </w:tc>
              <w:tc>
                <w:tcPr>
                  <w:tcW w:w="1491" w:type="dxa"/>
                  <w:tcBorders>
                    <w:top w:val="nil"/>
                    <w:left w:val="nil"/>
                    <w:bottom w:val="single" w:sz="4" w:space="0" w:color="auto"/>
                    <w:right w:val="single" w:sz="4" w:space="0" w:color="auto"/>
                  </w:tcBorders>
                  <w:shd w:val="clear" w:color="auto" w:fill="auto"/>
                  <w:noWrap/>
                  <w:vAlign w:val="center"/>
                  <w:hideMark/>
                </w:tcPr>
                <w:p w14:paraId="381ACF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600880777.00</w:t>
                  </w:r>
                </w:p>
              </w:tc>
              <w:tc>
                <w:tcPr>
                  <w:tcW w:w="5103" w:type="dxa"/>
                  <w:tcBorders>
                    <w:top w:val="nil"/>
                    <w:left w:val="nil"/>
                    <w:bottom w:val="single" w:sz="4" w:space="0" w:color="auto"/>
                    <w:right w:val="single" w:sz="4" w:space="0" w:color="auto"/>
                  </w:tcBorders>
                  <w:shd w:val="clear" w:color="auto" w:fill="auto"/>
                  <w:vAlign w:val="bottom"/>
                  <w:hideMark/>
                </w:tcPr>
                <w:p w14:paraId="7790A5E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CON 80% A 90% DE COLAGENO Y 10 A 20% DE ALGINATO. MEDIDA DE 10 A 10.2 CM X 11 A 11.25 CM. PIEZA.</w:t>
                  </w:r>
                </w:p>
              </w:tc>
              <w:tc>
                <w:tcPr>
                  <w:tcW w:w="1060" w:type="dxa"/>
                  <w:tcBorders>
                    <w:top w:val="nil"/>
                    <w:left w:val="nil"/>
                    <w:bottom w:val="single" w:sz="4" w:space="0" w:color="auto"/>
                    <w:right w:val="single" w:sz="4" w:space="0" w:color="auto"/>
                  </w:tcBorders>
                  <w:shd w:val="clear" w:color="auto" w:fill="auto"/>
                  <w:vAlign w:val="center"/>
                  <w:hideMark/>
                </w:tcPr>
                <w:p w14:paraId="033967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3E0E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C32B4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w:t>
                  </w:r>
                </w:p>
              </w:tc>
            </w:tr>
            <w:tr w:rsidR="00F05F56" w:rsidRPr="00F05F56" w14:paraId="6078D97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1B5F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w:t>
                  </w:r>
                </w:p>
              </w:tc>
              <w:tc>
                <w:tcPr>
                  <w:tcW w:w="1491" w:type="dxa"/>
                  <w:tcBorders>
                    <w:top w:val="nil"/>
                    <w:left w:val="nil"/>
                    <w:bottom w:val="single" w:sz="4" w:space="0" w:color="auto"/>
                    <w:right w:val="single" w:sz="4" w:space="0" w:color="auto"/>
                  </w:tcBorders>
                  <w:shd w:val="clear" w:color="auto" w:fill="auto"/>
                  <w:noWrap/>
                  <w:vAlign w:val="center"/>
                  <w:hideMark/>
                </w:tcPr>
                <w:p w14:paraId="57266D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600880793.00</w:t>
                  </w:r>
                </w:p>
              </w:tc>
              <w:tc>
                <w:tcPr>
                  <w:tcW w:w="5103" w:type="dxa"/>
                  <w:tcBorders>
                    <w:top w:val="nil"/>
                    <w:left w:val="nil"/>
                    <w:bottom w:val="single" w:sz="4" w:space="0" w:color="auto"/>
                    <w:right w:val="single" w:sz="4" w:space="0" w:color="auto"/>
                  </w:tcBorders>
                  <w:shd w:val="clear" w:color="auto" w:fill="auto"/>
                  <w:vAlign w:val="bottom"/>
                  <w:hideMark/>
                </w:tcPr>
                <w:p w14:paraId="7852AE5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APOSITOS DE HIDROPOLIMERO, PARA TRATAMIENTO DE HERIDAS. 10 </w:t>
                  </w:r>
                  <w:proofErr w:type="gramStart"/>
                  <w:r w:rsidRPr="00F05F56">
                    <w:rPr>
                      <w:rFonts w:ascii="Calibri" w:hAnsi="Calibri" w:cs="Calibri"/>
                      <w:color w:val="000000"/>
                      <w:sz w:val="18"/>
                      <w:szCs w:val="18"/>
                      <w:lang w:val="es-MX" w:eastAsia="es-MX"/>
                    </w:rPr>
                    <w:t>A</w:t>
                  </w:r>
                  <w:proofErr w:type="gramEnd"/>
                  <w:r w:rsidRPr="00F05F56">
                    <w:rPr>
                      <w:rFonts w:ascii="Calibri" w:hAnsi="Calibri" w:cs="Calibri"/>
                      <w:color w:val="000000"/>
                      <w:sz w:val="18"/>
                      <w:szCs w:val="18"/>
                      <w:lang w:val="es-MX" w:eastAsia="es-MX"/>
                    </w:rPr>
                    <w:t xml:space="preserve"> 11 CM X 11 A 16 CM. PIEZA.</w:t>
                  </w:r>
                </w:p>
              </w:tc>
              <w:tc>
                <w:tcPr>
                  <w:tcW w:w="1060" w:type="dxa"/>
                  <w:tcBorders>
                    <w:top w:val="nil"/>
                    <w:left w:val="nil"/>
                    <w:bottom w:val="single" w:sz="4" w:space="0" w:color="auto"/>
                    <w:right w:val="single" w:sz="4" w:space="0" w:color="auto"/>
                  </w:tcBorders>
                  <w:shd w:val="clear" w:color="auto" w:fill="auto"/>
                  <w:vAlign w:val="center"/>
                  <w:hideMark/>
                </w:tcPr>
                <w:p w14:paraId="16F87D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04D4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65A50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708004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3C18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w:t>
                  </w:r>
                </w:p>
              </w:tc>
              <w:tc>
                <w:tcPr>
                  <w:tcW w:w="1491" w:type="dxa"/>
                  <w:tcBorders>
                    <w:top w:val="nil"/>
                    <w:left w:val="nil"/>
                    <w:bottom w:val="single" w:sz="4" w:space="0" w:color="auto"/>
                    <w:right w:val="single" w:sz="4" w:space="0" w:color="auto"/>
                  </w:tcBorders>
                  <w:shd w:val="clear" w:color="auto" w:fill="auto"/>
                  <w:noWrap/>
                  <w:vAlign w:val="center"/>
                  <w:hideMark/>
                </w:tcPr>
                <w:p w14:paraId="778A97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600880827.00</w:t>
                  </w:r>
                </w:p>
              </w:tc>
              <w:tc>
                <w:tcPr>
                  <w:tcW w:w="5103" w:type="dxa"/>
                  <w:tcBorders>
                    <w:top w:val="nil"/>
                    <w:left w:val="nil"/>
                    <w:bottom w:val="single" w:sz="4" w:space="0" w:color="auto"/>
                    <w:right w:val="single" w:sz="4" w:space="0" w:color="auto"/>
                  </w:tcBorders>
                  <w:shd w:val="clear" w:color="auto" w:fill="auto"/>
                  <w:vAlign w:val="bottom"/>
                  <w:hideMark/>
                </w:tcPr>
                <w:p w14:paraId="1AECC63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CON BARRERA ANTIMICROBIANA. ESTERIL Y DESECHABLE. 10 CM X 10 CM A 20 CM.</w:t>
                  </w:r>
                </w:p>
              </w:tc>
              <w:tc>
                <w:tcPr>
                  <w:tcW w:w="1060" w:type="dxa"/>
                  <w:tcBorders>
                    <w:top w:val="nil"/>
                    <w:left w:val="nil"/>
                    <w:bottom w:val="single" w:sz="4" w:space="0" w:color="auto"/>
                    <w:right w:val="single" w:sz="4" w:space="0" w:color="auto"/>
                  </w:tcBorders>
                  <w:shd w:val="clear" w:color="auto" w:fill="auto"/>
                  <w:vAlign w:val="center"/>
                  <w:hideMark/>
                </w:tcPr>
                <w:p w14:paraId="087C22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32A4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ACEB52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w:t>
                  </w:r>
                </w:p>
              </w:tc>
            </w:tr>
            <w:tr w:rsidR="00F05F56" w:rsidRPr="00F05F56" w14:paraId="22A1C00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000B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w:t>
                  </w:r>
                </w:p>
              </w:tc>
              <w:tc>
                <w:tcPr>
                  <w:tcW w:w="1491" w:type="dxa"/>
                  <w:tcBorders>
                    <w:top w:val="nil"/>
                    <w:left w:val="nil"/>
                    <w:bottom w:val="single" w:sz="4" w:space="0" w:color="auto"/>
                    <w:right w:val="single" w:sz="4" w:space="0" w:color="auto"/>
                  </w:tcBorders>
                  <w:shd w:val="clear" w:color="auto" w:fill="auto"/>
                  <w:noWrap/>
                  <w:vAlign w:val="center"/>
                  <w:hideMark/>
                </w:tcPr>
                <w:p w14:paraId="11C20C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600880835.00</w:t>
                  </w:r>
                </w:p>
              </w:tc>
              <w:tc>
                <w:tcPr>
                  <w:tcW w:w="5103" w:type="dxa"/>
                  <w:tcBorders>
                    <w:top w:val="nil"/>
                    <w:left w:val="nil"/>
                    <w:bottom w:val="single" w:sz="4" w:space="0" w:color="auto"/>
                    <w:right w:val="single" w:sz="4" w:space="0" w:color="auto"/>
                  </w:tcBorders>
                  <w:shd w:val="clear" w:color="auto" w:fill="auto"/>
                  <w:vAlign w:val="bottom"/>
                  <w:hideMark/>
                </w:tcPr>
                <w:p w14:paraId="5C73645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CON BARRERA ANTIMICROBIANA. ESTERIL Y DESECHABLE. 40 CM X 20 CM A 40 CM.</w:t>
                  </w:r>
                </w:p>
              </w:tc>
              <w:tc>
                <w:tcPr>
                  <w:tcW w:w="1060" w:type="dxa"/>
                  <w:tcBorders>
                    <w:top w:val="nil"/>
                    <w:left w:val="nil"/>
                    <w:bottom w:val="single" w:sz="4" w:space="0" w:color="auto"/>
                    <w:right w:val="single" w:sz="4" w:space="0" w:color="auto"/>
                  </w:tcBorders>
                  <w:shd w:val="clear" w:color="auto" w:fill="auto"/>
                  <w:vAlign w:val="center"/>
                  <w:hideMark/>
                </w:tcPr>
                <w:p w14:paraId="51DDBF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FA97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2A1576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5EEE4C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25102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w:t>
                  </w:r>
                </w:p>
              </w:tc>
              <w:tc>
                <w:tcPr>
                  <w:tcW w:w="1491" w:type="dxa"/>
                  <w:tcBorders>
                    <w:top w:val="nil"/>
                    <w:left w:val="nil"/>
                    <w:bottom w:val="single" w:sz="4" w:space="0" w:color="auto"/>
                    <w:right w:val="single" w:sz="4" w:space="0" w:color="auto"/>
                  </w:tcBorders>
                  <w:shd w:val="clear" w:color="auto" w:fill="auto"/>
                  <w:noWrap/>
                  <w:vAlign w:val="center"/>
                  <w:hideMark/>
                </w:tcPr>
                <w:p w14:paraId="68C751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600880843.00</w:t>
                  </w:r>
                </w:p>
              </w:tc>
              <w:tc>
                <w:tcPr>
                  <w:tcW w:w="5103" w:type="dxa"/>
                  <w:tcBorders>
                    <w:top w:val="nil"/>
                    <w:left w:val="nil"/>
                    <w:bottom w:val="single" w:sz="4" w:space="0" w:color="auto"/>
                    <w:right w:val="single" w:sz="4" w:space="0" w:color="auto"/>
                  </w:tcBorders>
                  <w:shd w:val="clear" w:color="auto" w:fill="auto"/>
                  <w:vAlign w:val="bottom"/>
                  <w:hideMark/>
                </w:tcPr>
                <w:p w14:paraId="417F6A1A" w14:textId="0BDBEF84"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Y UNA EXTERNA IMPERMEABLE A BACTERIAS Y AGUA CON ADHESIVO PARA EL TRATAMIENTO DE HERIDAS, ESTERIL Y DESECHABLE MEDIDA 7.5 X 7.5</w:t>
                  </w:r>
                </w:p>
              </w:tc>
              <w:tc>
                <w:tcPr>
                  <w:tcW w:w="1060" w:type="dxa"/>
                  <w:tcBorders>
                    <w:top w:val="nil"/>
                    <w:left w:val="nil"/>
                    <w:bottom w:val="single" w:sz="4" w:space="0" w:color="auto"/>
                    <w:right w:val="single" w:sz="4" w:space="0" w:color="auto"/>
                  </w:tcBorders>
                  <w:shd w:val="clear" w:color="auto" w:fill="auto"/>
                  <w:vAlign w:val="center"/>
                  <w:hideMark/>
                </w:tcPr>
                <w:p w14:paraId="501633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C276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5B985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63C109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CC0E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63</w:t>
                  </w:r>
                </w:p>
              </w:tc>
              <w:tc>
                <w:tcPr>
                  <w:tcW w:w="1491" w:type="dxa"/>
                  <w:tcBorders>
                    <w:top w:val="nil"/>
                    <w:left w:val="nil"/>
                    <w:bottom w:val="single" w:sz="4" w:space="0" w:color="auto"/>
                    <w:right w:val="single" w:sz="4" w:space="0" w:color="auto"/>
                  </w:tcBorders>
                  <w:shd w:val="clear" w:color="auto" w:fill="auto"/>
                  <w:noWrap/>
                  <w:vAlign w:val="center"/>
                  <w:hideMark/>
                </w:tcPr>
                <w:p w14:paraId="274C54B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600880850.00</w:t>
                  </w:r>
                </w:p>
              </w:tc>
              <w:tc>
                <w:tcPr>
                  <w:tcW w:w="5103" w:type="dxa"/>
                  <w:tcBorders>
                    <w:top w:val="nil"/>
                    <w:left w:val="nil"/>
                    <w:bottom w:val="single" w:sz="4" w:space="0" w:color="auto"/>
                    <w:right w:val="single" w:sz="4" w:space="0" w:color="auto"/>
                  </w:tcBorders>
                  <w:shd w:val="clear" w:color="auto" w:fill="auto"/>
                  <w:vAlign w:val="bottom"/>
                  <w:hideMark/>
                </w:tcPr>
                <w:p w14:paraId="3659EC28" w14:textId="6BF6E945"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Y UNA EXTERNA IMPERMEABLE A BACTERIAS Y AGUA CON ADHESIVO PARA EL TRATAMIENTO DE HERIDAS, ESTERIL Y DESECHABLE MEDIDA 12.5 X 12.5 CMS.</w:t>
                  </w:r>
                </w:p>
              </w:tc>
              <w:tc>
                <w:tcPr>
                  <w:tcW w:w="1060" w:type="dxa"/>
                  <w:tcBorders>
                    <w:top w:val="nil"/>
                    <w:left w:val="nil"/>
                    <w:bottom w:val="single" w:sz="4" w:space="0" w:color="auto"/>
                    <w:right w:val="single" w:sz="4" w:space="0" w:color="auto"/>
                  </w:tcBorders>
                  <w:shd w:val="clear" w:color="auto" w:fill="auto"/>
                  <w:vAlign w:val="center"/>
                  <w:hideMark/>
                </w:tcPr>
                <w:p w14:paraId="32C59C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2183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BC560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381</w:t>
                  </w:r>
                </w:p>
              </w:tc>
            </w:tr>
            <w:tr w:rsidR="00F05F56" w:rsidRPr="00F05F56" w14:paraId="31C8F58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5491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64</w:t>
                  </w:r>
                </w:p>
              </w:tc>
              <w:tc>
                <w:tcPr>
                  <w:tcW w:w="1491" w:type="dxa"/>
                  <w:tcBorders>
                    <w:top w:val="nil"/>
                    <w:left w:val="nil"/>
                    <w:bottom w:val="single" w:sz="4" w:space="0" w:color="auto"/>
                    <w:right w:val="single" w:sz="4" w:space="0" w:color="auto"/>
                  </w:tcBorders>
                  <w:shd w:val="clear" w:color="auto" w:fill="auto"/>
                  <w:noWrap/>
                  <w:vAlign w:val="center"/>
                  <w:hideMark/>
                </w:tcPr>
                <w:p w14:paraId="2C57E0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600880876.00</w:t>
                  </w:r>
                </w:p>
              </w:tc>
              <w:tc>
                <w:tcPr>
                  <w:tcW w:w="5103" w:type="dxa"/>
                  <w:tcBorders>
                    <w:top w:val="nil"/>
                    <w:left w:val="nil"/>
                    <w:bottom w:val="single" w:sz="4" w:space="0" w:color="auto"/>
                    <w:right w:val="single" w:sz="4" w:space="0" w:color="auto"/>
                  </w:tcBorders>
                  <w:shd w:val="clear" w:color="auto" w:fill="auto"/>
                  <w:vAlign w:val="bottom"/>
                  <w:hideMark/>
                </w:tcPr>
                <w:p w14:paraId="42444722" w14:textId="04D9D818"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Y UNA EXTERNA IMPERMEABLE A BACTERIAS Y AGUA PARA EL TRATAMIENTO DE HERIDAS, ESTERIL Y DESECHABLE MEDIDA  10 X 10 CMS.</w:t>
                  </w:r>
                </w:p>
              </w:tc>
              <w:tc>
                <w:tcPr>
                  <w:tcW w:w="1060" w:type="dxa"/>
                  <w:tcBorders>
                    <w:top w:val="nil"/>
                    <w:left w:val="nil"/>
                    <w:bottom w:val="single" w:sz="4" w:space="0" w:color="auto"/>
                    <w:right w:val="single" w:sz="4" w:space="0" w:color="auto"/>
                  </w:tcBorders>
                  <w:shd w:val="clear" w:color="auto" w:fill="auto"/>
                  <w:vAlign w:val="center"/>
                  <w:hideMark/>
                </w:tcPr>
                <w:p w14:paraId="5069AB6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E2912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EE63D4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03CA2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57F23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65</w:t>
                  </w:r>
                </w:p>
              </w:tc>
              <w:tc>
                <w:tcPr>
                  <w:tcW w:w="1491" w:type="dxa"/>
                  <w:tcBorders>
                    <w:top w:val="nil"/>
                    <w:left w:val="nil"/>
                    <w:bottom w:val="single" w:sz="4" w:space="0" w:color="auto"/>
                    <w:right w:val="single" w:sz="4" w:space="0" w:color="auto"/>
                  </w:tcBorders>
                  <w:shd w:val="clear" w:color="auto" w:fill="auto"/>
                  <w:noWrap/>
                  <w:vAlign w:val="center"/>
                  <w:hideMark/>
                </w:tcPr>
                <w:p w14:paraId="798B62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600880884.00</w:t>
                  </w:r>
                </w:p>
              </w:tc>
              <w:tc>
                <w:tcPr>
                  <w:tcW w:w="5103" w:type="dxa"/>
                  <w:tcBorders>
                    <w:top w:val="nil"/>
                    <w:left w:val="nil"/>
                    <w:bottom w:val="single" w:sz="4" w:space="0" w:color="auto"/>
                    <w:right w:val="single" w:sz="4" w:space="0" w:color="auto"/>
                  </w:tcBorders>
                  <w:shd w:val="clear" w:color="auto" w:fill="auto"/>
                  <w:vAlign w:val="bottom"/>
                  <w:hideMark/>
                </w:tcPr>
                <w:p w14:paraId="7355EBA3" w14:textId="37DEC71A"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w:t>
                  </w:r>
                  <w:r w:rsidR="008B1BDB" w:rsidRPr="00F05F56">
                    <w:rPr>
                      <w:rFonts w:ascii="Calibri" w:hAnsi="Calibri" w:cs="Calibri"/>
                      <w:color w:val="000000"/>
                      <w:sz w:val="18"/>
                      <w:szCs w:val="18"/>
                      <w:lang w:val="es-MX" w:eastAsia="es-MX"/>
                    </w:rPr>
                    <w:t>PRESION,</w:t>
                  </w:r>
                  <w:r w:rsidRPr="00F05F56">
                    <w:rPr>
                      <w:rFonts w:ascii="Calibri" w:hAnsi="Calibri" w:cs="Calibri"/>
                      <w:color w:val="000000"/>
                      <w:sz w:val="18"/>
                      <w:szCs w:val="18"/>
                      <w:lang w:val="es-MX" w:eastAsia="es-MX"/>
                    </w:rPr>
                    <w:t xml:space="preserve"> Y UNA EXTERNA IMPERMEABLE A BACTERIAS Y </w:t>
                  </w:r>
                  <w:r w:rsidR="008B1BDB" w:rsidRPr="00F05F56">
                    <w:rPr>
                      <w:rFonts w:ascii="Calibri" w:hAnsi="Calibri" w:cs="Calibri"/>
                      <w:color w:val="000000"/>
                      <w:sz w:val="18"/>
                      <w:szCs w:val="18"/>
                      <w:lang w:val="es-MX" w:eastAsia="es-MX"/>
                    </w:rPr>
                    <w:t>AGUA PARA</w:t>
                  </w:r>
                  <w:r w:rsidRPr="00F05F56">
                    <w:rPr>
                      <w:rFonts w:ascii="Calibri" w:hAnsi="Calibri" w:cs="Calibri"/>
                      <w:color w:val="000000"/>
                      <w:sz w:val="18"/>
                      <w:szCs w:val="18"/>
                      <w:lang w:val="es-MX" w:eastAsia="es-MX"/>
                    </w:rPr>
                    <w:t xml:space="preserve"> EL TRATAMIENTO DE HERIDAS, SIN PEGAMENTO ESTERIL Y DESECHABLE MEDIDA  15 X 15 CM</w:t>
                  </w:r>
                </w:p>
              </w:tc>
              <w:tc>
                <w:tcPr>
                  <w:tcW w:w="1060" w:type="dxa"/>
                  <w:tcBorders>
                    <w:top w:val="nil"/>
                    <w:left w:val="nil"/>
                    <w:bottom w:val="single" w:sz="4" w:space="0" w:color="auto"/>
                    <w:right w:val="single" w:sz="4" w:space="0" w:color="auto"/>
                  </w:tcBorders>
                  <w:shd w:val="clear" w:color="auto" w:fill="auto"/>
                  <w:vAlign w:val="center"/>
                  <w:hideMark/>
                </w:tcPr>
                <w:p w14:paraId="423DD1D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A6ED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EAB3E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7DA88A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7021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66</w:t>
                  </w:r>
                </w:p>
              </w:tc>
              <w:tc>
                <w:tcPr>
                  <w:tcW w:w="1491" w:type="dxa"/>
                  <w:tcBorders>
                    <w:top w:val="nil"/>
                    <w:left w:val="nil"/>
                    <w:bottom w:val="single" w:sz="4" w:space="0" w:color="auto"/>
                    <w:right w:val="single" w:sz="4" w:space="0" w:color="auto"/>
                  </w:tcBorders>
                  <w:shd w:val="clear" w:color="auto" w:fill="auto"/>
                  <w:noWrap/>
                  <w:vAlign w:val="center"/>
                  <w:hideMark/>
                </w:tcPr>
                <w:p w14:paraId="11CE70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600880892.00</w:t>
                  </w:r>
                </w:p>
              </w:tc>
              <w:tc>
                <w:tcPr>
                  <w:tcW w:w="5103" w:type="dxa"/>
                  <w:tcBorders>
                    <w:top w:val="nil"/>
                    <w:left w:val="nil"/>
                    <w:bottom w:val="single" w:sz="4" w:space="0" w:color="auto"/>
                    <w:right w:val="single" w:sz="4" w:space="0" w:color="auto"/>
                  </w:tcBorders>
                  <w:shd w:val="clear" w:color="auto" w:fill="auto"/>
                  <w:vAlign w:val="bottom"/>
                  <w:hideMark/>
                </w:tcPr>
                <w:p w14:paraId="37C63CB9" w14:textId="431227D2"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APOSITO HIDROCELULAR DE POLIURETANO EN FORMA DE SACRO, CON ESTRUCTURA TRILAMINAR COMPUESTO POR UNA CAPA NO ADHESIVA MICROPERFORADA EN CONTACTO CON LA HERIDA, OTRA CAPA HIDROCELULAR CENTRAL ALTAMENTE ABSORBENTE Y LIBERADORA DE </w:t>
                  </w:r>
                  <w:r w:rsidR="008B1BDB" w:rsidRPr="00F05F56">
                    <w:rPr>
                      <w:rFonts w:ascii="Calibri" w:hAnsi="Calibri" w:cs="Calibri"/>
                      <w:color w:val="000000"/>
                      <w:sz w:val="18"/>
                      <w:szCs w:val="18"/>
                      <w:lang w:val="es-MX" w:eastAsia="es-MX"/>
                    </w:rPr>
                    <w:t>PRESION,</w:t>
                  </w:r>
                  <w:r w:rsidRPr="00F05F56">
                    <w:rPr>
                      <w:rFonts w:ascii="Calibri" w:hAnsi="Calibri" w:cs="Calibri"/>
                      <w:color w:val="000000"/>
                      <w:sz w:val="18"/>
                      <w:szCs w:val="18"/>
                      <w:lang w:val="es-MX" w:eastAsia="es-MX"/>
                    </w:rPr>
                    <w:t xml:space="preserve"> Y UNA EXTERNA IMPERMEABLE A BACTERIAS Y AGUA CON ADHESIVO O PARA EL TRATAMIENTO DE HERIDAS, ESTERIL Y DESECHABLE MEDIDA 22 X22 CMS.</w:t>
                  </w:r>
                </w:p>
              </w:tc>
              <w:tc>
                <w:tcPr>
                  <w:tcW w:w="1060" w:type="dxa"/>
                  <w:tcBorders>
                    <w:top w:val="nil"/>
                    <w:left w:val="nil"/>
                    <w:bottom w:val="single" w:sz="4" w:space="0" w:color="auto"/>
                    <w:right w:val="single" w:sz="4" w:space="0" w:color="auto"/>
                  </w:tcBorders>
                  <w:shd w:val="clear" w:color="auto" w:fill="auto"/>
                  <w:vAlign w:val="center"/>
                  <w:hideMark/>
                </w:tcPr>
                <w:p w14:paraId="4B1459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C5EA1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B214F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1,063</w:t>
                  </w:r>
                </w:p>
              </w:tc>
            </w:tr>
            <w:tr w:rsidR="00F05F56" w:rsidRPr="00F05F56" w14:paraId="494C545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B8D7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67</w:t>
                  </w:r>
                </w:p>
              </w:tc>
              <w:tc>
                <w:tcPr>
                  <w:tcW w:w="1491" w:type="dxa"/>
                  <w:tcBorders>
                    <w:top w:val="nil"/>
                    <w:left w:val="nil"/>
                    <w:bottom w:val="single" w:sz="4" w:space="0" w:color="auto"/>
                    <w:right w:val="single" w:sz="4" w:space="0" w:color="auto"/>
                  </w:tcBorders>
                  <w:shd w:val="clear" w:color="auto" w:fill="auto"/>
                  <w:noWrap/>
                  <w:vAlign w:val="center"/>
                  <w:hideMark/>
                </w:tcPr>
                <w:p w14:paraId="2F3677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600880900.00</w:t>
                  </w:r>
                </w:p>
              </w:tc>
              <w:tc>
                <w:tcPr>
                  <w:tcW w:w="5103" w:type="dxa"/>
                  <w:tcBorders>
                    <w:top w:val="nil"/>
                    <w:left w:val="nil"/>
                    <w:bottom w:val="single" w:sz="4" w:space="0" w:color="auto"/>
                    <w:right w:val="single" w:sz="4" w:space="0" w:color="auto"/>
                  </w:tcBorders>
                  <w:shd w:val="clear" w:color="auto" w:fill="auto"/>
                  <w:vAlign w:val="bottom"/>
                  <w:hideMark/>
                </w:tcPr>
                <w:p w14:paraId="5799859B" w14:textId="38BBEDF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APOSITO HIDROCELULAR DE POLIURETANO EN FORMA DE TALON CON ESTRUCTURA TRILAMINAR COMPUESTACON ESTRUCTURA TRILAMINAR COMPUESTO POR UNA CAPA NO ADHESIVA MICROPERFORADA EN CONTACTO CON LA HERIDA, OTRA CAPA HIDROCELULAR CENTRAL ALTAMENTE ABSORBENTE Y LIBERADORA DE </w:t>
                  </w:r>
                  <w:r w:rsidR="008B1BDB" w:rsidRPr="00F05F56">
                    <w:rPr>
                      <w:rFonts w:ascii="Calibri" w:hAnsi="Calibri" w:cs="Calibri"/>
                      <w:color w:val="000000"/>
                      <w:sz w:val="18"/>
                      <w:szCs w:val="18"/>
                      <w:lang w:val="es-MX" w:eastAsia="es-MX"/>
                    </w:rPr>
                    <w:t>PRESION,</w:t>
                  </w:r>
                  <w:r w:rsidRPr="00F05F56">
                    <w:rPr>
                      <w:rFonts w:ascii="Calibri" w:hAnsi="Calibri" w:cs="Calibri"/>
                      <w:color w:val="000000"/>
                      <w:sz w:val="18"/>
                      <w:szCs w:val="18"/>
                      <w:lang w:val="es-MX" w:eastAsia="es-MX"/>
                    </w:rPr>
                    <w:t xml:space="preserve"> Y UNA EXTERNA IMPERMEABLE A BACTERIAS Y AGUA </w:t>
                  </w:r>
                  <w:r w:rsidRPr="00F05F56">
                    <w:rPr>
                      <w:rFonts w:ascii="Calibri" w:hAnsi="Calibri" w:cs="Calibri"/>
                      <w:color w:val="000000"/>
                      <w:sz w:val="18"/>
                      <w:szCs w:val="18"/>
                      <w:lang w:val="es-MX" w:eastAsia="es-MX"/>
                    </w:rPr>
                    <w:lastRenderedPageBreak/>
                    <w:t xml:space="preserve">CON ADHESIVO O PARA EL TRATAMIENTO DE HERIDAS, ESTERIL Y DESECHABLE MEDIDAS 10.5 X </w:t>
                  </w:r>
                  <w:proofErr w:type="gramStart"/>
                  <w:r w:rsidRPr="00F05F56">
                    <w:rPr>
                      <w:rFonts w:ascii="Calibri" w:hAnsi="Calibri" w:cs="Calibri"/>
                      <w:color w:val="000000"/>
                      <w:sz w:val="18"/>
                      <w:szCs w:val="18"/>
                      <w:lang w:val="es-MX" w:eastAsia="es-MX"/>
                    </w:rPr>
                    <w:t>13.5  CMS.</w:t>
                  </w:r>
                  <w:proofErr w:type="gramEnd"/>
                </w:p>
              </w:tc>
              <w:tc>
                <w:tcPr>
                  <w:tcW w:w="1060" w:type="dxa"/>
                  <w:tcBorders>
                    <w:top w:val="nil"/>
                    <w:left w:val="nil"/>
                    <w:bottom w:val="single" w:sz="4" w:space="0" w:color="auto"/>
                    <w:right w:val="single" w:sz="4" w:space="0" w:color="auto"/>
                  </w:tcBorders>
                  <w:shd w:val="clear" w:color="auto" w:fill="auto"/>
                  <w:vAlign w:val="center"/>
                  <w:hideMark/>
                </w:tcPr>
                <w:p w14:paraId="37A764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D1D5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E9F44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w:t>
                  </w:r>
                </w:p>
              </w:tc>
            </w:tr>
            <w:tr w:rsidR="00F05F56" w:rsidRPr="00F05F56" w14:paraId="09DE1C7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04BF7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68</w:t>
                  </w:r>
                </w:p>
              </w:tc>
              <w:tc>
                <w:tcPr>
                  <w:tcW w:w="1491" w:type="dxa"/>
                  <w:tcBorders>
                    <w:top w:val="nil"/>
                    <w:left w:val="nil"/>
                    <w:bottom w:val="single" w:sz="4" w:space="0" w:color="auto"/>
                    <w:right w:val="single" w:sz="4" w:space="0" w:color="auto"/>
                  </w:tcBorders>
                  <w:shd w:val="clear" w:color="auto" w:fill="auto"/>
                  <w:noWrap/>
                  <w:vAlign w:val="center"/>
                  <w:hideMark/>
                </w:tcPr>
                <w:p w14:paraId="4D7132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601000011.00</w:t>
                  </w:r>
                </w:p>
              </w:tc>
              <w:tc>
                <w:tcPr>
                  <w:tcW w:w="5103" w:type="dxa"/>
                  <w:tcBorders>
                    <w:top w:val="nil"/>
                    <w:left w:val="nil"/>
                    <w:bottom w:val="single" w:sz="4" w:space="0" w:color="auto"/>
                    <w:right w:val="single" w:sz="4" w:space="0" w:color="auto"/>
                  </w:tcBorders>
                  <w:shd w:val="clear" w:color="auto" w:fill="auto"/>
                  <w:vAlign w:val="bottom"/>
                  <w:hideMark/>
                </w:tcPr>
                <w:p w14:paraId="0AB1083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BABERO DE TELA NO TEJIDA DE RAYON. ANATOMICO, AUTOAJUSTABLE, DESECHABLE. TAMAÑO: ADULTO</w:t>
                  </w:r>
                </w:p>
              </w:tc>
              <w:tc>
                <w:tcPr>
                  <w:tcW w:w="1060" w:type="dxa"/>
                  <w:tcBorders>
                    <w:top w:val="nil"/>
                    <w:left w:val="nil"/>
                    <w:bottom w:val="single" w:sz="4" w:space="0" w:color="auto"/>
                    <w:right w:val="single" w:sz="4" w:space="0" w:color="auto"/>
                  </w:tcBorders>
                  <w:shd w:val="clear" w:color="auto" w:fill="auto"/>
                  <w:vAlign w:val="center"/>
                  <w:hideMark/>
                </w:tcPr>
                <w:p w14:paraId="4493D2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0EF4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C049D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4CFFDB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F6ED2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69</w:t>
                  </w:r>
                </w:p>
              </w:tc>
              <w:tc>
                <w:tcPr>
                  <w:tcW w:w="1491" w:type="dxa"/>
                  <w:tcBorders>
                    <w:top w:val="nil"/>
                    <w:left w:val="nil"/>
                    <w:bottom w:val="single" w:sz="4" w:space="0" w:color="auto"/>
                    <w:right w:val="single" w:sz="4" w:space="0" w:color="auto"/>
                  </w:tcBorders>
                  <w:shd w:val="clear" w:color="auto" w:fill="auto"/>
                  <w:noWrap/>
                  <w:vAlign w:val="center"/>
                  <w:hideMark/>
                </w:tcPr>
                <w:p w14:paraId="23F3D4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601100067.00</w:t>
                  </w:r>
                </w:p>
              </w:tc>
              <w:tc>
                <w:tcPr>
                  <w:tcW w:w="5103" w:type="dxa"/>
                  <w:tcBorders>
                    <w:top w:val="nil"/>
                    <w:left w:val="nil"/>
                    <w:bottom w:val="single" w:sz="4" w:space="0" w:color="auto"/>
                    <w:right w:val="single" w:sz="4" w:space="0" w:color="auto"/>
                  </w:tcBorders>
                  <w:shd w:val="clear" w:color="auto" w:fill="auto"/>
                  <w:vAlign w:val="bottom"/>
                  <w:hideMark/>
                </w:tcPr>
                <w:p w14:paraId="5C1A87A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BALON</w:t>
                  </w:r>
                </w:p>
              </w:tc>
              <w:tc>
                <w:tcPr>
                  <w:tcW w:w="1060" w:type="dxa"/>
                  <w:tcBorders>
                    <w:top w:val="nil"/>
                    <w:left w:val="nil"/>
                    <w:bottom w:val="single" w:sz="4" w:space="0" w:color="auto"/>
                    <w:right w:val="single" w:sz="4" w:space="0" w:color="auto"/>
                  </w:tcBorders>
                  <w:shd w:val="clear" w:color="auto" w:fill="auto"/>
                  <w:vAlign w:val="center"/>
                  <w:hideMark/>
                </w:tcPr>
                <w:p w14:paraId="00D313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AC26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46F92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70CA873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A444A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70</w:t>
                  </w:r>
                </w:p>
              </w:tc>
              <w:tc>
                <w:tcPr>
                  <w:tcW w:w="1491" w:type="dxa"/>
                  <w:tcBorders>
                    <w:top w:val="nil"/>
                    <w:left w:val="nil"/>
                    <w:bottom w:val="single" w:sz="4" w:space="0" w:color="auto"/>
                    <w:right w:val="single" w:sz="4" w:space="0" w:color="auto"/>
                  </w:tcBorders>
                  <w:shd w:val="clear" w:color="auto" w:fill="auto"/>
                  <w:noWrap/>
                  <w:vAlign w:val="center"/>
                  <w:hideMark/>
                </w:tcPr>
                <w:p w14:paraId="28ED59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601250228.00</w:t>
                  </w:r>
                </w:p>
              </w:tc>
              <w:tc>
                <w:tcPr>
                  <w:tcW w:w="5103" w:type="dxa"/>
                  <w:tcBorders>
                    <w:top w:val="nil"/>
                    <w:left w:val="nil"/>
                    <w:bottom w:val="single" w:sz="4" w:space="0" w:color="auto"/>
                    <w:right w:val="single" w:sz="4" w:space="0" w:color="auto"/>
                  </w:tcBorders>
                  <w:shd w:val="clear" w:color="auto" w:fill="auto"/>
                  <w:vAlign w:val="bottom"/>
                  <w:hideMark/>
                </w:tcPr>
                <w:p w14:paraId="34876A2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1060" w:type="dxa"/>
                  <w:tcBorders>
                    <w:top w:val="nil"/>
                    <w:left w:val="nil"/>
                    <w:bottom w:val="single" w:sz="4" w:space="0" w:color="auto"/>
                    <w:right w:val="single" w:sz="4" w:space="0" w:color="auto"/>
                  </w:tcBorders>
                  <w:shd w:val="clear" w:color="auto" w:fill="auto"/>
                  <w:vAlign w:val="center"/>
                  <w:hideMark/>
                </w:tcPr>
                <w:p w14:paraId="49FF9D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37E6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A562C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3,497</w:t>
                  </w:r>
                </w:p>
              </w:tc>
            </w:tr>
            <w:tr w:rsidR="00F05F56" w:rsidRPr="00F05F56" w14:paraId="03B74F3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B221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71</w:t>
                  </w:r>
                </w:p>
              </w:tc>
              <w:tc>
                <w:tcPr>
                  <w:tcW w:w="1491" w:type="dxa"/>
                  <w:tcBorders>
                    <w:top w:val="nil"/>
                    <w:left w:val="nil"/>
                    <w:bottom w:val="single" w:sz="4" w:space="0" w:color="auto"/>
                    <w:right w:val="single" w:sz="4" w:space="0" w:color="auto"/>
                  </w:tcBorders>
                  <w:shd w:val="clear" w:color="auto" w:fill="auto"/>
                  <w:noWrap/>
                  <w:vAlign w:val="center"/>
                  <w:hideMark/>
                </w:tcPr>
                <w:p w14:paraId="60C0A61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601250244.00</w:t>
                  </w:r>
                </w:p>
              </w:tc>
              <w:tc>
                <w:tcPr>
                  <w:tcW w:w="5103" w:type="dxa"/>
                  <w:tcBorders>
                    <w:top w:val="nil"/>
                    <w:left w:val="nil"/>
                    <w:bottom w:val="single" w:sz="4" w:space="0" w:color="auto"/>
                    <w:right w:val="single" w:sz="4" w:space="0" w:color="auto"/>
                  </w:tcBorders>
                  <w:shd w:val="clear" w:color="auto" w:fill="auto"/>
                  <w:vAlign w:val="bottom"/>
                  <w:hideMark/>
                </w:tcPr>
                <w:p w14:paraId="59B12F60" w14:textId="08F29EBB"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BOLSA PARA UROCULTIVO </w:t>
                  </w:r>
                  <w:r w:rsidR="008B1BDB" w:rsidRPr="00F05F56">
                    <w:rPr>
                      <w:rFonts w:ascii="Calibri" w:hAnsi="Calibri" w:cs="Calibri"/>
                      <w:color w:val="000000"/>
                      <w:sz w:val="18"/>
                      <w:szCs w:val="18"/>
                      <w:lang w:val="es-MX" w:eastAsia="es-MX"/>
                    </w:rPr>
                    <w:t>(NIÑA)</w:t>
                  </w:r>
                  <w:r w:rsidRPr="00F05F56">
                    <w:rPr>
                      <w:rFonts w:ascii="Calibri" w:hAnsi="Calibri" w:cs="Calibri"/>
                      <w:color w:val="000000"/>
                      <w:sz w:val="18"/>
                      <w:szCs w:val="18"/>
                      <w:lang w:val="es-MX" w:eastAsia="es-MX"/>
                    </w:rPr>
                    <w:t xml:space="preserve"> ESTERIL DE PLASTICO GRADO MEDICO FORMA RECTANGULAR CON CAPACIDAD DE 50 ML. Y ESCALA DE 10, 20, 30, Y 50 ML. CON ORIFICIO EN FORMA DE PERA 2.5 CM EN SU LADO MAS ANCHO Y 1 CM. EN EL MAS ANGOSTO. AREA ADHESIVA DE 45 X 60 MM.</w:t>
                  </w:r>
                </w:p>
              </w:tc>
              <w:tc>
                <w:tcPr>
                  <w:tcW w:w="1060" w:type="dxa"/>
                  <w:tcBorders>
                    <w:top w:val="nil"/>
                    <w:left w:val="nil"/>
                    <w:bottom w:val="single" w:sz="4" w:space="0" w:color="auto"/>
                    <w:right w:val="single" w:sz="4" w:space="0" w:color="auto"/>
                  </w:tcBorders>
                  <w:shd w:val="clear" w:color="auto" w:fill="auto"/>
                  <w:vAlign w:val="center"/>
                  <w:hideMark/>
                </w:tcPr>
                <w:p w14:paraId="7D7360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4414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D1124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3,834</w:t>
                  </w:r>
                </w:p>
              </w:tc>
            </w:tr>
            <w:tr w:rsidR="00F05F56" w:rsidRPr="00F05F56" w14:paraId="69CBC12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A65C8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72</w:t>
                  </w:r>
                </w:p>
              </w:tc>
              <w:tc>
                <w:tcPr>
                  <w:tcW w:w="1491" w:type="dxa"/>
                  <w:tcBorders>
                    <w:top w:val="nil"/>
                    <w:left w:val="nil"/>
                    <w:bottom w:val="single" w:sz="4" w:space="0" w:color="auto"/>
                    <w:right w:val="single" w:sz="4" w:space="0" w:color="auto"/>
                  </w:tcBorders>
                  <w:shd w:val="clear" w:color="auto" w:fill="auto"/>
                  <w:noWrap/>
                  <w:vAlign w:val="center"/>
                  <w:hideMark/>
                </w:tcPr>
                <w:p w14:paraId="1DB72A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601250483.00</w:t>
                  </w:r>
                </w:p>
              </w:tc>
              <w:tc>
                <w:tcPr>
                  <w:tcW w:w="5103" w:type="dxa"/>
                  <w:tcBorders>
                    <w:top w:val="nil"/>
                    <w:left w:val="nil"/>
                    <w:bottom w:val="single" w:sz="4" w:space="0" w:color="auto"/>
                    <w:right w:val="single" w:sz="4" w:space="0" w:color="auto"/>
                  </w:tcBorders>
                  <w:shd w:val="clear" w:color="auto" w:fill="auto"/>
                  <w:vAlign w:val="bottom"/>
                  <w:hideMark/>
                </w:tcPr>
                <w:p w14:paraId="16EC236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1060" w:type="dxa"/>
                  <w:tcBorders>
                    <w:top w:val="nil"/>
                    <w:left w:val="nil"/>
                    <w:bottom w:val="single" w:sz="4" w:space="0" w:color="auto"/>
                    <w:right w:val="single" w:sz="4" w:space="0" w:color="auto"/>
                  </w:tcBorders>
                  <w:shd w:val="clear" w:color="auto" w:fill="auto"/>
                  <w:vAlign w:val="center"/>
                  <w:hideMark/>
                </w:tcPr>
                <w:p w14:paraId="7C1725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F0095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793AA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3,506</w:t>
                  </w:r>
                </w:p>
              </w:tc>
            </w:tr>
            <w:tr w:rsidR="00F05F56" w:rsidRPr="00F05F56" w14:paraId="51270BB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8BCEC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73</w:t>
                  </w:r>
                </w:p>
              </w:tc>
              <w:tc>
                <w:tcPr>
                  <w:tcW w:w="1491" w:type="dxa"/>
                  <w:tcBorders>
                    <w:top w:val="nil"/>
                    <w:left w:val="nil"/>
                    <w:bottom w:val="single" w:sz="4" w:space="0" w:color="auto"/>
                    <w:right w:val="single" w:sz="4" w:space="0" w:color="auto"/>
                  </w:tcBorders>
                  <w:shd w:val="clear" w:color="auto" w:fill="auto"/>
                  <w:noWrap/>
                  <w:vAlign w:val="center"/>
                  <w:hideMark/>
                </w:tcPr>
                <w:p w14:paraId="12BB59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601250491.00</w:t>
                  </w:r>
                </w:p>
              </w:tc>
              <w:tc>
                <w:tcPr>
                  <w:tcW w:w="5103" w:type="dxa"/>
                  <w:tcBorders>
                    <w:top w:val="nil"/>
                    <w:left w:val="nil"/>
                    <w:bottom w:val="single" w:sz="4" w:space="0" w:color="auto"/>
                    <w:right w:val="single" w:sz="4" w:space="0" w:color="auto"/>
                  </w:tcBorders>
                  <w:shd w:val="clear" w:color="auto" w:fill="auto"/>
                  <w:vAlign w:val="bottom"/>
                  <w:hideMark/>
                </w:tcPr>
                <w:p w14:paraId="3852128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1060" w:type="dxa"/>
                  <w:tcBorders>
                    <w:top w:val="nil"/>
                    <w:left w:val="nil"/>
                    <w:bottom w:val="single" w:sz="4" w:space="0" w:color="auto"/>
                    <w:right w:val="single" w:sz="4" w:space="0" w:color="auto"/>
                  </w:tcBorders>
                  <w:shd w:val="clear" w:color="auto" w:fill="auto"/>
                  <w:vAlign w:val="center"/>
                  <w:hideMark/>
                </w:tcPr>
                <w:p w14:paraId="3F9D30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60B40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E6B12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2,446</w:t>
                  </w:r>
                </w:p>
              </w:tc>
            </w:tr>
            <w:tr w:rsidR="00F05F56" w:rsidRPr="00F05F56" w14:paraId="31524BA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FA6B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74</w:t>
                  </w:r>
                </w:p>
              </w:tc>
              <w:tc>
                <w:tcPr>
                  <w:tcW w:w="1491" w:type="dxa"/>
                  <w:tcBorders>
                    <w:top w:val="nil"/>
                    <w:left w:val="nil"/>
                    <w:bottom w:val="single" w:sz="4" w:space="0" w:color="auto"/>
                    <w:right w:val="single" w:sz="4" w:space="0" w:color="auto"/>
                  </w:tcBorders>
                  <w:shd w:val="clear" w:color="auto" w:fill="auto"/>
                  <w:noWrap/>
                  <w:vAlign w:val="center"/>
                  <w:hideMark/>
                </w:tcPr>
                <w:p w14:paraId="5EFA70B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601250582.00</w:t>
                  </w:r>
                </w:p>
              </w:tc>
              <w:tc>
                <w:tcPr>
                  <w:tcW w:w="5103" w:type="dxa"/>
                  <w:tcBorders>
                    <w:top w:val="nil"/>
                    <w:left w:val="nil"/>
                    <w:bottom w:val="single" w:sz="4" w:space="0" w:color="auto"/>
                    <w:right w:val="single" w:sz="4" w:space="0" w:color="auto"/>
                  </w:tcBorders>
                  <w:shd w:val="clear" w:color="auto" w:fill="auto"/>
                  <w:vAlign w:val="bottom"/>
                  <w:hideMark/>
                </w:tcPr>
                <w:p w14:paraId="48C3730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BOLSA PARA ILEOSTOMIA O COLOSTOMIA.  TAMAÑO ADULTO. AUTOADHERIBLE DE PLASTICO GRADO MEDICO SUAVE TRANSPARENTE A PRUEBA DE OLOR, DRENABLE EN FORMA DE BOTELLA DE 30X15CM. ABIERTA EN SU PARTE MAS ANGOSTA, CON CUELLO DE 6 A 9 CM. DE ANCHO Y DE 3.0 A 6.2 CM. DE LARGO, CON </w:t>
                  </w:r>
                  <w:r w:rsidRPr="00F05F56">
                    <w:rPr>
                      <w:rFonts w:ascii="Calibri" w:hAnsi="Calibri" w:cs="Calibri"/>
                      <w:color w:val="000000"/>
                      <w:sz w:val="18"/>
                      <w:szCs w:val="18"/>
                      <w:lang w:val="es-MX" w:eastAsia="es-MX"/>
                    </w:rPr>
                    <w:lastRenderedPageBreak/>
                    <w:t>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1060" w:type="dxa"/>
                  <w:tcBorders>
                    <w:top w:val="nil"/>
                    <w:left w:val="nil"/>
                    <w:bottom w:val="single" w:sz="4" w:space="0" w:color="auto"/>
                    <w:right w:val="single" w:sz="4" w:space="0" w:color="auto"/>
                  </w:tcBorders>
                  <w:shd w:val="clear" w:color="auto" w:fill="auto"/>
                  <w:vAlign w:val="center"/>
                  <w:hideMark/>
                </w:tcPr>
                <w:p w14:paraId="0D1FA2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1A0C7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00B6C9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5,901</w:t>
                  </w:r>
                </w:p>
              </w:tc>
            </w:tr>
            <w:tr w:rsidR="00F05F56" w:rsidRPr="00F05F56" w14:paraId="5DBFF32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2D1B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75</w:t>
                  </w:r>
                </w:p>
              </w:tc>
              <w:tc>
                <w:tcPr>
                  <w:tcW w:w="1491" w:type="dxa"/>
                  <w:tcBorders>
                    <w:top w:val="nil"/>
                    <w:left w:val="nil"/>
                    <w:bottom w:val="single" w:sz="4" w:space="0" w:color="auto"/>
                    <w:right w:val="single" w:sz="4" w:space="0" w:color="auto"/>
                  </w:tcBorders>
                  <w:shd w:val="clear" w:color="auto" w:fill="auto"/>
                  <w:noWrap/>
                  <w:vAlign w:val="center"/>
                  <w:hideMark/>
                </w:tcPr>
                <w:p w14:paraId="067AB7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601250590.00</w:t>
                  </w:r>
                </w:p>
              </w:tc>
              <w:tc>
                <w:tcPr>
                  <w:tcW w:w="5103" w:type="dxa"/>
                  <w:tcBorders>
                    <w:top w:val="nil"/>
                    <w:left w:val="nil"/>
                    <w:bottom w:val="single" w:sz="4" w:space="0" w:color="auto"/>
                    <w:right w:val="single" w:sz="4" w:space="0" w:color="auto"/>
                  </w:tcBorders>
                  <w:shd w:val="clear" w:color="auto" w:fill="auto"/>
                  <w:vAlign w:val="bottom"/>
                  <w:hideMark/>
                </w:tcPr>
                <w:p w14:paraId="2CD5B02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1060" w:type="dxa"/>
                  <w:tcBorders>
                    <w:top w:val="nil"/>
                    <w:left w:val="nil"/>
                    <w:bottom w:val="single" w:sz="4" w:space="0" w:color="auto"/>
                    <w:right w:val="single" w:sz="4" w:space="0" w:color="auto"/>
                  </w:tcBorders>
                  <w:shd w:val="clear" w:color="auto" w:fill="auto"/>
                  <w:vAlign w:val="center"/>
                  <w:hideMark/>
                </w:tcPr>
                <w:p w14:paraId="1CD48D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214861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DCB2B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005BEF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DF60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76</w:t>
                  </w:r>
                </w:p>
              </w:tc>
              <w:tc>
                <w:tcPr>
                  <w:tcW w:w="1491" w:type="dxa"/>
                  <w:tcBorders>
                    <w:top w:val="nil"/>
                    <w:left w:val="nil"/>
                    <w:bottom w:val="single" w:sz="4" w:space="0" w:color="auto"/>
                    <w:right w:val="single" w:sz="4" w:space="0" w:color="auto"/>
                  </w:tcBorders>
                  <w:shd w:val="clear" w:color="auto" w:fill="auto"/>
                  <w:noWrap/>
                  <w:vAlign w:val="center"/>
                  <w:hideMark/>
                </w:tcPr>
                <w:p w14:paraId="3F841A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601251879.00</w:t>
                  </w:r>
                </w:p>
              </w:tc>
              <w:tc>
                <w:tcPr>
                  <w:tcW w:w="5103" w:type="dxa"/>
                  <w:tcBorders>
                    <w:top w:val="nil"/>
                    <w:left w:val="nil"/>
                    <w:bottom w:val="single" w:sz="4" w:space="0" w:color="auto"/>
                    <w:right w:val="single" w:sz="4" w:space="0" w:color="auto"/>
                  </w:tcBorders>
                  <w:shd w:val="clear" w:color="auto" w:fill="auto"/>
                  <w:vAlign w:val="bottom"/>
                  <w:hideMark/>
                </w:tcPr>
                <w:p w14:paraId="4A01600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PARA RECOLECCION DE ORINA, RECTANGULAR ELABORADA A BASE DE CLORURO DE POLIVINILO CON GRADUACIONES CADA 100ML. Y LECTURA CADA 200ML. SISTEMA CERRADO CAPACIDAD: 2000 ML.</w:t>
                  </w:r>
                </w:p>
              </w:tc>
              <w:tc>
                <w:tcPr>
                  <w:tcW w:w="1060" w:type="dxa"/>
                  <w:tcBorders>
                    <w:top w:val="nil"/>
                    <w:left w:val="nil"/>
                    <w:bottom w:val="single" w:sz="4" w:space="0" w:color="auto"/>
                    <w:right w:val="single" w:sz="4" w:space="0" w:color="auto"/>
                  </w:tcBorders>
                  <w:shd w:val="clear" w:color="auto" w:fill="auto"/>
                  <w:vAlign w:val="center"/>
                  <w:hideMark/>
                </w:tcPr>
                <w:p w14:paraId="31CECB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6D8C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A2D65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11,001</w:t>
                  </w:r>
                </w:p>
              </w:tc>
            </w:tr>
            <w:tr w:rsidR="00F05F56" w:rsidRPr="00F05F56" w14:paraId="3858BD7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7BF1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77</w:t>
                  </w:r>
                </w:p>
              </w:tc>
              <w:tc>
                <w:tcPr>
                  <w:tcW w:w="1491" w:type="dxa"/>
                  <w:tcBorders>
                    <w:top w:val="nil"/>
                    <w:left w:val="nil"/>
                    <w:bottom w:val="single" w:sz="4" w:space="0" w:color="auto"/>
                    <w:right w:val="single" w:sz="4" w:space="0" w:color="auto"/>
                  </w:tcBorders>
                  <w:shd w:val="clear" w:color="auto" w:fill="auto"/>
                  <w:noWrap/>
                  <w:vAlign w:val="center"/>
                  <w:hideMark/>
                </w:tcPr>
                <w:p w14:paraId="08DE72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601251895.00</w:t>
                  </w:r>
                </w:p>
              </w:tc>
              <w:tc>
                <w:tcPr>
                  <w:tcW w:w="5103" w:type="dxa"/>
                  <w:tcBorders>
                    <w:top w:val="nil"/>
                    <w:left w:val="nil"/>
                    <w:bottom w:val="single" w:sz="4" w:space="0" w:color="auto"/>
                    <w:right w:val="single" w:sz="4" w:space="0" w:color="auto"/>
                  </w:tcBorders>
                  <w:shd w:val="clear" w:color="auto" w:fill="auto"/>
                  <w:vAlign w:val="bottom"/>
                  <w:hideMark/>
                </w:tcPr>
                <w:p w14:paraId="58D3E2B7" w14:textId="0BE66C4B"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1060" w:type="dxa"/>
                  <w:tcBorders>
                    <w:top w:val="nil"/>
                    <w:left w:val="nil"/>
                    <w:bottom w:val="single" w:sz="4" w:space="0" w:color="auto"/>
                    <w:right w:val="single" w:sz="4" w:space="0" w:color="auto"/>
                  </w:tcBorders>
                  <w:shd w:val="clear" w:color="auto" w:fill="auto"/>
                  <w:vAlign w:val="center"/>
                  <w:hideMark/>
                </w:tcPr>
                <w:p w14:paraId="53AD72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011C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05B6293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19A61E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F69297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78</w:t>
                  </w:r>
                </w:p>
              </w:tc>
              <w:tc>
                <w:tcPr>
                  <w:tcW w:w="1491" w:type="dxa"/>
                  <w:tcBorders>
                    <w:top w:val="nil"/>
                    <w:left w:val="nil"/>
                    <w:bottom w:val="single" w:sz="4" w:space="0" w:color="auto"/>
                    <w:right w:val="single" w:sz="4" w:space="0" w:color="auto"/>
                  </w:tcBorders>
                  <w:shd w:val="clear" w:color="auto" w:fill="auto"/>
                  <w:noWrap/>
                  <w:vAlign w:val="center"/>
                  <w:hideMark/>
                </w:tcPr>
                <w:p w14:paraId="40688C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601251929.00</w:t>
                  </w:r>
                </w:p>
              </w:tc>
              <w:tc>
                <w:tcPr>
                  <w:tcW w:w="5103" w:type="dxa"/>
                  <w:tcBorders>
                    <w:top w:val="nil"/>
                    <w:left w:val="nil"/>
                    <w:bottom w:val="single" w:sz="4" w:space="0" w:color="auto"/>
                    <w:right w:val="single" w:sz="4" w:space="0" w:color="auto"/>
                  </w:tcBorders>
                  <w:shd w:val="clear" w:color="auto" w:fill="auto"/>
                  <w:vAlign w:val="bottom"/>
                  <w:hideMark/>
                </w:tcPr>
                <w:p w14:paraId="05E8B505" w14:textId="21D5357E"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1060" w:type="dxa"/>
                  <w:tcBorders>
                    <w:top w:val="nil"/>
                    <w:left w:val="nil"/>
                    <w:bottom w:val="single" w:sz="4" w:space="0" w:color="auto"/>
                    <w:right w:val="single" w:sz="4" w:space="0" w:color="auto"/>
                  </w:tcBorders>
                  <w:shd w:val="clear" w:color="auto" w:fill="auto"/>
                  <w:vAlign w:val="center"/>
                  <w:hideMark/>
                </w:tcPr>
                <w:p w14:paraId="4B7525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392B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745525D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256DFC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AABCE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79</w:t>
                  </w:r>
                </w:p>
              </w:tc>
              <w:tc>
                <w:tcPr>
                  <w:tcW w:w="1491" w:type="dxa"/>
                  <w:tcBorders>
                    <w:top w:val="nil"/>
                    <w:left w:val="nil"/>
                    <w:bottom w:val="single" w:sz="4" w:space="0" w:color="auto"/>
                    <w:right w:val="single" w:sz="4" w:space="0" w:color="auto"/>
                  </w:tcBorders>
                  <w:shd w:val="clear" w:color="auto" w:fill="auto"/>
                  <w:noWrap/>
                  <w:vAlign w:val="center"/>
                  <w:hideMark/>
                </w:tcPr>
                <w:p w14:paraId="4C28E1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601252505.00</w:t>
                  </w:r>
                </w:p>
              </w:tc>
              <w:tc>
                <w:tcPr>
                  <w:tcW w:w="5103" w:type="dxa"/>
                  <w:tcBorders>
                    <w:top w:val="nil"/>
                    <w:left w:val="nil"/>
                    <w:bottom w:val="single" w:sz="4" w:space="0" w:color="auto"/>
                    <w:right w:val="single" w:sz="4" w:space="0" w:color="auto"/>
                  </w:tcBorders>
                  <w:shd w:val="clear" w:color="auto" w:fill="auto"/>
                  <w:vAlign w:val="bottom"/>
                  <w:hideMark/>
                </w:tcPr>
                <w:p w14:paraId="575AAB2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PARA USO GENERAL, DE POLIETILENO. MEDIDA: 30 X 20 CM,</w:t>
                  </w:r>
                </w:p>
              </w:tc>
              <w:tc>
                <w:tcPr>
                  <w:tcW w:w="1060" w:type="dxa"/>
                  <w:tcBorders>
                    <w:top w:val="nil"/>
                    <w:left w:val="nil"/>
                    <w:bottom w:val="single" w:sz="4" w:space="0" w:color="auto"/>
                    <w:right w:val="single" w:sz="4" w:space="0" w:color="auto"/>
                  </w:tcBorders>
                  <w:shd w:val="clear" w:color="auto" w:fill="auto"/>
                  <w:vAlign w:val="center"/>
                  <w:hideMark/>
                </w:tcPr>
                <w:p w14:paraId="4C64CA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C476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8F4CC8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100CF4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9D4EB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80</w:t>
                  </w:r>
                </w:p>
              </w:tc>
              <w:tc>
                <w:tcPr>
                  <w:tcW w:w="1491" w:type="dxa"/>
                  <w:tcBorders>
                    <w:top w:val="nil"/>
                    <w:left w:val="nil"/>
                    <w:bottom w:val="single" w:sz="4" w:space="0" w:color="auto"/>
                    <w:right w:val="single" w:sz="4" w:space="0" w:color="auto"/>
                  </w:tcBorders>
                  <w:shd w:val="clear" w:color="auto" w:fill="auto"/>
                  <w:noWrap/>
                  <w:vAlign w:val="center"/>
                  <w:hideMark/>
                </w:tcPr>
                <w:p w14:paraId="38661A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601252653.00</w:t>
                  </w:r>
                </w:p>
              </w:tc>
              <w:tc>
                <w:tcPr>
                  <w:tcW w:w="5103" w:type="dxa"/>
                  <w:tcBorders>
                    <w:top w:val="nil"/>
                    <w:left w:val="nil"/>
                    <w:bottom w:val="single" w:sz="4" w:space="0" w:color="auto"/>
                    <w:right w:val="single" w:sz="4" w:space="0" w:color="auto"/>
                  </w:tcBorders>
                  <w:shd w:val="clear" w:color="auto" w:fill="auto"/>
                  <w:vAlign w:val="bottom"/>
                  <w:hideMark/>
                </w:tcPr>
                <w:p w14:paraId="40132E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1060" w:type="dxa"/>
                  <w:tcBorders>
                    <w:top w:val="nil"/>
                    <w:left w:val="nil"/>
                    <w:bottom w:val="single" w:sz="4" w:space="0" w:color="auto"/>
                    <w:right w:val="single" w:sz="4" w:space="0" w:color="auto"/>
                  </w:tcBorders>
                  <w:shd w:val="clear" w:color="auto" w:fill="auto"/>
                  <w:vAlign w:val="center"/>
                  <w:hideMark/>
                </w:tcPr>
                <w:p w14:paraId="3AEC30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003C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2E2A8A1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99F5B9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71D9E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81</w:t>
                  </w:r>
                </w:p>
              </w:tc>
              <w:tc>
                <w:tcPr>
                  <w:tcW w:w="1491" w:type="dxa"/>
                  <w:tcBorders>
                    <w:top w:val="nil"/>
                    <w:left w:val="nil"/>
                    <w:bottom w:val="single" w:sz="4" w:space="0" w:color="auto"/>
                    <w:right w:val="single" w:sz="4" w:space="0" w:color="auto"/>
                  </w:tcBorders>
                  <w:shd w:val="clear" w:color="auto" w:fill="auto"/>
                  <w:noWrap/>
                  <w:vAlign w:val="center"/>
                  <w:hideMark/>
                </w:tcPr>
                <w:p w14:paraId="164C0E6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601252679.00</w:t>
                  </w:r>
                </w:p>
              </w:tc>
              <w:tc>
                <w:tcPr>
                  <w:tcW w:w="5103" w:type="dxa"/>
                  <w:tcBorders>
                    <w:top w:val="nil"/>
                    <w:left w:val="nil"/>
                    <w:bottom w:val="single" w:sz="4" w:space="0" w:color="auto"/>
                    <w:right w:val="single" w:sz="4" w:space="0" w:color="auto"/>
                  </w:tcBorders>
                  <w:shd w:val="clear" w:color="auto" w:fill="auto"/>
                  <w:vAlign w:val="bottom"/>
                  <w:hideMark/>
                </w:tcPr>
                <w:p w14:paraId="7ED2795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1060" w:type="dxa"/>
                  <w:tcBorders>
                    <w:top w:val="nil"/>
                    <w:left w:val="nil"/>
                    <w:bottom w:val="single" w:sz="4" w:space="0" w:color="auto"/>
                    <w:right w:val="single" w:sz="4" w:space="0" w:color="auto"/>
                  </w:tcBorders>
                  <w:shd w:val="clear" w:color="auto" w:fill="auto"/>
                  <w:vAlign w:val="center"/>
                  <w:hideMark/>
                </w:tcPr>
                <w:p w14:paraId="6B86B1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5D68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7F70133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322</w:t>
                  </w:r>
                </w:p>
              </w:tc>
            </w:tr>
            <w:tr w:rsidR="00F05F56" w:rsidRPr="00F05F56" w14:paraId="4C08103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8A56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82</w:t>
                  </w:r>
                </w:p>
              </w:tc>
              <w:tc>
                <w:tcPr>
                  <w:tcW w:w="1491" w:type="dxa"/>
                  <w:tcBorders>
                    <w:top w:val="nil"/>
                    <w:left w:val="nil"/>
                    <w:bottom w:val="single" w:sz="4" w:space="0" w:color="auto"/>
                    <w:right w:val="single" w:sz="4" w:space="0" w:color="auto"/>
                  </w:tcBorders>
                  <w:shd w:val="clear" w:color="auto" w:fill="auto"/>
                  <w:noWrap/>
                  <w:vAlign w:val="center"/>
                  <w:hideMark/>
                </w:tcPr>
                <w:p w14:paraId="7315E2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601252711.00</w:t>
                  </w:r>
                </w:p>
              </w:tc>
              <w:tc>
                <w:tcPr>
                  <w:tcW w:w="5103" w:type="dxa"/>
                  <w:tcBorders>
                    <w:top w:val="nil"/>
                    <w:left w:val="nil"/>
                    <w:bottom w:val="single" w:sz="4" w:space="0" w:color="auto"/>
                    <w:right w:val="single" w:sz="4" w:space="0" w:color="auto"/>
                  </w:tcBorders>
                  <w:shd w:val="clear" w:color="auto" w:fill="auto"/>
                  <w:vAlign w:val="bottom"/>
                  <w:hideMark/>
                </w:tcPr>
                <w:p w14:paraId="29A0795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PARA ESTERILIZAR GRADO MEDICO. PARA ESTERILIZAR, CON GAS O VAPOR. CON O SIN TRATAMIENTO ANTIBACTERIANO. CON REACTIVO QUIMICO IMPRESO Y SISTEMA DE APERTURA MEDIDAS: 7.5 X 48.0 X 4.0 CM.</w:t>
                  </w:r>
                </w:p>
              </w:tc>
              <w:tc>
                <w:tcPr>
                  <w:tcW w:w="1060" w:type="dxa"/>
                  <w:tcBorders>
                    <w:top w:val="nil"/>
                    <w:left w:val="nil"/>
                    <w:bottom w:val="single" w:sz="4" w:space="0" w:color="auto"/>
                    <w:right w:val="single" w:sz="4" w:space="0" w:color="auto"/>
                  </w:tcBorders>
                  <w:shd w:val="clear" w:color="auto" w:fill="auto"/>
                  <w:vAlign w:val="center"/>
                  <w:hideMark/>
                </w:tcPr>
                <w:p w14:paraId="0C5CA5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3E3D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43CA897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4D3D66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C61F4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83</w:t>
                  </w:r>
                </w:p>
              </w:tc>
              <w:tc>
                <w:tcPr>
                  <w:tcW w:w="1491" w:type="dxa"/>
                  <w:tcBorders>
                    <w:top w:val="nil"/>
                    <w:left w:val="nil"/>
                    <w:bottom w:val="single" w:sz="4" w:space="0" w:color="auto"/>
                    <w:right w:val="single" w:sz="4" w:space="0" w:color="auto"/>
                  </w:tcBorders>
                  <w:shd w:val="clear" w:color="auto" w:fill="auto"/>
                  <w:noWrap/>
                  <w:vAlign w:val="center"/>
                  <w:hideMark/>
                </w:tcPr>
                <w:p w14:paraId="04F198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601252760.00</w:t>
                  </w:r>
                </w:p>
              </w:tc>
              <w:tc>
                <w:tcPr>
                  <w:tcW w:w="5103" w:type="dxa"/>
                  <w:tcBorders>
                    <w:top w:val="nil"/>
                    <w:left w:val="nil"/>
                    <w:bottom w:val="single" w:sz="4" w:space="0" w:color="auto"/>
                    <w:right w:val="single" w:sz="4" w:space="0" w:color="auto"/>
                  </w:tcBorders>
                  <w:shd w:val="clear" w:color="auto" w:fill="auto"/>
                  <w:vAlign w:val="bottom"/>
                  <w:hideMark/>
                </w:tcPr>
                <w:p w14:paraId="437DF1A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BOLSA DE PAPEL GRADO MEDICO. PARA ESTERILIZAR CON GAS O VAPOR.  CON O SIN TRATAMIENTO ANTIBACTERIANO; CON </w:t>
                  </w:r>
                  <w:r w:rsidRPr="00F05F56">
                    <w:rPr>
                      <w:rFonts w:ascii="Calibri" w:hAnsi="Calibri" w:cs="Calibri"/>
                      <w:color w:val="000000"/>
                      <w:sz w:val="18"/>
                      <w:szCs w:val="18"/>
                      <w:lang w:val="es-MX" w:eastAsia="es-MX"/>
                    </w:rPr>
                    <w:lastRenderedPageBreak/>
                    <w:t>REACTIVO QUIMICO IMPRESO Y SISTEMA DE APERTURA. MEDIDA 6.0 X 18.0 X 3.0 CM.</w:t>
                  </w:r>
                </w:p>
              </w:tc>
              <w:tc>
                <w:tcPr>
                  <w:tcW w:w="1060" w:type="dxa"/>
                  <w:tcBorders>
                    <w:top w:val="nil"/>
                    <w:left w:val="nil"/>
                    <w:bottom w:val="single" w:sz="4" w:space="0" w:color="auto"/>
                    <w:right w:val="single" w:sz="4" w:space="0" w:color="auto"/>
                  </w:tcBorders>
                  <w:shd w:val="clear" w:color="auto" w:fill="auto"/>
                  <w:vAlign w:val="center"/>
                  <w:hideMark/>
                </w:tcPr>
                <w:p w14:paraId="51ACE0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2E3F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3942701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w:t>
                  </w:r>
                </w:p>
              </w:tc>
            </w:tr>
            <w:tr w:rsidR="00F05F56" w:rsidRPr="00F05F56" w14:paraId="08614B9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D463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84</w:t>
                  </w:r>
                </w:p>
              </w:tc>
              <w:tc>
                <w:tcPr>
                  <w:tcW w:w="1491" w:type="dxa"/>
                  <w:tcBorders>
                    <w:top w:val="nil"/>
                    <w:left w:val="nil"/>
                    <w:bottom w:val="single" w:sz="4" w:space="0" w:color="auto"/>
                    <w:right w:val="single" w:sz="4" w:space="0" w:color="auto"/>
                  </w:tcBorders>
                  <w:shd w:val="clear" w:color="auto" w:fill="auto"/>
                  <w:noWrap/>
                  <w:vAlign w:val="center"/>
                  <w:hideMark/>
                </w:tcPr>
                <w:p w14:paraId="27EFFB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601252828.00</w:t>
                  </w:r>
                </w:p>
              </w:tc>
              <w:tc>
                <w:tcPr>
                  <w:tcW w:w="5103" w:type="dxa"/>
                  <w:tcBorders>
                    <w:top w:val="nil"/>
                    <w:left w:val="nil"/>
                    <w:bottom w:val="single" w:sz="4" w:space="0" w:color="auto"/>
                    <w:right w:val="single" w:sz="4" w:space="0" w:color="auto"/>
                  </w:tcBorders>
                  <w:shd w:val="clear" w:color="auto" w:fill="auto"/>
                  <w:vAlign w:val="bottom"/>
                  <w:hideMark/>
                </w:tcPr>
                <w:p w14:paraId="3C99870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PARA ESTERILIZACION CON GAS O VAPOR. MEDIDAS: 9.0 X 12.5 X 5.0 CM. ENVASE CON 1000 PIEZAS.</w:t>
                  </w:r>
                </w:p>
              </w:tc>
              <w:tc>
                <w:tcPr>
                  <w:tcW w:w="1060" w:type="dxa"/>
                  <w:tcBorders>
                    <w:top w:val="nil"/>
                    <w:left w:val="nil"/>
                    <w:bottom w:val="single" w:sz="4" w:space="0" w:color="auto"/>
                    <w:right w:val="single" w:sz="4" w:space="0" w:color="auto"/>
                  </w:tcBorders>
                  <w:shd w:val="clear" w:color="auto" w:fill="auto"/>
                  <w:vAlign w:val="center"/>
                  <w:hideMark/>
                </w:tcPr>
                <w:p w14:paraId="68DE24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1936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5A0AE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F925A2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9D83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85</w:t>
                  </w:r>
                </w:p>
              </w:tc>
              <w:tc>
                <w:tcPr>
                  <w:tcW w:w="1491" w:type="dxa"/>
                  <w:tcBorders>
                    <w:top w:val="nil"/>
                    <w:left w:val="nil"/>
                    <w:bottom w:val="single" w:sz="4" w:space="0" w:color="auto"/>
                    <w:right w:val="single" w:sz="4" w:space="0" w:color="auto"/>
                  </w:tcBorders>
                  <w:shd w:val="clear" w:color="auto" w:fill="auto"/>
                  <w:noWrap/>
                  <w:vAlign w:val="center"/>
                  <w:hideMark/>
                </w:tcPr>
                <w:p w14:paraId="10BD11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601252836.00</w:t>
                  </w:r>
                </w:p>
              </w:tc>
              <w:tc>
                <w:tcPr>
                  <w:tcW w:w="5103" w:type="dxa"/>
                  <w:tcBorders>
                    <w:top w:val="nil"/>
                    <w:left w:val="nil"/>
                    <w:bottom w:val="single" w:sz="4" w:space="0" w:color="auto"/>
                    <w:right w:val="single" w:sz="4" w:space="0" w:color="auto"/>
                  </w:tcBorders>
                  <w:shd w:val="clear" w:color="auto" w:fill="auto"/>
                  <w:vAlign w:val="bottom"/>
                  <w:hideMark/>
                </w:tcPr>
                <w:p w14:paraId="4054A33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1060" w:type="dxa"/>
                  <w:tcBorders>
                    <w:top w:val="nil"/>
                    <w:left w:val="nil"/>
                    <w:bottom w:val="single" w:sz="4" w:space="0" w:color="auto"/>
                    <w:right w:val="single" w:sz="4" w:space="0" w:color="auto"/>
                  </w:tcBorders>
                  <w:shd w:val="clear" w:color="auto" w:fill="auto"/>
                  <w:vAlign w:val="center"/>
                  <w:hideMark/>
                </w:tcPr>
                <w:p w14:paraId="0A06D87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AB12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14ED52E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w:t>
                  </w:r>
                </w:p>
              </w:tc>
            </w:tr>
            <w:tr w:rsidR="00F05F56" w:rsidRPr="00F05F56" w14:paraId="2C30A54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C9A96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86</w:t>
                  </w:r>
                </w:p>
              </w:tc>
              <w:tc>
                <w:tcPr>
                  <w:tcW w:w="1491" w:type="dxa"/>
                  <w:tcBorders>
                    <w:top w:val="nil"/>
                    <w:left w:val="nil"/>
                    <w:bottom w:val="single" w:sz="4" w:space="0" w:color="auto"/>
                    <w:right w:val="single" w:sz="4" w:space="0" w:color="auto"/>
                  </w:tcBorders>
                  <w:shd w:val="clear" w:color="auto" w:fill="auto"/>
                  <w:noWrap/>
                  <w:vAlign w:val="center"/>
                  <w:hideMark/>
                </w:tcPr>
                <w:p w14:paraId="319F40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601252844.00</w:t>
                  </w:r>
                </w:p>
              </w:tc>
              <w:tc>
                <w:tcPr>
                  <w:tcW w:w="5103" w:type="dxa"/>
                  <w:tcBorders>
                    <w:top w:val="nil"/>
                    <w:left w:val="nil"/>
                    <w:bottom w:val="single" w:sz="4" w:space="0" w:color="auto"/>
                    <w:right w:val="single" w:sz="4" w:space="0" w:color="auto"/>
                  </w:tcBorders>
                  <w:shd w:val="clear" w:color="auto" w:fill="auto"/>
                  <w:vAlign w:val="bottom"/>
                  <w:hideMark/>
                </w:tcPr>
                <w:p w14:paraId="457C367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32.0 X 62.0 X 12.0 CM.</w:t>
                  </w:r>
                </w:p>
              </w:tc>
              <w:tc>
                <w:tcPr>
                  <w:tcW w:w="1060" w:type="dxa"/>
                  <w:tcBorders>
                    <w:top w:val="nil"/>
                    <w:left w:val="nil"/>
                    <w:bottom w:val="single" w:sz="4" w:space="0" w:color="auto"/>
                    <w:right w:val="single" w:sz="4" w:space="0" w:color="auto"/>
                  </w:tcBorders>
                  <w:shd w:val="clear" w:color="auto" w:fill="auto"/>
                  <w:vAlign w:val="center"/>
                  <w:hideMark/>
                </w:tcPr>
                <w:p w14:paraId="49434E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2281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64BFC68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w:t>
                  </w:r>
                </w:p>
              </w:tc>
            </w:tr>
            <w:tr w:rsidR="00F05F56" w:rsidRPr="00F05F56" w14:paraId="68B374C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4071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87</w:t>
                  </w:r>
                </w:p>
              </w:tc>
              <w:tc>
                <w:tcPr>
                  <w:tcW w:w="1491" w:type="dxa"/>
                  <w:tcBorders>
                    <w:top w:val="nil"/>
                    <w:left w:val="nil"/>
                    <w:bottom w:val="single" w:sz="4" w:space="0" w:color="auto"/>
                    <w:right w:val="single" w:sz="4" w:space="0" w:color="auto"/>
                  </w:tcBorders>
                  <w:shd w:val="clear" w:color="auto" w:fill="auto"/>
                  <w:noWrap/>
                  <w:vAlign w:val="center"/>
                  <w:hideMark/>
                </w:tcPr>
                <w:p w14:paraId="005003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601252877.00</w:t>
                  </w:r>
                </w:p>
              </w:tc>
              <w:tc>
                <w:tcPr>
                  <w:tcW w:w="5103" w:type="dxa"/>
                  <w:tcBorders>
                    <w:top w:val="nil"/>
                    <w:left w:val="nil"/>
                    <w:bottom w:val="single" w:sz="4" w:space="0" w:color="auto"/>
                    <w:right w:val="single" w:sz="4" w:space="0" w:color="auto"/>
                  </w:tcBorders>
                  <w:shd w:val="clear" w:color="auto" w:fill="auto"/>
                  <w:vAlign w:val="bottom"/>
                  <w:hideMark/>
                </w:tcPr>
                <w:p w14:paraId="189EC169" w14:textId="0B71D7C0"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18.0 X 33.O X 6.0 CM.</w:t>
                  </w:r>
                </w:p>
              </w:tc>
              <w:tc>
                <w:tcPr>
                  <w:tcW w:w="1060" w:type="dxa"/>
                  <w:tcBorders>
                    <w:top w:val="nil"/>
                    <w:left w:val="nil"/>
                    <w:bottom w:val="single" w:sz="4" w:space="0" w:color="auto"/>
                    <w:right w:val="single" w:sz="4" w:space="0" w:color="auto"/>
                  </w:tcBorders>
                  <w:shd w:val="clear" w:color="auto" w:fill="auto"/>
                  <w:vAlign w:val="center"/>
                  <w:hideMark/>
                </w:tcPr>
                <w:p w14:paraId="1D6EA7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2900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7512AE3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120</w:t>
                  </w:r>
                </w:p>
              </w:tc>
            </w:tr>
            <w:tr w:rsidR="00F05F56" w:rsidRPr="00F05F56" w14:paraId="5DA6BBE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9525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88</w:t>
                  </w:r>
                </w:p>
              </w:tc>
              <w:tc>
                <w:tcPr>
                  <w:tcW w:w="1491" w:type="dxa"/>
                  <w:tcBorders>
                    <w:top w:val="nil"/>
                    <w:left w:val="nil"/>
                    <w:bottom w:val="single" w:sz="4" w:space="0" w:color="auto"/>
                    <w:right w:val="single" w:sz="4" w:space="0" w:color="auto"/>
                  </w:tcBorders>
                  <w:shd w:val="clear" w:color="auto" w:fill="auto"/>
                  <w:noWrap/>
                  <w:vAlign w:val="center"/>
                  <w:hideMark/>
                </w:tcPr>
                <w:p w14:paraId="3FD82C4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601253602.00</w:t>
                  </w:r>
                </w:p>
              </w:tc>
              <w:tc>
                <w:tcPr>
                  <w:tcW w:w="5103" w:type="dxa"/>
                  <w:tcBorders>
                    <w:top w:val="nil"/>
                    <w:left w:val="nil"/>
                    <w:bottom w:val="single" w:sz="4" w:space="0" w:color="auto"/>
                    <w:right w:val="single" w:sz="4" w:space="0" w:color="auto"/>
                  </w:tcBorders>
                  <w:shd w:val="clear" w:color="auto" w:fill="auto"/>
                  <w:vAlign w:val="bottom"/>
                  <w:hideMark/>
                </w:tcPr>
                <w:p w14:paraId="63283EF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PARA NUTRICION ENTERAL, ESTERIL, CON EQUIPO INTEGRADO PARA BOMBA, CAPACIDAD DE 1000 ML.</w:t>
                  </w:r>
                </w:p>
              </w:tc>
              <w:tc>
                <w:tcPr>
                  <w:tcW w:w="1060" w:type="dxa"/>
                  <w:tcBorders>
                    <w:top w:val="nil"/>
                    <w:left w:val="nil"/>
                    <w:bottom w:val="single" w:sz="4" w:space="0" w:color="auto"/>
                    <w:right w:val="single" w:sz="4" w:space="0" w:color="auto"/>
                  </w:tcBorders>
                  <w:shd w:val="clear" w:color="auto" w:fill="auto"/>
                  <w:vAlign w:val="center"/>
                  <w:hideMark/>
                </w:tcPr>
                <w:p w14:paraId="1A0578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FB2B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B061D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1,664</w:t>
                  </w:r>
                </w:p>
              </w:tc>
            </w:tr>
            <w:tr w:rsidR="00F05F56" w:rsidRPr="00F05F56" w14:paraId="68F97B7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82EF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89</w:t>
                  </w:r>
                </w:p>
              </w:tc>
              <w:tc>
                <w:tcPr>
                  <w:tcW w:w="1491" w:type="dxa"/>
                  <w:tcBorders>
                    <w:top w:val="nil"/>
                    <w:left w:val="nil"/>
                    <w:bottom w:val="single" w:sz="4" w:space="0" w:color="auto"/>
                    <w:right w:val="single" w:sz="4" w:space="0" w:color="auto"/>
                  </w:tcBorders>
                  <w:shd w:val="clear" w:color="auto" w:fill="auto"/>
                  <w:noWrap/>
                  <w:vAlign w:val="center"/>
                  <w:hideMark/>
                </w:tcPr>
                <w:p w14:paraId="1A2C9F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601253776.00</w:t>
                  </w:r>
                </w:p>
              </w:tc>
              <w:tc>
                <w:tcPr>
                  <w:tcW w:w="5103" w:type="dxa"/>
                  <w:tcBorders>
                    <w:top w:val="nil"/>
                    <w:left w:val="nil"/>
                    <w:bottom w:val="single" w:sz="4" w:space="0" w:color="auto"/>
                    <w:right w:val="single" w:sz="4" w:space="0" w:color="auto"/>
                  </w:tcBorders>
                  <w:shd w:val="clear" w:color="auto" w:fill="auto"/>
                  <w:vAlign w:val="bottom"/>
                  <w:hideMark/>
                </w:tcPr>
                <w:p w14:paraId="3CFF5D2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1060" w:type="dxa"/>
                  <w:tcBorders>
                    <w:top w:val="nil"/>
                    <w:left w:val="nil"/>
                    <w:bottom w:val="single" w:sz="4" w:space="0" w:color="auto"/>
                    <w:right w:val="single" w:sz="4" w:space="0" w:color="auto"/>
                  </w:tcBorders>
                  <w:shd w:val="clear" w:color="auto" w:fill="auto"/>
                  <w:vAlign w:val="center"/>
                  <w:hideMark/>
                </w:tcPr>
                <w:p w14:paraId="2BA55A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98C5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5CCABE7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59CFBA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601D4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90</w:t>
                  </w:r>
                </w:p>
              </w:tc>
              <w:tc>
                <w:tcPr>
                  <w:tcW w:w="1491" w:type="dxa"/>
                  <w:tcBorders>
                    <w:top w:val="nil"/>
                    <w:left w:val="nil"/>
                    <w:bottom w:val="single" w:sz="4" w:space="0" w:color="auto"/>
                    <w:right w:val="single" w:sz="4" w:space="0" w:color="auto"/>
                  </w:tcBorders>
                  <w:shd w:val="clear" w:color="auto" w:fill="auto"/>
                  <w:noWrap/>
                  <w:vAlign w:val="center"/>
                  <w:hideMark/>
                </w:tcPr>
                <w:p w14:paraId="4F33B8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601253917.00</w:t>
                  </w:r>
                </w:p>
              </w:tc>
              <w:tc>
                <w:tcPr>
                  <w:tcW w:w="5103" w:type="dxa"/>
                  <w:tcBorders>
                    <w:top w:val="nil"/>
                    <w:left w:val="nil"/>
                    <w:bottom w:val="single" w:sz="4" w:space="0" w:color="auto"/>
                    <w:right w:val="single" w:sz="4" w:space="0" w:color="auto"/>
                  </w:tcBorders>
                  <w:shd w:val="clear" w:color="auto" w:fill="auto"/>
                  <w:vAlign w:val="bottom"/>
                  <w:hideMark/>
                </w:tcPr>
                <w:p w14:paraId="0E32324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BOLSA PARA ILEOSTOMIA O COLOSTOMIA. TAMAÑO NEONATAL. AUTOADHERIBLE, DE PLASTICO, GRADO MEDICO, SUAVE TRANSPARENTE A PRUEBA DE OLOR, DRENABLE EN FORMA DE BOTELLA DE </w:t>
                  </w:r>
                  <w:proofErr w:type="gramStart"/>
                  <w:r w:rsidRPr="00F05F56">
                    <w:rPr>
                      <w:rFonts w:ascii="Calibri" w:hAnsi="Calibri" w:cs="Calibri"/>
                      <w:color w:val="000000"/>
                      <w:sz w:val="18"/>
                      <w:szCs w:val="18"/>
                      <w:lang w:val="es-MX" w:eastAsia="es-MX"/>
                    </w:rPr>
                    <w:t>21.5  X</w:t>
                  </w:r>
                  <w:proofErr w:type="gramEnd"/>
                  <w:r w:rsidRPr="00F05F56">
                    <w:rPr>
                      <w:rFonts w:ascii="Calibri" w:hAnsi="Calibri" w:cs="Calibri"/>
                      <w:color w:val="000000"/>
                      <w:sz w:val="18"/>
                      <w:szCs w:val="18"/>
                      <w:lang w:val="es-MX" w:eastAsia="es-MX"/>
                    </w:rPr>
                    <w:t xml:space="preserve">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1060" w:type="dxa"/>
                  <w:tcBorders>
                    <w:top w:val="nil"/>
                    <w:left w:val="nil"/>
                    <w:bottom w:val="single" w:sz="4" w:space="0" w:color="auto"/>
                    <w:right w:val="single" w:sz="4" w:space="0" w:color="auto"/>
                  </w:tcBorders>
                  <w:shd w:val="clear" w:color="auto" w:fill="auto"/>
                  <w:vAlign w:val="center"/>
                  <w:hideMark/>
                </w:tcPr>
                <w:p w14:paraId="36C05C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AF8B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771CE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1F453A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6EE3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91</w:t>
                  </w:r>
                </w:p>
              </w:tc>
              <w:tc>
                <w:tcPr>
                  <w:tcW w:w="1491" w:type="dxa"/>
                  <w:tcBorders>
                    <w:top w:val="nil"/>
                    <w:left w:val="nil"/>
                    <w:bottom w:val="single" w:sz="4" w:space="0" w:color="auto"/>
                    <w:right w:val="single" w:sz="4" w:space="0" w:color="auto"/>
                  </w:tcBorders>
                  <w:shd w:val="clear" w:color="auto" w:fill="auto"/>
                  <w:noWrap/>
                  <w:vAlign w:val="center"/>
                  <w:hideMark/>
                </w:tcPr>
                <w:p w14:paraId="23188B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601253933.00</w:t>
                  </w:r>
                </w:p>
              </w:tc>
              <w:tc>
                <w:tcPr>
                  <w:tcW w:w="5103" w:type="dxa"/>
                  <w:tcBorders>
                    <w:top w:val="nil"/>
                    <w:left w:val="nil"/>
                    <w:bottom w:val="single" w:sz="4" w:space="0" w:color="auto"/>
                    <w:right w:val="single" w:sz="4" w:space="0" w:color="auto"/>
                  </w:tcBorders>
                  <w:shd w:val="clear" w:color="auto" w:fill="auto"/>
                  <w:vAlign w:val="bottom"/>
                  <w:hideMark/>
                </w:tcPr>
                <w:p w14:paraId="7FBD7C6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25 X 35 CM.</w:t>
                  </w:r>
                </w:p>
              </w:tc>
              <w:tc>
                <w:tcPr>
                  <w:tcW w:w="1060" w:type="dxa"/>
                  <w:tcBorders>
                    <w:top w:val="nil"/>
                    <w:left w:val="nil"/>
                    <w:bottom w:val="single" w:sz="4" w:space="0" w:color="auto"/>
                    <w:right w:val="single" w:sz="4" w:space="0" w:color="auto"/>
                  </w:tcBorders>
                  <w:shd w:val="clear" w:color="auto" w:fill="auto"/>
                  <w:vAlign w:val="center"/>
                  <w:hideMark/>
                </w:tcPr>
                <w:p w14:paraId="2359A1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9B6C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A97B8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4BD1E3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53988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92</w:t>
                  </w:r>
                </w:p>
              </w:tc>
              <w:tc>
                <w:tcPr>
                  <w:tcW w:w="1491" w:type="dxa"/>
                  <w:tcBorders>
                    <w:top w:val="nil"/>
                    <w:left w:val="nil"/>
                    <w:bottom w:val="single" w:sz="4" w:space="0" w:color="auto"/>
                    <w:right w:val="single" w:sz="4" w:space="0" w:color="auto"/>
                  </w:tcBorders>
                  <w:shd w:val="clear" w:color="auto" w:fill="auto"/>
                  <w:noWrap/>
                  <w:vAlign w:val="center"/>
                  <w:hideMark/>
                </w:tcPr>
                <w:p w14:paraId="4B3693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601253941.00</w:t>
                  </w:r>
                </w:p>
              </w:tc>
              <w:tc>
                <w:tcPr>
                  <w:tcW w:w="5103" w:type="dxa"/>
                  <w:tcBorders>
                    <w:top w:val="nil"/>
                    <w:left w:val="nil"/>
                    <w:bottom w:val="single" w:sz="4" w:space="0" w:color="auto"/>
                    <w:right w:val="single" w:sz="4" w:space="0" w:color="auto"/>
                  </w:tcBorders>
                  <w:shd w:val="clear" w:color="auto" w:fill="auto"/>
                  <w:vAlign w:val="bottom"/>
                  <w:hideMark/>
                </w:tcPr>
                <w:p w14:paraId="07B64F4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30 X 70 CM.</w:t>
                  </w:r>
                </w:p>
              </w:tc>
              <w:tc>
                <w:tcPr>
                  <w:tcW w:w="1060" w:type="dxa"/>
                  <w:tcBorders>
                    <w:top w:val="nil"/>
                    <w:left w:val="nil"/>
                    <w:bottom w:val="single" w:sz="4" w:space="0" w:color="auto"/>
                    <w:right w:val="single" w:sz="4" w:space="0" w:color="auto"/>
                  </w:tcBorders>
                  <w:shd w:val="clear" w:color="auto" w:fill="auto"/>
                  <w:vAlign w:val="center"/>
                  <w:hideMark/>
                </w:tcPr>
                <w:p w14:paraId="780BE9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07C3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DF61F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AC6CE4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3CD8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93</w:t>
                  </w:r>
                </w:p>
              </w:tc>
              <w:tc>
                <w:tcPr>
                  <w:tcW w:w="1491" w:type="dxa"/>
                  <w:tcBorders>
                    <w:top w:val="nil"/>
                    <w:left w:val="nil"/>
                    <w:bottom w:val="single" w:sz="4" w:space="0" w:color="auto"/>
                    <w:right w:val="single" w:sz="4" w:space="0" w:color="auto"/>
                  </w:tcBorders>
                  <w:shd w:val="clear" w:color="auto" w:fill="auto"/>
                  <w:noWrap/>
                  <w:vAlign w:val="center"/>
                  <w:hideMark/>
                </w:tcPr>
                <w:p w14:paraId="674213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601253974.00</w:t>
                  </w:r>
                </w:p>
              </w:tc>
              <w:tc>
                <w:tcPr>
                  <w:tcW w:w="5103" w:type="dxa"/>
                  <w:tcBorders>
                    <w:top w:val="nil"/>
                    <w:left w:val="nil"/>
                    <w:bottom w:val="single" w:sz="4" w:space="0" w:color="auto"/>
                    <w:right w:val="single" w:sz="4" w:space="0" w:color="auto"/>
                  </w:tcBorders>
                  <w:shd w:val="clear" w:color="auto" w:fill="auto"/>
                  <w:vAlign w:val="bottom"/>
                  <w:hideMark/>
                </w:tcPr>
                <w:p w14:paraId="6CFCA58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90 X 120 CM.</w:t>
                  </w:r>
                </w:p>
              </w:tc>
              <w:tc>
                <w:tcPr>
                  <w:tcW w:w="1060" w:type="dxa"/>
                  <w:tcBorders>
                    <w:top w:val="nil"/>
                    <w:left w:val="nil"/>
                    <w:bottom w:val="single" w:sz="4" w:space="0" w:color="auto"/>
                    <w:right w:val="single" w:sz="4" w:space="0" w:color="auto"/>
                  </w:tcBorders>
                  <w:shd w:val="clear" w:color="auto" w:fill="auto"/>
                  <w:vAlign w:val="center"/>
                  <w:hideMark/>
                </w:tcPr>
                <w:p w14:paraId="33674B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B989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D7182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9DB48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7E3B3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94</w:t>
                  </w:r>
                </w:p>
              </w:tc>
              <w:tc>
                <w:tcPr>
                  <w:tcW w:w="1491" w:type="dxa"/>
                  <w:tcBorders>
                    <w:top w:val="nil"/>
                    <w:left w:val="nil"/>
                    <w:bottom w:val="single" w:sz="4" w:space="0" w:color="auto"/>
                    <w:right w:val="single" w:sz="4" w:space="0" w:color="auto"/>
                  </w:tcBorders>
                  <w:shd w:val="clear" w:color="auto" w:fill="auto"/>
                  <w:noWrap/>
                  <w:vAlign w:val="center"/>
                  <w:hideMark/>
                </w:tcPr>
                <w:p w14:paraId="5564B4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601253990.00</w:t>
                  </w:r>
                </w:p>
              </w:tc>
              <w:tc>
                <w:tcPr>
                  <w:tcW w:w="5103" w:type="dxa"/>
                  <w:tcBorders>
                    <w:top w:val="nil"/>
                    <w:left w:val="nil"/>
                    <w:bottom w:val="single" w:sz="4" w:space="0" w:color="auto"/>
                    <w:right w:val="single" w:sz="4" w:space="0" w:color="auto"/>
                  </w:tcBorders>
                  <w:shd w:val="clear" w:color="auto" w:fill="auto"/>
                  <w:vAlign w:val="bottom"/>
                  <w:hideMark/>
                </w:tcPr>
                <w:p w14:paraId="13600CF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DE POLIETILENO COLOR AMARILLO TRASLUCIDO, IMPERMEABLE, MARCADA CON LA LEYENDA: "RESIDUOS PELIGROSOS BIOLOGICO-INFECCIOSOS" Y CON EL SIMBOLO UNIVERSAL DE: RIESGO BIOLOGICO. CALIBRE MINIMO 300. TAMAÑO DE 30 X 70 CM.</w:t>
                  </w:r>
                </w:p>
              </w:tc>
              <w:tc>
                <w:tcPr>
                  <w:tcW w:w="1060" w:type="dxa"/>
                  <w:tcBorders>
                    <w:top w:val="nil"/>
                    <w:left w:val="nil"/>
                    <w:bottom w:val="single" w:sz="4" w:space="0" w:color="auto"/>
                    <w:right w:val="single" w:sz="4" w:space="0" w:color="auto"/>
                  </w:tcBorders>
                  <w:shd w:val="clear" w:color="auto" w:fill="auto"/>
                  <w:vAlign w:val="center"/>
                  <w:hideMark/>
                </w:tcPr>
                <w:p w14:paraId="66DD4C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BB41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D3511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AC028C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C802D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95</w:t>
                  </w:r>
                </w:p>
              </w:tc>
              <w:tc>
                <w:tcPr>
                  <w:tcW w:w="1491" w:type="dxa"/>
                  <w:tcBorders>
                    <w:top w:val="nil"/>
                    <w:left w:val="nil"/>
                    <w:bottom w:val="single" w:sz="4" w:space="0" w:color="auto"/>
                    <w:right w:val="single" w:sz="4" w:space="0" w:color="auto"/>
                  </w:tcBorders>
                  <w:shd w:val="clear" w:color="auto" w:fill="auto"/>
                  <w:noWrap/>
                  <w:vAlign w:val="center"/>
                  <w:hideMark/>
                </w:tcPr>
                <w:p w14:paraId="7C57BB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601300015.00</w:t>
                  </w:r>
                </w:p>
              </w:tc>
              <w:tc>
                <w:tcPr>
                  <w:tcW w:w="5103" w:type="dxa"/>
                  <w:tcBorders>
                    <w:top w:val="nil"/>
                    <w:left w:val="nil"/>
                    <w:bottom w:val="single" w:sz="4" w:space="0" w:color="auto"/>
                    <w:right w:val="single" w:sz="4" w:space="0" w:color="auto"/>
                  </w:tcBorders>
                  <w:shd w:val="clear" w:color="auto" w:fill="auto"/>
                  <w:vAlign w:val="bottom"/>
                  <w:hideMark/>
                </w:tcPr>
                <w:p w14:paraId="4CC0B1A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1060" w:type="dxa"/>
                  <w:tcBorders>
                    <w:top w:val="nil"/>
                    <w:left w:val="nil"/>
                    <w:bottom w:val="single" w:sz="4" w:space="0" w:color="auto"/>
                    <w:right w:val="single" w:sz="4" w:space="0" w:color="auto"/>
                  </w:tcBorders>
                  <w:shd w:val="clear" w:color="auto" w:fill="auto"/>
                  <w:vAlign w:val="center"/>
                  <w:hideMark/>
                </w:tcPr>
                <w:p w14:paraId="176C4E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1112C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EE159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117,037</w:t>
                  </w:r>
                </w:p>
              </w:tc>
            </w:tr>
            <w:tr w:rsidR="00F05F56" w:rsidRPr="00F05F56" w14:paraId="30C8424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E89D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96</w:t>
                  </w:r>
                </w:p>
              </w:tc>
              <w:tc>
                <w:tcPr>
                  <w:tcW w:w="1491" w:type="dxa"/>
                  <w:tcBorders>
                    <w:top w:val="nil"/>
                    <w:left w:val="nil"/>
                    <w:bottom w:val="single" w:sz="4" w:space="0" w:color="auto"/>
                    <w:right w:val="single" w:sz="4" w:space="0" w:color="auto"/>
                  </w:tcBorders>
                  <w:shd w:val="clear" w:color="auto" w:fill="auto"/>
                  <w:noWrap/>
                  <w:vAlign w:val="center"/>
                  <w:hideMark/>
                </w:tcPr>
                <w:p w14:paraId="6EDED2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601300019.00</w:t>
                  </w:r>
                </w:p>
              </w:tc>
              <w:tc>
                <w:tcPr>
                  <w:tcW w:w="5103" w:type="dxa"/>
                  <w:tcBorders>
                    <w:top w:val="nil"/>
                    <w:left w:val="nil"/>
                    <w:bottom w:val="single" w:sz="4" w:space="0" w:color="auto"/>
                    <w:right w:val="single" w:sz="4" w:space="0" w:color="auto"/>
                  </w:tcBorders>
                  <w:shd w:val="clear" w:color="auto" w:fill="auto"/>
                  <w:vAlign w:val="bottom"/>
                  <w:hideMark/>
                </w:tcPr>
                <w:p w14:paraId="7547B1F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1060" w:type="dxa"/>
                  <w:tcBorders>
                    <w:top w:val="nil"/>
                    <w:left w:val="nil"/>
                    <w:bottom w:val="single" w:sz="4" w:space="0" w:color="auto"/>
                    <w:right w:val="single" w:sz="4" w:space="0" w:color="auto"/>
                  </w:tcBorders>
                  <w:shd w:val="clear" w:color="auto" w:fill="auto"/>
                  <w:vAlign w:val="center"/>
                  <w:hideMark/>
                </w:tcPr>
                <w:p w14:paraId="5A8437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D5464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49A096D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w:t>
                  </w:r>
                </w:p>
              </w:tc>
            </w:tr>
            <w:tr w:rsidR="00F05F56" w:rsidRPr="00F05F56" w14:paraId="00764F5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A354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97</w:t>
                  </w:r>
                </w:p>
              </w:tc>
              <w:tc>
                <w:tcPr>
                  <w:tcW w:w="1491" w:type="dxa"/>
                  <w:tcBorders>
                    <w:top w:val="nil"/>
                    <w:left w:val="nil"/>
                    <w:bottom w:val="single" w:sz="4" w:space="0" w:color="auto"/>
                    <w:right w:val="single" w:sz="4" w:space="0" w:color="auto"/>
                  </w:tcBorders>
                  <w:shd w:val="clear" w:color="auto" w:fill="auto"/>
                  <w:noWrap/>
                  <w:vAlign w:val="center"/>
                  <w:hideMark/>
                </w:tcPr>
                <w:p w14:paraId="4DF8AF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601300020.00</w:t>
                  </w:r>
                </w:p>
              </w:tc>
              <w:tc>
                <w:tcPr>
                  <w:tcW w:w="5103" w:type="dxa"/>
                  <w:tcBorders>
                    <w:top w:val="nil"/>
                    <w:left w:val="nil"/>
                    <w:bottom w:val="single" w:sz="4" w:space="0" w:color="auto"/>
                    <w:right w:val="single" w:sz="4" w:space="0" w:color="auto"/>
                  </w:tcBorders>
                  <w:shd w:val="clear" w:color="auto" w:fill="auto"/>
                  <w:vAlign w:val="bottom"/>
                  <w:hideMark/>
                </w:tcPr>
                <w:p w14:paraId="5877BDE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1060" w:type="dxa"/>
                  <w:tcBorders>
                    <w:top w:val="nil"/>
                    <w:left w:val="nil"/>
                    <w:bottom w:val="single" w:sz="4" w:space="0" w:color="auto"/>
                    <w:right w:val="single" w:sz="4" w:space="0" w:color="auto"/>
                  </w:tcBorders>
                  <w:shd w:val="clear" w:color="auto" w:fill="auto"/>
                  <w:vAlign w:val="center"/>
                  <w:hideMark/>
                </w:tcPr>
                <w:p w14:paraId="04BD73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03F5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79E9267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w:t>
                  </w:r>
                </w:p>
              </w:tc>
            </w:tr>
            <w:tr w:rsidR="00F05F56" w:rsidRPr="00F05F56" w14:paraId="3F32DBB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CDC2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98</w:t>
                  </w:r>
                </w:p>
              </w:tc>
              <w:tc>
                <w:tcPr>
                  <w:tcW w:w="1491" w:type="dxa"/>
                  <w:tcBorders>
                    <w:top w:val="nil"/>
                    <w:left w:val="nil"/>
                    <w:bottom w:val="single" w:sz="4" w:space="0" w:color="auto"/>
                    <w:right w:val="single" w:sz="4" w:space="0" w:color="auto"/>
                  </w:tcBorders>
                  <w:shd w:val="clear" w:color="auto" w:fill="auto"/>
                  <w:noWrap/>
                  <w:vAlign w:val="center"/>
                  <w:hideMark/>
                </w:tcPr>
                <w:p w14:paraId="51A793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601300021.00</w:t>
                  </w:r>
                </w:p>
              </w:tc>
              <w:tc>
                <w:tcPr>
                  <w:tcW w:w="5103" w:type="dxa"/>
                  <w:tcBorders>
                    <w:top w:val="nil"/>
                    <w:left w:val="nil"/>
                    <w:bottom w:val="single" w:sz="4" w:space="0" w:color="auto"/>
                    <w:right w:val="single" w:sz="4" w:space="0" w:color="auto"/>
                  </w:tcBorders>
                  <w:shd w:val="clear" w:color="auto" w:fill="auto"/>
                  <w:vAlign w:val="bottom"/>
                  <w:hideMark/>
                </w:tcPr>
                <w:p w14:paraId="24C24B4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1060" w:type="dxa"/>
                  <w:tcBorders>
                    <w:top w:val="nil"/>
                    <w:left w:val="nil"/>
                    <w:bottom w:val="single" w:sz="4" w:space="0" w:color="auto"/>
                    <w:right w:val="single" w:sz="4" w:space="0" w:color="auto"/>
                  </w:tcBorders>
                  <w:shd w:val="clear" w:color="auto" w:fill="auto"/>
                  <w:vAlign w:val="center"/>
                  <w:hideMark/>
                </w:tcPr>
                <w:p w14:paraId="4CCE6A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CD72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55B9425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w:t>
                  </w:r>
                </w:p>
              </w:tc>
            </w:tr>
            <w:tr w:rsidR="00F05F56" w:rsidRPr="00F05F56" w14:paraId="7809FC8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D2413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99</w:t>
                  </w:r>
                </w:p>
              </w:tc>
              <w:tc>
                <w:tcPr>
                  <w:tcW w:w="1491" w:type="dxa"/>
                  <w:tcBorders>
                    <w:top w:val="nil"/>
                    <w:left w:val="nil"/>
                    <w:bottom w:val="single" w:sz="4" w:space="0" w:color="auto"/>
                    <w:right w:val="single" w:sz="4" w:space="0" w:color="auto"/>
                  </w:tcBorders>
                  <w:shd w:val="clear" w:color="auto" w:fill="auto"/>
                  <w:noWrap/>
                  <w:vAlign w:val="center"/>
                  <w:hideMark/>
                </w:tcPr>
                <w:p w14:paraId="0BFC11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601300023.00</w:t>
                  </w:r>
                </w:p>
              </w:tc>
              <w:tc>
                <w:tcPr>
                  <w:tcW w:w="5103" w:type="dxa"/>
                  <w:tcBorders>
                    <w:top w:val="nil"/>
                    <w:left w:val="nil"/>
                    <w:bottom w:val="single" w:sz="4" w:space="0" w:color="auto"/>
                    <w:right w:val="single" w:sz="4" w:space="0" w:color="auto"/>
                  </w:tcBorders>
                  <w:shd w:val="clear" w:color="auto" w:fill="auto"/>
                  <w:vAlign w:val="bottom"/>
                  <w:hideMark/>
                </w:tcPr>
                <w:p w14:paraId="60476A2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CUBREZAPATOS CON ELASTICO A LA ALTURA DEL TALON, DE TELA NO TEJIDA DE POLIPROPILENO, DE MAS DE TRES CAPAS, IMPERMEABLE A LA PENETRACION DE LIQUIDOS Y FLUIDOS, ANTIESTATICA Y PLANTILLA REFORZADA. DESECHABLE. PAR.</w:t>
                  </w:r>
                </w:p>
              </w:tc>
              <w:tc>
                <w:tcPr>
                  <w:tcW w:w="1060" w:type="dxa"/>
                  <w:tcBorders>
                    <w:top w:val="nil"/>
                    <w:left w:val="nil"/>
                    <w:bottom w:val="single" w:sz="4" w:space="0" w:color="auto"/>
                    <w:right w:val="single" w:sz="4" w:space="0" w:color="auto"/>
                  </w:tcBorders>
                  <w:shd w:val="clear" w:color="auto" w:fill="auto"/>
                  <w:vAlign w:val="center"/>
                  <w:hideMark/>
                </w:tcPr>
                <w:p w14:paraId="2EC09D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2E5EACB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1404D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462</w:t>
                  </w:r>
                </w:p>
              </w:tc>
            </w:tr>
            <w:tr w:rsidR="00F05F56" w:rsidRPr="00F05F56" w14:paraId="7DFA6D7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22993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100</w:t>
                  </w:r>
                </w:p>
              </w:tc>
              <w:tc>
                <w:tcPr>
                  <w:tcW w:w="1491" w:type="dxa"/>
                  <w:tcBorders>
                    <w:top w:val="nil"/>
                    <w:left w:val="nil"/>
                    <w:bottom w:val="single" w:sz="4" w:space="0" w:color="auto"/>
                    <w:right w:val="single" w:sz="4" w:space="0" w:color="auto"/>
                  </w:tcBorders>
                  <w:shd w:val="clear" w:color="auto" w:fill="auto"/>
                  <w:noWrap/>
                  <w:vAlign w:val="center"/>
                  <w:hideMark/>
                </w:tcPr>
                <w:p w14:paraId="0016D1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601320054.00</w:t>
                  </w:r>
                </w:p>
              </w:tc>
              <w:tc>
                <w:tcPr>
                  <w:tcW w:w="5103" w:type="dxa"/>
                  <w:tcBorders>
                    <w:top w:val="nil"/>
                    <w:left w:val="nil"/>
                    <w:bottom w:val="single" w:sz="4" w:space="0" w:color="auto"/>
                    <w:right w:val="single" w:sz="4" w:space="0" w:color="auto"/>
                  </w:tcBorders>
                  <w:shd w:val="clear" w:color="auto" w:fill="auto"/>
                  <w:vAlign w:val="bottom"/>
                  <w:hideMark/>
                </w:tcPr>
                <w:p w14:paraId="0681018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BRAZALETES PARA IDENTIFICACION. DE PLASTICO. ADULTO. ENVASE CON 100 PIEZAS.</w:t>
                  </w:r>
                </w:p>
              </w:tc>
              <w:tc>
                <w:tcPr>
                  <w:tcW w:w="1060" w:type="dxa"/>
                  <w:tcBorders>
                    <w:top w:val="nil"/>
                    <w:left w:val="nil"/>
                    <w:bottom w:val="single" w:sz="4" w:space="0" w:color="auto"/>
                    <w:right w:val="single" w:sz="4" w:space="0" w:color="auto"/>
                  </w:tcBorders>
                  <w:shd w:val="clear" w:color="auto" w:fill="auto"/>
                  <w:vAlign w:val="center"/>
                  <w:hideMark/>
                </w:tcPr>
                <w:p w14:paraId="1E24CFB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40A8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C8D90D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316</w:t>
                  </w:r>
                </w:p>
              </w:tc>
            </w:tr>
            <w:tr w:rsidR="00F05F56" w:rsidRPr="00F05F56" w14:paraId="4468544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B46FE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101</w:t>
                  </w:r>
                </w:p>
              </w:tc>
              <w:tc>
                <w:tcPr>
                  <w:tcW w:w="1491" w:type="dxa"/>
                  <w:tcBorders>
                    <w:top w:val="nil"/>
                    <w:left w:val="nil"/>
                    <w:bottom w:val="single" w:sz="4" w:space="0" w:color="auto"/>
                    <w:right w:val="single" w:sz="4" w:space="0" w:color="auto"/>
                  </w:tcBorders>
                  <w:shd w:val="clear" w:color="auto" w:fill="auto"/>
                  <w:noWrap/>
                  <w:vAlign w:val="center"/>
                  <w:hideMark/>
                </w:tcPr>
                <w:p w14:paraId="3DA4D1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601320203.00</w:t>
                  </w:r>
                </w:p>
              </w:tc>
              <w:tc>
                <w:tcPr>
                  <w:tcW w:w="5103" w:type="dxa"/>
                  <w:tcBorders>
                    <w:top w:val="nil"/>
                    <w:left w:val="nil"/>
                    <w:bottom w:val="single" w:sz="4" w:space="0" w:color="auto"/>
                    <w:right w:val="single" w:sz="4" w:space="0" w:color="auto"/>
                  </w:tcBorders>
                  <w:shd w:val="clear" w:color="auto" w:fill="auto"/>
                  <w:vAlign w:val="bottom"/>
                  <w:hideMark/>
                </w:tcPr>
                <w:p w14:paraId="76F4748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BRAZALETES PARA IDENTIFICACION. DE PLASTICO. INFANTIL. ENVASE CON 100 PIEZAS.</w:t>
                  </w:r>
                </w:p>
              </w:tc>
              <w:tc>
                <w:tcPr>
                  <w:tcW w:w="1060" w:type="dxa"/>
                  <w:tcBorders>
                    <w:top w:val="nil"/>
                    <w:left w:val="nil"/>
                    <w:bottom w:val="single" w:sz="4" w:space="0" w:color="auto"/>
                    <w:right w:val="single" w:sz="4" w:space="0" w:color="auto"/>
                  </w:tcBorders>
                  <w:shd w:val="clear" w:color="auto" w:fill="auto"/>
                  <w:vAlign w:val="center"/>
                  <w:hideMark/>
                </w:tcPr>
                <w:p w14:paraId="1B2832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1699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E13B08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E988C1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1771A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102</w:t>
                  </w:r>
                </w:p>
              </w:tc>
              <w:tc>
                <w:tcPr>
                  <w:tcW w:w="1491" w:type="dxa"/>
                  <w:tcBorders>
                    <w:top w:val="nil"/>
                    <w:left w:val="nil"/>
                    <w:bottom w:val="single" w:sz="4" w:space="0" w:color="auto"/>
                    <w:right w:val="single" w:sz="4" w:space="0" w:color="auto"/>
                  </w:tcBorders>
                  <w:shd w:val="clear" w:color="auto" w:fill="auto"/>
                  <w:noWrap/>
                  <w:vAlign w:val="center"/>
                  <w:hideMark/>
                </w:tcPr>
                <w:p w14:paraId="0147B06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601510019.00</w:t>
                  </w:r>
                </w:p>
              </w:tc>
              <w:tc>
                <w:tcPr>
                  <w:tcW w:w="5103" w:type="dxa"/>
                  <w:tcBorders>
                    <w:top w:val="nil"/>
                    <w:left w:val="nil"/>
                    <w:bottom w:val="single" w:sz="4" w:space="0" w:color="auto"/>
                    <w:right w:val="single" w:sz="4" w:space="0" w:color="auto"/>
                  </w:tcBorders>
                  <w:shd w:val="clear" w:color="auto" w:fill="auto"/>
                  <w:vAlign w:val="bottom"/>
                  <w:hideMark/>
                </w:tcPr>
                <w:p w14:paraId="3647FB0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CAMPANA PARA CIRCUNCISION ESTERIL, DESECHABLE. TIPO HOLLISTER TAMAÑO NO. 1</w:t>
                  </w:r>
                </w:p>
              </w:tc>
              <w:tc>
                <w:tcPr>
                  <w:tcW w:w="1060" w:type="dxa"/>
                  <w:tcBorders>
                    <w:top w:val="nil"/>
                    <w:left w:val="nil"/>
                    <w:bottom w:val="single" w:sz="4" w:space="0" w:color="auto"/>
                    <w:right w:val="single" w:sz="4" w:space="0" w:color="auto"/>
                  </w:tcBorders>
                  <w:shd w:val="clear" w:color="auto" w:fill="auto"/>
                  <w:vAlign w:val="center"/>
                  <w:hideMark/>
                </w:tcPr>
                <w:p w14:paraId="0275DC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8DF0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4CE27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4DB0DA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42B2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103</w:t>
                  </w:r>
                </w:p>
              </w:tc>
              <w:tc>
                <w:tcPr>
                  <w:tcW w:w="1491" w:type="dxa"/>
                  <w:tcBorders>
                    <w:top w:val="nil"/>
                    <w:left w:val="nil"/>
                    <w:bottom w:val="single" w:sz="4" w:space="0" w:color="auto"/>
                    <w:right w:val="single" w:sz="4" w:space="0" w:color="auto"/>
                  </w:tcBorders>
                  <w:shd w:val="clear" w:color="auto" w:fill="auto"/>
                  <w:noWrap/>
                  <w:vAlign w:val="center"/>
                  <w:hideMark/>
                </w:tcPr>
                <w:p w14:paraId="32C603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601510050.00</w:t>
                  </w:r>
                </w:p>
              </w:tc>
              <w:tc>
                <w:tcPr>
                  <w:tcW w:w="5103" w:type="dxa"/>
                  <w:tcBorders>
                    <w:top w:val="nil"/>
                    <w:left w:val="nil"/>
                    <w:bottom w:val="single" w:sz="4" w:space="0" w:color="auto"/>
                    <w:right w:val="single" w:sz="4" w:space="0" w:color="auto"/>
                  </w:tcBorders>
                  <w:shd w:val="clear" w:color="auto" w:fill="auto"/>
                  <w:vAlign w:val="bottom"/>
                  <w:hideMark/>
                </w:tcPr>
                <w:p w14:paraId="716E33F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CAMPANA PARA CIRCUNCISION ESTERIL, DESECHABLE. TIPO HOLLISTER TAMAÑO NO. 2</w:t>
                  </w:r>
                </w:p>
              </w:tc>
              <w:tc>
                <w:tcPr>
                  <w:tcW w:w="1060" w:type="dxa"/>
                  <w:tcBorders>
                    <w:top w:val="nil"/>
                    <w:left w:val="nil"/>
                    <w:bottom w:val="single" w:sz="4" w:space="0" w:color="auto"/>
                    <w:right w:val="single" w:sz="4" w:space="0" w:color="auto"/>
                  </w:tcBorders>
                  <w:shd w:val="clear" w:color="auto" w:fill="auto"/>
                  <w:vAlign w:val="center"/>
                  <w:hideMark/>
                </w:tcPr>
                <w:p w14:paraId="2BCCC5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D0FED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CE5D3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CE35CA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A69C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104</w:t>
                  </w:r>
                </w:p>
              </w:tc>
              <w:tc>
                <w:tcPr>
                  <w:tcW w:w="1491" w:type="dxa"/>
                  <w:tcBorders>
                    <w:top w:val="nil"/>
                    <w:left w:val="nil"/>
                    <w:bottom w:val="single" w:sz="4" w:space="0" w:color="auto"/>
                    <w:right w:val="single" w:sz="4" w:space="0" w:color="auto"/>
                  </w:tcBorders>
                  <w:shd w:val="clear" w:color="auto" w:fill="auto"/>
                  <w:noWrap/>
                  <w:vAlign w:val="center"/>
                  <w:hideMark/>
                </w:tcPr>
                <w:p w14:paraId="5CD376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601640014.00</w:t>
                  </w:r>
                </w:p>
              </w:tc>
              <w:tc>
                <w:tcPr>
                  <w:tcW w:w="5103" w:type="dxa"/>
                  <w:tcBorders>
                    <w:top w:val="nil"/>
                    <w:left w:val="nil"/>
                    <w:bottom w:val="single" w:sz="4" w:space="0" w:color="auto"/>
                    <w:right w:val="single" w:sz="4" w:space="0" w:color="auto"/>
                  </w:tcBorders>
                  <w:shd w:val="clear" w:color="auto" w:fill="auto"/>
                  <w:vAlign w:val="bottom"/>
                  <w:hideMark/>
                </w:tcPr>
                <w:p w14:paraId="377108F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8 FR.   </w:t>
                  </w:r>
                </w:p>
              </w:tc>
              <w:tc>
                <w:tcPr>
                  <w:tcW w:w="1060" w:type="dxa"/>
                  <w:tcBorders>
                    <w:top w:val="nil"/>
                    <w:left w:val="nil"/>
                    <w:bottom w:val="single" w:sz="4" w:space="0" w:color="auto"/>
                    <w:right w:val="single" w:sz="4" w:space="0" w:color="auto"/>
                  </w:tcBorders>
                  <w:shd w:val="clear" w:color="auto" w:fill="auto"/>
                  <w:vAlign w:val="center"/>
                  <w:hideMark/>
                </w:tcPr>
                <w:p w14:paraId="06716E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B499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70791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6CF206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96623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105</w:t>
                  </w:r>
                </w:p>
              </w:tc>
              <w:tc>
                <w:tcPr>
                  <w:tcW w:w="1491" w:type="dxa"/>
                  <w:tcBorders>
                    <w:top w:val="nil"/>
                    <w:left w:val="nil"/>
                    <w:bottom w:val="single" w:sz="4" w:space="0" w:color="auto"/>
                    <w:right w:val="single" w:sz="4" w:space="0" w:color="auto"/>
                  </w:tcBorders>
                  <w:shd w:val="clear" w:color="auto" w:fill="auto"/>
                  <w:noWrap/>
                  <w:vAlign w:val="center"/>
                  <w:hideMark/>
                </w:tcPr>
                <w:p w14:paraId="3E706F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601640022.00</w:t>
                  </w:r>
                </w:p>
              </w:tc>
              <w:tc>
                <w:tcPr>
                  <w:tcW w:w="5103" w:type="dxa"/>
                  <w:tcBorders>
                    <w:top w:val="nil"/>
                    <w:left w:val="nil"/>
                    <w:bottom w:val="single" w:sz="4" w:space="0" w:color="auto"/>
                    <w:right w:val="single" w:sz="4" w:space="0" w:color="auto"/>
                  </w:tcBorders>
                  <w:shd w:val="clear" w:color="auto" w:fill="auto"/>
                  <w:vAlign w:val="bottom"/>
                  <w:hideMark/>
                </w:tcPr>
                <w:p w14:paraId="7A72C0A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10 FR.   </w:t>
                  </w:r>
                </w:p>
              </w:tc>
              <w:tc>
                <w:tcPr>
                  <w:tcW w:w="1060" w:type="dxa"/>
                  <w:tcBorders>
                    <w:top w:val="nil"/>
                    <w:left w:val="nil"/>
                    <w:bottom w:val="single" w:sz="4" w:space="0" w:color="auto"/>
                    <w:right w:val="single" w:sz="4" w:space="0" w:color="auto"/>
                  </w:tcBorders>
                  <w:shd w:val="clear" w:color="auto" w:fill="auto"/>
                  <w:vAlign w:val="center"/>
                  <w:hideMark/>
                </w:tcPr>
                <w:p w14:paraId="1F553B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D5BB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874E2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F7119D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1A62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106</w:t>
                  </w:r>
                </w:p>
              </w:tc>
              <w:tc>
                <w:tcPr>
                  <w:tcW w:w="1491" w:type="dxa"/>
                  <w:tcBorders>
                    <w:top w:val="nil"/>
                    <w:left w:val="nil"/>
                    <w:bottom w:val="single" w:sz="4" w:space="0" w:color="auto"/>
                    <w:right w:val="single" w:sz="4" w:space="0" w:color="auto"/>
                  </w:tcBorders>
                  <w:shd w:val="clear" w:color="auto" w:fill="auto"/>
                  <w:noWrap/>
                  <w:vAlign w:val="center"/>
                  <w:hideMark/>
                </w:tcPr>
                <w:p w14:paraId="664023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601650815.00</w:t>
                  </w:r>
                </w:p>
              </w:tc>
              <w:tc>
                <w:tcPr>
                  <w:tcW w:w="5103" w:type="dxa"/>
                  <w:tcBorders>
                    <w:top w:val="nil"/>
                    <w:left w:val="nil"/>
                    <w:bottom w:val="single" w:sz="4" w:space="0" w:color="auto"/>
                    <w:right w:val="single" w:sz="4" w:space="0" w:color="auto"/>
                  </w:tcBorders>
                  <w:shd w:val="clear" w:color="auto" w:fill="auto"/>
                  <w:vAlign w:val="bottom"/>
                  <w:hideMark/>
                </w:tcPr>
                <w:p w14:paraId="45974A6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2.0 A 3.0 FR.</w:t>
                  </w:r>
                </w:p>
              </w:tc>
              <w:tc>
                <w:tcPr>
                  <w:tcW w:w="1060" w:type="dxa"/>
                  <w:tcBorders>
                    <w:top w:val="nil"/>
                    <w:left w:val="nil"/>
                    <w:bottom w:val="single" w:sz="4" w:space="0" w:color="auto"/>
                    <w:right w:val="single" w:sz="4" w:space="0" w:color="auto"/>
                  </w:tcBorders>
                  <w:shd w:val="clear" w:color="auto" w:fill="auto"/>
                  <w:vAlign w:val="center"/>
                  <w:hideMark/>
                </w:tcPr>
                <w:p w14:paraId="580DBD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1CD2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CE326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124</w:t>
                  </w:r>
                </w:p>
              </w:tc>
            </w:tr>
            <w:tr w:rsidR="00F05F56" w:rsidRPr="00F05F56" w14:paraId="7A3FDAC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F87D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107</w:t>
                  </w:r>
                </w:p>
              </w:tc>
              <w:tc>
                <w:tcPr>
                  <w:tcW w:w="1491" w:type="dxa"/>
                  <w:tcBorders>
                    <w:top w:val="nil"/>
                    <w:left w:val="nil"/>
                    <w:bottom w:val="single" w:sz="4" w:space="0" w:color="auto"/>
                    <w:right w:val="single" w:sz="4" w:space="0" w:color="auto"/>
                  </w:tcBorders>
                  <w:shd w:val="clear" w:color="auto" w:fill="auto"/>
                  <w:noWrap/>
                  <w:vAlign w:val="center"/>
                  <w:hideMark/>
                </w:tcPr>
                <w:p w14:paraId="37E648B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601650823.00</w:t>
                  </w:r>
                </w:p>
              </w:tc>
              <w:tc>
                <w:tcPr>
                  <w:tcW w:w="5103" w:type="dxa"/>
                  <w:tcBorders>
                    <w:top w:val="nil"/>
                    <w:left w:val="nil"/>
                    <w:bottom w:val="single" w:sz="4" w:space="0" w:color="auto"/>
                    <w:right w:val="single" w:sz="4" w:space="0" w:color="auto"/>
                  </w:tcBorders>
                  <w:shd w:val="clear" w:color="auto" w:fill="auto"/>
                  <w:vAlign w:val="bottom"/>
                  <w:hideMark/>
                </w:tcPr>
                <w:p w14:paraId="18805E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4.0 FR</w:t>
                  </w:r>
                </w:p>
              </w:tc>
              <w:tc>
                <w:tcPr>
                  <w:tcW w:w="1060" w:type="dxa"/>
                  <w:tcBorders>
                    <w:top w:val="nil"/>
                    <w:left w:val="nil"/>
                    <w:bottom w:val="single" w:sz="4" w:space="0" w:color="auto"/>
                    <w:right w:val="single" w:sz="4" w:space="0" w:color="auto"/>
                  </w:tcBorders>
                  <w:shd w:val="clear" w:color="auto" w:fill="auto"/>
                  <w:vAlign w:val="center"/>
                  <w:hideMark/>
                </w:tcPr>
                <w:p w14:paraId="0FB68C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426E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8F586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D4EE35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B929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108</w:t>
                  </w:r>
                </w:p>
              </w:tc>
              <w:tc>
                <w:tcPr>
                  <w:tcW w:w="1491" w:type="dxa"/>
                  <w:tcBorders>
                    <w:top w:val="nil"/>
                    <w:left w:val="nil"/>
                    <w:bottom w:val="single" w:sz="4" w:space="0" w:color="auto"/>
                    <w:right w:val="single" w:sz="4" w:space="0" w:color="auto"/>
                  </w:tcBorders>
                  <w:shd w:val="clear" w:color="auto" w:fill="auto"/>
                  <w:noWrap/>
                  <w:vAlign w:val="center"/>
                  <w:hideMark/>
                </w:tcPr>
                <w:p w14:paraId="20800D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601650849.00</w:t>
                  </w:r>
                </w:p>
              </w:tc>
              <w:tc>
                <w:tcPr>
                  <w:tcW w:w="5103" w:type="dxa"/>
                  <w:tcBorders>
                    <w:top w:val="nil"/>
                    <w:left w:val="nil"/>
                    <w:bottom w:val="single" w:sz="4" w:space="0" w:color="auto"/>
                    <w:right w:val="single" w:sz="4" w:space="0" w:color="auto"/>
                  </w:tcBorders>
                  <w:shd w:val="clear" w:color="auto" w:fill="auto"/>
                  <w:vAlign w:val="bottom"/>
                  <w:hideMark/>
                </w:tcPr>
                <w:p w14:paraId="6B9BE14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1060" w:type="dxa"/>
                  <w:tcBorders>
                    <w:top w:val="nil"/>
                    <w:left w:val="nil"/>
                    <w:bottom w:val="single" w:sz="4" w:space="0" w:color="auto"/>
                    <w:right w:val="single" w:sz="4" w:space="0" w:color="auto"/>
                  </w:tcBorders>
                  <w:shd w:val="clear" w:color="auto" w:fill="auto"/>
                  <w:vAlign w:val="center"/>
                  <w:hideMark/>
                </w:tcPr>
                <w:p w14:paraId="561F38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C414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58EB7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w:t>
                  </w:r>
                </w:p>
              </w:tc>
            </w:tr>
            <w:tr w:rsidR="00F05F56" w:rsidRPr="00F05F56" w14:paraId="6AF34E0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6736A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109</w:t>
                  </w:r>
                </w:p>
              </w:tc>
              <w:tc>
                <w:tcPr>
                  <w:tcW w:w="1491" w:type="dxa"/>
                  <w:tcBorders>
                    <w:top w:val="nil"/>
                    <w:left w:val="nil"/>
                    <w:bottom w:val="single" w:sz="4" w:space="0" w:color="auto"/>
                    <w:right w:val="single" w:sz="4" w:space="0" w:color="auto"/>
                  </w:tcBorders>
                  <w:shd w:val="clear" w:color="auto" w:fill="auto"/>
                  <w:noWrap/>
                  <w:vAlign w:val="center"/>
                  <w:hideMark/>
                </w:tcPr>
                <w:p w14:paraId="34BC17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601650864.00</w:t>
                  </w:r>
                </w:p>
              </w:tc>
              <w:tc>
                <w:tcPr>
                  <w:tcW w:w="5103" w:type="dxa"/>
                  <w:tcBorders>
                    <w:top w:val="nil"/>
                    <w:left w:val="nil"/>
                    <w:bottom w:val="single" w:sz="4" w:space="0" w:color="auto"/>
                    <w:right w:val="single" w:sz="4" w:space="0" w:color="auto"/>
                  </w:tcBorders>
                  <w:shd w:val="clear" w:color="auto" w:fill="auto"/>
                  <w:vAlign w:val="bottom"/>
                  <w:hideMark/>
                </w:tcPr>
                <w:p w14:paraId="2EEB330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DRENAJE TORACICO, CON INTRODUCTOR Y MARCA RADIOPACA. ESTERIL Y DESECHABLE. CALIBRE 12.0 FR.</w:t>
                  </w:r>
                </w:p>
              </w:tc>
              <w:tc>
                <w:tcPr>
                  <w:tcW w:w="1060" w:type="dxa"/>
                  <w:tcBorders>
                    <w:top w:val="nil"/>
                    <w:left w:val="nil"/>
                    <w:bottom w:val="single" w:sz="4" w:space="0" w:color="auto"/>
                    <w:right w:val="single" w:sz="4" w:space="0" w:color="auto"/>
                  </w:tcBorders>
                  <w:shd w:val="clear" w:color="auto" w:fill="auto"/>
                  <w:vAlign w:val="center"/>
                  <w:hideMark/>
                </w:tcPr>
                <w:p w14:paraId="101155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0C036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EB3F9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3B14AE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30582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110</w:t>
                  </w:r>
                </w:p>
              </w:tc>
              <w:tc>
                <w:tcPr>
                  <w:tcW w:w="1491" w:type="dxa"/>
                  <w:tcBorders>
                    <w:top w:val="nil"/>
                    <w:left w:val="nil"/>
                    <w:bottom w:val="single" w:sz="4" w:space="0" w:color="auto"/>
                    <w:right w:val="single" w:sz="4" w:space="0" w:color="auto"/>
                  </w:tcBorders>
                  <w:shd w:val="clear" w:color="auto" w:fill="auto"/>
                  <w:noWrap/>
                  <w:vAlign w:val="center"/>
                  <w:hideMark/>
                </w:tcPr>
                <w:p w14:paraId="556714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601650872.00</w:t>
                  </w:r>
                </w:p>
              </w:tc>
              <w:tc>
                <w:tcPr>
                  <w:tcW w:w="5103" w:type="dxa"/>
                  <w:tcBorders>
                    <w:top w:val="nil"/>
                    <w:left w:val="nil"/>
                    <w:bottom w:val="single" w:sz="4" w:space="0" w:color="auto"/>
                    <w:right w:val="single" w:sz="4" w:space="0" w:color="auto"/>
                  </w:tcBorders>
                  <w:shd w:val="clear" w:color="auto" w:fill="auto"/>
                  <w:vAlign w:val="bottom"/>
                  <w:hideMark/>
                </w:tcPr>
                <w:p w14:paraId="6E8C859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DRENAJE TORACICO, CON INTRODUCTOR Y MARCA RADIOPACA. ESTERIL Y DESECHABLE. CALIBRE 14.0 FR.</w:t>
                  </w:r>
                </w:p>
              </w:tc>
              <w:tc>
                <w:tcPr>
                  <w:tcW w:w="1060" w:type="dxa"/>
                  <w:tcBorders>
                    <w:top w:val="nil"/>
                    <w:left w:val="nil"/>
                    <w:bottom w:val="single" w:sz="4" w:space="0" w:color="auto"/>
                    <w:right w:val="single" w:sz="4" w:space="0" w:color="auto"/>
                  </w:tcBorders>
                  <w:shd w:val="clear" w:color="auto" w:fill="auto"/>
                  <w:vAlign w:val="center"/>
                  <w:hideMark/>
                </w:tcPr>
                <w:p w14:paraId="1FED00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441B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E4A59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42E7E9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9255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111</w:t>
                  </w:r>
                </w:p>
              </w:tc>
              <w:tc>
                <w:tcPr>
                  <w:tcW w:w="1491" w:type="dxa"/>
                  <w:tcBorders>
                    <w:top w:val="nil"/>
                    <w:left w:val="nil"/>
                    <w:bottom w:val="single" w:sz="4" w:space="0" w:color="auto"/>
                    <w:right w:val="single" w:sz="4" w:space="0" w:color="auto"/>
                  </w:tcBorders>
                  <w:shd w:val="clear" w:color="auto" w:fill="auto"/>
                  <w:noWrap/>
                  <w:vAlign w:val="center"/>
                  <w:hideMark/>
                </w:tcPr>
                <w:p w14:paraId="5FF959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601660103.00</w:t>
                  </w:r>
                </w:p>
              </w:tc>
              <w:tc>
                <w:tcPr>
                  <w:tcW w:w="5103" w:type="dxa"/>
                  <w:tcBorders>
                    <w:top w:val="nil"/>
                    <w:left w:val="nil"/>
                    <w:bottom w:val="single" w:sz="4" w:space="0" w:color="auto"/>
                    <w:right w:val="single" w:sz="4" w:space="0" w:color="auto"/>
                  </w:tcBorders>
                  <w:shd w:val="clear" w:color="auto" w:fill="auto"/>
                  <w:vAlign w:val="bottom"/>
                  <w:hideMark/>
                </w:tcPr>
                <w:p w14:paraId="7BEC2D4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VENOCLISIS. DE POLITETRAFLUORETILENO O POLIURETANO, RADIOPACO. CON AGUJA. LONGITUD 17-24 MM. CALIBRE 24 G.</w:t>
                  </w:r>
                </w:p>
              </w:tc>
              <w:tc>
                <w:tcPr>
                  <w:tcW w:w="1060" w:type="dxa"/>
                  <w:tcBorders>
                    <w:top w:val="nil"/>
                    <w:left w:val="nil"/>
                    <w:bottom w:val="single" w:sz="4" w:space="0" w:color="auto"/>
                    <w:right w:val="single" w:sz="4" w:space="0" w:color="auto"/>
                  </w:tcBorders>
                  <w:shd w:val="clear" w:color="auto" w:fill="auto"/>
                  <w:vAlign w:val="center"/>
                  <w:hideMark/>
                </w:tcPr>
                <w:p w14:paraId="2E915D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B8E7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5A348D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230</w:t>
                  </w:r>
                </w:p>
              </w:tc>
            </w:tr>
            <w:tr w:rsidR="00F05F56" w:rsidRPr="00F05F56" w14:paraId="04B370D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6BAD4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112</w:t>
                  </w:r>
                </w:p>
              </w:tc>
              <w:tc>
                <w:tcPr>
                  <w:tcW w:w="1491" w:type="dxa"/>
                  <w:tcBorders>
                    <w:top w:val="nil"/>
                    <w:left w:val="nil"/>
                    <w:bottom w:val="single" w:sz="4" w:space="0" w:color="auto"/>
                    <w:right w:val="single" w:sz="4" w:space="0" w:color="auto"/>
                  </w:tcBorders>
                  <w:shd w:val="clear" w:color="auto" w:fill="auto"/>
                  <w:noWrap/>
                  <w:vAlign w:val="center"/>
                  <w:hideMark/>
                </w:tcPr>
                <w:p w14:paraId="086899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601660228.00</w:t>
                  </w:r>
                </w:p>
              </w:tc>
              <w:tc>
                <w:tcPr>
                  <w:tcW w:w="5103" w:type="dxa"/>
                  <w:tcBorders>
                    <w:top w:val="nil"/>
                    <w:left w:val="nil"/>
                    <w:bottom w:val="single" w:sz="4" w:space="0" w:color="auto"/>
                    <w:right w:val="single" w:sz="4" w:space="0" w:color="auto"/>
                  </w:tcBorders>
                  <w:shd w:val="clear" w:color="auto" w:fill="auto"/>
                  <w:vAlign w:val="bottom"/>
                  <w:hideMark/>
                </w:tcPr>
                <w:p w14:paraId="2FDE6710" w14:textId="296EA456"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CLORURO DE POLIVINILO TRANSPARENTE, GRADUADOS CON MARCA RADIOPACA, ESTERIL Y DESECHABLE CALIBRE 12 FR.</w:t>
                  </w:r>
                </w:p>
              </w:tc>
              <w:tc>
                <w:tcPr>
                  <w:tcW w:w="1060" w:type="dxa"/>
                  <w:tcBorders>
                    <w:top w:val="nil"/>
                    <w:left w:val="nil"/>
                    <w:bottom w:val="single" w:sz="4" w:space="0" w:color="auto"/>
                    <w:right w:val="single" w:sz="4" w:space="0" w:color="auto"/>
                  </w:tcBorders>
                  <w:shd w:val="clear" w:color="auto" w:fill="auto"/>
                  <w:vAlign w:val="center"/>
                  <w:hideMark/>
                </w:tcPr>
                <w:p w14:paraId="022499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18B8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64DE5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w:t>
                  </w:r>
                </w:p>
              </w:tc>
            </w:tr>
            <w:tr w:rsidR="00F05F56" w:rsidRPr="00F05F56" w14:paraId="43B65BD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FC1CB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113</w:t>
                  </w:r>
                </w:p>
              </w:tc>
              <w:tc>
                <w:tcPr>
                  <w:tcW w:w="1491" w:type="dxa"/>
                  <w:tcBorders>
                    <w:top w:val="nil"/>
                    <w:left w:val="nil"/>
                    <w:bottom w:val="single" w:sz="4" w:space="0" w:color="auto"/>
                    <w:right w:val="single" w:sz="4" w:space="0" w:color="auto"/>
                  </w:tcBorders>
                  <w:shd w:val="clear" w:color="auto" w:fill="auto"/>
                  <w:noWrap/>
                  <w:vAlign w:val="center"/>
                  <w:hideMark/>
                </w:tcPr>
                <w:p w14:paraId="4CE6EF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601660236.00</w:t>
                  </w:r>
                </w:p>
              </w:tc>
              <w:tc>
                <w:tcPr>
                  <w:tcW w:w="5103" w:type="dxa"/>
                  <w:tcBorders>
                    <w:top w:val="nil"/>
                    <w:left w:val="nil"/>
                    <w:bottom w:val="single" w:sz="4" w:space="0" w:color="auto"/>
                    <w:right w:val="single" w:sz="4" w:space="0" w:color="auto"/>
                  </w:tcBorders>
                  <w:shd w:val="clear" w:color="auto" w:fill="auto"/>
                  <w:vAlign w:val="bottom"/>
                  <w:hideMark/>
                </w:tcPr>
                <w:p w14:paraId="52886D0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CLORURO DE POLIVINILO TRANSPARENTE, GRADUADO, CON MARCA RADIOPACA, ESTERIL Y DESECHABLE CALIBRE 14 FR.</w:t>
                  </w:r>
                </w:p>
              </w:tc>
              <w:tc>
                <w:tcPr>
                  <w:tcW w:w="1060" w:type="dxa"/>
                  <w:tcBorders>
                    <w:top w:val="nil"/>
                    <w:left w:val="nil"/>
                    <w:bottom w:val="single" w:sz="4" w:space="0" w:color="auto"/>
                    <w:right w:val="single" w:sz="4" w:space="0" w:color="auto"/>
                  </w:tcBorders>
                  <w:shd w:val="clear" w:color="auto" w:fill="auto"/>
                  <w:vAlign w:val="center"/>
                  <w:hideMark/>
                </w:tcPr>
                <w:p w14:paraId="56CC26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DE64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C3418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w:t>
                  </w:r>
                </w:p>
              </w:tc>
            </w:tr>
            <w:tr w:rsidR="00F05F56" w:rsidRPr="00F05F56" w14:paraId="1B9C808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5ED57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114</w:t>
                  </w:r>
                </w:p>
              </w:tc>
              <w:tc>
                <w:tcPr>
                  <w:tcW w:w="1491" w:type="dxa"/>
                  <w:tcBorders>
                    <w:top w:val="nil"/>
                    <w:left w:val="nil"/>
                    <w:bottom w:val="single" w:sz="4" w:space="0" w:color="auto"/>
                    <w:right w:val="single" w:sz="4" w:space="0" w:color="auto"/>
                  </w:tcBorders>
                  <w:shd w:val="clear" w:color="auto" w:fill="auto"/>
                  <w:noWrap/>
                  <w:vAlign w:val="center"/>
                  <w:hideMark/>
                </w:tcPr>
                <w:p w14:paraId="3D4131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601660244.00</w:t>
                  </w:r>
                </w:p>
              </w:tc>
              <w:tc>
                <w:tcPr>
                  <w:tcW w:w="5103" w:type="dxa"/>
                  <w:tcBorders>
                    <w:top w:val="nil"/>
                    <w:left w:val="nil"/>
                    <w:bottom w:val="single" w:sz="4" w:space="0" w:color="auto"/>
                    <w:right w:val="single" w:sz="4" w:space="0" w:color="auto"/>
                  </w:tcBorders>
                  <w:shd w:val="clear" w:color="auto" w:fill="auto"/>
                  <w:vAlign w:val="bottom"/>
                  <w:hideMark/>
                </w:tcPr>
                <w:p w14:paraId="090ED0E4" w14:textId="577EAEE8"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CLORURO DE POLIVINILO TRANSPARENTE, GRADUADO, CON MARCA RADIOPACA ESTERIL Y DESECHABLE, CALIBRE 16 FR.</w:t>
                  </w:r>
                </w:p>
              </w:tc>
              <w:tc>
                <w:tcPr>
                  <w:tcW w:w="1060" w:type="dxa"/>
                  <w:tcBorders>
                    <w:top w:val="nil"/>
                    <w:left w:val="nil"/>
                    <w:bottom w:val="single" w:sz="4" w:space="0" w:color="auto"/>
                    <w:right w:val="single" w:sz="4" w:space="0" w:color="auto"/>
                  </w:tcBorders>
                  <w:shd w:val="clear" w:color="auto" w:fill="auto"/>
                  <w:vAlign w:val="center"/>
                  <w:hideMark/>
                </w:tcPr>
                <w:p w14:paraId="18707F1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C85B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5965A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8B2743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DFC31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115</w:t>
                  </w:r>
                </w:p>
              </w:tc>
              <w:tc>
                <w:tcPr>
                  <w:tcW w:w="1491" w:type="dxa"/>
                  <w:tcBorders>
                    <w:top w:val="nil"/>
                    <w:left w:val="nil"/>
                    <w:bottom w:val="single" w:sz="4" w:space="0" w:color="auto"/>
                    <w:right w:val="single" w:sz="4" w:space="0" w:color="auto"/>
                  </w:tcBorders>
                  <w:shd w:val="clear" w:color="auto" w:fill="auto"/>
                  <w:noWrap/>
                  <w:vAlign w:val="center"/>
                  <w:hideMark/>
                </w:tcPr>
                <w:p w14:paraId="2EF1E6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601660251.00</w:t>
                  </w:r>
                </w:p>
              </w:tc>
              <w:tc>
                <w:tcPr>
                  <w:tcW w:w="5103" w:type="dxa"/>
                  <w:tcBorders>
                    <w:top w:val="nil"/>
                    <w:left w:val="nil"/>
                    <w:bottom w:val="single" w:sz="4" w:space="0" w:color="auto"/>
                    <w:right w:val="single" w:sz="4" w:space="0" w:color="auto"/>
                  </w:tcBorders>
                  <w:shd w:val="clear" w:color="auto" w:fill="auto"/>
                  <w:vAlign w:val="bottom"/>
                  <w:hideMark/>
                </w:tcPr>
                <w:p w14:paraId="111B5077" w14:textId="34E3F796"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CLORURO DE POLIVINILO TRANSPARENTE, GRADUADO, CON MARCA RADIOPACA, ESTERIL Y DESECHABLE CALIBRE 18 FR.</w:t>
                  </w:r>
                </w:p>
              </w:tc>
              <w:tc>
                <w:tcPr>
                  <w:tcW w:w="1060" w:type="dxa"/>
                  <w:tcBorders>
                    <w:top w:val="nil"/>
                    <w:left w:val="nil"/>
                    <w:bottom w:val="single" w:sz="4" w:space="0" w:color="auto"/>
                    <w:right w:val="single" w:sz="4" w:space="0" w:color="auto"/>
                  </w:tcBorders>
                  <w:shd w:val="clear" w:color="auto" w:fill="auto"/>
                  <w:vAlign w:val="center"/>
                  <w:hideMark/>
                </w:tcPr>
                <w:p w14:paraId="5FEA9A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3906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AF6B4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4B6D3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20D5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116</w:t>
                  </w:r>
                </w:p>
              </w:tc>
              <w:tc>
                <w:tcPr>
                  <w:tcW w:w="1491" w:type="dxa"/>
                  <w:tcBorders>
                    <w:top w:val="nil"/>
                    <w:left w:val="nil"/>
                    <w:bottom w:val="single" w:sz="4" w:space="0" w:color="auto"/>
                    <w:right w:val="single" w:sz="4" w:space="0" w:color="auto"/>
                  </w:tcBorders>
                  <w:shd w:val="clear" w:color="auto" w:fill="auto"/>
                  <w:noWrap/>
                  <w:vAlign w:val="center"/>
                  <w:hideMark/>
                </w:tcPr>
                <w:p w14:paraId="43B2C9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601660269.00</w:t>
                  </w:r>
                </w:p>
              </w:tc>
              <w:tc>
                <w:tcPr>
                  <w:tcW w:w="5103" w:type="dxa"/>
                  <w:tcBorders>
                    <w:top w:val="nil"/>
                    <w:left w:val="nil"/>
                    <w:bottom w:val="single" w:sz="4" w:space="0" w:color="auto"/>
                    <w:right w:val="single" w:sz="4" w:space="0" w:color="auto"/>
                  </w:tcBorders>
                  <w:shd w:val="clear" w:color="auto" w:fill="auto"/>
                  <w:vAlign w:val="bottom"/>
                  <w:hideMark/>
                </w:tcPr>
                <w:p w14:paraId="3CDEC5C9" w14:textId="4DD5EB6F"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CLORURO DE POLIVINILO TRANSPARENTE, GRADUADO, CON MARCA RADIOPACA, ESTERIL Y DESECHABLE CALIBRE 20 FR.</w:t>
                  </w:r>
                </w:p>
              </w:tc>
              <w:tc>
                <w:tcPr>
                  <w:tcW w:w="1060" w:type="dxa"/>
                  <w:tcBorders>
                    <w:top w:val="nil"/>
                    <w:left w:val="nil"/>
                    <w:bottom w:val="single" w:sz="4" w:space="0" w:color="auto"/>
                    <w:right w:val="single" w:sz="4" w:space="0" w:color="auto"/>
                  </w:tcBorders>
                  <w:shd w:val="clear" w:color="auto" w:fill="auto"/>
                  <w:vAlign w:val="center"/>
                  <w:hideMark/>
                </w:tcPr>
                <w:p w14:paraId="495672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6CF73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5454F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FA27E2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AA35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117</w:t>
                  </w:r>
                </w:p>
              </w:tc>
              <w:tc>
                <w:tcPr>
                  <w:tcW w:w="1491" w:type="dxa"/>
                  <w:tcBorders>
                    <w:top w:val="nil"/>
                    <w:left w:val="nil"/>
                    <w:bottom w:val="single" w:sz="4" w:space="0" w:color="auto"/>
                    <w:right w:val="single" w:sz="4" w:space="0" w:color="auto"/>
                  </w:tcBorders>
                  <w:shd w:val="clear" w:color="auto" w:fill="auto"/>
                  <w:noWrap/>
                  <w:vAlign w:val="center"/>
                  <w:hideMark/>
                </w:tcPr>
                <w:p w14:paraId="11D115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601660277.00</w:t>
                  </w:r>
                </w:p>
              </w:tc>
              <w:tc>
                <w:tcPr>
                  <w:tcW w:w="5103" w:type="dxa"/>
                  <w:tcBorders>
                    <w:top w:val="nil"/>
                    <w:left w:val="nil"/>
                    <w:bottom w:val="single" w:sz="4" w:space="0" w:color="auto"/>
                    <w:right w:val="single" w:sz="4" w:space="0" w:color="auto"/>
                  </w:tcBorders>
                  <w:shd w:val="clear" w:color="auto" w:fill="auto"/>
                  <w:vAlign w:val="bottom"/>
                  <w:hideMark/>
                </w:tcPr>
                <w:p w14:paraId="1D218E3C" w14:textId="22B5DF36"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CLORURO DE POLIVINILO TRANSPARENTE, GRADUADO, CON MARCA RADIOPACA, ESTERIL Y DESECHABLE CALIBRE 22 FR</w:t>
                  </w:r>
                </w:p>
              </w:tc>
              <w:tc>
                <w:tcPr>
                  <w:tcW w:w="1060" w:type="dxa"/>
                  <w:tcBorders>
                    <w:top w:val="nil"/>
                    <w:left w:val="nil"/>
                    <w:bottom w:val="single" w:sz="4" w:space="0" w:color="auto"/>
                    <w:right w:val="single" w:sz="4" w:space="0" w:color="auto"/>
                  </w:tcBorders>
                  <w:shd w:val="clear" w:color="auto" w:fill="auto"/>
                  <w:vAlign w:val="center"/>
                  <w:hideMark/>
                </w:tcPr>
                <w:p w14:paraId="2B5A46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533B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1577D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119973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7CE168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118</w:t>
                  </w:r>
                </w:p>
              </w:tc>
              <w:tc>
                <w:tcPr>
                  <w:tcW w:w="1491" w:type="dxa"/>
                  <w:tcBorders>
                    <w:top w:val="nil"/>
                    <w:left w:val="nil"/>
                    <w:bottom w:val="single" w:sz="4" w:space="0" w:color="auto"/>
                    <w:right w:val="single" w:sz="4" w:space="0" w:color="auto"/>
                  </w:tcBorders>
                  <w:shd w:val="clear" w:color="auto" w:fill="auto"/>
                  <w:noWrap/>
                  <w:vAlign w:val="center"/>
                  <w:hideMark/>
                </w:tcPr>
                <w:p w14:paraId="7842FE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601660285.00</w:t>
                  </w:r>
                </w:p>
              </w:tc>
              <w:tc>
                <w:tcPr>
                  <w:tcW w:w="5103" w:type="dxa"/>
                  <w:tcBorders>
                    <w:top w:val="nil"/>
                    <w:left w:val="nil"/>
                    <w:bottom w:val="single" w:sz="4" w:space="0" w:color="auto"/>
                    <w:right w:val="single" w:sz="4" w:space="0" w:color="auto"/>
                  </w:tcBorders>
                  <w:shd w:val="clear" w:color="auto" w:fill="auto"/>
                  <w:vAlign w:val="bottom"/>
                  <w:hideMark/>
                </w:tcPr>
                <w:p w14:paraId="3D301CB1" w14:textId="3640E4F2"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TUBO ENDOTRAQUEAL, SIN GLOBO DE CLORURO DE POLIVINILO TRANSPARENTE, GRADUADOS, CON MARCA RADIOPACA, ESTERILES Y </w:t>
                  </w:r>
                  <w:proofErr w:type="gramStart"/>
                  <w:r w:rsidRPr="00F05F56">
                    <w:rPr>
                      <w:rFonts w:ascii="Calibri" w:hAnsi="Calibri" w:cs="Calibri"/>
                      <w:color w:val="000000"/>
                      <w:sz w:val="18"/>
                      <w:szCs w:val="18"/>
                      <w:lang w:val="es-MX" w:eastAsia="es-MX"/>
                    </w:rPr>
                    <w:t>DESECHABLES  CALIBRE</w:t>
                  </w:r>
                  <w:proofErr w:type="gramEnd"/>
                  <w:r w:rsidRPr="00F05F56">
                    <w:rPr>
                      <w:rFonts w:ascii="Calibri" w:hAnsi="Calibri" w:cs="Calibri"/>
                      <w:color w:val="000000"/>
                      <w:sz w:val="18"/>
                      <w:szCs w:val="18"/>
                      <w:lang w:val="es-MX" w:eastAsia="es-MX"/>
                    </w:rPr>
                    <w:t xml:space="preserve"> 24 FR.</w:t>
                  </w:r>
                </w:p>
              </w:tc>
              <w:tc>
                <w:tcPr>
                  <w:tcW w:w="1060" w:type="dxa"/>
                  <w:tcBorders>
                    <w:top w:val="nil"/>
                    <w:left w:val="nil"/>
                    <w:bottom w:val="single" w:sz="4" w:space="0" w:color="auto"/>
                    <w:right w:val="single" w:sz="4" w:space="0" w:color="auto"/>
                  </w:tcBorders>
                  <w:shd w:val="clear" w:color="auto" w:fill="auto"/>
                  <w:vAlign w:val="center"/>
                  <w:hideMark/>
                </w:tcPr>
                <w:p w14:paraId="79C98B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0693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4C81B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2D2CF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DCBAA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119</w:t>
                  </w:r>
                </w:p>
              </w:tc>
              <w:tc>
                <w:tcPr>
                  <w:tcW w:w="1491" w:type="dxa"/>
                  <w:tcBorders>
                    <w:top w:val="nil"/>
                    <w:left w:val="nil"/>
                    <w:bottom w:val="single" w:sz="4" w:space="0" w:color="auto"/>
                    <w:right w:val="single" w:sz="4" w:space="0" w:color="auto"/>
                  </w:tcBorders>
                  <w:shd w:val="clear" w:color="auto" w:fill="auto"/>
                  <w:noWrap/>
                  <w:vAlign w:val="center"/>
                  <w:hideMark/>
                </w:tcPr>
                <w:p w14:paraId="6954B7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601660293.00</w:t>
                  </w:r>
                </w:p>
              </w:tc>
              <w:tc>
                <w:tcPr>
                  <w:tcW w:w="5103" w:type="dxa"/>
                  <w:tcBorders>
                    <w:top w:val="nil"/>
                    <w:left w:val="nil"/>
                    <w:bottom w:val="single" w:sz="4" w:space="0" w:color="auto"/>
                    <w:right w:val="single" w:sz="4" w:space="0" w:color="auto"/>
                  </w:tcBorders>
                  <w:shd w:val="clear" w:color="auto" w:fill="auto"/>
                  <w:vAlign w:val="bottom"/>
                  <w:hideMark/>
                </w:tcPr>
                <w:p w14:paraId="7201A5E1" w14:textId="729BF8F2"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CLORURO DE POLIVINILO TRANSPARENTE, GRADUADOS, CON MARCA RADIOPACA, ESTERILES Y DESECHABLES CALIBRE 26 FR.</w:t>
                  </w:r>
                </w:p>
              </w:tc>
              <w:tc>
                <w:tcPr>
                  <w:tcW w:w="1060" w:type="dxa"/>
                  <w:tcBorders>
                    <w:top w:val="nil"/>
                    <w:left w:val="nil"/>
                    <w:bottom w:val="single" w:sz="4" w:space="0" w:color="auto"/>
                    <w:right w:val="single" w:sz="4" w:space="0" w:color="auto"/>
                  </w:tcBorders>
                  <w:shd w:val="clear" w:color="auto" w:fill="auto"/>
                  <w:vAlign w:val="center"/>
                  <w:hideMark/>
                </w:tcPr>
                <w:p w14:paraId="44459A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4430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FF09F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8E947C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A2274B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120</w:t>
                  </w:r>
                </w:p>
              </w:tc>
              <w:tc>
                <w:tcPr>
                  <w:tcW w:w="1491" w:type="dxa"/>
                  <w:tcBorders>
                    <w:top w:val="nil"/>
                    <w:left w:val="nil"/>
                    <w:bottom w:val="single" w:sz="4" w:space="0" w:color="auto"/>
                    <w:right w:val="single" w:sz="4" w:space="0" w:color="auto"/>
                  </w:tcBorders>
                  <w:shd w:val="clear" w:color="auto" w:fill="auto"/>
                  <w:noWrap/>
                  <w:vAlign w:val="center"/>
                  <w:hideMark/>
                </w:tcPr>
                <w:p w14:paraId="36E475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601660574.00</w:t>
                  </w:r>
                </w:p>
              </w:tc>
              <w:tc>
                <w:tcPr>
                  <w:tcW w:w="5103" w:type="dxa"/>
                  <w:tcBorders>
                    <w:top w:val="nil"/>
                    <w:left w:val="nil"/>
                    <w:bottom w:val="single" w:sz="4" w:space="0" w:color="auto"/>
                    <w:right w:val="single" w:sz="4" w:space="0" w:color="auto"/>
                  </w:tcBorders>
                  <w:shd w:val="clear" w:color="auto" w:fill="auto"/>
                  <w:vAlign w:val="bottom"/>
                  <w:hideMark/>
                </w:tcPr>
                <w:p w14:paraId="758780A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PARA ASPIRACION MANUAL ENDOUTERINA, DE POLIETILENO FLEXIBLE, ESTERIL Y DESECHABLE. DIAMETRO 6 MM. COLOR AZUL</w:t>
                  </w:r>
                </w:p>
              </w:tc>
              <w:tc>
                <w:tcPr>
                  <w:tcW w:w="1060" w:type="dxa"/>
                  <w:tcBorders>
                    <w:top w:val="nil"/>
                    <w:left w:val="nil"/>
                    <w:bottom w:val="single" w:sz="4" w:space="0" w:color="auto"/>
                    <w:right w:val="single" w:sz="4" w:space="0" w:color="auto"/>
                  </w:tcBorders>
                  <w:shd w:val="clear" w:color="auto" w:fill="auto"/>
                  <w:vAlign w:val="center"/>
                  <w:hideMark/>
                </w:tcPr>
                <w:p w14:paraId="6A6052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564A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7DDF3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A59E26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8736E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121</w:t>
                  </w:r>
                </w:p>
              </w:tc>
              <w:tc>
                <w:tcPr>
                  <w:tcW w:w="1491" w:type="dxa"/>
                  <w:tcBorders>
                    <w:top w:val="nil"/>
                    <w:left w:val="nil"/>
                    <w:bottom w:val="single" w:sz="4" w:space="0" w:color="auto"/>
                    <w:right w:val="single" w:sz="4" w:space="0" w:color="auto"/>
                  </w:tcBorders>
                  <w:shd w:val="clear" w:color="auto" w:fill="auto"/>
                  <w:noWrap/>
                  <w:vAlign w:val="center"/>
                  <w:hideMark/>
                </w:tcPr>
                <w:p w14:paraId="1F5DD4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601661001.00</w:t>
                  </w:r>
                </w:p>
              </w:tc>
              <w:tc>
                <w:tcPr>
                  <w:tcW w:w="5103" w:type="dxa"/>
                  <w:tcBorders>
                    <w:top w:val="nil"/>
                    <w:left w:val="nil"/>
                    <w:bottom w:val="single" w:sz="4" w:space="0" w:color="auto"/>
                    <w:right w:val="single" w:sz="4" w:space="0" w:color="auto"/>
                  </w:tcBorders>
                  <w:shd w:val="clear" w:color="auto" w:fill="auto"/>
                  <w:vAlign w:val="bottom"/>
                  <w:hideMark/>
                </w:tcPr>
                <w:p w14:paraId="6DA0CB5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DRENAJE DE BLAKE 19 FR. PIEZA.</w:t>
                  </w:r>
                </w:p>
              </w:tc>
              <w:tc>
                <w:tcPr>
                  <w:tcW w:w="1060" w:type="dxa"/>
                  <w:tcBorders>
                    <w:top w:val="nil"/>
                    <w:left w:val="nil"/>
                    <w:bottom w:val="single" w:sz="4" w:space="0" w:color="auto"/>
                    <w:right w:val="single" w:sz="4" w:space="0" w:color="auto"/>
                  </w:tcBorders>
                  <w:shd w:val="clear" w:color="auto" w:fill="auto"/>
                  <w:vAlign w:val="center"/>
                  <w:hideMark/>
                </w:tcPr>
                <w:p w14:paraId="4CA677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44D1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20834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157</w:t>
                  </w:r>
                </w:p>
              </w:tc>
            </w:tr>
            <w:tr w:rsidR="00F05F56" w:rsidRPr="00F05F56" w14:paraId="19C1BB8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54EB9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122</w:t>
                  </w:r>
                </w:p>
              </w:tc>
              <w:tc>
                <w:tcPr>
                  <w:tcW w:w="1491" w:type="dxa"/>
                  <w:tcBorders>
                    <w:top w:val="nil"/>
                    <w:left w:val="nil"/>
                    <w:bottom w:val="single" w:sz="4" w:space="0" w:color="auto"/>
                    <w:right w:val="single" w:sz="4" w:space="0" w:color="auto"/>
                  </w:tcBorders>
                  <w:shd w:val="clear" w:color="auto" w:fill="auto"/>
                  <w:noWrap/>
                  <w:vAlign w:val="center"/>
                  <w:hideMark/>
                </w:tcPr>
                <w:p w14:paraId="282B31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601661549.00</w:t>
                  </w:r>
                </w:p>
              </w:tc>
              <w:tc>
                <w:tcPr>
                  <w:tcW w:w="5103" w:type="dxa"/>
                  <w:tcBorders>
                    <w:top w:val="nil"/>
                    <w:left w:val="nil"/>
                    <w:bottom w:val="single" w:sz="4" w:space="0" w:color="auto"/>
                    <w:right w:val="single" w:sz="4" w:space="0" w:color="auto"/>
                  </w:tcBorders>
                  <w:shd w:val="clear" w:color="auto" w:fill="auto"/>
                  <w:vAlign w:val="bottom"/>
                  <w:hideMark/>
                </w:tcPr>
                <w:p w14:paraId="1C237F90" w14:textId="64AA3E5E"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URETERAL DOBLE "J", DE POLIURETANO, RADIOPACO, LONGITUD 24 CM. CALIBRE 6 FR.</w:t>
                  </w:r>
                </w:p>
              </w:tc>
              <w:tc>
                <w:tcPr>
                  <w:tcW w:w="1060" w:type="dxa"/>
                  <w:tcBorders>
                    <w:top w:val="nil"/>
                    <w:left w:val="nil"/>
                    <w:bottom w:val="single" w:sz="4" w:space="0" w:color="auto"/>
                    <w:right w:val="single" w:sz="4" w:space="0" w:color="auto"/>
                  </w:tcBorders>
                  <w:shd w:val="clear" w:color="auto" w:fill="auto"/>
                  <w:vAlign w:val="center"/>
                  <w:hideMark/>
                </w:tcPr>
                <w:p w14:paraId="18E180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E00B4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08D43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280</w:t>
                  </w:r>
                </w:p>
              </w:tc>
            </w:tr>
            <w:tr w:rsidR="00F05F56" w:rsidRPr="00F05F56" w14:paraId="22C3457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8445F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123</w:t>
                  </w:r>
                </w:p>
              </w:tc>
              <w:tc>
                <w:tcPr>
                  <w:tcW w:w="1491" w:type="dxa"/>
                  <w:tcBorders>
                    <w:top w:val="nil"/>
                    <w:left w:val="nil"/>
                    <w:bottom w:val="single" w:sz="4" w:space="0" w:color="auto"/>
                    <w:right w:val="single" w:sz="4" w:space="0" w:color="auto"/>
                  </w:tcBorders>
                  <w:shd w:val="clear" w:color="auto" w:fill="auto"/>
                  <w:noWrap/>
                  <w:vAlign w:val="center"/>
                  <w:hideMark/>
                </w:tcPr>
                <w:p w14:paraId="3202E9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601661903.00</w:t>
                  </w:r>
                </w:p>
              </w:tc>
              <w:tc>
                <w:tcPr>
                  <w:tcW w:w="5103" w:type="dxa"/>
                  <w:tcBorders>
                    <w:top w:val="nil"/>
                    <w:left w:val="nil"/>
                    <w:bottom w:val="single" w:sz="4" w:space="0" w:color="auto"/>
                    <w:right w:val="single" w:sz="4" w:space="0" w:color="auto"/>
                  </w:tcBorders>
                  <w:shd w:val="clear" w:color="auto" w:fill="auto"/>
                  <w:vAlign w:val="bottom"/>
                  <w:hideMark/>
                </w:tcPr>
                <w:p w14:paraId="34BB4226" w14:textId="72CE8F93"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0EE575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EC17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53D94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w:t>
                  </w:r>
                </w:p>
              </w:tc>
            </w:tr>
            <w:tr w:rsidR="00F05F56" w:rsidRPr="00F05F56" w14:paraId="22AF103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84BF9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124</w:t>
                  </w:r>
                </w:p>
              </w:tc>
              <w:tc>
                <w:tcPr>
                  <w:tcW w:w="1491" w:type="dxa"/>
                  <w:tcBorders>
                    <w:top w:val="nil"/>
                    <w:left w:val="nil"/>
                    <w:bottom w:val="single" w:sz="4" w:space="0" w:color="auto"/>
                    <w:right w:val="single" w:sz="4" w:space="0" w:color="auto"/>
                  </w:tcBorders>
                  <w:shd w:val="clear" w:color="auto" w:fill="auto"/>
                  <w:noWrap/>
                  <w:vAlign w:val="center"/>
                  <w:hideMark/>
                </w:tcPr>
                <w:p w14:paraId="55A73B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601663016.00</w:t>
                  </w:r>
                </w:p>
              </w:tc>
              <w:tc>
                <w:tcPr>
                  <w:tcW w:w="5103" w:type="dxa"/>
                  <w:tcBorders>
                    <w:top w:val="nil"/>
                    <w:left w:val="nil"/>
                    <w:bottom w:val="single" w:sz="4" w:space="0" w:color="auto"/>
                    <w:right w:val="single" w:sz="4" w:space="0" w:color="auto"/>
                  </w:tcBorders>
                  <w:shd w:val="clear" w:color="auto" w:fill="auto"/>
                  <w:vAlign w:val="bottom"/>
                  <w:hideMark/>
                </w:tcPr>
                <w:p w14:paraId="0B9B451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1060" w:type="dxa"/>
                  <w:tcBorders>
                    <w:top w:val="nil"/>
                    <w:left w:val="nil"/>
                    <w:bottom w:val="single" w:sz="4" w:space="0" w:color="auto"/>
                    <w:right w:val="single" w:sz="4" w:space="0" w:color="auto"/>
                  </w:tcBorders>
                  <w:shd w:val="clear" w:color="auto" w:fill="auto"/>
                  <w:vAlign w:val="center"/>
                  <w:hideMark/>
                </w:tcPr>
                <w:p w14:paraId="5EB5E2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AC6D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EF9EE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FBE936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10E86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125</w:t>
                  </w:r>
                </w:p>
              </w:tc>
              <w:tc>
                <w:tcPr>
                  <w:tcW w:w="1491" w:type="dxa"/>
                  <w:tcBorders>
                    <w:top w:val="nil"/>
                    <w:left w:val="nil"/>
                    <w:bottom w:val="single" w:sz="4" w:space="0" w:color="auto"/>
                    <w:right w:val="single" w:sz="4" w:space="0" w:color="auto"/>
                  </w:tcBorders>
                  <w:shd w:val="clear" w:color="auto" w:fill="auto"/>
                  <w:noWrap/>
                  <w:vAlign w:val="center"/>
                  <w:hideMark/>
                </w:tcPr>
                <w:p w14:paraId="1559C2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601663057.00</w:t>
                  </w:r>
                </w:p>
              </w:tc>
              <w:tc>
                <w:tcPr>
                  <w:tcW w:w="5103" w:type="dxa"/>
                  <w:tcBorders>
                    <w:top w:val="nil"/>
                    <w:left w:val="nil"/>
                    <w:bottom w:val="single" w:sz="4" w:space="0" w:color="auto"/>
                    <w:right w:val="single" w:sz="4" w:space="0" w:color="auto"/>
                  </w:tcBorders>
                  <w:shd w:val="clear" w:color="auto" w:fill="auto"/>
                  <w:vAlign w:val="bottom"/>
                  <w:hideMark/>
                </w:tcPr>
                <w:p w14:paraId="2F83C0A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1060" w:type="dxa"/>
                  <w:tcBorders>
                    <w:top w:val="nil"/>
                    <w:left w:val="nil"/>
                    <w:bottom w:val="single" w:sz="4" w:space="0" w:color="auto"/>
                    <w:right w:val="single" w:sz="4" w:space="0" w:color="auto"/>
                  </w:tcBorders>
                  <w:shd w:val="clear" w:color="auto" w:fill="auto"/>
                  <w:vAlign w:val="center"/>
                  <w:hideMark/>
                </w:tcPr>
                <w:p w14:paraId="6C81F12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0E1B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42A4F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6,827</w:t>
                  </w:r>
                </w:p>
              </w:tc>
            </w:tr>
            <w:tr w:rsidR="00F05F56" w:rsidRPr="00F05F56" w14:paraId="7722BF6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29DF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126</w:t>
                  </w:r>
                </w:p>
              </w:tc>
              <w:tc>
                <w:tcPr>
                  <w:tcW w:w="1491" w:type="dxa"/>
                  <w:tcBorders>
                    <w:top w:val="nil"/>
                    <w:left w:val="nil"/>
                    <w:bottom w:val="single" w:sz="4" w:space="0" w:color="auto"/>
                    <w:right w:val="single" w:sz="4" w:space="0" w:color="auto"/>
                  </w:tcBorders>
                  <w:shd w:val="clear" w:color="auto" w:fill="auto"/>
                  <w:noWrap/>
                  <w:vAlign w:val="center"/>
                  <w:hideMark/>
                </w:tcPr>
                <w:p w14:paraId="1A6314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601663347.00</w:t>
                  </w:r>
                </w:p>
              </w:tc>
              <w:tc>
                <w:tcPr>
                  <w:tcW w:w="5103" w:type="dxa"/>
                  <w:tcBorders>
                    <w:top w:val="nil"/>
                    <w:left w:val="nil"/>
                    <w:bottom w:val="single" w:sz="4" w:space="0" w:color="auto"/>
                    <w:right w:val="single" w:sz="4" w:space="0" w:color="auto"/>
                  </w:tcBorders>
                  <w:shd w:val="clear" w:color="auto" w:fill="auto"/>
                  <w:vAlign w:val="bottom"/>
                  <w:hideMark/>
                </w:tcPr>
                <w:p w14:paraId="661D9A3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ASPIRACION, DE PLASTICO TRANSPARENTE LIBRE DE PIROGENOS, ATOXICO, DE 55 CM. DE LONGITUD CON VALVULA DE CONTROL DE ASPIRACION, CON PUNTA ROMA. ESTERIL Y DESECHABLE. CALIBRE 14 FR.</w:t>
                  </w:r>
                </w:p>
              </w:tc>
              <w:tc>
                <w:tcPr>
                  <w:tcW w:w="1060" w:type="dxa"/>
                  <w:tcBorders>
                    <w:top w:val="nil"/>
                    <w:left w:val="nil"/>
                    <w:bottom w:val="single" w:sz="4" w:space="0" w:color="auto"/>
                    <w:right w:val="single" w:sz="4" w:space="0" w:color="auto"/>
                  </w:tcBorders>
                  <w:shd w:val="clear" w:color="auto" w:fill="auto"/>
                  <w:vAlign w:val="center"/>
                  <w:hideMark/>
                </w:tcPr>
                <w:p w14:paraId="18B35B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D6679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50358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1,021</w:t>
                  </w:r>
                </w:p>
              </w:tc>
            </w:tr>
            <w:tr w:rsidR="00F05F56" w:rsidRPr="00F05F56" w14:paraId="45B808C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B14DA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127</w:t>
                  </w:r>
                </w:p>
              </w:tc>
              <w:tc>
                <w:tcPr>
                  <w:tcW w:w="1491" w:type="dxa"/>
                  <w:tcBorders>
                    <w:top w:val="nil"/>
                    <w:left w:val="nil"/>
                    <w:bottom w:val="single" w:sz="4" w:space="0" w:color="auto"/>
                    <w:right w:val="single" w:sz="4" w:space="0" w:color="auto"/>
                  </w:tcBorders>
                  <w:shd w:val="clear" w:color="auto" w:fill="auto"/>
                  <w:noWrap/>
                  <w:vAlign w:val="center"/>
                  <w:hideMark/>
                </w:tcPr>
                <w:p w14:paraId="3A163B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601663354.00</w:t>
                  </w:r>
                </w:p>
              </w:tc>
              <w:tc>
                <w:tcPr>
                  <w:tcW w:w="5103" w:type="dxa"/>
                  <w:tcBorders>
                    <w:top w:val="nil"/>
                    <w:left w:val="nil"/>
                    <w:bottom w:val="single" w:sz="4" w:space="0" w:color="auto"/>
                    <w:right w:val="single" w:sz="4" w:space="0" w:color="auto"/>
                  </w:tcBorders>
                  <w:shd w:val="clear" w:color="auto" w:fill="auto"/>
                  <w:vAlign w:val="bottom"/>
                  <w:hideMark/>
                </w:tcPr>
                <w:p w14:paraId="01F6564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ASPIRACION, DE PLASTICO TRANSPARENTE LIBRE DE PIROGENOS, ATOXICO, DE 55 CM DE LONGITUD CON VALVULA DE CONTROL DE ASPIRACION, CON PUNTA ROMA. ESTERIL Y DESECHABLE. CALIBRE 16 FR.</w:t>
                  </w:r>
                </w:p>
              </w:tc>
              <w:tc>
                <w:tcPr>
                  <w:tcW w:w="1060" w:type="dxa"/>
                  <w:tcBorders>
                    <w:top w:val="nil"/>
                    <w:left w:val="nil"/>
                    <w:bottom w:val="single" w:sz="4" w:space="0" w:color="auto"/>
                    <w:right w:val="single" w:sz="4" w:space="0" w:color="auto"/>
                  </w:tcBorders>
                  <w:shd w:val="clear" w:color="auto" w:fill="auto"/>
                  <w:vAlign w:val="center"/>
                  <w:hideMark/>
                </w:tcPr>
                <w:p w14:paraId="6257B5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DC0B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C1AA8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2,327</w:t>
                  </w:r>
                </w:p>
              </w:tc>
            </w:tr>
            <w:tr w:rsidR="00F05F56" w:rsidRPr="00F05F56" w14:paraId="3DB50B2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35D7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128</w:t>
                  </w:r>
                </w:p>
              </w:tc>
              <w:tc>
                <w:tcPr>
                  <w:tcW w:w="1491" w:type="dxa"/>
                  <w:tcBorders>
                    <w:top w:val="nil"/>
                    <w:left w:val="nil"/>
                    <w:bottom w:val="single" w:sz="4" w:space="0" w:color="auto"/>
                    <w:right w:val="single" w:sz="4" w:space="0" w:color="auto"/>
                  </w:tcBorders>
                  <w:shd w:val="clear" w:color="auto" w:fill="auto"/>
                  <w:noWrap/>
                  <w:vAlign w:val="center"/>
                  <w:hideMark/>
                </w:tcPr>
                <w:p w14:paraId="6C9E99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601670458.00</w:t>
                  </w:r>
                </w:p>
              </w:tc>
              <w:tc>
                <w:tcPr>
                  <w:tcW w:w="5103" w:type="dxa"/>
                  <w:tcBorders>
                    <w:top w:val="nil"/>
                    <w:left w:val="nil"/>
                    <w:bottom w:val="single" w:sz="4" w:space="0" w:color="auto"/>
                    <w:right w:val="single" w:sz="4" w:space="0" w:color="auto"/>
                  </w:tcBorders>
                  <w:shd w:val="clear" w:color="auto" w:fill="auto"/>
                  <w:vAlign w:val="bottom"/>
                  <w:hideMark/>
                </w:tcPr>
                <w:p w14:paraId="1B73A50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TRANSPARENTE MODELO: GUEDEL/BERMAN TAMAÑO 0 LONGITUD 50MM.</w:t>
                  </w:r>
                </w:p>
              </w:tc>
              <w:tc>
                <w:tcPr>
                  <w:tcW w:w="1060" w:type="dxa"/>
                  <w:tcBorders>
                    <w:top w:val="nil"/>
                    <w:left w:val="nil"/>
                    <w:bottom w:val="single" w:sz="4" w:space="0" w:color="auto"/>
                    <w:right w:val="single" w:sz="4" w:space="0" w:color="auto"/>
                  </w:tcBorders>
                  <w:shd w:val="clear" w:color="auto" w:fill="auto"/>
                  <w:vAlign w:val="center"/>
                  <w:hideMark/>
                </w:tcPr>
                <w:p w14:paraId="3E8FF7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407AB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515EF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15F0FE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791C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129</w:t>
                  </w:r>
                </w:p>
              </w:tc>
              <w:tc>
                <w:tcPr>
                  <w:tcW w:w="1491" w:type="dxa"/>
                  <w:tcBorders>
                    <w:top w:val="nil"/>
                    <w:left w:val="nil"/>
                    <w:bottom w:val="single" w:sz="4" w:space="0" w:color="auto"/>
                    <w:right w:val="single" w:sz="4" w:space="0" w:color="auto"/>
                  </w:tcBorders>
                  <w:shd w:val="clear" w:color="auto" w:fill="auto"/>
                  <w:noWrap/>
                  <w:vAlign w:val="center"/>
                  <w:hideMark/>
                </w:tcPr>
                <w:p w14:paraId="724CEB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601670466.00</w:t>
                  </w:r>
                </w:p>
              </w:tc>
              <w:tc>
                <w:tcPr>
                  <w:tcW w:w="5103" w:type="dxa"/>
                  <w:tcBorders>
                    <w:top w:val="nil"/>
                    <w:left w:val="nil"/>
                    <w:bottom w:val="single" w:sz="4" w:space="0" w:color="auto"/>
                    <w:right w:val="single" w:sz="4" w:space="0" w:color="auto"/>
                  </w:tcBorders>
                  <w:shd w:val="clear" w:color="auto" w:fill="auto"/>
                  <w:vAlign w:val="bottom"/>
                  <w:hideMark/>
                </w:tcPr>
                <w:p w14:paraId="0BF201E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TRANSPARENTE MODELO: GUEDEL/BERMAN TAMAÑO 2 LONGITUD 70MM.</w:t>
                  </w:r>
                </w:p>
              </w:tc>
              <w:tc>
                <w:tcPr>
                  <w:tcW w:w="1060" w:type="dxa"/>
                  <w:tcBorders>
                    <w:top w:val="nil"/>
                    <w:left w:val="nil"/>
                    <w:bottom w:val="single" w:sz="4" w:space="0" w:color="auto"/>
                    <w:right w:val="single" w:sz="4" w:space="0" w:color="auto"/>
                  </w:tcBorders>
                  <w:shd w:val="clear" w:color="auto" w:fill="auto"/>
                  <w:vAlign w:val="center"/>
                  <w:hideMark/>
                </w:tcPr>
                <w:p w14:paraId="5E40EF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26C0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B73AF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09332D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F194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w:t>
                  </w:r>
                </w:p>
              </w:tc>
              <w:tc>
                <w:tcPr>
                  <w:tcW w:w="1491" w:type="dxa"/>
                  <w:tcBorders>
                    <w:top w:val="nil"/>
                    <w:left w:val="nil"/>
                    <w:bottom w:val="single" w:sz="4" w:space="0" w:color="auto"/>
                    <w:right w:val="single" w:sz="4" w:space="0" w:color="auto"/>
                  </w:tcBorders>
                  <w:shd w:val="clear" w:color="auto" w:fill="auto"/>
                  <w:noWrap/>
                  <w:vAlign w:val="center"/>
                  <w:hideMark/>
                </w:tcPr>
                <w:p w14:paraId="7CCCFB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601670482.00</w:t>
                  </w:r>
                </w:p>
              </w:tc>
              <w:tc>
                <w:tcPr>
                  <w:tcW w:w="5103" w:type="dxa"/>
                  <w:tcBorders>
                    <w:top w:val="nil"/>
                    <w:left w:val="nil"/>
                    <w:bottom w:val="single" w:sz="4" w:space="0" w:color="auto"/>
                    <w:right w:val="single" w:sz="4" w:space="0" w:color="auto"/>
                  </w:tcBorders>
                  <w:shd w:val="clear" w:color="auto" w:fill="auto"/>
                  <w:vAlign w:val="bottom"/>
                  <w:hideMark/>
                </w:tcPr>
                <w:p w14:paraId="5EDEEF9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TRANSPARENTE MODELO: GUEDEL/BERMAN TAMAÑO 4 LONGITUD 90 MM.</w:t>
                  </w:r>
                </w:p>
              </w:tc>
              <w:tc>
                <w:tcPr>
                  <w:tcW w:w="1060" w:type="dxa"/>
                  <w:tcBorders>
                    <w:top w:val="nil"/>
                    <w:left w:val="nil"/>
                    <w:bottom w:val="single" w:sz="4" w:space="0" w:color="auto"/>
                    <w:right w:val="single" w:sz="4" w:space="0" w:color="auto"/>
                  </w:tcBorders>
                  <w:shd w:val="clear" w:color="auto" w:fill="auto"/>
                  <w:vAlign w:val="center"/>
                  <w:hideMark/>
                </w:tcPr>
                <w:p w14:paraId="299A37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3F5E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150CA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284</w:t>
                  </w:r>
                </w:p>
              </w:tc>
            </w:tr>
            <w:tr w:rsidR="00F05F56" w:rsidRPr="00F05F56" w14:paraId="05CA1EF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A1249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131</w:t>
                  </w:r>
                </w:p>
              </w:tc>
              <w:tc>
                <w:tcPr>
                  <w:tcW w:w="1491" w:type="dxa"/>
                  <w:tcBorders>
                    <w:top w:val="nil"/>
                    <w:left w:val="nil"/>
                    <w:bottom w:val="single" w:sz="4" w:space="0" w:color="auto"/>
                    <w:right w:val="single" w:sz="4" w:space="0" w:color="auto"/>
                  </w:tcBorders>
                  <w:shd w:val="clear" w:color="auto" w:fill="auto"/>
                  <w:noWrap/>
                  <w:vAlign w:val="center"/>
                  <w:hideMark/>
                </w:tcPr>
                <w:p w14:paraId="4A9DAD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601670680.00</w:t>
                  </w:r>
                </w:p>
              </w:tc>
              <w:tc>
                <w:tcPr>
                  <w:tcW w:w="5103" w:type="dxa"/>
                  <w:tcBorders>
                    <w:top w:val="nil"/>
                    <w:left w:val="nil"/>
                    <w:bottom w:val="single" w:sz="4" w:space="0" w:color="auto"/>
                    <w:right w:val="single" w:sz="4" w:space="0" w:color="auto"/>
                  </w:tcBorders>
                  <w:shd w:val="clear" w:color="auto" w:fill="auto"/>
                  <w:vAlign w:val="bottom"/>
                  <w:hideMark/>
                </w:tcPr>
                <w:p w14:paraId="1E048FF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TRANSPARENTE MODELO: GUEDEL/BERMAN TAMAÑO 6 LONGITUD 110MM.</w:t>
                  </w:r>
                </w:p>
              </w:tc>
              <w:tc>
                <w:tcPr>
                  <w:tcW w:w="1060" w:type="dxa"/>
                  <w:tcBorders>
                    <w:top w:val="nil"/>
                    <w:left w:val="nil"/>
                    <w:bottom w:val="single" w:sz="4" w:space="0" w:color="auto"/>
                    <w:right w:val="single" w:sz="4" w:space="0" w:color="auto"/>
                  </w:tcBorders>
                  <w:shd w:val="clear" w:color="auto" w:fill="auto"/>
                  <w:vAlign w:val="center"/>
                  <w:hideMark/>
                </w:tcPr>
                <w:p w14:paraId="30147C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EEBA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72BD0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241</w:t>
                  </w:r>
                </w:p>
              </w:tc>
            </w:tr>
            <w:tr w:rsidR="00F05F56" w:rsidRPr="00F05F56" w14:paraId="68F3F5C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13B6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132</w:t>
                  </w:r>
                </w:p>
              </w:tc>
              <w:tc>
                <w:tcPr>
                  <w:tcW w:w="1491" w:type="dxa"/>
                  <w:tcBorders>
                    <w:top w:val="nil"/>
                    <w:left w:val="nil"/>
                    <w:bottom w:val="single" w:sz="4" w:space="0" w:color="auto"/>
                    <w:right w:val="single" w:sz="4" w:space="0" w:color="auto"/>
                  </w:tcBorders>
                  <w:shd w:val="clear" w:color="auto" w:fill="auto"/>
                  <w:noWrap/>
                  <w:vAlign w:val="center"/>
                  <w:hideMark/>
                </w:tcPr>
                <w:p w14:paraId="2D4406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601670789.00</w:t>
                  </w:r>
                </w:p>
              </w:tc>
              <w:tc>
                <w:tcPr>
                  <w:tcW w:w="5103" w:type="dxa"/>
                  <w:tcBorders>
                    <w:top w:val="nil"/>
                    <w:left w:val="nil"/>
                    <w:bottom w:val="single" w:sz="4" w:space="0" w:color="auto"/>
                    <w:right w:val="single" w:sz="4" w:space="0" w:color="auto"/>
                  </w:tcBorders>
                  <w:shd w:val="clear" w:color="auto" w:fill="auto"/>
                  <w:vAlign w:val="bottom"/>
                  <w:hideMark/>
                </w:tcPr>
                <w:p w14:paraId="25C6A85E" w14:textId="7966EB9E"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w:t>
                  </w:r>
                </w:p>
              </w:tc>
              <w:tc>
                <w:tcPr>
                  <w:tcW w:w="1060" w:type="dxa"/>
                  <w:tcBorders>
                    <w:top w:val="nil"/>
                    <w:left w:val="nil"/>
                    <w:bottom w:val="single" w:sz="4" w:space="0" w:color="auto"/>
                    <w:right w:val="single" w:sz="4" w:space="0" w:color="auto"/>
                  </w:tcBorders>
                  <w:shd w:val="clear" w:color="auto" w:fill="auto"/>
                  <w:vAlign w:val="center"/>
                  <w:hideMark/>
                </w:tcPr>
                <w:p w14:paraId="5135DE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9AA3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6EC12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317B58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2928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133</w:t>
                  </w:r>
                </w:p>
              </w:tc>
              <w:tc>
                <w:tcPr>
                  <w:tcW w:w="1491" w:type="dxa"/>
                  <w:tcBorders>
                    <w:top w:val="nil"/>
                    <w:left w:val="nil"/>
                    <w:bottom w:val="single" w:sz="4" w:space="0" w:color="auto"/>
                    <w:right w:val="single" w:sz="4" w:space="0" w:color="auto"/>
                  </w:tcBorders>
                  <w:shd w:val="clear" w:color="auto" w:fill="auto"/>
                  <w:noWrap/>
                  <w:vAlign w:val="center"/>
                  <w:hideMark/>
                </w:tcPr>
                <w:p w14:paraId="2FFC6E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601673304.00</w:t>
                  </w:r>
                </w:p>
              </w:tc>
              <w:tc>
                <w:tcPr>
                  <w:tcW w:w="5103" w:type="dxa"/>
                  <w:tcBorders>
                    <w:top w:val="nil"/>
                    <w:left w:val="nil"/>
                    <w:bottom w:val="single" w:sz="4" w:space="0" w:color="auto"/>
                    <w:right w:val="single" w:sz="4" w:space="0" w:color="auto"/>
                  </w:tcBorders>
                  <w:shd w:val="clear" w:color="auto" w:fill="auto"/>
                  <w:vAlign w:val="bottom"/>
                  <w:hideMark/>
                </w:tcPr>
                <w:p w14:paraId="02249AF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TAMANO 0 X 40 MM LACTANTE</w:t>
                  </w:r>
                </w:p>
              </w:tc>
              <w:tc>
                <w:tcPr>
                  <w:tcW w:w="1060" w:type="dxa"/>
                  <w:tcBorders>
                    <w:top w:val="nil"/>
                    <w:left w:val="nil"/>
                    <w:bottom w:val="single" w:sz="4" w:space="0" w:color="auto"/>
                    <w:right w:val="single" w:sz="4" w:space="0" w:color="auto"/>
                  </w:tcBorders>
                  <w:shd w:val="clear" w:color="auto" w:fill="auto"/>
                  <w:vAlign w:val="center"/>
                  <w:hideMark/>
                </w:tcPr>
                <w:p w14:paraId="5159FA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E63BD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93971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E201E2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F9BDF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134</w:t>
                  </w:r>
                </w:p>
              </w:tc>
              <w:tc>
                <w:tcPr>
                  <w:tcW w:w="1491" w:type="dxa"/>
                  <w:tcBorders>
                    <w:top w:val="nil"/>
                    <w:left w:val="nil"/>
                    <w:bottom w:val="single" w:sz="4" w:space="0" w:color="auto"/>
                    <w:right w:val="single" w:sz="4" w:space="0" w:color="auto"/>
                  </w:tcBorders>
                  <w:shd w:val="clear" w:color="auto" w:fill="auto"/>
                  <w:noWrap/>
                  <w:vAlign w:val="center"/>
                  <w:hideMark/>
                </w:tcPr>
                <w:p w14:paraId="39C7C0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601673312.00</w:t>
                  </w:r>
                </w:p>
              </w:tc>
              <w:tc>
                <w:tcPr>
                  <w:tcW w:w="5103" w:type="dxa"/>
                  <w:tcBorders>
                    <w:top w:val="nil"/>
                    <w:left w:val="nil"/>
                    <w:bottom w:val="single" w:sz="4" w:space="0" w:color="auto"/>
                    <w:right w:val="single" w:sz="4" w:space="0" w:color="auto"/>
                  </w:tcBorders>
                  <w:shd w:val="clear" w:color="auto" w:fill="auto"/>
                  <w:vAlign w:val="bottom"/>
                  <w:hideMark/>
                </w:tcPr>
                <w:p w14:paraId="3F43CBF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TRANSPARENTE MODELO: GUEDEL/BERMAN TAMAÑO 1 LONGITUD 60 MM.</w:t>
                  </w:r>
                </w:p>
              </w:tc>
              <w:tc>
                <w:tcPr>
                  <w:tcW w:w="1060" w:type="dxa"/>
                  <w:tcBorders>
                    <w:top w:val="nil"/>
                    <w:left w:val="nil"/>
                    <w:bottom w:val="single" w:sz="4" w:space="0" w:color="auto"/>
                    <w:right w:val="single" w:sz="4" w:space="0" w:color="auto"/>
                  </w:tcBorders>
                  <w:shd w:val="clear" w:color="auto" w:fill="auto"/>
                  <w:vAlign w:val="center"/>
                  <w:hideMark/>
                </w:tcPr>
                <w:p w14:paraId="26F531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827D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0AD1D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3430B3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131DF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135</w:t>
                  </w:r>
                </w:p>
              </w:tc>
              <w:tc>
                <w:tcPr>
                  <w:tcW w:w="1491" w:type="dxa"/>
                  <w:tcBorders>
                    <w:top w:val="nil"/>
                    <w:left w:val="nil"/>
                    <w:bottom w:val="single" w:sz="4" w:space="0" w:color="auto"/>
                    <w:right w:val="single" w:sz="4" w:space="0" w:color="auto"/>
                  </w:tcBorders>
                  <w:shd w:val="clear" w:color="auto" w:fill="auto"/>
                  <w:noWrap/>
                  <w:vAlign w:val="center"/>
                  <w:hideMark/>
                </w:tcPr>
                <w:p w14:paraId="215A7A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601673320.00</w:t>
                  </w:r>
                </w:p>
              </w:tc>
              <w:tc>
                <w:tcPr>
                  <w:tcW w:w="5103" w:type="dxa"/>
                  <w:tcBorders>
                    <w:top w:val="nil"/>
                    <w:left w:val="nil"/>
                    <w:bottom w:val="single" w:sz="4" w:space="0" w:color="auto"/>
                    <w:right w:val="single" w:sz="4" w:space="0" w:color="auto"/>
                  </w:tcBorders>
                  <w:shd w:val="clear" w:color="auto" w:fill="auto"/>
                  <w:vAlign w:val="bottom"/>
                  <w:hideMark/>
                </w:tcPr>
                <w:p w14:paraId="2729661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TRANSPARENTE MODELO: GUEDEL/BERMAN TAMAÑO 3 LONGITUD 80 MM.</w:t>
                  </w:r>
                </w:p>
              </w:tc>
              <w:tc>
                <w:tcPr>
                  <w:tcW w:w="1060" w:type="dxa"/>
                  <w:tcBorders>
                    <w:top w:val="nil"/>
                    <w:left w:val="nil"/>
                    <w:bottom w:val="single" w:sz="4" w:space="0" w:color="auto"/>
                    <w:right w:val="single" w:sz="4" w:space="0" w:color="auto"/>
                  </w:tcBorders>
                  <w:shd w:val="clear" w:color="auto" w:fill="auto"/>
                  <w:vAlign w:val="center"/>
                  <w:hideMark/>
                </w:tcPr>
                <w:p w14:paraId="7A3ED5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840D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0B0EC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113</w:t>
                  </w:r>
                </w:p>
              </w:tc>
            </w:tr>
            <w:tr w:rsidR="00F05F56" w:rsidRPr="00F05F56" w14:paraId="538E2A0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1105E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136</w:t>
                  </w:r>
                </w:p>
              </w:tc>
              <w:tc>
                <w:tcPr>
                  <w:tcW w:w="1491" w:type="dxa"/>
                  <w:tcBorders>
                    <w:top w:val="nil"/>
                    <w:left w:val="nil"/>
                    <w:bottom w:val="single" w:sz="4" w:space="0" w:color="auto"/>
                    <w:right w:val="single" w:sz="4" w:space="0" w:color="auto"/>
                  </w:tcBorders>
                  <w:shd w:val="clear" w:color="auto" w:fill="auto"/>
                  <w:noWrap/>
                  <w:vAlign w:val="center"/>
                  <w:hideMark/>
                </w:tcPr>
                <w:p w14:paraId="6E1D6C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601673346.00</w:t>
                  </w:r>
                </w:p>
              </w:tc>
              <w:tc>
                <w:tcPr>
                  <w:tcW w:w="5103" w:type="dxa"/>
                  <w:tcBorders>
                    <w:top w:val="nil"/>
                    <w:left w:val="nil"/>
                    <w:bottom w:val="single" w:sz="4" w:space="0" w:color="auto"/>
                    <w:right w:val="single" w:sz="4" w:space="0" w:color="auto"/>
                  </w:tcBorders>
                  <w:shd w:val="clear" w:color="auto" w:fill="auto"/>
                  <w:vAlign w:val="bottom"/>
                  <w:hideMark/>
                </w:tcPr>
                <w:p w14:paraId="79DC349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OROFARINGEA DE PLASTICO TRANSPARENTE MODELO: GUEDEL/BERMAN TAMAÑO 5 LONGITUD 100 MM.</w:t>
                  </w:r>
                </w:p>
              </w:tc>
              <w:tc>
                <w:tcPr>
                  <w:tcW w:w="1060" w:type="dxa"/>
                  <w:tcBorders>
                    <w:top w:val="nil"/>
                    <w:left w:val="nil"/>
                    <w:bottom w:val="single" w:sz="4" w:space="0" w:color="auto"/>
                    <w:right w:val="single" w:sz="4" w:space="0" w:color="auto"/>
                  </w:tcBorders>
                  <w:shd w:val="clear" w:color="auto" w:fill="auto"/>
                  <w:vAlign w:val="center"/>
                  <w:hideMark/>
                </w:tcPr>
                <w:p w14:paraId="0FD9C3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2030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007B7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154</w:t>
                  </w:r>
                </w:p>
              </w:tc>
            </w:tr>
            <w:tr w:rsidR="00F05F56" w:rsidRPr="00F05F56" w14:paraId="5C3D1B9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EF0A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137</w:t>
                  </w:r>
                </w:p>
              </w:tc>
              <w:tc>
                <w:tcPr>
                  <w:tcW w:w="1491" w:type="dxa"/>
                  <w:tcBorders>
                    <w:top w:val="nil"/>
                    <w:left w:val="nil"/>
                    <w:bottom w:val="single" w:sz="4" w:space="0" w:color="auto"/>
                    <w:right w:val="single" w:sz="4" w:space="0" w:color="auto"/>
                  </w:tcBorders>
                  <w:shd w:val="clear" w:color="auto" w:fill="auto"/>
                  <w:noWrap/>
                  <w:vAlign w:val="center"/>
                  <w:hideMark/>
                </w:tcPr>
                <w:p w14:paraId="60669D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601673387.00</w:t>
                  </w:r>
                </w:p>
              </w:tc>
              <w:tc>
                <w:tcPr>
                  <w:tcW w:w="5103" w:type="dxa"/>
                  <w:tcBorders>
                    <w:top w:val="nil"/>
                    <w:left w:val="nil"/>
                    <w:bottom w:val="single" w:sz="4" w:space="0" w:color="auto"/>
                    <w:right w:val="single" w:sz="4" w:space="0" w:color="auto"/>
                  </w:tcBorders>
                  <w:shd w:val="clear" w:color="auto" w:fill="auto"/>
                  <w:vAlign w:val="bottom"/>
                  <w:hideMark/>
                </w:tcPr>
                <w:p w14:paraId="5BB0E9E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EMBOLECTOMIA, ESTERIL Y DESECHABLE MODELO FOGARTY, LONGITUD 80 CM. CALIBRE 3 FR.</w:t>
                  </w:r>
                </w:p>
              </w:tc>
              <w:tc>
                <w:tcPr>
                  <w:tcW w:w="1060" w:type="dxa"/>
                  <w:tcBorders>
                    <w:top w:val="nil"/>
                    <w:left w:val="nil"/>
                    <w:bottom w:val="single" w:sz="4" w:space="0" w:color="auto"/>
                    <w:right w:val="single" w:sz="4" w:space="0" w:color="auto"/>
                  </w:tcBorders>
                  <w:shd w:val="clear" w:color="auto" w:fill="auto"/>
                  <w:vAlign w:val="center"/>
                  <w:hideMark/>
                </w:tcPr>
                <w:p w14:paraId="2D0953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E0AB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0CFC7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w:t>
                  </w:r>
                </w:p>
              </w:tc>
            </w:tr>
            <w:tr w:rsidR="00F05F56" w:rsidRPr="00F05F56" w14:paraId="0052C1F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5783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138</w:t>
                  </w:r>
                </w:p>
              </w:tc>
              <w:tc>
                <w:tcPr>
                  <w:tcW w:w="1491" w:type="dxa"/>
                  <w:tcBorders>
                    <w:top w:val="nil"/>
                    <w:left w:val="nil"/>
                    <w:bottom w:val="single" w:sz="4" w:space="0" w:color="auto"/>
                    <w:right w:val="single" w:sz="4" w:space="0" w:color="auto"/>
                  </w:tcBorders>
                  <w:shd w:val="clear" w:color="auto" w:fill="auto"/>
                  <w:noWrap/>
                  <w:vAlign w:val="center"/>
                  <w:hideMark/>
                </w:tcPr>
                <w:p w14:paraId="4B5A19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601673403.00</w:t>
                  </w:r>
                </w:p>
              </w:tc>
              <w:tc>
                <w:tcPr>
                  <w:tcW w:w="5103" w:type="dxa"/>
                  <w:tcBorders>
                    <w:top w:val="nil"/>
                    <w:left w:val="nil"/>
                    <w:bottom w:val="single" w:sz="4" w:space="0" w:color="auto"/>
                    <w:right w:val="single" w:sz="4" w:space="0" w:color="auto"/>
                  </w:tcBorders>
                  <w:shd w:val="clear" w:color="auto" w:fill="auto"/>
                  <w:vAlign w:val="bottom"/>
                  <w:hideMark/>
                </w:tcPr>
                <w:p w14:paraId="5A9258F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EMBOLECTOMIA, ESTERIL Y DESECHABLE MODELO FOGARTY, LONGITUD 80 CM CALIBRE 4 FR</w:t>
                  </w:r>
                </w:p>
              </w:tc>
              <w:tc>
                <w:tcPr>
                  <w:tcW w:w="1060" w:type="dxa"/>
                  <w:tcBorders>
                    <w:top w:val="nil"/>
                    <w:left w:val="nil"/>
                    <w:bottom w:val="single" w:sz="4" w:space="0" w:color="auto"/>
                    <w:right w:val="single" w:sz="4" w:space="0" w:color="auto"/>
                  </w:tcBorders>
                  <w:shd w:val="clear" w:color="auto" w:fill="auto"/>
                  <w:vAlign w:val="center"/>
                  <w:hideMark/>
                </w:tcPr>
                <w:p w14:paraId="3B6AC3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DD0C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3B5C5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w:t>
                  </w:r>
                </w:p>
              </w:tc>
            </w:tr>
            <w:tr w:rsidR="00F05F56" w:rsidRPr="00F05F56" w14:paraId="2CB973B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E6D4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139</w:t>
                  </w:r>
                </w:p>
              </w:tc>
              <w:tc>
                <w:tcPr>
                  <w:tcW w:w="1491" w:type="dxa"/>
                  <w:tcBorders>
                    <w:top w:val="nil"/>
                    <w:left w:val="nil"/>
                    <w:bottom w:val="single" w:sz="4" w:space="0" w:color="auto"/>
                    <w:right w:val="single" w:sz="4" w:space="0" w:color="auto"/>
                  </w:tcBorders>
                  <w:shd w:val="clear" w:color="auto" w:fill="auto"/>
                  <w:noWrap/>
                  <w:vAlign w:val="center"/>
                  <w:hideMark/>
                </w:tcPr>
                <w:p w14:paraId="0F722E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601673726.00</w:t>
                  </w:r>
                </w:p>
              </w:tc>
              <w:tc>
                <w:tcPr>
                  <w:tcW w:w="5103" w:type="dxa"/>
                  <w:tcBorders>
                    <w:top w:val="nil"/>
                    <w:left w:val="nil"/>
                    <w:bottom w:val="single" w:sz="4" w:space="0" w:color="auto"/>
                    <w:right w:val="single" w:sz="4" w:space="0" w:color="auto"/>
                  </w:tcBorders>
                  <w:shd w:val="clear" w:color="auto" w:fill="auto"/>
                  <w:vAlign w:val="bottom"/>
                  <w:hideMark/>
                </w:tcPr>
                <w:p w14:paraId="2A75FD1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DRENAJE TORACICO, CON MARCA RADIOPACA, LONGITUD 45 CM, CALIBRE 28 FR.</w:t>
                  </w:r>
                </w:p>
              </w:tc>
              <w:tc>
                <w:tcPr>
                  <w:tcW w:w="1060" w:type="dxa"/>
                  <w:tcBorders>
                    <w:top w:val="nil"/>
                    <w:left w:val="nil"/>
                    <w:bottom w:val="single" w:sz="4" w:space="0" w:color="auto"/>
                    <w:right w:val="single" w:sz="4" w:space="0" w:color="auto"/>
                  </w:tcBorders>
                  <w:shd w:val="clear" w:color="auto" w:fill="auto"/>
                  <w:vAlign w:val="center"/>
                  <w:hideMark/>
                </w:tcPr>
                <w:p w14:paraId="0B7B7E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C339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81C6E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262</w:t>
                  </w:r>
                </w:p>
              </w:tc>
            </w:tr>
            <w:tr w:rsidR="00F05F56" w:rsidRPr="00F05F56" w14:paraId="4D16264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9963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140</w:t>
                  </w:r>
                </w:p>
              </w:tc>
              <w:tc>
                <w:tcPr>
                  <w:tcW w:w="1491" w:type="dxa"/>
                  <w:tcBorders>
                    <w:top w:val="nil"/>
                    <w:left w:val="nil"/>
                    <w:bottom w:val="single" w:sz="4" w:space="0" w:color="auto"/>
                    <w:right w:val="single" w:sz="4" w:space="0" w:color="auto"/>
                  </w:tcBorders>
                  <w:shd w:val="clear" w:color="auto" w:fill="auto"/>
                  <w:noWrap/>
                  <w:vAlign w:val="center"/>
                  <w:hideMark/>
                </w:tcPr>
                <w:p w14:paraId="547F00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601674419.00</w:t>
                  </w:r>
                </w:p>
              </w:tc>
              <w:tc>
                <w:tcPr>
                  <w:tcW w:w="5103" w:type="dxa"/>
                  <w:tcBorders>
                    <w:top w:val="nil"/>
                    <w:left w:val="nil"/>
                    <w:bottom w:val="single" w:sz="4" w:space="0" w:color="auto"/>
                    <w:right w:val="single" w:sz="4" w:space="0" w:color="auto"/>
                  </w:tcBorders>
                  <w:shd w:val="clear" w:color="auto" w:fill="auto"/>
                  <w:vAlign w:val="bottom"/>
                  <w:hideMark/>
                </w:tcPr>
                <w:p w14:paraId="273992F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EMBOLECTOMIA, ESTERIL Y DESECHABLE, MODELO FOGARTY, LONGITUD 80 CM CALIBRE 5 FR</w:t>
                  </w:r>
                </w:p>
              </w:tc>
              <w:tc>
                <w:tcPr>
                  <w:tcW w:w="1060" w:type="dxa"/>
                  <w:tcBorders>
                    <w:top w:val="nil"/>
                    <w:left w:val="nil"/>
                    <w:bottom w:val="single" w:sz="4" w:space="0" w:color="auto"/>
                    <w:right w:val="single" w:sz="4" w:space="0" w:color="auto"/>
                  </w:tcBorders>
                  <w:shd w:val="clear" w:color="auto" w:fill="auto"/>
                  <w:vAlign w:val="center"/>
                  <w:hideMark/>
                </w:tcPr>
                <w:p w14:paraId="66C7969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E849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5904B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w:t>
                  </w:r>
                </w:p>
              </w:tc>
            </w:tr>
            <w:tr w:rsidR="00F05F56" w:rsidRPr="00F05F56" w14:paraId="1A4E041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C6AD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141</w:t>
                  </w:r>
                </w:p>
              </w:tc>
              <w:tc>
                <w:tcPr>
                  <w:tcW w:w="1491" w:type="dxa"/>
                  <w:tcBorders>
                    <w:top w:val="nil"/>
                    <w:left w:val="nil"/>
                    <w:bottom w:val="single" w:sz="4" w:space="0" w:color="auto"/>
                    <w:right w:val="single" w:sz="4" w:space="0" w:color="auto"/>
                  </w:tcBorders>
                  <w:shd w:val="clear" w:color="auto" w:fill="auto"/>
                  <w:noWrap/>
                  <w:vAlign w:val="center"/>
                  <w:hideMark/>
                </w:tcPr>
                <w:p w14:paraId="11E809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601674922.00</w:t>
                  </w:r>
                </w:p>
              </w:tc>
              <w:tc>
                <w:tcPr>
                  <w:tcW w:w="5103" w:type="dxa"/>
                  <w:tcBorders>
                    <w:top w:val="nil"/>
                    <w:left w:val="nil"/>
                    <w:bottom w:val="single" w:sz="4" w:space="0" w:color="auto"/>
                    <w:right w:val="single" w:sz="4" w:space="0" w:color="auto"/>
                  </w:tcBorders>
                  <w:shd w:val="clear" w:color="auto" w:fill="auto"/>
                  <w:vAlign w:val="bottom"/>
                  <w:hideMark/>
                </w:tcPr>
                <w:p w14:paraId="0DB9DE8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26 FR.</w:t>
                  </w:r>
                </w:p>
              </w:tc>
              <w:tc>
                <w:tcPr>
                  <w:tcW w:w="1060" w:type="dxa"/>
                  <w:tcBorders>
                    <w:top w:val="nil"/>
                    <w:left w:val="nil"/>
                    <w:bottom w:val="single" w:sz="4" w:space="0" w:color="auto"/>
                    <w:right w:val="single" w:sz="4" w:space="0" w:color="auto"/>
                  </w:tcBorders>
                  <w:shd w:val="clear" w:color="auto" w:fill="auto"/>
                  <w:vAlign w:val="center"/>
                  <w:hideMark/>
                </w:tcPr>
                <w:p w14:paraId="2E9B08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A23B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DCA90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w:t>
                  </w:r>
                </w:p>
              </w:tc>
            </w:tr>
            <w:tr w:rsidR="00F05F56" w:rsidRPr="00F05F56" w14:paraId="017AA9E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FF61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142</w:t>
                  </w:r>
                </w:p>
              </w:tc>
              <w:tc>
                <w:tcPr>
                  <w:tcW w:w="1491" w:type="dxa"/>
                  <w:tcBorders>
                    <w:top w:val="nil"/>
                    <w:left w:val="nil"/>
                    <w:bottom w:val="single" w:sz="4" w:space="0" w:color="auto"/>
                    <w:right w:val="single" w:sz="4" w:space="0" w:color="auto"/>
                  </w:tcBorders>
                  <w:shd w:val="clear" w:color="auto" w:fill="auto"/>
                  <w:noWrap/>
                  <w:vAlign w:val="center"/>
                  <w:hideMark/>
                </w:tcPr>
                <w:p w14:paraId="094BB3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601674930.00</w:t>
                  </w:r>
                </w:p>
              </w:tc>
              <w:tc>
                <w:tcPr>
                  <w:tcW w:w="5103" w:type="dxa"/>
                  <w:tcBorders>
                    <w:top w:val="nil"/>
                    <w:left w:val="nil"/>
                    <w:bottom w:val="single" w:sz="4" w:space="0" w:color="auto"/>
                    <w:right w:val="single" w:sz="4" w:space="0" w:color="auto"/>
                  </w:tcBorders>
                  <w:shd w:val="clear" w:color="auto" w:fill="auto"/>
                  <w:vAlign w:val="bottom"/>
                  <w:hideMark/>
                </w:tcPr>
                <w:p w14:paraId="382A8856" w14:textId="7C69F7EB"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28 FR.</w:t>
                  </w:r>
                </w:p>
              </w:tc>
              <w:tc>
                <w:tcPr>
                  <w:tcW w:w="1060" w:type="dxa"/>
                  <w:tcBorders>
                    <w:top w:val="nil"/>
                    <w:left w:val="nil"/>
                    <w:bottom w:val="single" w:sz="4" w:space="0" w:color="auto"/>
                    <w:right w:val="single" w:sz="4" w:space="0" w:color="auto"/>
                  </w:tcBorders>
                  <w:shd w:val="clear" w:color="auto" w:fill="auto"/>
                  <w:vAlign w:val="center"/>
                  <w:hideMark/>
                </w:tcPr>
                <w:p w14:paraId="52BD0C4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8CF3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F57418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w:t>
                  </w:r>
                </w:p>
              </w:tc>
            </w:tr>
            <w:tr w:rsidR="00F05F56" w:rsidRPr="00F05F56" w14:paraId="1FB3D21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9D490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143</w:t>
                  </w:r>
                </w:p>
              </w:tc>
              <w:tc>
                <w:tcPr>
                  <w:tcW w:w="1491" w:type="dxa"/>
                  <w:tcBorders>
                    <w:top w:val="nil"/>
                    <w:left w:val="nil"/>
                    <w:bottom w:val="single" w:sz="4" w:space="0" w:color="auto"/>
                    <w:right w:val="single" w:sz="4" w:space="0" w:color="auto"/>
                  </w:tcBorders>
                  <w:shd w:val="clear" w:color="auto" w:fill="auto"/>
                  <w:noWrap/>
                  <w:vAlign w:val="center"/>
                  <w:hideMark/>
                </w:tcPr>
                <w:p w14:paraId="4AC313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601674948.00</w:t>
                  </w:r>
                </w:p>
              </w:tc>
              <w:tc>
                <w:tcPr>
                  <w:tcW w:w="5103" w:type="dxa"/>
                  <w:tcBorders>
                    <w:top w:val="nil"/>
                    <w:left w:val="nil"/>
                    <w:bottom w:val="single" w:sz="4" w:space="0" w:color="auto"/>
                    <w:right w:val="single" w:sz="4" w:space="0" w:color="auto"/>
                  </w:tcBorders>
                  <w:shd w:val="clear" w:color="auto" w:fill="auto"/>
                  <w:vAlign w:val="bottom"/>
                  <w:hideMark/>
                </w:tcPr>
                <w:p w14:paraId="38C7B987" w14:textId="0858E564"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30 FR.</w:t>
                  </w:r>
                </w:p>
              </w:tc>
              <w:tc>
                <w:tcPr>
                  <w:tcW w:w="1060" w:type="dxa"/>
                  <w:tcBorders>
                    <w:top w:val="nil"/>
                    <w:left w:val="nil"/>
                    <w:bottom w:val="single" w:sz="4" w:space="0" w:color="auto"/>
                    <w:right w:val="single" w:sz="4" w:space="0" w:color="auto"/>
                  </w:tcBorders>
                  <w:shd w:val="clear" w:color="auto" w:fill="auto"/>
                  <w:vAlign w:val="center"/>
                  <w:hideMark/>
                </w:tcPr>
                <w:p w14:paraId="612539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2ED0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F5B87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w:t>
                  </w:r>
                </w:p>
              </w:tc>
            </w:tr>
            <w:tr w:rsidR="00F05F56" w:rsidRPr="00F05F56" w14:paraId="5ACA162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09013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144</w:t>
                  </w:r>
                </w:p>
              </w:tc>
              <w:tc>
                <w:tcPr>
                  <w:tcW w:w="1491" w:type="dxa"/>
                  <w:tcBorders>
                    <w:top w:val="nil"/>
                    <w:left w:val="nil"/>
                    <w:bottom w:val="single" w:sz="4" w:space="0" w:color="auto"/>
                    <w:right w:val="single" w:sz="4" w:space="0" w:color="auto"/>
                  </w:tcBorders>
                  <w:shd w:val="clear" w:color="auto" w:fill="auto"/>
                  <w:noWrap/>
                  <w:vAlign w:val="center"/>
                  <w:hideMark/>
                </w:tcPr>
                <w:p w14:paraId="425654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601675010.00</w:t>
                  </w:r>
                </w:p>
              </w:tc>
              <w:tc>
                <w:tcPr>
                  <w:tcW w:w="5103" w:type="dxa"/>
                  <w:tcBorders>
                    <w:top w:val="nil"/>
                    <w:left w:val="nil"/>
                    <w:bottom w:val="single" w:sz="4" w:space="0" w:color="auto"/>
                    <w:right w:val="single" w:sz="4" w:space="0" w:color="auto"/>
                  </w:tcBorders>
                  <w:shd w:val="clear" w:color="auto" w:fill="auto"/>
                  <w:vAlign w:val="bottom"/>
                  <w:hideMark/>
                </w:tcPr>
                <w:p w14:paraId="05060EC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SUMINISTRO DE OXIGENO CON TUBO DE CONEXION Y CANULA NASAL, DE PLASTICO. CON DIAMETRO INTERNO DE 2 MM. LONGITUD 180 CM.</w:t>
                  </w:r>
                </w:p>
              </w:tc>
              <w:tc>
                <w:tcPr>
                  <w:tcW w:w="1060" w:type="dxa"/>
                  <w:tcBorders>
                    <w:top w:val="nil"/>
                    <w:left w:val="nil"/>
                    <w:bottom w:val="single" w:sz="4" w:space="0" w:color="auto"/>
                    <w:right w:val="single" w:sz="4" w:space="0" w:color="auto"/>
                  </w:tcBorders>
                  <w:shd w:val="clear" w:color="auto" w:fill="auto"/>
                  <w:vAlign w:val="center"/>
                  <w:hideMark/>
                </w:tcPr>
                <w:p w14:paraId="54719E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DEE1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77036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3,875</w:t>
                  </w:r>
                </w:p>
              </w:tc>
            </w:tr>
            <w:tr w:rsidR="00F05F56" w:rsidRPr="00F05F56" w14:paraId="6DDBC40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5C0B5B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145</w:t>
                  </w:r>
                </w:p>
              </w:tc>
              <w:tc>
                <w:tcPr>
                  <w:tcW w:w="1491" w:type="dxa"/>
                  <w:tcBorders>
                    <w:top w:val="nil"/>
                    <w:left w:val="nil"/>
                    <w:bottom w:val="single" w:sz="4" w:space="0" w:color="auto"/>
                    <w:right w:val="single" w:sz="4" w:space="0" w:color="auto"/>
                  </w:tcBorders>
                  <w:shd w:val="clear" w:color="auto" w:fill="auto"/>
                  <w:noWrap/>
                  <w:vAlign w:val="center"/>
                  <w:hideMark/>
                </w:tcPr>
                <w:p w14:paraId="1D07849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601676638.00</w:t>
                  </w:r>
                </w:p>
              </w:tc>
              <w:tc>
                <w:tcPr>
                  <w:tcW w:w="5103" w:type="dxa"/>
                  <w:tcBorders>
                    <w:top w:val="nil"/>
                    <w:left w:val="nil"/>
                    <w:bottom w:val="single" w:sz="4" w:space="0" w:color="auto"/>
                    <w:right w:val="single" w:sz="4" w:space="0" w:color="auto"/>
                  </w:tcBorders>
                  <w:shd w:val="clear" w:color="auto" w:fill="auto"/>
                  <w:vAlign w:val="bottom"/>
                  <w:hideMark/>
                </w:tcPr>
                <w:p w14:paraId="4475A82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VASOS UMBILICALES. RADIOPACO DE CLORURO DE POLIVINILO O POLIURETANO. ESTERIL Y DESECHABLE LONGITUD DE 35 A 38 CM. CALIBRE 3.5 FR., CON ACOTACIONES A 5,10 Y 15 CM.</w:t>
                  </w:r>
                </w:p>
              </w:tc>
              <w:tc>
                <w:tcPr>
                  <w:tcW w:w="1060" w:type="dxa"/>
                  <w:tcBorders>
                    <w:top w:val="nil"/>
                    <w:left w:val="nil"/>
                    <w:bottom w:val="single" w:sz="4" w:space="0" w:color="auto"/>
                    <w:right w:val="single" w:sz="4" w:space="0" w:color="auto"/>
                  </w:tcBorders>
                  <w:shd w:val="clear" w:color="auto" w:fill="auto"/>
                  <w:vAlign w:val="center"/>
                  <w:hideMark/>
                </w:tcPr>
                <w:p w14:paraId="70C00B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74BE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B83BD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338</w:t>
                  </w:r>
                </w:p>
              </w:tc>
            </w:tr>
            <w:tr w:rsidR="00F05F56" w:rsidRPr="00F05F56" w14:paraId="3EDF8EC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2FCFB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146</w:t>
                  </w:r>
                </w:p>
              </w:tc>
              <w:tc>
                <w:tcPr>
                  <w:tcW w:w="1491" w:type="dxa"/>
                  <w:tcBorders>
                    <w:top w:val="nil"/>
                    <w:left w:val="nil"/>
                    <w:bottom w:val="single" w:sz="4" w:space="0" w:color="auto"/>
                    <w:right w:val="single" w:sz="4" w:space="0" w:color="auto"/>
                  </w:tcBorders>
                  <w:shd w:val="clear" w:color="auto" w:fill="auto"/>
                  <w:noWrap/>
                  <w:vAlign w:val="center"/>
                  <w:hideMark/>
                </w:tcPr>
                <w:p w14:paraId="5E4DAE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601676646.00</w:t>
                  </w:r>
                </w:p>
              </w:tc>
              <w:tc>
                <w:tcPr>
                  <w:tcW w:w="5103" w:type="dxa"/>
                  <w:tcBorders>
                    <w:top w:val="nil"/>
                    <w:left w:val="nil"/>
                    <w:bottom w:val="single" w:sz="4" w:space="0" w:color="auto"/>
                    <w:right w:val="single" w:sz="4" w:space="0" w:color="auto"/>
                  </w:tcBorders>
                  <w:shd w:val="clear" w:color="auto" w:fill="auto"/>
                  <w:vAlign w:val="bottom"/>
                  <w:hideMark/>
                </w:tcPr>
                <w:p w14:paraId="652FE10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VASOS UMBILICALES. RADIOOPACO DE CLORURO DE POLIVINILO O POLIURETANO, ESTERIL Y DESCHABLE LONGITUD DE 35 A 38 CM. CALIBRE 5.0 FR., CON ACOTACIONES A 5,10 Y 15 CM.</w:t>
                  </w:r>
                </w:p>
              </w:tc>
              <w:tc>
                <w:tcPr>
                  <w:tcW w:w="1060" w:type="dxa"/>
                  <w:tcBorders>
                    <w:top w:val="nil"/>
                    <w:left w:val="nil"/>
                    <w:bottom w:val="single" w:sz="4" w:space="0" w:color="auto"/>
                    <w:right w:val="single" w:sz="4" w:space="0" w:color="auto"/>
                  </w:tcBorders>
                  <w:shd w:val="clear" w:color="auto" w:fill="auto"/>
                  <w:vAlign w:val="center"/>
                  <w:hideMark/>
                </w:tcPr>
                <w:p w14:paraId="78D87AE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F07E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22D20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372</w:t>
                  </w:r>
                </w:p>
              </w:tc>
            </w:tr>
            <w:tr w:rsidR="00F05F56" w:rsidRPr="00F05F56" w14:paraId="212E605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174A8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147</w:t>
                  </w:r>
                </w:p>
              </w:tc>
              <w:tc>
                <w:tcPr>
                  <w:tcW w:w="1491" w:type="dxa"/>
                  <w:tcBorders>
                    <w:top w:val="nil"/>
                    <w:left w:val="nil"/>
                    <w:bottom w:val="single" w:sz="4" w:space="0" w:color="auto"/>
                    <w:right w:val="single" w:sz="4" w:space="0" w:color="auto"/>
                  </w:tcBorders>
                  <w:shd w:val="clear" w:color="auto" w:fill="auto"/>
                  <w:noWrap/>
                  <w:vAlign w:val="center"/>
                  <w:hideMark/>
                </w:tcPr>
                <w:p w14:paraId="1366AD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601676653.00</w:t>
                  </w:r>
                </w:p>
              </w:tc>
              <w:tc>
                <w:tcPr>
                  <w:tcW w:w="5103" w:type="dxa"/>
                  <w:tcBorders>
                    <w:top w:val="nil"/>
                    <w:left w:val="nil"/>
                    <w:bottom w:val="single" w:sz="4" w:space="0" w:color="auto"/>
                    <w:right w:val="single" w:sz="4" w:space="0" w:color="auto"/>
                  </w:tcBorders>
                  <w:shd w:val="clear" w:color="auto" w:fill="auto"/>
                  <w:vAlign w:val="bottom"/>
                  <w:hideMark/>
                </w:tcPr>
                <w:p w14:paraId="6520F825" w14:textId="30E54E2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CATETERISMO VENOSO CENTRAL CALIBRE 7 FR. X 20 CM DE LONGITUD, DE POLIURETANO O SILICON, CON PUNTA FLEXIBLE, RADIOPACO,</w:t>
                  </w:r>
                  <w:r w:rsidR="008B1BDB">
                    <w:rPr>
                      <w:rFonts w:ascii="Calibri" w:hAnsi="Calibri" w:cs="Calibri"/>
                      <w:color w:val="000000"/>
                      <w:sz w:val="18"/>
                      <w:szCs w:val="18"/>
                      <w:lang w:val="es-MX" w:eastAsia="es-MX"/>
                    </w:rPr>
                    <w:t xml:space="preserve"> </w:t>
                  </w:r>
                  <w:r w:rsidRPr="00F05F56">
                    <w:rPr>
                      <w:rFonts w:ascii="Calibri" w:hAnsi="Calibri" w:cs="Calibri"/>
                      <w:color w:val="000000"/>
                      <w:sz w:val="18"/>
                      <w:szCs w:val="18"/>
                      <w:lang w:val="es-MX" w:eastAsia="es-MX"/>
                    </w:rPr>
                    <w:t xml:space="preserve">CON DOS LUMENES INTERNOS DISTAL CALIBRE 16 G. O 18 G. Y PROXIMAL CALIBRE 14 G. O 16 G. O 18 G. DISPOSITIVO DE FIJACION AJUSTABLE CON MINIMO UNA CAPSULA </w:t>
                  </w:r>
                  <w:r w:rsidRPr="00F05F56">
                    <w:rPr>
                      <w:rFonts w:ascii="Calibri" w:hAnsi="Calibri" w:cs="Calibri"/>
                      <w:color w:val="000000"/>
                      <w:sz w:val="18"/>
                      <w:szCs w:val="18"/>
                      <w:lang w:val="es-MX" w:eastAsia="es-MX"/>
                    </w:rPr>
                    <w:lastRenderedPageBreak/>
                    <w:t>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3CDC95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756AFA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1A54A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101</w:t>
                  </w:r>
                </w:p>
              </w:tc>
            </w:tr>
            <w:tr w:rsidR="00F05F56" w:rsidRPr="00F05F56" w14:paraId="799E002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B31A8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148</w:t>
                  </w:r>
                </w:p>
              </w:tc>
              <w:tc>
                <w:tcPr>
                  <w:tcW w:w="1491" w:type="dxa"/>
                  <w:tcBorders>
                    <w:top w:val="nil"/>
                    <w:left w:val="nil"/>
                    <w:bottom w:val="single" w:sz="4" w:space="0" w:color="auto"/>
                    <w:right w:val="single" w:sz="4" w:space="0" w:color="auto"/>
                  </w:tcBorders>
                  <w:shd w:val="clear" w:color="auto" w:fill="auto"/>
                  <w:noWrap/>
                  <w:vAlign w:val="center"/>
                  <w:hideMark/>
                </w:tcPr>
                <w:p w14:paraId="0B0C47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601676661.00</w:t>
                  </w:r>
                </w:p>
              </w:tc>
              <w:tc>
                <w:tcPr>
                  <w:tcW w:w="5103" w:type="dxa"/>
                  <w:tcBorders>
                    <w:top w:val="nil"/>
                    <w:left w:val="nil"/>
                    <w:bottom w:val="single" w:sz="4" w:space="0" w:color="auto"/>
                    <w:right w:val="single" w:sz="4" w:space="0" w:color="auto"/>
                  </w:tcBorders>
                  <w:shd w:val="clear" w:color="auto" w:fill="auto"/>
                  <w:vAlign w:val="bottom"/>
                  <w:hideMark/>
                </w:tcPr>
                <w:p w14:paraId="710F36C8" w14:textId="18656095"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6FB58E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1BD6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07503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778</w:t>
                  </w:r>
                </w:p>
              </w:tc>
            </w:tr>
            <w:tr w:rsidR="00F05F56" w:rsidRPr="00F05F56" w14:paraId="1A751FD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781F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149</w:t>
                  </w:r>
                </w:p>
              </w:tc>
              <w:tc>
                <w:tcPr>
                  <w:tcW w:w="1491" w:type="dxa"/>
                  <w:tcBorders>
                    <w:top w:val="nil"/>
                    <w:left w:val="nil"/>
                    <w:bottom w:val="single" w:sz="4" w:space="0" w:color="auto"/>
                    <w:right w:val="single" w:sz="4" w:space="0" w:color="auto"/>
                  </w:tcBorders>
                  <w:shd w:val="clear" w:color="auto" w:fill="auto"/>
                  <w:noWrap/>
                  <w:vAlign w:val="center"/>
                  <w:hideMark/>
                </w:tcPr>
                <w:p w14:paraId="4466C4E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601676885.00</w:t>
                  </w:r>
                </w:p>
              </w:tc>
              <w:tc>
                <w:tcPr>
                  <w:tcW w:w="5103" w:type="dxa"/>
                  <w:tcBorders>
                    <w:top w:val="nil"/>
                    <w:left w:val="nil"/>
                    <w:bottom w:val="single" w:sz="4" w:space="0" w:color="auto"/>
                    <w:right w:val="single" w:sz="4" w:space="0" w:color="auto"/>
                  </w:tcBorders>
                  <w:shd w:val="clear" w:color="auto" w:fill="auto"/>
                  <w:vAlign w:val="bottom"/>
                  <w:hideMark/>
                </w:tcPr>
                <w:p w14:paraId="359D3FBE" w14:textId="0436ED8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 * EN LA ADQUISICION DE ESTA CLAVE DEBERA ACATARSE, EL MATERIAL ESPECIFICO QUE SOLICITE CADA INSTITUCION.</w:t>
                  </w:r>
                </w:p>
              </w:tc>
              <w:tc>
                <w:tcPr>
                  <w:tcW w:w="1060" w:type="dxa"/>
                  <w:tcBorders>
                    <w:top w:val="nil"/>
                    <w:left w:val="nil"/>
                    <w:bottom w:val="single" w:sz="4" w:space="0" w:color="auto"/>
                    <w:right w:val="single" w:sz="4" w:space="0" w:color="auto"/>
                  </w:tcBorders>
                  <w:shd w:val="clear" w:color="auto" w:fill="auto"/>
                  <w:vAlign w:val="center"/>
                  <w:hideMark/>
                </w:tcPr>
                <w:p w14:paraId="6CA323B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9E90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10E6D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F65E5F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A539B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150</w:t>
                  </w:r>
                </w:p>
              </w:tc>
              <w:tc>
                <w:tcPr>
                  <w:tcW w:w="1491" w:type="dxa"/>
                  <w:tcBorders>
                    <w:top w:val="nil"/>
                    <w:left w:val="nil"/>
                    <w:bottom w:val="single" w:sz="4" w:space="0" w:color="auto"/>
                    <w:right w:val="single" w:sz="4" w:space="0" w:color="auto"/>
                  </w:tcBorders>
                  <w:shd w:val="clear" w:color="auto" w:fill="auto"/>
                  <w:noWrap/>
                  <w:vAlign w:val="center"/>
                  <w:hideMark/>
                </w:tcPr>
                <w:p w14:paraId="148DDF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601677974.00</w:t>
                  </w:r>
                </w:p>
              </w:tc>
              <w:tc>
                <w:tcPr>
                  <w:tcW w:w="5103" w:type="dxa"/>
                  <w:tcBorders>
                    <w:top w:val="nil"/>
                    <w:left w:val="nil"/>
                    <w:bottom w:val="single" w:sz="4" w:space="0" w:color="auto"/>
                    <w:right w:val="single" w:sz="4" w:space="0" w:color="auto"/>
                  </w:tcBorders>
                  <w:shd w:val="clear" w:color="auto" w:fill="auto"/>
                  <w:vAlign w:val="bottom"/>
                  <w:hideMark/>
                </w:tcPr>
                <w:p w14:paraId="21BA357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NEUMOTORAX CON VALVULA DE HEIMLICH CON AGUJA 18 G CALIBRE 8 FR.</w:t>
                  </w:r>
                </w:p>
              </w:tc>
              <w:tc>
                <w:tcPr>
                  <w:tcW w:w="1060" w:type="dxa"/>
                  <w:tcBorders>
                    <w:top w:val="nil"/>
                    <w:left w:val="nil"/>
                    <w:bottom w:val="single" w:sz="4" w:space="0" w:color="auto"/>
                    <w:right w:val="single" w:sz="4" w:space="0" w:color="auto"/>
                  </w:tcBorders>
                  <w:shd w:val="clear" w:color="auto" w:fill="auto"/>
                  <w:vAlign w:val="center"/>
                  <w:hideMark/>
                </w:tcPr>
                <w:p w14:paraId="7FA154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25E1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428E9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w:t>
                  </w:r>
                </w:p>
              </w:tc>
            </w:tr>
            <w:tr w:rsidR="00F05F56" w:rsidRPr="00F05F56" w14:paraId="10A5E52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331E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151</w:t>
                  </w:r>
                </w:p>
              </w:tc>
              <w:tc>
                <w:tcPr>
                  <w:tcW w:w="1491" w:type="dxa"/>
                  <w:tcBorders>
                    <w:top w:val="nil"/>
                    <w:left w:val="nil"/>
                    <w:bottom w:val="single" w:sz="4" w:space="0" w:color="auto"/>
                    <w:right w:val="single" w:sz="4" w:space="0" w:color="auto"/>
                  </w:tcBorders>
                  <w:shd w:val="clear" w:color="auto" w:fill="auto"/>
                  <w:noWrap/>
                  <w:vAlign w:val="center"/>
                  <w:hideMark/>
                </w:tcPr>
                <w:p w14:paraId="1B1D47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601678089.00</w:t>
                  </w:r>
                </w:p>
              </w:tc>
              <w:tc>
                <w:tcPr>
                  <w:tcW w:w="5103" w:type="dxa"/>
                  <w:tcBorders>
                    <w:top w:val="nil"/>
                    <w:left w:val="nil"/>
                    <w:bottom w:val="single" w:sz="4" w:space="0" w:color="auto"/>
                    <w:right w:val="single" w:sz="4" w:space="0" w:color="auto"/>
                  </w:tcBorders>
                  <w:shd w:val="clear" w:color="auto" w:fill="auto"/>
                  <w:vAlign w:val="bottom"/>
                  <w:hideMark/>
                </w:tcPr>
                <w:p w14:paraId="4D4B4026" w14:textId="4A430CC3"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ALIMENTACION. DE PLASTICO TRANSPARENTE, ESTERIL Y DESECHABLE CON UN ORIFICIO EN EL EXTREMO PROXIMAL Y OTRO EN LOS PRIMEROS 2 CM. TAMAÑO INFANTIL, LONGITUD 38.5 CM. CALIBRE 8 FR.</w:t>
                  </w:r>
                </w:p>
              </w:tc>
              <w:tc>
                <w:tcPr>
                  <w:tcW w:w="1060" w:type="dxa"/>
                  <w:tcBorders>
                    <w:top w:val="nil"/>
                    <w:left w:val="nil"/>
                    <w:bottom w:val="single" w:sz="4" w:space="0" w:color="auto"/>
                    <w:right w:val="single" w:sz="4" w:space="0" w:color="auto"/>
                  </w:tcBorders>
                  <w:shd w:val="clear" w:color="auto" w:fill="auto"/>
                  <w:vAlign w:val="center"/>
                  <w:hideMark/>
                </w:tcPr>
                <w:p w14:paraId="5AE8DA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06F1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6C813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21,375</w:t>
                  </w:r>
                </w:p>
              </w:tc>
            </w:tr>
            <w:tr w:rsidR="00F05F56" w:rsidRPr="00F05F56" w14:paraId="314DE3B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5528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152</w:t>
                  </w:r>
                </w:p>
              </w:tc>
              <w:tc>
                <w:tcPr>
                  <w:tcW w:w="1491" w:type="dxa"/>
                  <w:tcBorders>
                    <w:top w:val="nil"/>
                    <w:left w:val="nil"/>
                    <w:bottom w:val="single" w:sz="4" w:space="0" w:color="auto"/>
                    <w:right w:val="single" w:sz="4" w:space="0" w:color="auto"/>
                  </w:tcBorders>
                  <w:shd w:val="clear" w:color="auto" w:fill="auto"/>
                  <w:noWrap/>
                  <w:vAlign w:val="center"/>
                  <w:hideMark/>
                </w:tcPr>
                <w:p w14:paraId="29125C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601678121.00</w:t>
                  </w:r>
                </w:p>
              </w:tc>
              <w:tc>
                <w:tcPr>
                  <w:tcW w:w="5103" w:type="dxa"/>
                  <w:tcBorders>
                    <w:top w:val="nil"/>
                    <w:left w:val="nil"/>
                    <w:bottom w:val="single" w:sz="4" w:space="0" w:color="auto"/>
                    <w:right w:val="single" w:sz="4" w:space="0" w:color="auto"/>
                  </w:tcBorders>
                  <w:shd w:val="clear" w:color="auto" w:fill="auto"/>
                  <w:vAlign w:val="bottom"/>
                  <w:hideMark/>
                </w:tcPr>
                <w:p w14:paraId="4077995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14 FR.</w:t>
                  </w:r>
                </w:p>
              </w:tc>
              <w:tc>
                <w:tcPr>
                  <w:tcW w:w="1060" w:type="dxa"/>
                  <w:tcBorders>
                    <w:top w:val="nil"/>
                    <w:left w:val="nil"/>
                    <w:bottom w:val="single" w:sz="4" w:space="0" w:color="auto"/>
                    <w:right w:val="single" w:sz="4" w:space="0" w:color="auto"/>
                  </w:tcBorders>
                  <w:shd w:val="clear" w:color="auto" w:fill="auto"/>
                  <w:vAlign w:val="center"/>
                  <w:hideMark/>
                </w:tcPr>
                <w:p w14:paraId="4741D8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0933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1BB07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219</w:t>
                  </w:r>
                </w:p>
              </w:tc>
            </w:tr>
            <w:tr w:rsidR="00F05F56" w:rsidRPr="00F05F56" w14:paraId="5881452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2550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153</w:t>
                  </w:r>
                </w:p>
              </w:tc>
              <w:tc>
                <w:tcPr>
                  <w:tcW w:w="1491" w:type="dxa"/>
                  <w:tcBorders>
                    <w:top w:val="nil"/>
                    <w:left w:val="nil"/>
                    <w:bottom w:val="single" w:sz="4" w:space="0" w:color="auto"/>
                    <w:right w:val="single" w:sz="4" w:space="0" w:color="auto"/>
                  </w:tcBorders>
                  <w:shd w:val="clear" w:color="auto" w:fill="auto"/>
                  <w:noWrap/>
                  <w:vAlign w:val="center"/>
                  <w:hideMark/>
                </w:tcPr>
                <w:p w14:paraId="76979F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601678139.00</w:t>
                  </w:r>
                </w:p>
              </w:tc>
              <w:tc>
                <w:tcPr>
                  <w:tcW w:w="5103" w:type="dxa"/>
                  <w:tcBorders>
                    <w:top w:val="nil"/>
                    <w:left w:val="nil"/>
                    <w:bottom w:val="single" w:sz="4" w:space="0" w:color="auto"/>
                    <w:right w:val="single" w:sz="4" w:space="0" w:color="auto"/>
                  </w:tcBorders>
                  <w:shd w:val="clear" w:color="auto" w:fill="auto"/>
                  <w:vAlign w:val="bottom"/>
                  <w:hideMark/>
                </w:tcPr>
                <w:p w14:paraId="31DC60B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PERMANENCIA PROLONGADA. DE ELASTÓMERO DE SILICÓN, CON GLOBO DE AUTORRETENCIÓN DE 5 ML. ESTÉRIL Y DESECHABLE. TIPO: FOLEY DE DOS VÍAS. CALIBRE: 16 FR.</w:t>
                  </w:r>
                </w:p>
              </w:tc>
              <w:tc>
                <w:tcPr>
                  <w:tcW w:w="1060" w:type="dxa"/>
                  <w:tcBorders>
                    <w:top w:val="nil"/>
                    <w:left w:val="nil"/>
                    <w:bottom w:val="single" w:sz="4" w:space="0" w:color="auto"/>
                    <w:right w:val="single" w:sz="4" w:space="0" w:color="auto"/>
                  </w:tcBorders>
                  <w:shd w:val="clear" w:color="auto" w:fill="auto"/>
                  <w:vAlign w:val="center"/>
                  <w:hideMark/>
                </w:tcPr>
                <w:p w14:paraId="6E7608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2CD6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3FBEA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5013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4811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154</w:t>
                  </w:r>
                </w:p>
              </w:tc>
              <w:tc>
                <w:tcPr>
                  <w:tcW w:w="1491" w:type="dxa"/>
                  <w:tcBorders>
                    <w:top w:val="nil"/>
                    <w:left w:val="nil"/>
                    <w:bottom w:val="single" w:sz="4" w:space="0" w:color="auto"/>
                    <w:right w:val="single" w:sz="4" w:space="0" w:color="auto"/>
                  </w:tcBorders>
                  <w:shd w:val="clear" w:color="auto" w:fill="auto"/>
                  <w:noWrap/>
                  <w:vAlign w:val="center"/>
                  <w:hideMark/>
                </w:tcPr>
                <w:p w14:paraId="51D3B41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601678147.00</w:t>
                  </w:r>
                </w:p>
              </w:tc>
              <w:tc>
                <w:tcPr>
                  <w:tcW w:w="5103" w:type="dxa"/>
                  <w:tcBorders>
                    <w:top w:val="nil"/>
                    <w:left w:val="nil"/>
                    <w:bottom w:val="single" w:sz="4" w:space="0" w:color="auto"/>
                    <w:right w:val="single" w:sz="4" w:space="0" w:color="auto"/>
                  </w:tcBorders>
                  <w:shd w:val="clear" w:color="auto" w:fill="auto"/>
                  <w:vAlign w:val="bottom"/>
                  <w:hideMark/>
                </w:tcPr>
                <w:p w14:paraId="41B09B8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18 FR.</w:t>
                  </w:r>
                </w:p>
              </w:tc>
              <w:tc>
                <w:tcPr>
                  <w:tcW w:w="1060" w:type="dxa"/>
                  <w:tcBorders>
                    <w:top w:val="nil"/>
                    <w:left w:val="nil"/>
                    <w:bottom w:val="single" w:sz="4" w:space="0" w:color="auto"/>
                    <w:right w:val="single" w:sz="4" w:space="0" w:color="auto"/>
                  </w:tcBorders>
                  <w:shd w:val="clear" w:color="auto" w:fill="auto"/>
                  <w:vAlign w:val="center"/>
                  <w:hideMark/>
                </w:tcPr>
                <w:p w14:paraId="2F4AE3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07A4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37449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w:t>
                  </w:r>
                </w:p>
              </w:tc>
            </w:tr>
            <w:tr w:rsidR="00F05F56" w:rsidRPr="00F05F56" w14:paraId="2F674F1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0FA9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155</w:t>
                  </w:r>
                </w:p>
              </w:tc>
              <w:tc>
                <w:tcPr>
                  <w:tcW w:w="1491" w:type="dxa"/>
                  <w:tcBorders>
                    <w:top w:val="nil"/>
                    <w:left w:val="nil"/>
                    <w:bottom w:val="single" w:sz="4" w:space="0" w:color="auto"/>
                    <w:right w:val="single" w:sz="4" w:space="0" w:color="auto"/>
                  </w:tcBorders>
                  <w:shd w:val="clear" w:color="auto" w:fill="auto"/>
                  <w:noWrap/>
                  <w:vAlign w:val="center"/>
                  <w:hideMark/>
                </w:tcPr>
                <w:p w14:paraId="54D7B2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601678154.00</w:t>
                  </w:r>
                </w:p>
              </w:tc>
              <w:tc>
                <w:tcPr>
                  <w:tcW w:w="5103" w:type="dxa"/>
                  <w:tcBorders>
                    <w:top w:val="nil"/>
                    <w:left w:val="nil"/>
                    <w:bottom w:val="single" w:sz="4" w:space="0" w:color="auto"/>
                    <w:right w:val="single" w:sz="4" w:space="0" w:color="auto"/>
                  </w:tcBorders>
                  <w:shd w:val="clear" w:color="auto" w:fill="auto"/>
                  <w:vAlign w:val="bottom"/>
                  <w:hideMark/>
                </w:tcPr>
                <w:p w14:paraId="71E7B7B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20 FR.</w:t>
                  </w:r>
                </w:p>
              </w:tc>
              <w:tc>
                <w:tcPr>
                  <w:tcW w:w="1060" w:type="dxa"/>
                  <w:tcBorders>
                    <w:top w:val="nil"/>
                    <w:left w:val="nil"/>
                    <w:bottom w:val="single" w:sz="4" w:space="0" w:color="auto"/>
                    <w:right w:val="single" w:sz="4" w:space="0" w:color="auto"/>
                  </w:tcBorders>
                  <w:shd w:val="clear" w:color="auto" w:fill="auto"/>
                  <w:vAlign w:val="center"/>
                  <w:hideMark/>
                </w:tcPr>
                <w:p w14:paraId="61807B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92096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38FDA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360</w:t>
                  </w:r>
                </w:p>
              </w:tc>
            </w:tr>
            <w:tr w:rsidR="00F05F56" w:rsidRPr="00F05F56" w14:paraId="2BDB809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5165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156</w:t>
                  </w:r>
                </w:p>
              </w:tc>
              <w:tc>
                <w:tcPr>
                  <w:tcW w:w="1491" w:type="dxa"/>
                  <w:tcBorders>
                    <w:top w:val="nil"/>
                    <w:left w:val="nil"/>
                    <w:bottom w:val="single" w:sz="4" w:space="0" w:color="auto"/>
                    <w:right w:val="single" w:sz="4" w:space="0" w:color="auto"/>
                  </w:tcBorders>
                  <w:shd w:val="clear" w:color="auto" w:fill="auto"/>
                  <w:noWrap/>
                  <w:vAlign w:val="center"/>
                  <w:hideMark/>
                </w:tcPr>
                <w:p w14:paraId="32A4DC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601678162.00</w:t>
                  </w:r>
                </w:p>
              </w:tc>
              <w:tc>
                <w:tcPr>
                  <w:tcW w:w="5103" w:type="dxa"/>
                  <w:tcBorders>
                    <w:top w:val="nil"/>
                    <w:left w:val="nil"/>
                    <w:bottom w:val="single" w:sz="4" w:space="0" w:color="auto"/>
                    <w:right w:val="single" w:sz="4" w:space="0" w:color="auto"/>
                  </w:tcBorders>
                  <w:shd w:val="clear" w:color="auto" w:fill="auto"/>
                  <w:vAlign w:val="bottom"/>
                  <w:hideMark/>
                </w:tcPr>
                <w:p w14:paraId="79AFCFD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24 FR.</w:t>
                  </w:r>
                </w:p>
              </w:tc>
              <w:tc>
                <w:tcPr>
                  <w:tcW w:w="1060" w:type="dxa"/>
                  <w:tcBorders>
                    <w:top w:val="nil"/>
                    <w:left w:val="nil"/>
                    <w:bottom w:val="single" w:sz="4" w:space="0" w:color="auto"/>
                    <w:right w:val="single" w:sz="4" w:space="0" w:color="auto"/>
                  </w:tcBorders>
                  <w:shd w:val="clear" w:color="auto" w:fill="auto"/>
                  <w:vAlign w:val="center"/>
                  <w:hideMark/>
                </w:tcPr>
                <w:p w14:paraId="68C476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11ED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C9B96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w:t>
                  </w:r>
                </w:p>
              </w:tc>
            </w:tr>
            <w:tr w:rsidR="00F05F56" w:rsidRPr="00F05F56" w14:paraId="7C3A5F9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EE1BD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157</w:t>
                  </w:r>
                </w:p>
              </w:tc>
              <w:tc>
                <w:tcPr>
                  <w:tcW w:w="1491" w:type="dxa"/>
                  <w:tcBorders>
                    <w:top w:val="nil"/>
                    <w:left w:val="nil"/>
                    <w:bottom w:val="single" w:sz="4" w:space="0" w:color="auto"/>
                    <w:right w:val="single" w:sz="4" w:space="0" w:color="auto"/>
                  </w:tcBorders>
                  <w:shd w:val="clear" w:color="auto" w:fill="auto"/>
                  <w:noWrap/>
                  <w:vAlign w:val="center"/>
                  <w:hideMark/>
                </w:tcPr>
                <w:p w14:paraId="55389F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601678220.00</w:t>
                  </w:r>
                </w:p>
              </w:tc>
              <w:tc>
                <w:tcPr>
                  <w:tcW w:w="5103" w:type="dxa"/>
                  <w:tcBorders>
                    <w:top w:val="nil"/>
                    <w:left w:val="nil"/>
                    <w:bottom w:val="single" w:sz="4" w:space="0" w:color="auto"/>
                    <w:right w:val="single" w:sz="4" w:space="0" w:color="auto"/>
                  </w:tcBorders>
                  <w:shd w:val="clear" w:color="auto" w:fill="auto"/>
                  <w:vAlign w:val="bottom"/>
                  <w:hideMark/>
                </w:tcPr>
                <w:p w14:paraId="78537E06" w14:textId="342ED943"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GRADUADOS, CON MARCA RADIOPACA, ESTERIL Y DESECHABLE CALIBRE 8 FR.</w:t>
                  </w:r>
                </w:p>
              </w:tc>
              <w:tc>
                <w:tcPr>
                  <w:tcW w:w="1060" w:type="dxa"/>
                  <w:tcBorders>
                    <w:top w:val="nil"/>
                    <w:left w:val="nil"/>
                    <w:bottom w:val="single" w:sz="4" w:space="0" w:color="auto"/>
                    <w:right w:val="single" w:sz="4" w:space="0" w:color="auto"/>
                  </w:tcBorders>
                  <w:shd w:val="clear" w:color="auto" w:fill="auto"/>
                  <w:vAlign w:val="center"/>
                  <w:hideMark/>
                </w:tcPr>
                <w:p w14:paraId="3616B0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F8C759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87F12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163</w:t>
                  </w:r>
                </w:p>
              </w:tc>
            </w:tr>
            <w:tr w:rsidR="00F05F56" w:rsidRPr="00F05F56" w14:paraId="4DA5ADE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7143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158</w:t>
                  </w:r>
                </w:p>
              </w:tc>
              <w:tc>
                <w:tcPr>
                  <w:tcW w:w="1491" w:type="dxa"/>
                  <w:tcBorders>
                    <w:top w:val="nil"/>
                    <w:left w:val="nil"/>
                    <w:bottom w:val="single" w:sz="4" w:space="0" w:color="auto"/>
                    <w:right w:val="single" w:sz="4" w:space="0" w:color="auto"/>
                  </w:tcBorders>
                  <w:shd w:val="clear" w:color="auto" w:fill="auto"/>
                  <w:noWrap/>
                  <w:vAlign w:val="center"/>
                  <w:hideMark/>
                </w:tcPr>
                <w:p w14:paraId="222609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601678238.00</w:t>
                  </w:r>
                </w:p>
              </w:tc>
              <w:tc>
                <w:tcPr>
                  <w:tcW w:w="5103" w:type="dxa"/>
                  <w:tcBorders>
                    <w:top w:val="nil"/>
                    <w:left w:val="nil"/>
                    <w:bottom w:val="single" w:sz="4" w:space="0" w:color="auto"/>
                    <w:right w:val="single" w:sz="4" w:space="0" w:color="auto"/>
                  </w:tcBorders>
                  <w:shd w:val="clear" w:color="auto" w:fill="auto"/>
                  <w:vAlign w:val="bottom"/>
                  <w:hideMark/>
                </w:tcPr>
                <w:p w14:paraId="2846C9FE" w14:textId="22BC8BDC"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 CON MARCA RADIOPACA, ESTERIL Y DESECHABLE, CALIBRE 10 FR.</w:t>
                  </w:r>
                </w:p>
              </w:tc>
              <w:tc>
                <w:tcPr>
                  <w:tcW w:w="1060" w:type="dxa"/>
                  <w:tcBorders>
                    <w:top w:val="nil"/>
                    <w:left w:val="nil"/>
                    <w:bottom w:val="single" w:sz="4" w:space="0" w:color="auto"/>
                    <w:right w:val="single" w:sz="4" w:space="0" w:color="auto"/>
                  </w:tcBorders>
                  <w:shd w:val="clear" w:color="auto" w:fill="auto"/>
                  <w:vAlign w:val="center"/>
                  <w:hideMark/>
                </w:tcPr>
                <w:p w14:paraId="3EBFD6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A766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2182D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85</w:t>
                  </w:r>
                </w:p>
              </w:tc>
            </w:tr>
            <w:tr w:rsidR="00F05F56" w:rsidRPr="00F05F56" w14:paraId="2EF6F0C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0C4B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159</w:t>
                  </w:r>
                </w:p>
              </w:tc>
              <w:tc>
                <w:tcPr>
                  <w:tcW w:w="1491" w:type="dxa"/>
                  <w:tcBorders>
                    <w:top w:val="nil"/>
                    <w:left w:val="nil"/>
                    <w:bottom w:val="single" w:sz="4" w:space="0" w:color="auto"/>
                    <w:right w:val="single" w:sz="4" w:space="0" w:color="auto"/>
                  </w:tcBorders>
                  <w:shd w:val="clear" w:color="auto" w:fill="auto"/>
                  <w:noWrap/>
                  <w:vAlign w:val="center"/>
                  <w:hideMark/>
                </w:tcPr>
                <w:p w14:paraId="3ABB76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601678758.00</w:t>
                  </w:r>
                </w:p>
              </w:tc>
              <w:tc>
                <w:tcPr>
                  <w:tcW w:w="5103" w:type="dxa"/>
                  <w:tcBorders>
                    <w:top w:val="nil"/>
                    <w:left w:val="nil"/>
                    <w:bottom w:val="single" w:sz="4" w:space="0" w:color="auto"/>
                    <w:right w:val="single" w:sz="4" w:space="0" w:color="auto"/>
                  </w:tcBorders>
                  <w:shd w:val="clear" w:color="auto" w:fill="auto"/>
                  <w:vAlign w:val="bottom"/>
                  <w:hideMark/>
                </w:tcPr>
                <w:p w14:paraId="44D0405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NUTRICION ENTERAL DE POLIURETANO, RADIOPACA CON PUNTA DE TUNGSTENO DE 3 G. POR 114.3 CM. CON GUIA METALICA, BOLSA DE PLASTICO ESTERIL Y UNA SONDA POR BOLSA CAL. 8 FR.</w:t>
                  </w:r>
                </w:p>
              </w:tc>
              <w:tc>
                <w:tcPr>
                  <w:tcW w:w="1060" w:type="dxa"/>
                  <w:tcBorders>
                    <w:top w:val="nil"/>
                    <w:left w:val="nil"/>
                    <w:bottom w:val="single" w:sz="4" w:space="0" w:color="auto"/>
                    <w:right w:val="single" w:sz="4" w:space="0" w:color="auto"/>
                  </w:tcBorders>
                  <w:shd w:val="clear" w:color="auto" w:fill="auto"/>
                  <w:vAlign w:val="center"/>
                  <w:hideMark/>
                </w:tcPr>
                <w:p w14:paraId="04413C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w:t>
                  </w:r>
                </w:p>
              </w:tc>
              <w:tc>
                <w:tcPr>
                  <w:tcW w:w="1276" w:type="dxa"/>
                  <w:tcBorders>
                    <w:top w:val="nil"/>
                    <w:left w:val="nil"/>
                    <w:bottom w:val="single" w:sz="4" w:space="0" w:color="auto"/>
                    <w:right w:val="single" w:sz="4" w:space="0" w:color="auto"/>
                  </w:tcBorders>
                  <w:shd w:val="clear" w:color="auto" w:fill="auto"/>
                  <w:noWrap/>
                  <w:vAlign w:val="center"/>
                  <w:hideMark/>
                </w:tcPr>
                <w:p w14:paraId="55BC92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571CC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E19AA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7EF1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160</w:t>
                  </w:r>
                </w:p>
              </w:tc>
              <w:tc>
                <w:tcPr>
                  <w:tcW w:w="1491" w:type="dxa"/>
                  <w:tcBorders>
                    <w:top w:val="nil"/>
                    <w:left w:val="nil"/>
                    <w:bottom w:val="single" w:sz="4" w:space="0" w:color="auto"/>
                    <w:right w:val="single" w:sz="4" w:space="0" w:color="auto"/>
                  </w:tcBorders>
                  <w:shd w:val="clear" w:color="auto" w:fill="auto"/>
                  <w:noWrap/>
                  <w:vAlign w:val="center"/>
                  <w:hideMark/>
                </w:tcPr>
                <w:p w14:paraId="6AFF0B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601680077.00</w:t>
                  </w:r>
                </w:p>
              </w:tc>
              <w:tc>
                <w:tcPr>
                  <w:tcW w:w="5103" w:type="dxa"/>
                  <w:tcBorders>
                    <w:top w:val="nil"/>
                    <w:left w:val="nil"/>
                    <w:bottom w:val="single" w:sz="4" w:space="0" w:color="auto"/>
                    <w:right w:val="single" w:sz="4" w:space="0" w:color="auto"/>
                  </w:tcBorders>
                  <w:shd w:val="clear" w:color="auto" w:fill="auto"/>
                  <w:vAlign w:val="bottom"/>
                  <w:hideMark/>
                </w:tcPr>
                <w:p w14:paraId="555D921F" w14:textId="2CFD81AF"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ASPIRAR SECRECIONES. DE PLASTICO, ESTERIL Y DESECHALBLE, CON VALVULA DE CONTROL. TAMAÑO ADULTO, LONGITUD 55 CM. CALIBRE 18 FR., DIAMETRO </w:t>
                  </w:r>
                  <w:r w:rsidR="008B1BDB" w:rsidRPr="00F05F56">
                    <w:rPr>
                      <w:rFonts w:ascii="Calibri" w:hAnsi="Calibri" w:cs="Calibri"/>
                      <w:color w:val="000000"/>
                      <w:sz w:val="18"/>
                      <w:szCs w:val="18"/>
                      <w:lang w:val="es-MX" w:eastAsia="es-MX"/>
                    </w:rPr>
                    <w:t>EXTERNO.</w:t>
                  </w:r>
                  <w:r w:rsidRPr="00F05F56">
                    <w:rPr>
                      <w:rFonts w:ascii="Calibri" w:hAnsi="Calibri" w:cs="Calibri"/>
                      <w:color w:val="000000"/>
                      <w:sz w:val="18"/>
                      <w:szCs w:val="18"/>
                      <w:lang w:val="es-MX" w:eastAsia="es-MX"/>
                    </w:rPr>
                    <w:t xml:space="preserve"> 6.0 MM.</w:t>
                  </w:r>
                </w:p>
              </w:tc>
              <w:tc>
                <w:tcPr>
                  <w:tcW w:w="1060" w:type="dxa"/>
                  <w:tcBorders>
                    <w:top w:val="nil"/>
                    <w:left w:val="nil"/>
                    <w:bottom w:val="single" w:sz="4" w:space="0" w:color="auto"/>
                    <w:right w:val="single" w:sz="4" w:space="0" w:color="auto"/>
                  </w:tcBorders>
                  <w:shd w:val="clear" w:color="auto" w:fill="auto"/>
                  <w:vAlign w:val="center"/>
                  <w:hideMark/>
                </w:tcPr>
                <w:p w14:paraId="01BB8D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1CF5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FEE69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2,553</w:t>
                  </w:r>
                </w:p>
              </w:tc>
            </w:tr>
            <w:tr w:rsidR="00F05F56" w:rsidRPr="00F05F56" w14:paraId="1749CFC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AF6EA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161</w:t>
                  </w:r>
                </w:p>
              </w:tc>
              <w:tc>
                <w:tcPr>
                  <w:tcW w:w="1491" w:type="dxa"/>
                  <w:tcBorders>
                    <w:top w:val="nil"/>
                    <w:left w:val="nil"/>
                    <w:bottom w:val="single" w:sz="4" w:space="0" w:color="auto"/>
                    <w:right w:val="single" w:sz="4" w:space="0" w:color="auto"/>
                  </w:tcBorders>
                  <w:shd w:val="clear" w:color="auto" w:fill="auto"/>
                  <w:noWrap/>
                  <w:vAlign w:val="center"/>
                  <w:hideMark/>
                </w:tcPr>
                <w:p w14:paraId="6D8B8D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601680085.00</w:t>
                  </w:r>
                </w:p>
              </w:tc>
              <w:tc>
                <w:tcPr>
                  <w:tcW w:w="5103" w:type="dxa"/>
                  <w:tcBorders>
                    <w:top w:val="nil"/>
                    <w:left w:val="nil"/>
                    <w:bottom w:val="single" w:sz="4" w:space="0" w:color="auto"/>
                    <w:right w:val="single" w:sz="4" w:space="0" w:color="auto"/>
                  </w:tcBorders>
                  <w:shd w:val="clear" w:color="auto" w:fill="auto"/>
                  <w:vAlign w:val="bottom"/>
                  <w:hideMark/>
                </w:tcPr>
                <w:p w14:paraId="1DC5C225" w14:textId="32854EC9"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ASPIRAR SECRECIONES. DE PLASTICO, ESTERIL Y DESECHABLE, CON VALVULA DE CONTROL. TAMAÑO INFANTIL, LONGITUD 55 CM. CALIBRE 10 FR. DIAMETRO EXTERNO 3.3 MM.</w:t>
                  </w:r>
                </w:p>
              </w:tc>
              <w:tc>
                <w:tcPr>
                  <w:tcW w:w="1060" w:type="dxa"/>
                  <w:tcBorders>
                    <w:top w:val="nil"/>
                    <w:left w:val="nil"/>
                    <w:bottom w:val="single" w:sz="4" w:space="0" w:color="auto"/>
                    <w:right w:val="single" w:sz="4" w:space="0" w:color="auto"/>
                  </w:tcBorders>
                  <w:shd w:val="clear" w:color="auto" w:fill="auto"/>
                  <w:vAlign w:val="center"/>
                  <w:hideMark/>
                </w:tcPr>
                <w:p w14:paraId="46B5B8C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7E21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D0689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659</w:t>
                  </w:r>
                </w:p>
              </w:tc>
            </w:tr>
            <w:tr w:rsidR="00F05F56" w:rsidRPr="00F05F56" w14:paraId="55D4823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5B524D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162</w:t>
                  </w:r>
                </w:p>
              </w:tc>
              <w:tc>
                <w:tcPr>
                  <w:tcW w:w="1491" w:type="dxa"/>
                  <w:tcBorders>
                    <w:top w:val="nil"/>
                    <w:left w:val="nil"/>
                    <w:bottom w:val="single" w:sz="4" w:space="0" w:color="auto"/>
                    <w:right w:val="single" w:sz="4" w:space="0" w:color="auto"/>
                  </w:tcBorders>
                  <w:shd w:val="clear" w:color="auto" w:fill="auto"/>
                  <w:noWrap/>
                  <w:vAlign w:val="center"/>
                  <w:hideMark/>
                </w:tcPr>
                <w:p w14:paraId="115234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601681356.00</w:t>
                  </w:r>
                </w:p>
              </w:tc>
              <w:tc>
                <w:tcPr>
                  <w:tcW w:w="5103" w:type="dxa"/>
                  <w:tcBorders>
                    <w:top w:val="nil"/>
                    <w:left w:val="nil"/>
                    <w:bottom w:val="single" w:sz="4" w:space="0" w:color="auto"/>
                    <w:right w:val="single" w:sz="4" w:space="0" w:color="auto"/>
                  </w:tcBorders>
                  <w:shd w:val="clear" w:color="auto" w:fill="auto"/>
                  <w:vAlign w:val="bottom"/>
                  <w:hideMark/>
                </w:tcPr>
                <w:p w14:paraId="19BE86E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1060" w:type="dxa"/>
                  <w:tcBorders>
                    <w:top w:val="nil"/>
                    <w:left w:val="nil"/>
                    <w:bottom w:val="single" w:sz="4" w:space="0" w:color="auto"/>
                    <w:right w:val="single" w:sz="4" w:space="0" w:color="auto"/>
                  </w:tcBorders>
                  <w:shd w:val="clear" w:color="auto" w:fill="auto"/>
                  <w:vAlign w:val="center"/>
                  <w:hideMark/>
                </w:tcPr>
                <w:p w14:paraId="3D4983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538C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468E7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w:t>
                  </w:r>
                </w:p>
              </w:tc>
            </w:tr>
            <w:tr w:rsidR="00F05F56" w:rsidRPr="00F05F56" w14:paraId="12A1973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942B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163</w:t>
                  </w:r>
                </w:p>
              </w:tc>
              <w:tc>
                <w:tcPr>
                  <w:tcW w:w="1491" w:type="dxa"/>
                  <w:tcBorders>
                    <w:top w:val="nil"/>
                    <w:left w:val="nil"/>
                    <w:bottom w:val="single" w:sz="4" w:space="0" w:color="auto"/>
                    <w:right w:val="single" w:sz="4" w:space="0" w:color="auto"/>
                  </w:tcBorders>
                  <w:shd w:val="clear" w:color="auto" w:fill="auto"/>
                  <w:noWrap/>
                  <w:vAlign w:val="center"/>
                  <w:hideMark/>
                </w:tcPr>
                <w:p w14:paraId="535C98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601681455.00</w:t>
                  </w:r>
                </w:p>
              </w:tc>
              <w:tc>
                <w:tcPr>
                  <w:tcW w:w="5103" w:type="dxa"/>
                  <w:tcBorders>
                    <w:top w:val="nil"/>
                    <w:left w:val="nil"/>
                    <w:bottom w:val="single" w:sz="4" w:space="0" w:color="auto"/>
                    <w:right w:val="single" w:sz="4" w:space="0" w:color="auto"/>
                  </w:tcBorders>
                  <w:shd w:val="clear" w:color="auto" w:fill="auto"/>
                  <w:vAlign w:val="bottom"/>
                  <w:hideMark/>
                </w:tcPr>
                <w:p w14:paraId="225E4A69" w14:textId="1E5F07B0"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 CON MARCA RADIOPACA, ESTERIL Y DESECHABLE CALIBRE 12 FR.</w:t>
                  </w:r>
                </w:p>
              </w:tc>
              <w:tc>
                <w:tcPr>
                  <w:tcW w:w="1060" w:type="dxa"/>
                  <w:tcBorders>
                    <w:top w:val="nil"/>
                    <w:left w:val="nil"/>
                    <w:bottom w:val="single" w:sz="4" w:space="0" w:color="auto"/>
                    <w:right w:val="single" w:sz="4" w:space="0" w:color="auto"/>
                  </w:tcBorders>
                  <w:shd w:val="clear" w:color="auto" w:fill="auto"/>
                  <w:vAlign w:val="center"/>
                  <w:hideMark/>
                </w:tcPr>
                <w:p w14:paraId="16596D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CA62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2AE50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290</w:t>
                  </w:r>
                </w:p>
              </w:tc>
            </w:tr>
            <w:tr w:rsidR="00F05F56" w:rsidRPr="00F05F56" w14:paraId="30D4B54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C32BF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164</w:t>
                  </w:r>
                </w:p>
              </w:tc>
              <w:tc>
                <w:tcPr>
                  <w:tcW w:w="1491" w:type="dxa"/>
                  <w:tcBorders>
                    <w:top w:val="nil"/>
                    <w:left w:val="nil"/>
                    <w:bottom w:val="single" w:sz="4" w:space="0" w:color="auto"/>
                    <w:right w:val="single" w:sz="4" w:space="0" w:color="auto"/>
                  </w:tcBorders>
                  <w:shd w:val="clear" w:color="auto" w:fill="auto"/>
                  <w:noWrap/>
                  <w:vAlign w:val="center"/>
                  <w:hideMark/>
                </w:tcPr>
                <w:p w14:paraId="21EEEC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601681752.00</w:t>
                  </w:r>
                </w:p>
              </w:tc>
              <w:tc>
                <w:tcPr>
                  <w:tcW w:w="5103" w:type="dxa"/>
                  <w:tcBorders>
                    <w:top w:val="nil"/>
                    <w:left w:val="nil"/>
                    <w:bottom w:val="single" w:sz="4" w:space="0" w:color="auto"/>
                    <w:right w:val="single" w:sz="4" w:space="0" w:color="auto"/>
                  </w:tcBorders>
                  <w:shd w:val="clear" w:color="auto" w:fill="auto"/>
                  <w:vAlign w:val="bottom"/>
                  <w:hideMark/>
                </w:tcPr>
                <w:p w14:paraId="65EBBA6F" w14:textId="0091870B"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8 FR.</w:t>
                  </w:r>
                </w:p>
              </w:tc>
              <w:tc>
                <w:tcPr>
                  <w:tcW w:w="1060" w:type="dxa"/>
                  <w:tcBorders>
                    <w:top w:val="nil"/>
                    <w:left w:val="nil"/>
                    <w:bottom w:val="single" w:sz="4" w:space="0" w:color="auto"/>
                    <w:right w:val="single" w:sz="4" w:space="0" w:color="auto"/>
                  </w:tcBorders>
                  <w:shd w:val="clear" w:color="auto" w:fill="auto"/>
                  <w:vAlign w:val="center"/>
                  <w:hideMark/>
                </w:tcPr>
                <w:p w14:paraId="1F5C0F3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C071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C0785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68</w:t>
                  </w:r>
                </w:p>
              </w:tc>
            </w:tr>
            <w:tr w:rsidR="00F05F56" w:rsidRPr="00F05F56" w14:paraId="2E95D62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3A8C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165</w:t>
                  </w:r>
                </w:p>
              </w:tc>
              <w:tc>
                <w:tcPr>
                  <w:tcW w:w="1491" w:type="dxa"/>
                  <w:tcBorders>
                    <w:top w:val="nil"/>
                    <w:left w:val="nil"/>
                    <w:bottom w:val="single" w:sz="4" w:space="0" w:color="auto"/>
                    <w:right w:val="single" w:sz="4" w:space="0" w:color="auto"/>
                  </w:tcBorders>
                  <w:shd w:val="clear" w:color="auto" w:fill="auto"/>
                  <w:noWrap/>
                  <w:vAlign w:val="center"/>
                  <w:hideMark/>
                </w:tcPr>
                <w:p w14:paraId="401F92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601682214.00</w:t>
                  </w:r>
                </w:p>
              </w:tc>
              <w:tc>
                <w:tcPr>
                  <w:tcW w:w="5103" w:type="dxa"/>
                  <w:tcBorders>
                    <w:top w:val="nil"/>
                    <w:left w:val="nil"/>
                    <w:bottom w:val="single" w:sz="4" w:space="0" w:color="auto"/>
                    <w:right w:val="single" w:sz="4" w:space="0" w:color="auto"/>
                  </w:tcBorders>
                  <w:shd w:val="clear" w:color="auto" w:fill="auto"/>
                  <w:vAlign w:val="bottom"/>
                  <w:hideMark/>
                </w:tcPr>
                <w:p w14:paraId="16470C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1060" w:type="dxa"/>
                  <w:tcBorders>
                    <w:top w:val="nil"/>
                    <w:left w:val="nil"/>
                    <w:bottom w:val="single" w:sz="4" w:space="0" w:color="auto"/>
                    <w:right w:val="single" w:sz="4" w:space="0" w:color="auto"/>
                  </w:tcBorders>
                  <w:shd w:val="clear" w:color="auto" w:fill="auto"/>
                  <w:vAlign w:val="center"/>
                  <w:hideMark/>
                </w:tcPr>
                <w:p w14:paraId="3EB7C1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91AE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CD5DD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w:t>
                  </w:r>
                </w:p>
              </w:tc>
            </w:tr>
            <w:tr w:rsidR="00F05F56" w:rsidRPr="00F05F56" w14:paraId="61E0962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5454FD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166</w:t>
                  </w:r>
                </w:p>
              </w:tc>
              <w:tc>
                <w:tcPr>
                  <w:tcW w:w="1491" w:type="dxa"/>
                  <w:tcBorders>
                    <w:top w:val="nil"/>
                    <w:left w:val="nil"/>
                    <w:bottom w:val="single" w:sz="4" w:space="0" w:color="auto"/>
                    <w:right w:val="single" w:sz="4" w:space="0" w:color="auto"/>
                  </w:tcBorders>
                  <w:shd w:val="clear" w:color="auto" w:fill="auto"/>
                  <w:noWrap/>
                  <w:vAlign w:val="center"/>
                  <w:hideMark/>
                </w:tcPr>
                <w:p w14:paraId="0F15A5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601682446.00</w:t>
                  </w:r>
                </w:p>
              </w:tc>
              <w:tc>
                <w:tcPr>
                  <w:tcW w:w="5103" w:type="dxa"/>
                  <w:tcBorders>
                    <w:top w:val="nil"/>
                    <w:left w:val="nil"/>
                    <w:bottom w:val="single" w:sz="4" w:space="0" w:color="auto"/>
                    <w:right w:val="single" w:sz="4" w:space="0" w:color="auto"/>
                  </w:tcBorders>
                  <w:shd w:val="clear" w:color="auto" w:fill="auto"/>
                  <w:vAlign w:val="bottom"/>
                  <w:hideMark/>
                </w:tcPr>
                <w:p w14:paraId="4C898559" w14:textId="7BA4EF80"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w:t>
                  </w:r>
                  <w:r w:rsidR="008B1BDB" w:rsidRPr="00F05F56">
                    <w:rPr>
                      <w:rFonts w:ascii="Calibri" w:hAnsi="Calibri" w:cs="Calibri"/>
                      <w:color w:val="000000"/>
                      <w:sz w:val="18"/>
                      <w:szCs w:val="18"/>
                      <w:lang w:val="es-MX" w:eastAsia="es-MX"/>
                    </w:rPr>
                    <w:t>INTERNO 6.0</w:t>
                  </w:r>
                  <w:r w:rsidRPr="00F05F56">
                    <w:rPr>
                      <w:rFonts w:ascii="Calibri" w:hAnsi="Calibri" w:cs="Calibri"/>
                      <w:color w:val="000000"/>
                      <w:sz w:val="18"/>
                      <w:szCs w:val="18"/>
                      <w:lang w:val="es-MX" w:eastAsia="es-MX"/>
                    </w:rPr>
                    <w:t xml:space="preserve"> MM. CALIBRE 24 FR.</w:t>
                  </w:r>
                </w:p>
              </w:tc>
              <w:tc>
                <w:tcPr>
                  <w:tcW w:w="1060" w:type="dxa"/>
                  <w:tcBorders>
                    <w:top w:val="nil"/>
                    <w:left w:val="nil"/>
                    <w:bottom w:val="single" w:sz="4" w:space="0" w:color="auto"/>
                    <w:right w:val="single" w:sz="4" w:space="0" w:color="auto"/>
                  </w:tcBorders>
                  <w:shd w:val="clear" w:color="auto" w:fill="auto"/>
                  <w:vAlign w:val="center"/>
                  <w:hideMark/>
                </w:tcPr>
                <w:p w14:paraId="52CD94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CCA5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E3FFF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87</w:t>
                  </w:r>
                </w:p>
              </w:tc>
            </w:tr>
            <w:tr w:rsidR="00F05F56" w:rsidRPr="00F05F56" w14:paraId="6B642E2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FEE33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167</w:t>
                  </w:r>
                </w:p>
              </w:tc>
              <w:tc>
                <w:tcPr>
                  <w:tcW w:w="1491" w:type="dxa"/>
                  <w:tcBorders>
                    <w:top w:val="nil"/>
                    <w:left w:val="nil"/>
                    <w:bottom w:val="single" w:sz="4" w:space="0" w:color="auto"/>
                    <w:right w:val="single" w:sz="4" w:space="0" w:color="auto"/>
                  </w:tcBorders>
                  <w:shd w:val="clear" w:color="auto" w:fill="auto"/>
                  <w:noWrap/>
                  <w:vAlign w:val="center"/>
                  <w:hideMark/>
                </w:tcPr>
                <w:p w14:paraId="703CCE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601682453.00</w:t>
                  </w:r>
                </w:p>
              </w:tc>
              <w:tc>
                <w:tcPr>
                  <w:tcW w:w="5103" w:type="dxa"/>
                  <w:tcBorders>
                    <w:top w:val="nil"/>
                    <w:left w:val="nil"/>
                    <w:bottom w:val="single" w:sz="4" w:space="0" w:color="auto"/>
                    <w:right w:val="single" w:sz="4" w:space="0" w:color="auto"/>
                  </w:tcBorders>
                  <w:shd w:val="clear" w:color="auto" w:fill="auto"/>
                  <w:vAlign w:val="bottom"/>
                  <w:hideMark/>
                </w:tcPr>
                <w:p w14:paraId="67C78DD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 PIEZA.</w:t>
                  </w:r>
                </w:p>
              </w:tc>
              <w:tc>
                <w:tcPr>
                  <w:tcW w:w="1060" w:type="dxa"/>
                  <w:tcBorders>
                    <w:top w:val="nil"/>
                    <w:left w:val="nil"/>
                    <w:bottom w:val="single" w:sz="4" w:space="0" w:color="auto"/>
                    <w:right w:val="single" w:sz="4" w:space="0" w:color="auto"/>
                  </w:tcBorders>
                  <w:shd w:val="clear" w:color="auto" w:fill="auto"/>
                  <w:vAlign w:val="center"/>
                  <w:hideMark/>
                </w:tcPr>
                <w:p w14:paraId="6D99B9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7B38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273D3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0F2350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4BCA2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168</w:t>
                  </w:r>
                </w:p>
              </w:tc>
              <w:tc>
                <w:tcPr>
                  <w:tcW w:w="1491" w:type="dxa"/>
                  <w:tcBorders>
                    <w:top w:val="nil"/>
                    <w:left w:val="nil"/>
                    <w:bottom w:val="single" w:sz="4" w:space="0" w:color="auto"/>
                    <w:right w:val="single" w:sz="4" w:space="0" w:color="auto"/>
                  </w:tcBorders>
                  <w:shd w:val="clear" w:color="auto" w:fill="auto"/>
                  <w:noWrap/>
                  <w:vAlign w:val="center"/>
                  <w:hideMark/>
                </w:tcPr>
                <w:p w14:paraId="5F977D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601682495.00</w:t>
                  </w:r>
                </w:p>
              </w:tc>
              <w:tc>
                <w:tcPr>
                  <w:tcW w:w="5103" w:type="dxa"/>
                  <w:tcBorders>
                    <w:top w:val="nil"/>
                    <w:left w:val="nil"/>
                    <w:bottom w:val="single" w:sz="4" w:space="0" w:color="auto"/>
                    <w:right w:val="single" w:sz="4" w:space="0" w:color="auto"/>
                  </w:tcBorders>
                  <w:shd w:val="clear" w:color="auto" w:fill="auto"/>
                  <w:vAlign w:val="bottom"/>
                  <w:hideMark/>
                </w:tcPr>
                <w:p w14:paraId="51A56D28" w14:textId="6679C9E4"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w:t>
                  </w:r>
                  <w:r w:rsidRPr="00F05F56">
                    <w:rPr>
                      <w:rFonts w:ascii="Calibri" w:hAnsi="Calibri" w:cs="Calibri"/>
                      <w:color w:val="000000"/>
                      <w:sz w:val="18"/>
                      <w:szCs w:val="18"/>
                      <w:lang w:val="es-MX" w:eastAsia="es-MX"/>
                    </w:rPr>
                    <w:lastRenderedPageBreak/>
                    <w:t xml:space="preserve">ESCALA EN MM. PARA DETERMINAR LA PROFUNDIDAD DE LA COLOCACION DEL TUBO. CON ORIFICIO TIPO: MURPHY, EMPAQUE INDIVIDUAL </w:t>
                  </w:r>
                  <w:r w:rsidR="008B1BDB" w:rsidRPr="00F05F56">
                    <w:rPr>
                      <w:rFonts w:ascii="Calibri" w:hAnsi="Calibri" w:cs="Calibri"/>
                      <w:color w:val="000000"/>
                      <w:sz w:val="18"/>
                      <w:szCs w:val="18"/>
                      <w:lang w:val="es-MX" w:eastAsia="es-MX"/>
                    </w:rPr>
                    <w:t>DIAMETRO 6.5</w:t>
                  </w:r>
                  <w:r w:rsidRPr="00F05F56">
                    <w:rPr>
                      <w:rFonts w:ascii="Calibri" w:hAnsi="Calibri" w:cs="Calibri"/>
                      <w:color w:val="000000"/>
                      <w:sz w:val="18"/>
                      <w:szCs w:val="18"/>
                      <w:lang w:val="es-MX" w:eastAsia="es-MX"/>
                    </w:rPr>
                    <w:t xml:space="preserve"> MM. CALIBRE 26 FR.</w:t>
                  </w:r>
                </w:p>
              </w:tc>
              <w:tc>
                <w:tcPr>
                  <w:tcW w:w="1060" w:type="dxa"/>
                  <w:tcBorders>
                    <w:top w:val="nil"/>
                    <w:left w:val="nil"/>
                    <w:bottom w:val="single" w:sz="4" w:space="0" w:color="auto"/>
                    <w:right w:val="single" w:sz="4" w:space="0" w:color="auto"/>
                  </w:tcBorders>
                  <w:shd w:val="clear" w:color="auto" w:fill="auto"/>
                  <w:vAlign w:val="center"/>
                  <w:hideMark/>
                </w:tcPr>
                <w:p w14:paraId="525987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F9DD5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203DD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81</w:t>
                  </w:r>
                </w:p>
              </w:tc>
            </w:tr>
            <w:tr w:rsidR="00F05F56" w:rsidRPr="00F05F56" w14:paraId="47CA75A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EA37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169</w:t>
                  </w:r>
                </w:p>
              </w:tc>
              <w:tc>
                <w:tcPr>
                  <w:tcW w:w="1491" w:type="dxa"/>
                  <w:tcBorders>
                    <w:top w:val="nil"/>
                    <w:left w:val="nil"/>
                    <w:bottom w:val="single" w:sz="4" w:space="0" w:color="auto"/>
                    <w:right w:val="single" w:sz="4" w:space="0" w:color="auto"/>
                  </w:tcBorders>
                  <w:shd w:val="clear" w:color="auto" w:fill="auto"/>
                  <w:noWrap/>
                  <w:vAlign w:val="center"/>
                  <w:hideMark/>
                </w:tcPr>
                <w:p w14:paraId="327215D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601682511.00</w:t>
                  </w:r>
                </w:p>
              </w:tc>
              <w:tc>
                <w:tcPr>
                  <w:tcW w:w="5103" w:type="dxa"/>
                  <w:tcBorders>
                    <w:top w:val="nil"/>
                    <w:left w:val="nil"/>
                    <w:bottom w:val="single" w:sz="4" w:space="0" w:color="auto"/>
                    <w:right w:val="single" w:sz="4" w:space="0" w:color="auto"/>
                  </w:tcBorders>
                  <w:shd w:val="clear" w:color="auto" w:fill="auto"/>
                  <w:vAlign w:val="bottom"/>
                  <w:hideMark/>
                </w:tcPr>
                <w:p w14:paraId="5DBD80E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1060" w:type="dxa"/>
                  <w:tcBorders>
                    <w:top w:val="nil"/>
                    <w:left w:val="nil"/>
                    <w:bottom w:val="single" w:sz="4" w:space="0" w:color="auto"/>
                    <w:right w:val="single" w:sz="4" w:space="0" w:color="auto"/>
                  </w:tcBorders>
                  <w:shd w:val="clear" w:color="auto" w:fill="auto"/>
                  <w:vAlign w:val="center"/>
                  <w:hideMark/>
                </w:tcPr>
                <w:p w14:paraId="4A07BC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C6CC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9907B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1,038</w:t>
                  </w:r>
                </w:p>
              </w:tc>
            </w:tr>
            <w:tr w:rsidR="00F05F56" w:rsidRPr="00F05F56" w14:paraId="515EFB7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0FCC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170</w:t>
                  </w:r>
                </w:p>
              </w:tc>
              <w:tc>
                <w:tcPr>
                  <w:tcW w:w="1491" w:type="dxa"/>
                  <w:tcBorders>
                    <w:top w:val="nil"/>
                    <w:left w:val="nil"/>
                    <w:bottom w:val="single" w:sz="4" w:space="0" w:color="auto"/>
                    <w:right w:val="single" w:sz="4" w:space="0" w:color="auto"/>
                  </w:tcBorders>
                  <w:shd w:val="clear" w:color="auto" w:fill="auto"/>
                  <w:noWrap/>
                  <w:vAlign w:val="center"/>
                  <w:hideMark/>
                </w:tcPr>
                <w:p w14:paraId="22328A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601682529.00</w:t>
                  </w:r>
                </w:p>
              </w:tc>
              <w:tc>
                <w:tcPr>
                  <w:tcW w:w="5103" w:type="dxa"/>
                  <w:tcBorders>
                    <w:top w:val="nil"/>
                    <w:left w:val="nil"/>
                    <w:bottom w:val="single" w:sz="4" w:space="0" w:color="auto"/>
                    <w:right w:val="single" w:sz="4" w:space="0" w:color="auto"/>
                  </w:tcBorders>
                  <w:shd w:val="clear" w:color="auto" w:fill="auto"/>
                  <w:vAlign w:val="bottom"/>
                  <w:hideMark/>
                </w:tcPr>
                <w:p w14:paraId="07F76ED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1060" w:type="dxa"/>
                  <w:tcBorders>
                    <w:top w:val="nil"/>
                    <w:left w:val="nil"/>
                    <w:bottom w:val="single" w:sz="4" w:space="0" w:color="auto"/>
                    <w:right w:val="single" w:sz="4" w:space="0" w:color="auto"/>
                  </w:tcBorders>
                  <w:shd w:val="clear" w:color="auto" w:fill="auto"/>
                  <w:vAlign w:val="center"/>
                  <w:hideMark/>
                </w:tcPr>
                <w:p w14:paraId="3A6520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AA1B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F72BF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1,195</w:t>
                  </w:r>
                </w:p>
              </w:tc>
            </w:tr>
            <w:tr w:rsidR="00F05F56" w:rsidRPr="00F05F56" w14:paraId="127A174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E323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171</w:t>
                  </w:r>
                </w:p>
              </w:tc>
              <w:tc>
                <w:tcPr>
                  <w:tcW w:w="1491" w:type="dxa"/>
                  <w:tcBorders>
                    <w:top w:val="nil"/>
                    <w:left w:val="nil"/>
                    <w:bottom w:val="single" w:sz="4" w:space="0" w:color="auto"/>
                    <w:right w:val="single" w:sz="4" w:space="0" w:color="auto"/>
                  </w:tcBorders>
                  <w:shd w:val="clear" w:color="auto" w:fill="auto"/>
                  <w:noWrap/>
                  <w:vAlign w:val="center"/>
                  <w:hideMark/>
                </w:tcPr>
                <w:p w14:paraId="7BDAD8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601682537.00</w:t>
                  </w:r>
                </w:p>
              </w:tc>
              <w:tc>
                <w:tcPr>
                  <w:tcW w:w="5103" w:type="dxa"/>
                  <w:tcBorders>
                    <w:top w:val="nil"/>
                    <w:left w:val="nil"/>
                    <w:bottom w:val="single" w:sz="4" w:space="0" w:color="auto"/>
                    <w:right w:val="single" w:sz="4" w:space="0" w:color="auto"/>
                  </w:tcBorders>
                  <w:shd w:val="clear" w:color="auto" w:fill="auto"/>
                  <w:vAlign w:val="bottom"/>
                  <w:hideMark/>
                </w:tcPr>
                <w:p w14:paraId="15A871F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1060" w:type="dxa"/>
                  <w:tcBorders>
                    <w:top w:val="nil"/>
                    <w:left w:val="nil"/>
                    <w:bottom w:val="single" w:sz="4" w:space="0" w:color="auto"/>
                    <w:right w:val="single" w:sz="4" w:space="0" w:color="auto"/>
                  </w:tcBorders>
                  <w:shd w:val="clear" w:color="auto" w:fill="auto"/>
                  <w:vAlign w:val="center"/>
                  <w:hideMark/>
                </w:tcPr>
                <w:p w14:paraId="7A27E3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40FB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FA2C1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1,076</w:t>
                  </w:r>
                </w:p>
              </w:tc>
            </w:tr>
            <w:tr w:rsidR="00F05F56" w:rsidRPr="00F05F56" w14:paraId="3E4370B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0DB6C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172</w:t>
                  </w:r>
                </w:p>
              </w:tc>
              <w:tc>
                <w:tcPr>
                  <w:tcW w:w="1491" w:type="dxa"/>
                  <w:tcBorders>
                    <w:top w:val="nil"/>
                    <w:left w:val="nil"/>
                    <w:bottom w:val="single" w:sz="4" w:space="0" w:color="auto"/>
                    <w:right w:val="single" w:sz="4" w:space="0" w:color="auto"/>
                  </w:tcBorders>
                  <w:shd w:val="clear" w:color="auto" w:fill="auto"/>
                  <w:noWrap/>
                  <w:vAlign w:val="center"/>
                  <w:hideMark/>
                </w:tcPr>
                <w:p w14:paraId="2CD60B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601682552.00</w:t>
                  </w:r>
                </w:p>
              </w:tc>
              <w:tc>
                <w:tcPr>
                  <w:tcW w:w="5103" w:type="dxa"/>
                  <w:tcBorders>
                    <w:top w:val="nil"/>
                    <w:left w:val="nil"/>
                    <w:bottom w:val="single" w:sz="4" w:space="0" w:color="auto"/>
                    <w:right w:val="single" w:sz="4" w:space="0" w:color="auto"/>
                  </w:tcBorders>
                  <w:shd w:val="clear" w:color="auto" w:fill="auto"/>
                  <w:vAlign w:val="bottom"/>
                  <w:hideMark/>
                </w:tcPr>
                <w:p w14:paraId="2A85202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1060" w:type="dxa"/>
                  <w:tcBorders>
                    <w:top w:val="nil"/>
                    <w:left w:val="nil"/>
                    <w:bottom w:val="single" w:sz="4" w:space="0" w:color="auto"/>
                    <w:right w:val="single" w:sz="4" w:space="0" w:color="auto"/>
                  </w:tcBorders>
                  <w:shd w:val="clear" w:color="auto" w:fill="auto"/>
                  <w:vAlign w:val="center"/>
                  <w:hideMark/>
                </w:tcPr>
                <w:p w14:paraId="503001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B8D96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78904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823</w:t>
                  </w:r>
                </w:p>
              </w:tc>
            </w:tr>
            <w:tr w:rsidR="00F05F56" w:rsidRPr="00F05F56" w14:paraId="1107710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C4831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173</w:t>
                  </w:r>
                </w:p>
              </w:tc>
              <w:tc>
                <w:tcPr>
                  <w:tcW w:w="1491" w:type="dxa"/>
                  <w:tcBorders>
                    <w:top w:val="nil"/>
                    <w:left w:val="nil"/>
                    <w:bottom w:val="single" w:sz="4" w:space="0" w:color="auto"/>
                    <w:right w:val="single" w:sz="4" w:space="0" w:color="auto"/>
                  </w:tcBorders>
                  <w:shd w:val="clear" w:color="auto" w:fill="auto"/>
                  <w:noWrap/>
                  <w:vAlign w:val="center"/>
                  <w:hideMark/>
                </w:tcPr>
                <w:p w14:paraId="38AEB2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601682560.00</w:t>
                  </w:r>
                </w:p>
              </w:tc>
              <w:tc>
                <w:tcPr>
                  <w:tcW w:w="5103" w:type="dxa"/>
                  <w:tcBorders>
                    <w:top w:val="nil"/>
                    <w:left w:val="nil"/>
                    <w:bottom w:val="single" w:sz="4" w:space="0" w:color="auto"/>
                    <w:right w:val="single" w:sz="4" w:space="0" w:color="auto"/>
                  </w:tcBorders>
                  <w:shd w:val="clear" w:color="auto" w:fill="auto"/>
                  <w:vAlign w:val="bottom"/>
                  <w:hideMark/>
                </w:tcPr>
                <w:p w14:paraId="2108545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1060" w:type="dxa"/>
                  <w:tcBorders>
                    <w:top w:val="nil"/>
                    <w:left w:val="nil"/>
                    <w:bottom w:val="single" w:sz="4" w:space="0" w:color="auto"/>
                    <w:right w:val="single" w:sz="4" w:space="0" w:color="auto"/>
                  </w:tcBorders>
                  <w:shd w:val="clear" w:color="auto" w:fill="auto"/>
                  <w:vAlign w:val="center"/>
                  <w:hideMark/>
                </w:tcPr>
                <w:p w14:paraId="57982C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EC38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2CFD8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277</w:t>
                  </w:r>
                </w:p>
              </w:tc>
            </w:tr>
            <w:tr w:rsidR="00F05F56" w:rsidRPr="00F05F56" w14:paraId="33F9042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88B1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174</w:t>
                  </w:r>
                </w:p>
              </w:tc>
              <w:tc>
                <w:tcPr>
                  <w:tcW w:w="1491" w:type="dxa"/>
                  <w:tcBorders>
                    <w:top w:val="nil"/>
                    <w:left w:val="nil"/>
                    <w:bottom w:val="single" w:sz="4" w:space="0" w:color="auto"/>
                    <w:right w:val="single" w:sz="4" w:space="0" w:color="auto"/>
                  </w:tcBorders>
                  <w:shd w:val="clear" w:color="auto" w:fill="auto"/>
                  <w:noWrap/>
                  <w:vAlign w:val="center"/>
                  <w:hideMark/>
                </w:tcPr>
                <w:p w14:paraId="48217F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601682578.00</w:t>
                  </w:r>
                </w:p>
              </w:tc>
              <w:tc>
                <w:tcPr>
                  <w:tcW w:w="5103" w:type="dxa"/>
                  <w:tcBorders>
                    <w:top w:val="nil"/>
                    <w:left w:val="nil"/>
                    <w:bottom w:val="single" w:sz="4" w:space="0" w:color="auto"/>
                    <w:right w:val="single" w:sz="4" w:space="0" w:color="auto"/>
                  </w:tcBorders>
                  <w:shd w:val="clear" w:color="auto" w:fill="auto"/>
                  <w:vAlign w:val="bottom"/>
                  <w:hideMark/>
                </w:tcPr>
                <w:p w14:paraId="481C48A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1060" w:type="dxa"/>
                  <w:tcBorders>
                    <w:top w:val="nil"/>
                    <w:left w:val="nil"/>
                    <w:bottom w:val="single" w:sz="4" w:space="0" w:color="auto"/>
                    <w:right w:val="single" w:sz="4" w:space="0" w:color="auto"/>
                  </w:tcBorders>
                  <w:shd w:val="clear" w:color="auto" w:fill="auto"/>
                  <w:vAlign w:val="center"/>
                  <w:hideMark/>
                </w:tcPr>
                <w:p w14:paraId="001C90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DAAA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C920B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w:t>
                  </w:r>
                </w:p>
              </w:tc>
            </w:tr>
            <w:tr w:rsidR="00F05F56" w:rsidRPr="00F05F56" w14:paraId="64E1F7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320B6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175</w:t>
                  </w:r>
                </w:p>
              </w:tc>
              <w:tc>
                <w:tcPr>
                  <w:tcW w:w="1491" w:type="dxa"/>
                  <w:tcBorders>
                    <w:top w:val="nil"/>
                    <w:left w:val="nil"/>
                    <w:bottom w:val="single" w:sz="4" w:space="0" w:color="auto"/>
                    <w:right w:val="single" w:sz="4" w:space="0" w:color="auto"/>
                  </w:tcBorders>
                  <w:shd w:val="clear" w:color="auto" w:fill="auto"/>
                  <w:noWrap/>
                  <w:vAlign w:val="center"/>
                  <w:hideMark/>
                </w:tcPr>
                <w:p w14:paraId="48F56D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601682594.00</w:t>
                  </w:r>
                </w:p>
              </w:tc>
              <w:tc>
                <w:tcPr>
                  <w:tcW w:w="5103" w:type="dxa"/>
                  <w:tcBorders>
                    <w:top w:val="nil"/>
                    <w:left w:val="nil"/>
                    <w:bottom w:val="single" w:sz="4" w:space="0" w:color="auto"/>
                    <w:right w:val="single" w:sz="4" w:space="0" w:color="auto"/>
                  </w:tcBorders>
                  <w:shd w:val="clear" w:color="auto" w:fill="auto"/>
                  <w:vAlign w:val="bottom"/>
                  <w:hideMark/>
                </w:tcPr>
                <w:p w14:paraId="0A7AE5C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w:t>
                  </w:r>
                </w:p>
              </w:tc>
              <w:tc>
                <w:tcPr>
                  <w:tcW w:w="1060" w:type="dxa"/>
                  <w:tcBorders>
                    <w:top w:val="nil"/>
                    <w:left w:val="nil"/>
                    <w:bottom w:val="single" w:sz="4" w:space="0" w:color="auto"/>
                    <w:right w:val="single" w:sz="4" w:space="0" w:color="auto"/>
                  </w:tcBorders>
                  <w:shd w:val="clear" w:color="auto" w:fill="auto"/>
                  <w:vAlign w:val="center"/>
                  <w:hideMark/>
                </w:tcPr>
                <w:p w14:paraId="27CE7A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46430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8726A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9FA6FB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BE7BE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176</w:t>
                  </w:r>
                </w:p>
              </w:tc>
              <w:tc>
                <w:tcPr>
                  <w:tcW w:w="1491" w:type="dxa"/>
                  <w:tcBorders>
                    <w:top w:val="nil"/>
                    <w:left w:val="nil"/>
                    <w:bottom w:val="single" w:sz="4" w:space="0" w:color="auto"/>
                    <w:right w:val="single" w:sz="4" w:space="0" w:color="auto"/>
                  </w:tcBorders>
                  <w:shd w:val="clear" w:color="auto" w:fill="auto"/>
                  <w:noWrap/>
                  <w:vAlign w:val="center"/>
                  <w:hideMark/>
                </w:tcPr>
                <w:p w14:paraId="148245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601683311.00</w:t>
                  </w:r>
                </w:p>
              </w:tc>
              <w:tc>
                <w:tcPr>
                  <w:tcW w:w="5103" w:type="dxa"/>
                  <w:tcBorders>
                    <w:top w:val="nil"/>
                    <w:left w:val="nil"/>
                    <w:bottom w:val="single" w:sz="4" w:space="0" w:color="auto"/>
                    <w:right w:val="single" w:sz="4" w:space="0" w:color="auto"/>
                  </w:tcBorders>
                  <w:shd w:val="clear" w:color="auto" w:fill="auto"/>
                  <w:vAlign w:val="bottom"/>
                  <w:hideMark/>
                </w:tcPr>
                <w:p w14:paraId="64B9C563" w14:textId="043F9B7A"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LATEX, CON GLOBO DE AUTORRETENCION DE 3 ML. CON VALVULA PARA JERINGA. ESTERIL Y DESECHABLE. TIPO: FOLEY DE DOS VIAS. CALIBRE. 8 FR.</w:t>
                  </w:r>
                </w:p>
              </w:tc>
              <w:tc>
                <w:tcPr>
                  <w:tcW w:w="1060" w:type="dxa"/>
                  <w:tcBorders>
                    <w:top w:val="nil"/>
                    <w:left w:val="nil"/>
                    <w:bottom w:val="single" w:sz="4" w:space="0" w:color="auto"/>
                    <w:right w:val="single" w:sz="4" w:space="0" w:color="auto"/>
                  </w:tcBorders>
                  <w:shd w:val="clear" w:color="auto" w:fill="auto"/>
                  <w:vAlign w:val="center"/>
                  <w:hideMark/>
                </w:tcPr>
                <w:p w14:paraId="45D658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B0D47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823A1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00B9474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79BF1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177</w:t>
                  </w:r>
                </w:p>
              </w:tc>
              <w:tc>
                <w:tcPr>
                  <w:tcW w:w="1491" w:type="dxa"/>
                  <w:tcBorders>
                    <w:top w:val="nil"/>
                    <w:left w:val="nil"/>
                    <w:bottom w:val="single" w:sz="4" w:space="0" w:color="auto"/>
                    <w:right w:val="single" w:sz="4" w:space="0" w:color="auto"/>
                  </w:tcBorders>
                  <w:shd w:val="clear" w:color="auto" w:fill="auto"/>
                  <w:noWrap/>
                  <w:vAlign w:val="center"/>
                  <w:hideMark/>
                </w:tcPr>
                <w:p w14:paraId="148BD2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601683394.00</w:t>
                  </w:r>
                </w:p>
              </w:tc>
              <w:tc>
                <w:tcPr>
                  <w:tcW w:w="5103" w:type="dxa"/>
                  <w:tcBorders>
                    <w:top w:val="nil"/>
                    <w:left w:val="nil"/>
                    <w:bottom w:val="single" w:sz="4" w:space="0" w:color="auto"/>
                    <w:right w:val="single" w:sz="4" w:space="0" w:color="auto"/>
                  </w:tcBorders>
                  <w:shd w:val="clear" w:color="auto" w:fill="auto"/>
                  <w:vAlign w:val="bottom"/>
                  <w:hideMark/>
                </w:tcPr>
                <w:p w14:paraId="5309ED2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CATETER PARA DIALISIS PERITONEAL DE INSTALACION SUBCUTANEA, BLANDO DE SILICON CON UN COJINETE DE POLIESTER, CON CONECTOR Y TAPON LUER LOCK, SEGURO CON </w:t>
                  </w:r>
                  <w:r w:rsidRPr="00F05F56">
                    <w:rPr>
                      <w:rFonts w:ascii="Calibri" w:hAnsi="Calibri" w:cs="Calibri"/>
                      <w:color w:val="000000"/>
                      <w:sz w:val="18"/>
                      <w:szCs w:val="18"/>
                      <w:lang w:val="es-MX" w:eastAsia="es-MX"/>
                    </w:rPr>
                    <w:lastRenderedPageBreak/>
                    <w:t>BANDA RADIOPACA. ESTERIL Y DESECHABLE, TIPO: TENCKHOFF, ADULTO: LONGITUD 40 A 43 CM.</w:t>
                  </w:r>
                </w:p>
              </w:tc>
              <w:tc>
                <w:tcPr>
                  <w:tcW w:w="1060" w:type="dxa"/>
                  <w:tcBorders>
                    <w:top w:val="nil"/>
                    <w:left w:val="nil"/>
                    <w:bottom w:val="single" w:sz="4" w:space="0" w:color="auto"/>
                    <w:right w:val="single" w:sz="4" w:space="0" w:color="auto"/>
                  </w:tcBorders>
                  <w:shd w:val="clear" w:color="auto" w:fill="auto"/>
                  <w:vAlign w:val="center"/>
                  <w:hideMark/>
                </w:tcPr>
                <w:p w14:paraId="3EDC840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CC0FE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E0AF7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46A2D91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EEFFB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178</w:t>
                  </w:r>
                </w:p>
              </w:tc>
              <w:tc>
                <w:tcPr>
                  <w:tcW w:w="1491" w:type="dxa"/>
                  <w:tcBorders>
                    <w:top w:val="nil"/>
                    <w:left w:val="nil"/>
                    <w:bottom w:val="single" w:sz="4" w:space="0" w:color="auto"/>
                    <w:right w:val="single" w:sz="4" w:space="0" w:color="auto"/>
                  </w:tcBorders>
                  <w:shd w:val="clear" w:color="auto" w:fill="auto"/>
                  <w:noWrap/>
                  <w:vAlign w:val="center"/>
                  <w:hideMark/>
                </w:tcPr>
                <w:p w14:paraId="378BBC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601684277.00</w:t>
                  </w:r>
                </w:p>
              </w:tc>
              <w:tc>
                <w:tcPr>
                  <w:tcW w:w="5103" w:type="dxa"/>
                  <w:tcBorders>
                    <w:top w:val="nil"/>
                    <w:left w:val="nil"/>
                    <w:bottom w:val="single" w:sz="4" w:space="0" w:color="auto"/>
                    <w:right w:val="single" w:sz="4" w:space="0" w:color="auto"/>
                  </w:tcBorders>
                  <w:shd w:val="clear" w:color="auto" w:fill="auto"/>
                  <w:vAlign w:val="bottom"/>
                  <w:hideMark/>
                </w:tcPr>
                <w:p w14:paraId="06D8F7A0" w14:textId="173C4AE0"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GASTROINTESTINAL DESECHABLE Y CON MARCA OPACA A LOS RAYOS </w:t>
                  </w:r>
                  <w:proofErr w:type="gramStart"/>
                  <w:r w:rsidRPr="00F05F56">
                    <w:rPr>
                      <w:rFonts w:ascii="Calibri" w:hAnsi="Calibri" w:cs="Calibri"/>
                      <w:color w:val="000000"/>
                      <w:sz w:val="18"/>
                      <w:szCs w:val="18"/>
                      <w:lang w:val="es-MX" w:eastAsia="es-MX"/>
                    </w:rPr>
                    <w:t>X .</w:t>
                  </w:r>
                  <w:proofErr w:type="gramEnd"/>
                  <w:r w:rsidRPr="00F05F56">
                    <w:rPr>
                      <w:rFonts w:ascii="Calibri" w:hAnsi="Calibri" w:cs="Calibri"/>
                      <w:color w:val="000000"/>
                      <w:sz w:val="18"/>
                      <w:szCs w:val="18"/>
                      <w:lang w:val="es-MX" w:eastAsia="es-MX"/>
                    </w:rPr>
                    <w:t xml:space="preserve"> TIPO: LEVIN CALIBRE 12 FR.</w:t>
                  </w:r>
                </w:p>
              </w:tc>
              <w:tc>
                <w:tcPr>
                  <w:tcW w:w="1060" w:type="dxa"/>
                  <w:tcBorders>
                    <w:top w:val="nil"/>
                    <w:left w:val="nil"/>
                    <w:bottom w:val="single" w:sz="4" w:space="0" w:color="auto"/>
                    <w:right w:val="single" w:sz="4" w:space="0" w:color="auto"/>
                  </w:tcBorders>
                  <w:shd w:val="clear" w:color="auto" w:fill="auto"/>
                  <w:vAlign w:val="center"/>
                  <w:hideMark/>
                </w:tcPr>
                <w:p w14:paraId="4CA075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C257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A8B13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541</w:t>
                  </w:r>
                </w:p>
              </w:tc>
            </w:tr>
            <w:tr w:rsidR="00F05F56" w:rsidRPr="00F05F56" w14:paraId="47445AE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06EAF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179</w:t>
                  </w:r>
                </w:p>
              </w:tc>
              <w:tc>
                <w:tcPr>
                  <w:tcW w:w="1491" w:type="dxa"/>
                  <w:tcBorders>
                    <w:top w:val="nil"/>
                    <w:left w:val="nil"/>
                    <w:bottom w:val="single" w:sz="4" w:space="0" w:color="auto"/>
                    <w:right w:val="single" w:sz="4" w:space="0" w:color="auto"/>
                  </w:tcBorders>
                  <w:shd w:val="clear" w:color="auto" w:fill="auto"/>
                  <w:noWrap/>
                  <w:vAlign w:val="center"/>
                  <w:hideMark/>
                </w:tcPr>
                <w:p w14:paraId="614251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601684418.00</w:t>
                  </w:r>
                </w:p>
              </w:tc>
              <w:tc>
                <w:tcPr>
                  <w:tcW w:w="5103" w:type="dxa"/>
                  <w:tcBorders>
                    <w:top w:val="nil"/>
                    <w:left w:val="nil"/>
                    <w:bottom w:val="single" w:sz="4" w:space="0" w:color="auto"/>
                    <w:right w:val="single" w:sz="4" w:space="0" w:color="auto"/>
                  </w:tcBorders>
                  <w:shd w:val="clear" w:color="auto" w:fill="auto"/>
                  <w:vAlign w:val="bottom"/>
                  <w:hideMark/>
                </w:tcPr>
                <w:p w14:paraId="4843F98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GASTROINTESTINAL DESECHABLE Y CON MARCA OPACA A LOS RAYOS X. TIPO: LEVIN CALIBRE 18 FR.</w:t>
                  </w:r>
                </w:p>
              </w:tc>
              <w:tc>
                <w:tcPr>
                  <w:tcW w:w="1060" w:type="dxa"/>
                  <w:tcBorders>
                    <w:top w:val="nil"/>
                    <w:left w:val="nil"/>
                    <w:bottom w:val="single" w:sz="4" w:space="0" w:color="auto"/>
                    <w:right w:val="single" w:sz="4" w:space="0" w:color="auto"/>
                  </w:tcBorders>
                  <w:shd w:val="clear" w:color="auto" w:fill="auto"/>
                  <w:vAlign w:val="center"/>
                  <w:hideMark/>
                </w:tcPr>
                <w:p w14:paraId="72C91C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6916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A0A0C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878</w:t>
                  </w:r>
                </w:p>
              </w:tc>
            </w:tr>
            <w:tr w:rsidR="00F05F56" w:rsidRPr="00F05F56" w14:paraId="670DC38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60A9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180</w:t>
                  </w:r>
                </w:p>
              </w:tc>
              <w:tc>
                <w:tcPr>
                  <w:tcW w:w="1491" w:type="dxa"/>
                  <w:tcBorders>
                    <w:top w:val="nil"/>
                    <w:left w:val="nil"/>
                    <w:bottom w:val="single" w:sz="4" w:space="0" w:color="auto"/>
                    <w:right w:val="single" w:sz="4" w:space="0" w:color="auto"/>
                  </w:tcBorders>
                  <w:shd w:val="clear" w:color="auto" w:fill="auto"/>
                  <w:noWrap/>
                  <w:vAlign w:val="center"/>
                  <w:hideMark/>
                </w:tcPr>
                <w:p w14:paraId="2B50EC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601685340.00</w:t>
                  </w:r>
                </w:p>
              </w:tc>
              <w:tc>
                <w:tcPr>
                  <w:tcW w:w="5103" w:type="dxa"/>
                  <w:tcBorders>
                    <w:top w:val="nil"/>
                    <w:left w:val="nil"/>
                    <w:bottom w:val="single" w:sz="4" w:space="0" w:color="auto"/>
                    <w:right w:val="single" w:sz="4" w:space="0" w:color="auto"/>
                  </w:tcBorders>
                  <w:shd w:val="clear" w:color="auto" w:fill="auto"/>
                  <w:vAlign w:val="bottom"/>
                  <w:hideMark/>
                </w:tcPr>
                <w:p w14:paraId="5A9865E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GRADUADOS, CON MARCA RADIOPACA, ESTERIL Y DESECHABLE CAL.14 FR.</w:t>
                  </w:r>
                </w:p>
              </w:tc>
              <w:tc>
                <w:tcPr>
                  <w:tcW w:w="1060" w:type="dxa"/>
                  <w:tcBorders>
                    <w:top w:val="nil"/>
                    <w:left w:val="nil"/>
                    <w:bottom w:val="single" w:sz="4" w:space="0" w:color="auto"/>
                    <w:right w:val="single" w:sz="4" w:space="0" w:color="auto"/>
                  </w:tcBorders>
                  <w:shd w:val="clear" w:color="auto" w:fill="auto"/>
                  <w:vAlign w:val="center"/>
                  <w:hideMark/>
                </w:tcPr>
                <w:p w14:paraId="238975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7D00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966E2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203</w:t>
                  </w:r>
                </w:p>
              </w:tc>
            </w:tr>
            <w:tr w:rsidR="00F05F56" w:rsidRPr="00F05F56" w14:paraId="0886989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133D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181</w:t>
                  </w:r>
                </w:p>
              </w:tc>
              <w:tc>
                <w:tcPr>
                  <w:tcW w:w="1491" w:type="dxa"/>
                  <w:tcBorders>
                    <w:top w:val="nil"/>
                    <w:left w:val="nil"/>
                    <w:bottom w:val="single" w:sz="4" w:space="0" w:color="auto"/>
                    <w:right w:val="single" w:sz="4" w:space="0" w:color="auto"/>
                  </w:tcBorders>
                  <w:shd w:val="clear" w:color="auto" w:fill="auto"/>
                  <w:noWrap/>
                  <w:vAlign w:val="center"/>
                  <w:hideMark/>
                </w:tcPr>
                <w:p w14:paraId="7B1922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601685365.00</w:t>
                  </w:r>
                </w:p>
              </w:tc>
              <w:tc>
                <w:tcPr>
                  <w:tcW w:w="5103" w:type="dxa"/>
                  <w:tcBorders>
                    <w:top w:val="nil"/>
                    <w:left w:val="nil"/>
                    <w:bottom w:val="single" w:sz="4" w:space="0" w:color="auto"/>
                    <w:right w:val="single" w:sz="4" w:space="0" w:color="auto"/>
                  </w:tcBorders>
                  <w:shd w:val="clear" w:color="auto" w:fill="auto"/>
                  <w:vAlign w:val="bottom"/>
                  <w:hideMark/>
                </w:tcPr>
                <w:p w14:paraId="0E5592E9" w14:textId="1E3A61F1"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 CON MARCA RADIOPACA, ESTERIL Y DESECHABLE CALIBRE 16 FR.</w:t>
                  </w:r>
                </w:p>
              </w:tc>
              <w:tc>
                <w:tcPr>
                  <w:tcW w:w="1060" w:type="dxa"/>
                  <w:tcBorders>
                    <w:top w:val="nil"/>
                    <w:left w:val="nil"/>
                    <w:bottom w:val="single" w:sz="4" w:space="0" w:color="auto"/>
                    <w:right w:val="single" w:sz="4" w:space="0" w:color="auto"/>
                  </w:tcBorders>
                  <w:shd w:val="clear" w:color="auto" w:fill="auto"/>
                  <w:vAlign w:val="center"/>
                  <w:hideMark/>
                </w:tcPr>
                <w:p w14:paraId="03F1B2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5DEC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5358E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75</w:t>
                  </w:r>
                </w:p>
              </w:tc>
            </w:tr>
            <w:tr w:rsidR="00F05F56" w:rsidRPr="00F05F56" w14:paraId="48D3596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E98D0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182</w:t>
                  </w:r>
                </w:p>
              </w:tc>
              <w:tc>
                <w:tcPr>
                  <w:tcW w:w="1491" w:type="dxa"/>
                  <w:tcBorders>
                    <w:top w:val="nil"/>
                    <w:left w:val="nil"/>
                    <w:bottom w:val="single" w:sz="4" w:space="0" w:color="auto"/>
                    <w:right w:val="single" w:sz="4" w:space="0" w:color="auto"/>
                  </w:tcBorders>
                  <w:shd w:val="clear" w:color="auto" w:fill="auto"/>
                  <w:noWrap/>
                  <w:vAlign w:val="center"/>
                  <w:hideMark/>
                </w:tcPr>
                <w:p w14:paraId="3789F4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601685381.00</w:t>
                  </w:r>
                </w:p>
              </w:tc>
              <w:tc>
                <w:tcPr>
                  <w:tcW w:w="5103" w:type="dxa"/>
                  <w:tcBorders>
                    <w:top w:val="nil"/>
                    <w:left w:val="nil"/>
                    <w:bottom w:val="single" w:sz="4" w:space="0" w:color="auto"/>
                    <w:right w:val="single" w:sz="4" w:space="0" w:color="auto"/>
                  </w:tcBorders>
                  <w:shd w:val="clear" w:color="auto" w:fill="auto"/>
                  <w:vAlign w:val="bottom"/>
                  <w:hideMark/>
                </w:tcPr>
                <w:p w14:paraId="4279B8E6" w14:textId="5B2576BA"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 CON MARCA RADIOPACA, ESTERIL Y DESECHABLE CALIBRE  18 FR.</w:t>
                  </w:r>
                </w:p>
              </w:tc>
              <w:tc>
                <w:tcPr>
                  <w:tcW w:w="1060" w:type="dxa"/>
                  <w:tcBorders>
                    <w:top w:val="nil"/>
                    <w:left w:val="nil"/>
                    <w:bottom w:val="single" w:sz="4" w:space="0" w:color="auto"/>
                    <w:right w:val="single" w:sz="4" w:space="0" w:color="auto"/>
                  </w:tcBorders>
                  <w:shd w:val="clear" w:color="auto" w:fill="auto"/>
                  <w:vAlign w:val="center"/>
                  <w:hideMark/>
                </w:tcPr>
                <w:p w14:paraId="52B71A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7453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B8A65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w:t>
                  </w:r>
                </w:p>
              </w:tc>
            </w:tr>
            <w:tr w:rsidR="00F05F56" w:rsidRPr="00F05F56" w14:paraId="3A7C522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F19F5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183</w:t>
                  </w:r>
                </w:p>
              </w:tc>
              <w:tc>
                <w:tcPr>
                  <w:tcW w:w="1491" w:type="dxa"/>
                  <w:tcBorders>
                    <w:top w:val="nil"/>
                    <w:left w:val="nil"/>
                    <w:bottom w:val="single" w:sz="4" w:space="0" w:color="auto"/>
                    <w:right w:val="single" w:sz="4" w:space="0" w:color="auto"/>
                  </w:tcBorders>
                  <w:shd w:val="clear" w:color="auto" w:fill="auto"/>
                  <w:noWrap/>
                  <w:vAlign w:val="center"/>
                  <w:hideMark/>
                </w:tcPr>
                <w:p w14:paraId="51E265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601685399.00</w:t>
                  </w:r>
                </w:p>
              </w:tc>
              <w:tc>
                <w:tcPr>
                  <w:tcW w:w="5103" w:type="dxa"/>
                  <w:tcBorders>
                    <w:top w:val="nil"/>
                    <w:left w:val="nil"/>
                    <w:bottom w:val="single" w:sz="4" w:space="0" w:color="auto"/>
                    <w:right w:val="single" w:sz="4" w:space="0" w:color="auto"/>
                  </w:tcBorders>
                  <w:shd w:val="clear" w:color="auto" w:fill="auto"/>
                  <w:vAlign w:val="bottom"/>
                  <w:hideMark/>
                </w:tcPr>
                <w:p w14:paraId="755CC3D3" w14:textId="48275A55"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 CON MARCA RADIOPACA, ESTERILY DESECHABLE CALIBRE  20 FR.</w:t>
                  </w:r>
                </w:p>
              </w:tc>
              <w:tc>
                <w:tcPr>
                  <w:tcW w:w="1060" w:type="dxa"/>
                  <w:tcBorders>
                    <w:top w:val="nil"/>
                    <w:left w:val="nil"/>
                    <w:bottom w:val="single" w:sz="4" w:space="0" w:color="auto"/>
                    <w:right w:val="single" w:sz="4" w:space="0" w:color="auto"/>
                  </w:tcBorders>
                  <w:shd w:val="clear" w:color="auto" w:fill="auto"/>
                  <w:vAlign w:val="center"/>
                  <w:hideMark/>
                </w:tcPr>
                <w:p w14:paraId="02D17E2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E236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3F6E6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w:t>
                  </w:r>
                </w:p>
              </w:tc>
            </w:tr>
            <w:tr w:rsidR="00F05F56" w:rsidRPr="00F05F56" w14:paraId="293B12B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E691E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184</w:t>
                  </w:r>
                </w:p>
              </w:tc>
              <w:tc>
                <w:tcPr>
                  <w:tcW w:w="1491" w:type="dxa"/>
                  <w:tcBorders>
                    <w:top w:val="nil"/>
                    <w:left w:val="nil"/>
                    <w:bottom w:val="single" w:sz="4" w:space="0" w:color="auto"/>
                    <w:right w:val="single" w:sz="4" w:space="0" w:color="auto"/>
                  </w:tcBorders>
                  <w:shd w:val="clear" w:color="auto" w:fill="auto"/>
                  <w:noWrap/>
                  <w:vAlign w:val="center"/>
                  <w:hideMark/>
                </w:tcPr>
                <w:p w14:paraId="31B692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601685407.00</w:t>
                  </w:r>
                </w:p>
              </w:tc>
              <w:tc>
                <w:tcPr>
                  <w:tcW w:w="5103" w:type="dxa"/>
                  <w:tcBorders>
                    <w:top w:val="nil"/>
                    <w:left w:val="nil"/>
                    <w:bottom w:val="single" w:sz="4" w:space="0" w:color="auto"/>
                    <w:right w:val="single" w:sz="4" w:space="0" w:color="auto"/>
                  </w:tcBorders>
                  <w:shd w:val="clear" w:color="auto" w:fill="auto"/>
                  <w:vAlign w:val="bottom"/>
                  <w:hideMark/>
                </w:tcPr>
                <w:p w14:paraId="44207FD7" w14:textId="678163BF"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 CON MARCA RADIOPACA, ESTERIL Y DESECHABLE CALIBRE 22 FR.</w:t>
                  </w:r>
                </w:p>
              </w:tc>
              <w:tc>
                <w:tcPr>
                  <w:tcW w:w="1060" w:type="dxa"/>
                  <w:tcBorders>
                    <w:top w:val="nil"/>
                    <w:left w:val="nil"/>
                    <w:bottom w:val="single" w:sz="4" w:space="0" w:color="auto"/>
                    <w:right w:val="single" w:sz="4" w:space="0" w:color="auto"/>
                  </w:tcBorders>
                  <w:shd w:val="clear" w:color="auto" w:fill="auto"/>
                  <w:vAlign w:val="center"/>
                  <w:hideMark/>
                </w:tcPr>
                <w:p w14:paraId="2DD52E6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62E4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F1CC6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0A938B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A48B5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185</w:t>
                  </w:r>
                </w:p>
              </w:tc>
              <w:tc>
                <w:tcPr>
                  <w:tcW w:w="1491" w:type="dxa"/>
                  <w:tcBorders>
                    <w:top w:val="nil"/>
                    <w:left w:val="nil"/>
                    <w:bottom w:val="single" w:sz="4" w:space="0" w:color="auto"/>
                    <w:right w:val="single" w:sz="4" w:space="0" w:color="auto"/>
                  </w:tcBorders>
                  <w:shd w:val="clear" w:color="auto" w:fill="auto"/>
                  <w:noWrap/>
                  <w:vAlign w:val="center"/>
                  <w:hideMark/>
                </w:tcPr>
                <w:p w14:paraId="325DD4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601685456.00</w:t>
                  </w:r>
                </w:p>
              </w:tc>
              <w:tc>
                <w:tcPr>
                  <w:tcW w:w="5103" w:type="dxa"/>
                  <w:tcBorders>
                    <w:top w:val="nil"/>
                    <w:left w:val="nil"/>
                    <w:bottom w:val="single" w:sz="4" w:space="0" w:color="auto"/>
                    <w:right w:val="single" w:sz="4" w:space="0" w:color="auto"/>
                  </w:tcBorders>
                  <w:shd w:val="clear" w:color="auto" w:fill="auto"/>
                  <w:vAlign w:val="bottom"/>
                  <w:hideMark/>
                </w:tcPr>
                <w:p w14:paraId="549CF05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ENDOTRAQUEAL, SIN GLOBO DE ELASTOMERO DE SILICON TRANSPARENTE, GRADUADOS, CON MARCA RADIOPACA, ESTERILES Y DESECHABLES CAL. 26 FR.</w:t>
                  </w:r>
                </w:p>
              </w:tc>
              <w:tc>
                <w:tcPr>
                  <w:tcW w:w="1060" w:type="dxa"/>
                  <w:tcBorders>
                    <w:top w:val="nil"/>
                    <w:left w:val="nil"/>
                    <w:bottom w:val="single" w:sz="4" w:space="0" w:color="auto"/>
                    <w:right w:val="single" w:sz="4" w:space="0" w:color="auto"/>
                  </w:tcBorders>
                  <w:shd w:val="clear" w:color="auto" w:fill="auto"/>
                  <w:vAlign w:val="center"/>
                  <w:hideMark/>
                </w:tcPr>
                <w:p w14:paraId="23BCBF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FDFF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42A46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3AF56C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F19A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186</w:t>
                  </w:r>
                </w:p>
              </w:tc>
              <w:tc>
                <w:tcPr>
                  <w:tcW w:w="1491" w:type="dxa"/>
                  <w:tcBorders>
                    <w:top w:val="nil"/>
                    <w:left w:val="nil"/>
                    <w:bottom w:val="single" w:sz="4" w:space="0" w:color="auto"/>
                    <w:right w:val="single" w:sz="4" w:space="0" w:color="auto"/>
                  </w:tcBorders>
                  <w:shd w:val="clear" w:color="auto" w:fill="auto"/>
                  <w:noWrap/>
                  <w:vAlign w:val="center"/>
                  <w:hideMark/>
                </w:tcPr>
                <w:p w14:paraId="4DC6A7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601686439.00</w:t>
                  </w:r>
                </w:p>
              </w:tc>
              <w:tc>
                <w:tcPr>
                  <w:tcW w:w="5103" w:type="dxa"/>
                  <w:tcBorders>
                    <w:top w:val="nil"/>
                    <w:left w:val="nil"/>
                    <w:bottom w:val="single" w:sz="4" w:space="0" w:color="auto"/>
                    <w:right w:val="single" w:sz="4" w:space="0" w:color="auto"/>
                  </w:tcBorders>
                  <w:shd w:val="clear" w:color="auto" w:fill="auto"/>
                  <w:vAlign w:val="bottom"/>
                  <w:hideMark/>
                </w:tcPr>
                <w:p w14:paraId="5920209D" w14:textId="4B9032CC"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URETRALES PARA IRRIGACION CONTINUA. DE LATEX, CON GLOBO DE 30 ML Y VALVULA. TIPO: FOLEY-OWEN (DE 3 VIAS). CALIBRE 20 FR</w:t>
                  </w:r>
                </w:p>
              </w:tc>
              <w:tc>
                <w:tcPr>
                  <w:tcW w:w="1060" w:type="dxa"/>
                  <w:tcBorders>
                    <w:top w:val="nil"/>
                    <w:left w:val="nil"/>
                    <w:bottom w:val="single" w:sz="4" w:space="0" w:color="auto"/>
                    <w:right w:val="single" w:sz="4" w:space="0" w:color="auto"/>
                  </w:tcBorders>
                  <w:shd w:val="clear" w:color="auto" w:fill="auto"/>
                  <w:vAlign w:val="center"/>
                  <w:hideMark/>
                </w:tcPr>
                <w:p w14:paraId="409009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C054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78F08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222</w:t>
                  </w:r>
                </w:p>
              </w:tc>
            </w:tr>
            <w:tr w:rsidR="00F05F56" w:rsidRPr="00F05F56" w14:paraId="25A784B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8A03E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187</w:t>
                  </w:r>
                </w:p>
              </w:tc>
              <w:tc>
                <w:tcPr>
                  <w:tcW w:w="1491" w:type="dxa"/>
                  <w:tcBorders>
                    <w:top w:val="nil"/>
                    <w:left w:val="nil"/>
                    <w:bottom w:val="single" w:sz="4" w:space="0" w:color="auto"/>
                    <w:right w:val="single" w:sz="4" w:space="0" w:color="auto"/>
                  </w:tcBorders>
                  <w:shd w:val="clear" w:color="auto" w:fill="auto"/>
                  <w:noWrap/>
                  <w:vAlign w:val="center"/>
                  <w:hideMark/>
                </w:tcPr>
                <w:p w14:paraId="7694F3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601686454.00</w:t>
                  </w:r>
                </w:p>
              </w:tc>
              <w:tc>
                <w:tcPr>
                  <w:tcW w:w="5103" w:type="dxa"/>
                  <w:tcBorders>
                    <w:top w:val="nil"/>
                    <w:left w:val="nil"/>
                    <w:bottom w:val="single" w:sz="4" w:space="0" w:color="auto"/>
                    <w:right w:val="single" w:sz="4" w:space="0" w:color="auto"/>
                  </w:tcBorders>
                  <w:shd w:val="clear" w:color="auto" w:fill="auto"/>
                  <w:vAlign w:val="bottom"/>
                  <w:hideMark/>
                </w:tcPr>
                <w:p w14:paraId="4B597F9F" w14:textId="75F9A76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URETRALES PARA IRRIGACION CONTINUA. DE LATEX, CON GLOBO DE 30 ML Y VALVULA. TIPO: FOLEY-OWEN (DE 3 VIAS). CALIBRE 22 FR</w:t>
                  </w:r>
                </w:p>
              </w:tc>
              <w:tc>
                <w:tcPr>
                  <w:tcW w:w="1060" w:type="dxa"/>
                  <w:tcBorders>
                    <w:top w:val="nil"/>
                    <w:left w:val="nil"/>
                    <w:bottom w:val="single" w:sz="4" w:space="0" w:color="auto"/>
                    <w:right w:val="single" w:sz="4" w:space="0" w:color="auto"/>
                  </w:tcBorders>
                  <w:shd w:val="clear" w:color="auto" w:fill="auto"/>
                  <w:vAlign w:val="center"/>
                  <w:hideMark/>
                </w:tcPr>
                <w:p w14:paraId="4381DE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48DD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5ECB3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147</w:t>
                  </w:r>
                </w:p>
              </w:tc>
            </w:tr>
            <w:tr w:rsidR="00F05F56" w:rsidRPr="00F05F56" w14:paraId="0109654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69BBB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188</w:t>
                  </w:r>
                </w:p>
              </w:tc>
              <w:tc>
                <w:tcPr>
                  <w:tcW w:w="1491" w:type="dxa"/>
                  <w:tcBorders>
                    <w:top w:val="nil"/>
                    <w:left w:val="nil"/>
                    <w:bottom w:val="single" w:sz="4" w:space="0" w:color="auto"/>
                    <w:right w:val="single" w:sz="4" w:space="0" w:color="auto"/>
                  </w:tcBorders>
                  <w:shd w:val="clear" w:color="auto" w:fill="auto"/>
                  <w:noWrap/>
                  <w:vAlign w:val="center"/>
                  <w:hideMark/>
                </w:tcPr>
                <w:p w14:paraId="3F804D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601686512.00</w:t>
                  </w:r>
                </w:p>
              </w:tc>
              <w:tc>
                <w:tcPr>
                  <w:tcW w:w="5103" w:type="dxa"/>
                  <w:tcBorders>
                    <w:top w:val="nil"/>
                    <w:left w:val="nil"/>
                    <w:bottom w:val="single" w:sz="4" w:space="0" w:color="auto"/>
                    <w:right w:val="single" w:sz="4" w:space="0" w:color="auto"/>
                  </w:tcBorders>
                  <w:shd w:val="clear" w:color="auto" w:fill="auto"/>
                  <w:vAlign w:val="bottom"/>
                  <w:hideMark/>
                </w:tcPr>
                <w:p w14:paraId="383CA453" w14:textId="37E31044"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URETRALES PARA IRRIGACION CONTINUA. DE LATEX, CON GLOBO DE 30 ML Y VALVULA. TIPO: FOLEY-OWEN (DE 3 VIAS). CALIBRE  24 FR</w:t>
                  </w:r>
                </w:p>
              </w:tc>
              <w:tc>
                <w:tcPr>
                  <w:tcW w:w="1060" w:type="dxa"/>
                  <w:tcBorders>
                    <w:top w:val="nil"/>
                    <w:left w:val="nil"/>
                    <w:bottom w:val="single" w:sz="4" w:space="0" w:color="auto"/>
                    <w:right w:val="single" w:sz="4" w:space="0" w:color="auto"/>
                  </w:tcBorders>
                  <w:shd w:val="clear" w:color="auto" w:fill="auto"/>
                  <w:vAlign w:val="center"/>
                  <w:hideMark/>
                </w:tcPr>
                <w:p w14:paraId="0978CD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73A7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E4C94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64</w:t>
                  </w:r>
                </w:p>
              </w:tc>
            </w:tr>
            <w:tr w:rsidR="00F05F56" w:rsidRPr="00F05F56" w14:paraId="5E143EE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803E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189</w:t>
                  </w:r>
                </w:p>
              </w:tc>
              <w:tc>
                <w:tcPr>
                  <w:tcW w:w="1491" w:type="dxa"/>
                  <w:tcBorders>
                    <w:top w:val="nil"/>
                    <w:left w:val="nil"/>
                    <w:bottom w:val="single" w:sz="4" w:space="0" w:color="auto"/>
                    <w:right w:val="single" w:sz="4" w:space="0" w:color="auto"/>
                  </w:tcBorders>
                  <w:shd w:val="clear" w:color="auto" w:fill="auto"/>
                  <w:noWrap/>
                  <w:vAlign w:val="center"/>
                  <w:hideMark/>
                </w:tcPr>
                <w:p w14:paraId="32FD986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601686595.00</w:t>
                  </w:r>
                </w:p>
              </w:tc>
              <w:tc>
                <w:tcPr>
                  <w:tcW w:w="5103" w:type="dxa"/>
                  <w:tcBorders>
                    <w:top w:val="nil"/>
                    <w:left w:val="nil"/>
                    <w:bottom w:val="single" w:sz="4" w:space="0" w:color="auto"/>
                    <w:right w:val="single" w:sz="4" w:space="0" w:color="auto"/>
                  </w:tcBorders>
                  <w:shd w:val="clear" w:color="auto" w:fill="auto"/>
                  <w:vAlign w:val="bottom"/>
                  <w:hideMark/>
                </w:tcPr>
                <w:p w14:paraId="45CD601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10 FR.</w:t>
                  </w:r>
                </w:p>
              </w:tc>
              <w:tc>
                <w:tcPr>
                  <w:tcW w:w="1060" w:type="dxa"/>
                  <w:tcBorders>
                    <w:top w:val="nil"/>
                    <w:left w:val="nil"/>
                    <w:bottom w:val="single" w:sz="4" w:space="0" w:color="auto"/>
                    <w:right w:val="single" w:sz="4" w:space="0" w:color="auto"/>
                  </w:tcBorders>
                  <w:shd w:val="clear" w:color="auto" w:fill="auto"/>
                  <w:vAlign w:val="center"/>
                  <w:hideMark/>
                </w:tcPr>
                <w:p w14:paraId="72EC52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13EA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190CF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159</w:t>
                  </w:r>
                </w:p>
              </w:tc>
            </w:tr>
            <w:tr w:rsidR="00F05F56" w:rsidRPr="00F05F56" w14:paraId="4F22720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9BEA4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190</w:t>
                  </w:r>
                </w:p>
              </w:tc>
              <w:tc>
                <w:tcPr>
                  <w:tcW w:w="1491" w:type="dxa"/>
                  <w:tcBorders>
                    <w:top w:val="nil"/>
                    <w:left w:val="nil"/>
                    <w:bottom w:val="single" w:sz="4" w:space="0" w:color="auto"/>
                    <w:right w:val="single" w:sz="4" w:space="0" w:color="auto"/>
                  </w:tcBorders>
                  <w:shd w:val="clear" w:color="auto" w:fill="auto"/>
                  <w:noWrap/>
                  <w:vAlign w:val="center"/>
                  <w:hideMark/>
                </w:tcPr>
                <w:p w14:paraId="31BE4D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601686603.00</w:t>
                  </w:r>
                </w:p>
              </w:tc>
              <w:tc>
                <w:tcPr>
                  <w:tcW w:w="5103" w:type="dxa"/>
                  <w:tcBorders>
                    <w:top w:val="nil"/>
                    <w:left w:val="nil"/>
                    <w:bottom w:val="single" w:sz="4" w:space="0" w:color="auto"/>
                    <w:right w:val="single" w:sz="4" w:space="0" w:color="auto"/>
                  </w:tcBorders>
                  <w:shd w:val="clear" w:color="auto" w:fill="auto"/>
                  <w:vAlign w:val="bottom"/>
                  <w:hideMark/>
                </w:tcPr>
                <w:p w14:paraId="6CA22EB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VENOCLISIS DE POLITETRAFLUORETILENO O POLIURETANO, RADIOPACO CON AGUJA LONGITUD 46-52MM. CALIBRE 14G</w:t>
                  </w:r>
                </w:p>
              </w:tc>
              <w:tc>
                <w:tcPr>
                  <w:tcW w:w="1060" w:type="dxa"/>
                  <w:tcBorders>
                    <w:top w:val="nil"/>
                    <w:left w:val="nil"/>
                    <w:bottom w:val="single" w:sz="4" w:space="0" w:color="auto"/>
                    <w:right w:val="single" w:sz="4" w:space="0" w:color="auto"/>
                  </w:tcBorders>
                  <w:shd w:val="clear" w:color="auto" w:fill="auto"/>
                  <w:vAlign w:val="center"/>
                  <w:hideMark/>
                </w:tcPr>
                <w:p w14:paraId="24E673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FB12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611421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571</w:t>
                  </w:r>
                </w:p>
              </w:tc>
            </w:tr>
            <w:tr w:rsidR="00F05F56" w:rsidRPr="00F05F56" w14:paraId="29027B2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7E78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191</w:t>
                  </w:r>
                </w:p>
              </w:tc>
              <w:tc>
                <w:tcPr>
                  <w:tcW w:w="1491" w:type="dxa"/>
                  <w:tcBorders>
                    <w:top w:val="nil"/>
                    <w:left w:val="nil"/>
                    <w:bottom w:val="single" w:sz="4" w:space="0" w:color="auto"/>
                    <w:right w:val="single" w:sz="4" w:space="0" w:color="auto"/>
                  </w:tcBorders>
                  <w:shd w:val="clear" w:color="auto" w:fill="auto"/>
                  <w:noWrap/>
                  <w:vAlign w:val="center"/>
                  <w:hideMark/>
                </w:tcPr>
                <w:p w14:paraId="49D8F29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601686611.00</w:t>
                  </w:r>
                </w:p>
              </w:tc>
              <w:tc>
                <w:tcPr>
                  <w:tcW w:w="5103" w:type="dxa"/>
                  <w:tcBorders>
                    <w:top w:val="nil"/>
                    <w:left w:val="nil"/>
                    <w:bottom w:val="single" w:sz="4" w:space="0" w:color="auto"/>
                    <w:right w:val="single" w:sz="4" w:space="0" w:color="auto"/>
                  </w:tcBorders>
                  <w:shd w:val="clear" w:color="auto" w:fill="auto"/>
                  <w:vAlign w:val="bottom"/>
                  <w:hideMark/>
                </w:tcPr>
                <w:p w14:paraId="22DE762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DE LATEX, PUNTA REDONDA. </w:t>
                  </w:r>
                  <w:proofErr w:type="gramStart"/>
                  <w:r w:rsidRPr="00F05F56">
                    <w:rPr>
                      <w:rFonts w:ascii="Calibri" w:hAnsi="Calibri" w:cs="Calibri"/>
                      <w:color w:val="000000"/>
                      <w:sz w:val="18"/>
                      <w:szCs w:val="18"/>
                      <w:lang w:val="es-MX" w:eastAsia="es-MX"/>
                    </w:rPr>
                    <w:t>TIPO:.</w:t>
                  </w:r>
                  <w:proofErr w:type="gramEnd"/>
                  <w:r w:rsidRPr="00F05F56">
                    <w:rPr>
                      <w:rFonts w:ascii="Calibri" w:hAnsi="Calibri" w:cs="Calibri"/>
                      <w:color w:val="000000"/>
                      <w:sz w:val="18"/>
                      <w:szCs w:val="18"/>
                      <w:lang w:val="es-MX" w:eastAsia="es-MX"/>
                    </w:rPr>
                    <w:t xml:space="preserve"> NELATON LONGITUD 40 CM. CALIBRE 12 FR.</w:t>
                  </w:r>
                </w:p>
              </w:tc>
              <w:tc>
                <w:tcPr>
                  <w:tcW w:w="1060" w:type="dxa"/>
                  <w:tcBorders>
                    <w:top w:val="nil"/>
                    <w:left w:val="nil"/>
                    <w:bottom w:val="single" w:sz="4" w:space="0" w:color="auto"/>
                    <w:right w:val="single" w:sz="4" w:space="0" w:color="auto"/>
                  </w:tcBorders>
                  <w:shd w:val="clear" w:color="auto" w:fill="auto"/>
                  <w:vAlign w:val="center"/>
                  <w:hideMark/>
                </w:tcPr>
                <w:p w14:paraId="4B666E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9B02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C5BD7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207</w:t>
                  </w:r>
                </w:p>
              </w:tc>
            </w:tr>
            <w:tr w:rsidR="00F05F56" w:rsidRPr="00F05F56" w14:paraId="023D7EC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F3ABF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192</w:t>
                  </w:r>
                </w:p>
              </w:tc>
              <w:tc>
                <w:tcPr>
                  <w:tcW w:w="1491" w:type="dxa"/>
                  <w:tcBorders>
                    <w:top w:val="nil"/>
                    <w:left w:val="nil"/>
                    <w:bottom w:val="single" w:sz="4" w:space="0" w:color="auto"/>
                    <w:right w:val="single" w:sz="4" w:space="0" w:color="auto"/>
                  </w:tcBorders>
                  <w:shd w:val="clear" w:color="auto" w:fill="auto"/>
                  <w:noWrap/>
                  <w:vAlign w:val="center"/>
                  <w:hideMark/>
                </w:tcPr>
                <w:p w14:paraId="6BD891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601686629.00</w:t>
                  </w:r>
                </w:p>
              </w:tc>
              <w:tc>
                <w:tcPr>
                  <w:tcW w:w="5103" w:type="dxa"/>
                  <w:tcBorders>
                    <w:top w:val="nil"/>
                    <w:left w:val="nil"/>
                    <w:bottom w:val="single" w:sz="4" w:space="0" w:color="auto"/>
                    <w:right w:val="single" w:sz="4" w:space="0" w:color="auto"/>
                  </w:tcBorders>
                  <w:shd w:val="clear" w:color="auto" w:fill="auto"/>
                  <w:vAlign w:val="bottom"/>
                  <w:hideMark/>
                </w:tcPr>
                <w:p w14:paraId="6E5FA2D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VENOCLISIS DE POLITETRAFLUORETILENO O POLIURETANO, RADIOPACO CON AGUJA LONGITUD 46-52MM. CALIBRE 16G</w:t>
                  </w:r>
                </w:p>
              </w:tc>
              <w:tc>
                <w:tcPr>
                  <w:tcW w:w="1060" w:type="dxa"/>
                  <w:tcBorders>
                    <w:top w:val="nil"/>
                    <w:left w:val="nil"/>
                    <w:bottom w:val="single" w:sz="4" w:space="0" w:color="auto"/>
                    <w:right w:val="single" w:sz="4" w:space="0" w:color="auto"/>
                  </w:tcBorders>
                  <w:shd w:val="clear" w:color="auto" w:fill="auto"/>
                  <w:vAlign w:val="center"/>
                  <w:hideMark/>
                </w:tcPr>
                <w:p w14:paraId="65F72C1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6305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FE86A2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238</w:t>
                  </w:r>
                </w:p>
              </w:tc>
            </w:tr>
            <w:tr w:rsidR="00F05F56" w:rsidRPr="00F05F56" w14:paraId="739F307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C35C1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193</w:t>
                  </w:r>
                </w:p>
              </w:tc>
              <w:tc>
                <w:tcPr>
                  <w:tcW w:w="1491" w:type="dxa"/>
                  <w:tcBorders>
                    <w:top w:val="nil"/>
                    <w:left w:val="nil"/>
                    <w:bottom w:val="single" w:sz="4" w:space="0" w:color="auto"/>
                    <w:right w:val="single" w:sz="4" w:space="0" w:color="auto"/>
                  </w:tcBorders>
                  <w:shd w:val="clear" w:color="auto" w:fill="auto"/>
                  <w:noWrap/>
                  <w:vAlign w:val="center"/>
                  <w:hideMark/>
                </w:tcPr>
                <w:p w14:paraId="0546AB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601686637.00</w:t>
                  </w:r>
                </w:p>
              </w:tc>
              <w:tc>
                <w:tcPr>
                  <w:tcW w:w="5103" w:type="dxa"/>
                  <w:tcBorders>
                    <w:top w:val="nil"/>
                    <w:left w:val="nil"/>
                    <w:bottom w:val="single" w:sz="4" w:space="0" w:color="auto"/>
                    <w:right w:val="single" w:sz="4" w:space="0" w:color="auto"/>
                  </w:tcBorders>
                  <w:shd w:val="clear" w:color="auto" w:fill="auto"/>
                  <w:vAlign w:val="bottom"/>
                  <w:hideMark/>
                </w:tcPr>
                <w:p w14:paraId="032790F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14 FR.</w:t>
                  </w:r>
                </w:p>
              </w:tc>
              <w:tc>
                <w:tcPr>
                  <w:tcW w:w="1060" w:type="dxa"/>
                  <w:tcBorders>
                    <w:top w:val="nil"/>
                    <w:left w:val="nil"/>
                    <w:bottom w:val="single" w:sz="4" w:space="0" w:color="auto"/>
                    <w:right w:val="single" w:sz="4" w:space="0" w:color="auto"/>
                  </w:tcBorders>
                  <w:shd w:val="clear" w:color="auto" w:fill="auto"/>
                  <w:vAlign w:val="center"/>
                  <w:hideMark/>
                </w:tcPr>
                <w:p w14:paraId="1FF248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E396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1891D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1,123</w:t>
                  </w:r>
                </w:p>
              </w:tc>
            </w:tr>
            <w:tr w:rsidR="00F05F56" w:rsidRPr="00F05F56" w14:paraId="00A1FC6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1341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194</w:t>
                  </w:r>
                </w:p>
              </w:tc>
              <w:tc>
                <w:tcPr>
                  <w:tcW w:w="1491" w:type="dxa"/>
                  <w:tcBorders>
                    <w:top w:val="nil"/>
                    <w:left w:val="nil"/>
                    <w:bottom w:val="single" w:sz="4" w:space="0" w:color="auto"/>
                    <w:right w:val="single" w:sz="4" w:space="0" w:color="auto"/>
                  </w:tcBorders>
                  <w:shd w:val="clear" w:color="auto" w:fill="auto"/>
                  <w:noWrap/>
                  <w:vAlign w:val="center"/>
                  <w:hideMark/>
                </w:tcPr>
                <w:p w14:paraId="26C49B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601686645.00</w:t>
                  </w:r>
                </w:p>
              </w:tc>
              <w:tc>
                <w:tcPr>
                  <w:tcW w:w="5103" w:type="dxa"/>
                  <w:tcBorders>
                    <w:top w:val="nil"/>
                    <w:left w:val="nil"/>
                    <w:bottom w:val="single" w:sz="4" w:space="0" w:color="auto"/>
                    <w:right w:val="single" w:sz="4" w:space="0" w:color="auto"/>
                  </w:tcBorders>
                  <w:shd w:val="clear" w:color="auto" w:fill="auto"/>
                  <w:vAlign w:val="bottom"/>
                  <w:hideMark/>
                </w:tcPr>
                <w:p w14:paraId="5F9D9C9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VENOCLISIS DE POLITETRAFLUORETILENO O POLIURETANO, RADIOPACO CON AGUJA LONGITUD 28-34 MM. CALIBRE 18 G</w:t>
                  </w:r>
                </w:p>
              </w:tc>
              <w:tc>
                <w:tcPr>
                  <w:tcW w:w="1060" w:type="dxa"/>
                  <w:tcBorders>
                    <w:top w:val="nil"/>
                    <w:left w:val="nil"/>
                    <w:bottom w:val="single" w:sz="4" w:space="0" w:color="auto"/>
                    <w:right w:val="single" w:sz="4" w:space="0" w:color="auto"/>
                  </w:tcBorders>
                  <w:shd w:val="clear" w:color="auto" w:fill="auto"/>
                  <w:vAlign w:val="center"/>
                  <w:hideMark/>
                </w:tcPr>
                <w:p w14:paraId="3C8C7A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55F4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09B4B3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949</w:t>
                  </w:r>
                </w:p>
              </w:tc>
            </w:tr>
            <w:tr w:rsidR="00F05F56" w:rsidRPr="00F05F56" w14:paraId="2F6AA22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5D2A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195</w:t>
                  </w:r>
                </w:p>
              </w:tc>
              <w:tc>
                <w:tcPr>
                  <w:tcW w:w="1491" w:type="dxa"/>
                  <w:tcBorders>
                    <w:top w:val="nil"/>
                    <w:left w:val="nil"/>
                    <w:bottom w:val="single" w:sz="4" w:space="0" w:color="auto"/>
                    <w:right w:val="single" w:sz="4" w:space="0" w:color="auto"/>
                  </w:tcBorders>
                  <w:shd w:val="clear" w:color="auto" w:fill="auto"/>
                  <w:noWrap/>
                  <w:vAlign w:val="center"/>
                  <w:hideMark/>
                </w:tcPr>
                <w:p w14:paraId="4E26E4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601686652.00</w:t>
                  </w:r>
                </w:p>
              </w:tc>
              <w:tc>
                <w:tcPr>
                  <w:tcW w:w="5103" w:type="dxa"/>
                  <w:tcBorders>
                    <w:top w:val="nil"/>
                    <w:left w:val="nil"/>
                    <w:bottom w:val="single" w:sz="4" w:space="0" w:color="auto"/>
                    <w:right w:val="single" w:sz="4" w:space="0" w:color="auto"/>
                  </w:tcBorders>
                  <w:shd w:val="clear" w:color="auto" w:fill="auto"/>
                  <w:vAlign w:val="bottom"/>
                  <w:hideMark/>
                </w:tcPr>
                <w:p w14:paraId="450A694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16 FR.</w:t>
                  </w:r>
                </w:p>
              </w:tc>
              <w:tc>
                <w:tcPr>
                  <w:tcW w:w="1060" w:type="dxa"/>
                  <w:tcBorders>
                    <w:top w:val="nil"/>
                    <w:left w:val="nil"/>
                    <w:bottom w:val="single" w:sz="4" w:space="0" w:color="auto"/>
                    <w:right w:val="single" w:sz="4" w:space="0" w:color="auto"/>
                  </w:tcBorders>
                  <w:shd w:val="clear" w:color="auto" w:fill="auto"/>
                  <w:vAlign w:val="center"/>
                  <w:hideMark/>
                </w:tcPr>
                <w:p w14:paraId="3B75B7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1A6D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F7E72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1,095</w:t>
                  </w:r>
                </w:p>
              </w:tc>
            </w:tr>
            <w:tr w:rsidR="00F05F56" w:rsidRPr="00F05F56" w14:paraId="5BA7267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DB58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196</w:t>
                  </w:r>
                </w:p>
              </w:tc>
              <w:tc>
                <w:tcPr>
                  <w:tcW w:w="1491" w:type="dxa"/>
                  <w:tcBorders>
                    <w:top w:val="nil"/>
                    <w:left w:val="nil"/>
                    <w:bottom w:val="single" w:sz="4" w:space="0" w:color="auto"/>
                    <w:right w:val="single" w:sz="4" w:space="0" w:color="auto"/>
                  </w:tcBorders>
                  <w:shd w:val="clear" w:color="auto" w:fill="auto"/>
                  <w:noWrap/>
                  <w:vAlign w:val="center"/>
                  <w:hideMark/>
                </w:tcPr>
                <w:p w14:paraId="01DA73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601686660.00</w:t>
                  </w:r>
                </w:p>
              </w:tc>
              <w:tc>
                <w:tcPr>
                  <w:tcW w:w="5103" w:type="dxa"/>
                  <w:tcBorders>
                    <w:top w:val="nil"/>
                    <w:left w:val="nil"/>
                    <w:bottom w:val="single" w:sz="4" w:space="0" w:color="auto"/>
                    <w:right w:val="single" w:sz="4" w:space="0" w:color="auto"/>
                  </w:tcBorders>
                  <w:shd w:val="clear" w:color="auto" w:fill="auto"/>
                  <w:vAlign w:val="bottom"/>
                  <w:hideMark/>
                </w:tcPr>
                <w:p w14:paraId="348DF5C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VENOCLISIS. DE POLITETRAFLUORETILENO O POLIURETANO, RADIOPACO. CON AGUJA. LONGITUD 28-34 MM. CALIBRE 20 G.</w:t>
                  </w:r>
                </w:p>
              </w:tc>
              <w:tc>
                <w:tcPr>
                  <w:tcW w:w="1060" w:type="dxa"/>
                  <w:tcBorders>
                    <w:top w:val="nil"/>
                    <w:left w:val="nil"/>
                    <w:bottom w:val="single" w:sz="4" w:space="0" w:color="auto"/>
                    <w:right w:val="single" w:sz="4" w:space="0" w:color="auto"/>
                  </w:tcBorders>
                  <w:shd w:val="clear" w:color="auto" w:fill="auto"/>
                  <w:vAlign w:val="center"/>
                  <w:hideMark/>
                </w:tcPr>
                <w:p w14:paraId="451AABE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42DC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F02709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527</w:t>
                  </w:r>
                </w:p>
              </w:tc>
            </w:tr>
            <w:tr w:rsidR="00F05F56" w:rsidRPr="00F05F56" w14:paraId="2E7C39A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7B0D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197</w:t>
                  </w:r>
                </w:p>
              </w:tc>
              <w:tc>
                <w:tcPr>
                  <w:tcW w:w="1491" w:type="dxa"/>
                  <w:tcBorders>
                    <w:top w:val="nil"/>
                    <w:left w:val="nil"/>
                    <w:bottom w:val="single" w:sz="4" w:space="0" w:color="auto"/>
                    <w:right w:val="single" w:sz="4" w:space="0" w:color="auto"/>
                  </w:tcBorders>
                  <w:shd w:val="clear" w:color="auto" w:fill="auto"/>
                  <w:noWrap/>
                  <w:vAlign w:val="center"/>
                  <w:hideMark/>
                </w:tcPr>
                <w:p w14:paraId="29CD4D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601686678.00</w:t>
                  </w:r>
                </w:p>
              </w:tc>
              <w:tc>
                <w:tcPr>
                  <w:tcW w:w="5103" w:type="dxa"/>
                  <w:tcBorders>
                    <w:top w:val="nil"/>
                    <w:left w:val="nil"/>
                    <w:bottom w:val="single" w:sz="4" w:space="0" w:color="auto"/>
                    <w:right w:val="single" w:sz="4" w:space="0" w:color="auto"/>
                  </w:tcBorders>
                  <w:shd w:val="clear" w:color="auto" w:fill="auto"/>
                  <w:vAlign w:val="bottom"/>
                  <w:hideMark/>
                </w:tcPr>
                <w:p w14:paraId="4419CA5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REDONDA.TIPO: NELATON LONGITUD: 40 CM. CALIBRE 18 FR.</w:t>
                  </w:r>
                </w:p>
              </w:tc>
              <w:tc>
                <w:tcPr>
                  <w:tcW w:w="1060" w:type="dxa"/>
                  <w:tcBorders>
                    <w:top w:val="nil"/>
                    <w:left w:val="nil"/>
                    <w:bottom w:val="single" w:sz="4" w:space="0" w:color="auto"/>
                    <w:right w:val="single" w:sz="4" w:space="0" w:color="auto"/>
                  </w:tcBorders>
                  <w:shd w:val="clear" w:color="auto" w:fill="auto"/>
                  <w:vAlign w:val="center"/>
                  <w:hideMark/>
                </w:tcPr>
                <w:p w14:paraId="2C757F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B659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91DA9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480</w:t>
                  </w:r>
                </w:p>
              </w:tc>
            </w:tr>
            <w:tr w:rsidR="00F05F56" w:rsidRPr="00F05F56" w14:paraId="42CF891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BBE7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198</w:t>
                  </w:r>
                </w:p>
              </w:tc>
              <w:tc>
                <w:tcPr>
                  <w:tcW w:w="1491" w:type="dxa"/>
                  <w:tcBorders>
                    <w:top w:val="nil"/>
                    <w:left w:val="nil"/>
                    <w:bottom w:val="single" w:sz="4" w:space="0" w:color="auto"/>
                    <w:right w:val="single" w:sz="4" w:space="0" w:color="auto"/>
                  </w:tcBorders>
                  <w:shd w:val="clear" w:color="auto" w:fill="auto"/>
                  <w:noWrap/>
                  <w:vAlign w:val="center"/>
                  <w:hideMark/>
                </w:tcPr>
                <w:p w14:paraId="399C9A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601686686.00</w:t>
                  </w:r>
                </w:p>
              </w:tc>
              <w:tc>
                <w:tcPr>
                  <w:tcW w:w="5103" w:type="dxa"/>
                  <w:tcBorders>
                    <w:top w:val="nil"/>
                    <w:left w:val="nil"/>
                    <w:bottom w:val="single" w:sz="4" w:space="0" w:color="auto"/>
                    <w:right w:val="single" w:sz="4" w:space="0" w:color="auto"/>
                  </w:tcBorders>
                  <w:shd w:val="clear" w:color="auto" w:fill="auto"/>
                  <w:vAlign w:val="bottom"/>
                  <w:hideMark/>
                </w:tcPr>
                <w:p w14:paraId="47F1F8A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VENOCLISIS. DE POLITETRAFLUORETILENO O POLIURETANO, RADIOPACO. CON AGUJA. LONGITUD 23-27 MM. CALIBRE 22 G.</w:t>
                  </w:r>
                </w:p>
              </w:tc>
              <w:tc>
                <w:tcPr>
                  <w:tcW w:w="1060" w:type="dxa"/>
                  <w:tcBorders>
                    <w:top w:val="nil"/>
                    <w:left w:val="nil"/>
                    <w:bottom w:val="single" w:sz="4" w:space="0" w:color="auto"/>
                    <w:right w:val="single" w:sz="4" w:space="0" w:color="auto"/>
                  </w:tcBorders>
                  <w:shd w:val="clear" w:color="auto" w:fill="auto"/>
                  <w:vAlign w:val="center"/>
                  <w:hideMark/>
                </w:tcPr>
                <w:p w14:paraId="28DC1E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97FC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4C2089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419</w:t>
                  </w:r>
                </w:p>
              </w:tc>
            </w:tr>
            <w:tr w:rsidR="00F05F56" w:rsidRPr="00F05F56" w14:paraId="04AB9B5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ECB8F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199</w:t>
                  </w:r>
                </w:p>
              </w:tc>
              <w:tc>
                <w:tcPr>
                  <w:tcW w:w="1491" w:type="dxa"/>
                  <w:tcBorders>
                    <w:top w:val="nil"/>
                    <w:left w:val="nil"/>
                    <w:bottom w:val="single" w:sz="4" w:space="0" w:color="auto"/>
                    <w:right w:val="single" w:sz="4" w:space="0" w:color="auto"/>
                  </w:tcBorders>
                  <w:shd w:val="clear" w:color="auto" w:fill="auto"/>
                  <w:noWrap/>
                  <w:vAlign w:val="center"/>
                  <w:hideMark/>
                </w:tcPr>
                <w:p w14:paraId="525C42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601688138.00</w:t>
                  </w:r>
                </w:p>
              </w:tc>
              <w:tc>
                <w:tcPr>
                  <w:tcW w:w="5103" w:type="dxa"/>
                  <w:tcBorders>
                    <w:top w:val="nil"/>
                    <w:left w:val="nil"/>
                    <w:bottom w:val="single" w:sz="4" w:space="0" w:color="auto"/>
                    <w:right w:val="single" w:sz="4" w:space="0" w:color="auto"/>
                  </w:tcBorders>
                  <w:shd w:val="clear" w:color="auto" w:fill="auto"/>
                  <w:vAlign w:val="bottom"/>
                  <w:hideMark/>
                </w:tcPr>
                <w:p w14:paraId="38626C3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8.0 MM DIAMETRO INTERNO</w:t>
                  </w:r>
                </w:p>
              </w:tc>
              <w:tc>
                <w:tcPr>
                  <w:tcW w:w="1060" w:type="dxa"/>
                  <w:tcBorders>
                    <w:top w:val="nil"/>
                    <w:left w:val="nil"/>
                    <w:bottom w:val="single" w:sz="4" w:space="0" w:color="auto"/>
                    <w:right w:val="single" w:sz="4" w:space="0" w:color="auto"/>
                  </w:tcBorders>
                  <w:shd w:val="clear" w:color="auto" w:fill="auto"/>
                  <w:vAlign w:val="center"/>
                  <w:hideMark/>
                </w:tcPr>
                <w:p w14:paraId="32DF687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FB713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738B1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w:t>
                  </w:r>
                </w:p>
              </w:tc>
            </w:tr>
            <w:tr w:rsidR="00F05F56" w:rsidRPr="00F05F56" w14:paraId="7E9BA4C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672417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200</w:t>
                  </w:r>
                </w:p>
              </w:tc>
              <w:tc>
                <w:tcPr>
                  <w:tcW w:w="1491" w:type="dxa"/>
                  <w:tcBorders>
                    <w:top w:val="nil"/>
                    <w:left w:val="nil"/>
                    <w:bottom w:val="single" w:sz="4" w:space="0" w:color="auto"/>
                    <w:right w:val="single" w:sz="4" w:space="0" w:color="auto"/>
                  </w:tcBorders>
                  <w:shd w:val="clear" w:color="auto" w:fill="auto"/>
                  <w:noWrap/>
                  <w:vAlign w:val="center"/>
                  <w:hideMark/>
                </w:tcPr>
                <w:p w14:paraId="2846B1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601688146.00</w:t>
                  </w:r>
                </w:p>
              </w:tc>
              <w:tc>
                <w:tcPr>
                  <w:tcW w:w="5103" w:type="dxa"/>
                  <w:tcBorders>
                    <w:top w:val="nil"/>
                    <w:left w:val="nil"/>
                    <w:bottom w:val="single" w:sz="4" w:space="0" w:color="auto"/>
                    <w:right w:val="single" w:sz="4" w:space="0" w:color="auto"/>
                  </w:tcBorders>
                  <w:shd w:val="clear" w:color="auto" w:fill="auto"/>
                  <w:vAlign w:val="bottom"/>
                  <w:hideMark/>
                </w:tcPr>
                <w:p w14:paraId="3B01120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9.0 MM DE DIAMETRO INTERNO</w:t>
                  </w:r>
                </w:p>
              </w:tc>
              <w:tc>
                <w:tcPr>
                  <w:tcW w:w="1060" w:type="dxa"/>
                  <w:tcBorders>
                    <w:top w:val="nil"/>
                    <w:left w:val="nil"/>
                    <w:bottom w:val="single" w:sz="4" w:space="0" w:color="auto"/>
                    <w:right w:val="single" w:sz="4" w:space="0" w:color="auto"/>
                  </w:tcBorders>
                  <w:shd w:val="clear" w:color="auto" w:fill="auto"/>
                  <w:vAlign w:val="center"/>
                  <w:hideMark/>
                </w:tcPr>
                <w:p w14:paraId="331CBB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5AC9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E0DD6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w:t>
                  </w:r>
                </w:p>
              </w:tc>
            </w:tr>
            <w:tr w:rsidR="00F05F56" w:rsidRPr="00F05F56" w14:paraId="03E8128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40DE5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201</w:t>
                  </w:r>
                </w:p>
              </w:tc>
              <w:tc>
                <w:tcPr>
                  <w:tcW w:w="1491" w:type="dxa"/>
                  <w:tcBorders>
                    <w:top w:val="nil"/>
                    <w:left w:val="nil"/>
                    <w:bottom w:val="single" w:sz="4" w:space="0" w:color="auto"/>
                    <w:right w:val="single" w:sz="4" w:space="0" w:color="auto"/>
                  </w:tcBorders>
                  <w:shd w:val="clear" w:color="auto" w:fill="auto"/>
                  <w:noWrap/>
                  <w:vAlign w:val="center"/>
                  <w:hideMark/>
                </w:tcPr>
                <w:p w14:paraId="1435AC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601688237.00</w:t>
                  </w:r>
                </w:p>
              </w:tc>
              <w:tc>
                <w:tcPr>
                  <w:tcW w:w="5103" w:type="dxa"/>
                  <w:tcBorders>
                    <w:top w:val="nil"/>
                    <w:left w:val="nil"/>
                    <w:bottom w:val="single" w:sz="4" w:space="0" w:color="auto"/>
                    <w:right w:val="single" w:sz="4" w:space="0" w:color="auto"/>
                  </w:tcBorders>
                  <w:shd w:val="clear" w:color="auto" w:fill="auto"/>
                  <w:vAlign w:val="bottom"/>
                  <w:hideMark/>
                </w:tcPr>
                <w:p w14:paraId="6A1D4D91" w14:textId="6613705F"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w:t>
                  </w:r>
                </w:p>
              </w:tc>
              <w:tc>
                <w:tcPr>
                  <w:tcW w:w="1060" w:type="dxa"/>
                  <w:tcBorders>
                    <w:top w:val="nil"/>
                    <w:left w:val="nil"/>
                    <w:bottom w:val="single" w:sz="4" w:space="0" w:color="auto"/>
                    <w:right w:val="single" w:sz="4" w:space="0" w:color="auto"/>
                  </w:tcBorders>
                  <w:shd w:val="clear" w:color="auto" w:fill="auto"/>
                  <w:vAlign w:val="center"/>
                  <w:hideMark/>
                </w:tcPr>
                <w:p w14:paraId="013590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F00D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4AD55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w:t>
                  </w:r>
                </w:p>
              </w:tc>
            </w:tr>
            <w:tr w:rsidR="00F05F56" w:rsidRPr="00F05F56" w14:paraId="5E0C62A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1A77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202</w:t>
                  </w:r>
                </w:p>
              </w:tc>
              <w:tc>
                <w:tcPr>
                  <w:tcW w:w="1491" w:type="dxa"/>
                  <w:tcBorders>
                    <w:top w:val="nil"/>
                    <w:left w:val="nil"/>
                    <w:bottom w:val="single" w:sz="4" w:space="0" w:color="auto"/>
                    <w:right w:val="single" w:sz="4" w:space="0" w:color="auto"/>
                  </w:tcBorders>
                  <w:shd w:val="clear" w:color="auto" w:fill="auto"/>
                  <w:noWrap/>
                  <w:vAlign w:val="center"/>
                  <w:hideMark/>
                </w:tcPr>
                <w:p w14:paraId="0764F3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601688302.00</w:t>
                  </w:r>
                </w:p>
              </w:tc>
              <w:tc>
                <w:tcPr>
                  <w:tcW w:w="5103" w:type="dxa"/>
                  <w:tcBorders>
                    <w:top w:val="nil"/>
                    <w:left w:val="nil"/>
                    <w:bottom w:val="single" w:sz="4" w:space="0" w:color="auto"/>
                    <w:right w:val="single" w:sz="4" w:space="0" w:color="auto"/>
                  </w:tcBorders>
                  <w:shd w:val="clear" w:color="auto" w:fill="auto"/>
                  <w:vAlign w:val="bottom"/>
                  <w:hideMark/>
                </w:tcPr>
                <w:p w14:paraId="46E62F8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20 FR.</w:t>
                  </w:r>
                </w:p>
              </w:tc>
              <w:tc>
                <w:tcPr>
                  <w:tcW w:w="1060" w:type="dxa"/>
                  <w:tcBorders>
                    <w:top w:val="nil"/>
                    <w:left w:val="nil"/>
                    <w:bottom w:val="single" w:sz="4" w:space="0" w:color="auto"/>
                    <w:right w:val="single" w:sz="4" w:space="0" w:color="auto"/>
                  </w:tcBorders>
                  <w:shd w:val="clear" w:color="auto" w:fill="auto"/>
                  <w:vAlign w:val="center"/>
                  <w:hideMark/>
                </w:tcPr>
                <w:p w14:paraId="07B976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FF2D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73D05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w:t>
                  </w:r>
                </w:p>
              </w:tc>
            </w:tr>
            <w:tr w:rsidR="00F05F56" w:rsidRPr="00F05F56" w14:paraId="3953DD2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C31CB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203</w:t>
                  </w:r>
                </w:p>
              </w:tc>
              <w:tc>
                <w:tcPr>
                  <w:tcW w:w="1491" w:type="dxa"/>
                  <w:tcBorders>
                    <w:top w:val="nil"/>
                    <w:left w:val="nil"/>
                    <w:bottom w:val="single" w:sz="4" w:space="0" w:color="auto"/>
                    <w:right w:val="single" w:sz="4" w:space="0" w:color="auto"/>
                  </w:tcBorders>
                  <w:shd w:val="clear" w:color="auto" w:fill="auto"/>
                  <w:noWrap/>
                  <w:vAlign w:val="center"/>
                  <w:hideMark/>
                </w:tcPr>
                <w:p w14:paraId="3D47B3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601688310.00</w:t>
                  </w:r>
                </w:p>
              </w:tc>
              <w:tc>
                <w:tcPr>
                  <w:tcW w:w="5103" w:type="dxa"/>
                  <w:tcBorders>
                    <w:top w:val="nil"/>
                    <w:left w:val="nil"/>
                    <w:bottom w:val="single" w:sz="4" w:space="0" w:color="auto"/>
                    <w:right w:val="single" w:sz="4" w:space="0" w:color="auto"/>
                  </w:tcBorders>
                  <w:shd w:val="clear" w:color="auto" w:fill="auto"/>
                  <w:vAlign w:val="bottom"/>
                  <w:hideMark/>
                </w:tcPr>
                <w:p w14:paraId="02CC5F6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22 FR.</w:t>
                  </w:r>
                </w:p>
              </w:tc>
              <w:tc>
                <w:tcPr>
                  <w:tcW w:w="1060" w:type="dxa"/>
                  <w:tcBorders>
                    <w:top w:val="nil"/>
                    <w:left w:val="nil"/>
                    <w:bottom w:val="single" w:sz="4" w:space="0" w:color="auto"/>
                    <w:right w:val="single" w:sz="4" w:space="0" w:color="auto"/>
                  </w:tcBorders>
                  <w:shd w:val="clear" w:color="auto" w:fill="auto"/>
                  <w:vAlign w:val="center"/>
                  <w:hideMark/>
                </w:tcPr>
                <w:p w14:paraId="7574FA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AC02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E8E2D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6322F96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57E2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204</w:t>
                  </w:r>
                </w:p>
              </w:tc>
              <w:tc>
                <w:tcPr>
                  <w:tcW w:w="1491" w:type="dxa"/>
                  <w:tcBorders>
                    <w:top w:val="nil"/>
                    <w:left w:val="nil"/>
                    <w:bottom w:val="single" w:sz="4" w:space="0" w:color="auto"/>
                    <w:right w:val="single" w:sz="4" w:space="0" w:color="auto"/>
                  </w:tcBorders>
                  <w:shd w:val="clear" w:color="auto" w:fill="auto"/>
                  <w:noWrap/>
                  <w:vAlign w:val="center"/>
                  <w:hideMark/>
                </w:tcPr>
                <w:p w14:paraId="03A1F7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601688328.00</w:t>
                  </w:r>
                </w:p>
              </w:tc>
              <w:tc>
                <w:tcPr>
                  <w:tcW w:w="5103" w:type="dxa"/>
                  <w:tcBorders>
                    <w:top w:val="nil"/>
                    <w:left w:val="nil"/>
                    <w:bottom w:val="single" w:sz="4" w:space="0" w:color="auto"/>
                    <w:right w:val="single" w:sz="4" w:space="0" w:color="auto"/>
                  </w:tcBorders>
                  <w:shd w:val="clear" w:color="auto" w:fill="auto"/>
                  <w:vAlign w:val="bottom"/>
                  <w:hideMark/>
                </w:tcPr>
                <w:p w14:paraId="779916D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LATEX, PUNTA REDONDA. TIPO: NELATON.  LONGITUD 40 CM. CALIBRE 24 FR.</w:t>
                  </w:r>
                </w:p>
              </w:tc>
              <w:tc>
                <w:tcPr>
                  <w:tcW w:w="1060" w:type="dxa"/>
                  <w:tcBorders>
                    <w:top w:val="nil"/>
                    <w:left w:val="nil"/>
                    <w:bottom w:val="single" w:sz="4" w:space="0" w:color="auto"/>
                    <w:right w:val="single" w:sz="4" w:space="0" w:color="auto"/>
                  </w:tcBorders>
                  <w:shd w:val="clear" w:color="auto" w:fill="auto"/>
                  <w:vAlign w:val="center"/>
                  <w:hideMark/>
                </w:tcPr>
                <w:p w14:paraId="470F30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D575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14202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CDA8BC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FC687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205</w:t>
                  </w:r>
                </w:p>
              </w:tc>
              <w:tc>
                <w:tcPr>
                  <w:tcW w:w="1491" w:type="dxa"/>
                  <w:tcBorders>
                    <w:top w:val="nil"/>
                    <w:left w:val="nil"/>
                    <w:bottom w:val="single" w:sz="4" w:space="0" w:color="auto"/>
                    <w:right w:val="single" w:sz="4" w:space="0" w:color="auto"/>
                  </w:tcBorders>
                  <w:shd w:val="clear" w:color="auto" w:fill="auto"/>
                  <w:noWrap/>
                  <w:vAlign w:val="center"/>
                  <w:hideMark/>
                </w:tcPr>
                <w:p w14:paraId="0E487A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601689243.00</w:t>
                  </w:r>
                </w:p>
              </w:tc>
              <w:tc>
                <w:tcPr>
                  <w:tcW w:w="5103" w:type="dxa"/>
                  <w:tcBorders>
                    <w:top w:val="nil"/>
                    <w:left w:val="nil"/>
                    <w:bottom w:val="single" w:sz="4" w:space="0" w:color="auto"/>
                    <w:right w:val="single" w:sz="4" w:space="0" w:color="auto"/>
                  </w:tcBorders>
                  <w:shd w:val="clear" w:color="auto" w:fill="auto"/>
                  <w:vAlign w:val="bottom"/>
                  <w:hideMark/>
                </w:tcPr>
                <w:p w14:paraId="0D844A9F" w14:textId="0ADA1D55"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ALIMENTACION. DE PLASTICO TRANSPARENTE, ESTERIL Y DESECHABLE CON UN ORIFICIO EN EL EXTREMO PROXIMAL Y OTRO EN LOS PRIMEROS 2 CM. TAMAÑO PREMATURO, LONGITUD 38.5 CM. CALIBRE  5 FR.</w:t>
                  </w:r>
                </w:p>
              </w:tc>
              <w:tc>
                <w:tcPr>
                  <w:tcW w:w="1060" w:type="dxa"/>
                  <w:tcBorders>
                    <w:top w:val="nil"/>
                    <w:left w:val="nil"/>
                    <w:bottom w:val="single" w:sz="4" w:space="0" w:color="auto"/>
                    <w:right w:val="single" w:sz="4" w:space="0" w:color="auto"/>
                  </w:tcBorders>
                  <w:shd w:val="clear" w:color="auto" w:fill="auto"/>
                  <w:vAlign w:val="center"/>
                  <w:hideMark/>
                </w:tcPr>
                <w:p w14:paraId="272F7E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1B35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ED838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3,283</w:t>
                  </w:r>
                </w:p>
              </w:tc>
            </w:tr>
            <w:tr w:rsidR="00F05F56" w:rsidRPr="00F05F56" w14:paraId="253207E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31600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206</w:t>
                  </w:r>
                </w:p>
              </w:tc>
              <w:tc>
                <w:tcPr>
                  <w:tcW w:w="1491" w:type="dxa"/>
                  <w:tcBorders>
                    <w:top w:val="nil"/>
                    <w:left w:val="nil"/>
                    <w:bottom w:val="single" w:sz="4" w:space="0" w:color="auto"/>
                    <w:right w:val="single" w:sz="4" w:space="0" w:color="auto"/>
                  </w:tcBorders>
                  <w:shd w:val="clear" w:color="auto" w:fill="auto"/>
                  <w:noWrap/>
                  <w:vAlign w:val="center"/>
                  <w:hideMark/>
                </w:tcPr>
                <w:p w14:paraId="5C3E04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601689268.00</w:t>
                  </w:r>
                </w:p>
              </w:tc>
              <w:tc>
                <w:tcPr>
                  <w:tcW w:w="5103" w:type="dxa"/>
                  <w:tcBorders>
                    <w:top w:val="nil"/>
                    <w:left w:val="nil"/>
                    <w:bottom w:val="single" w:sz="4" w:space="0" w:color="auto"/>
                    <w:right w:val="single" w:sz="4" w:space="0" w:color="auto"/>
                  </w:tcBorders>
                  <w:shd w:val="clear" w:color="auto" w:fill="auto"/>
                  <w:vAlign w:val="bottom"/>
                  <w:hideMark/>
                </w:tcPr>
                <w:p w14:paraId="524803A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ALIMENTACION. DE PLASTICO TRANSPARENTE, ESTERIL Y DESECHABLE CON UN ORIFICIO EN EL EXTREMO PROXIMAL Y OTRO EN LOS PRIMEROS 2 CM.  TAMAÑO ADULTO, LONGITUD 125.0 CM. CALIBRE 16 FR.</w:t>
                  </w:r>
                </w:p>
              </w:tc>
              <w:tc>
                <w:tcPr>
                  <w:tcW w:w="1060" w:type="dxa"/>
                  <w:tcBorders>
                    <w:top w:val="nil"/>
                    <w:left w:val="nil"/>
                    <w:bottom w:val="single" w:sz="4" w:space="0" w:color="auto"/>
                    <w:right w:val="single" w:sz="4" w:space="0" w:color="auto"/>
                  </w:tcBorders>
                  <w:shd w:val="clear" w:color="auto" w:fill="auto"/>
                  <w:vAlign w:val="center"/>
                  <w:hideMark/>
                </w:tcPr>
                <w:p w14:paraId="2FC1CE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29543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90A5B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255B70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B6588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207</w:t>
                  </w:r>
                </w:p>
              </w:tc>
              <w:tc>
                <w:tcPr>
                  <w:tcW w:w="1491" w:type="dxa"/>
                  <w:tcBorders>
                    <w:top w:val="nil"/>
                    <w:left w:val="nil"/>
                    <w:bottom w:val="single" w:sz="4" w:space="0" w:color="auto"/>
                    <w:right w:val="single" w:sz="4" w:space="0" w:color="auto"/>
                  </w:tcBorders>
                  <w:shd w:val="clear" w:color="auto" w:fill="auto"/>
                  <w:noWrap/>
                  <w:vAlign w:val="center"/>
                  <w:hideMark/>
                </w:tcPr>
                <w:p w14:paraId="512BBC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601689367.00</w:t>
                  </w:r>
                </w:p>
              </w:tc>
              <w:tc>
                <w:tcPr>
                  <w:tcW w:w="5103" w:type="dxa"/>
                  <w:tcBorders>
                    <w:top w:val="nil"/>
                    <w:left w:val="nil"/>
                    <w:bottom w:val="single" w:sz="4" w:space="0" w:color="auto"/>
                    <w:right w:val="single" w:sz="4" w:space="0" w:color="auto"/>
                  </w:tcBorders>
                  <w:shd w:val="clear" w:color="auto" w:fill="auto"/>
                  <w:vAlign w:val="bottom"/>
                  <w:hideMark/>
                </w:tcPr>
                <w:p w14:paraId="15FD4C0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DIALISIS PERITONEAL DE PLASTICO RIGIDO ESTERIL Y DESECHABLE CON ORIFICIOS LATERALES, ESTILETE METALICO Y TUBO DE CONEXION INFANTIL</w:t>
                  </w:r>
                </w:p>
              </w:tc>
              <w:tc>
                <w:tcPr>
                  <w:tcW w:w="1060" w:type="dxa"/>
                  <w:tcBorders>
                    <w:top w:val="nil"/>
                    <w:left w:val="nil"/>
                    <w:bottom w:val="single" w:sz="4" w:space="0" w:color="auto"/>
                    <w:right w:val="single" w:sz="4" w:space="0" w:color="auto"/>
                  </w:tcBorders>
                  <w:shd w:val="clear" w:color="auto" w:fill="auto"/>
                  <w:vAlign w:val="center"/>
                  <w:hideMark/>
                </w:tcPr>
                <w:p w14:paraId="31596C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9D7B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8C459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1FF649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5C2C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208</w:t>
                  </w:r>
                </w:p>
              </w:tc>
              <w:tc>
                <w:tcPr>
                  <w:tcW w:w="1491" w:type="dxa"/>
                  <w:tcBorders>
                    <w:top w:val="nil"/>
                    <w:left w:val="nil"/>
                    <w:bottom w:val="single" w:sz="4" w:space="0" w:color="auto"/>
                    <w:right w:val="single" w:sz="4" w:space="0" w:color="auto"/>
                  </w:tcBorders>
                  <w:shd w:val="clear" w:color="auto" w:fill="auto"/>
                  <w:noWrap/>
                  <w:vAlign w:val="center"/>
                  <w:hideMark/>
                </w:tcPr>
                <w:p w14:paraId="041EBFE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601689375.00</w:t>
                  </w:r>
                </w:p>
              </w:tc>
              <w:tc>
                <w:tcPr>
                  <w:tcW w:w="5103" w:type="dxa"/>
                  <w:tcBorders>
                    <w:top w:val="nil"/>
                    <w:left w:val="nil"/>
                    <w:bottom w:val="single" w:sz="4" w:space="0" w:color="auto"/>
                    <w:right w:val="single" w:sz="4" w:space="0" w:color="auto"/>
                  </w:tcBorders>
                  <w:shd w:val="clear" w:color="auto" w:fill="auto"/>
                  <w:vAlign w:val="bottom"/>
                  <w:hideMark/>
                </w:tcPr>
                <w:p w14:paraId="2AB5E6B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PARA DIALISIS PERITONEAL DE PLASTICO RIGIDO ESTERIL Y DESECHABLE CON ORIFICIOS LATERALES ESTILETE METALICO Y TUBO DE CONEXION ADULTO</w:t>
                  </w:r>
                </w:p>
              </w:tc>
              <w:tc>
                <w:tcPr>
                  <w:tcW w:w="1060" w:type="dxa"/>
                  <w:tcBorders>
                    <w:top w:val="nil"/>
                    <w:left w:val="nil"/>
                    <w:bottom w:val="single" w:sz="4" w:space="0" w:color="auto"/>
                    <w:right w:val="single" w:sz="4" w:space="0" w:color="auto"/>
                  </w:tcBorders>
                  <w:shd w:val="clear" w:color="auto" w:fill="auto"/>
                  <w:vAlign w:val="center"/>
                  <w:hideMark/>
                </w:tcPr>
                <w:p w14:paraId="1F6047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BAAB2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83667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w:t>
                  </w:r>
                </w:p>
              </w:tc>
            </w:tr>
            <w:tr w:rsidR="00F05F56" w:rsidRPr="00F05F56" w14:paraId="706F0CD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C38C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209</w:t>
                  </w:r>
                </w:p>
              </w:tc>
              <w:tc>
                <w:tcPr>
                  <w:tcW w:w="1491" w:type="dxa"/>
                  <w:tcBorders>
                    <w:top w:val="nil"/>
                    <w:left w:val="nil"/>
                    <w:bottom w:val="single" w:sz="4" w:space="0" w:color="auto"/>
                    <w:right w:val="single" w:sz="4" w:space="0" w:color="auto"/>
                  </w:tcBorders>
                  <w:shd w:val="clear" w:color="auto" w:fill="auto"/>
                  <w:noWrap/>
                  <w:vAlign w:val="center"/>
                  <w:hideMark/>
                </w:tcPr>
                <w:p w14:paraId="51E30D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601689425.00</w:t>
                  </w:r>
                </w:p>
              </w:tc>
              <w:tc>
                <w:tcPr>
                  <w:tcW w:w="5103" w:type="dxa"/>
                  <w:tcBorders>
                    <w:top w:val="nil"/>
                    <w:left w:val="nil"/>
                    <w:bottom w:val="single" w:sz="4" w:space="0" w:color="auto"/>
                    <w:right w:val="single" w:sz="4" w:space="0" w:color="auto"/>
                  </w:tcBorders>
                  <w:shd w:val="clear" w:color="auto" w:fill="auto"/>
                  <w:vAlign w:val="bottom"/>
                  <w:hideMark/>
                </w:tcPr>
                <w:p w14:paraId="0E85EC6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EN FORMA DE T. DE LATEX. MODELO: KEHR. CALIBRE 14 FR.</w:t>
                  </w:r>
                </w:p>
              </w:tc>
              <w:tc>
                <w:tcPr>
                  <w:tcW w:w="1060" w:type="dxa"/>
                  <w:tcBorders>
                    <w:top w:val="nil"/>
                    <w:left w:val="nil"/>
                    <w:bottom w:val="single" w:sz="4" w:space="0" w:color="auto"/>
                    <w:right w:val="single" w:sz="4" w:space="0" w:color="auto"/>
                  </w:tcBorders>
                  <w:shd w:val="clear" w:color="auto" w:fill="auto"/>
                  <w:vAlign w:val="center"/>
                  <w:hideMark/>
                </w:tcPr>
                <w:p w14:paraId="42CA15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A444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E95BA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3DB382C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F4C336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210</w:t>
                  </w:r>
                </w:p>
              </w:tc>
              <w:tc>
                <w:tcPr>
                  <w:tcW w:w="1491" w:type="dxa"/>
                  <w:tcBorders>
                    <w:top w:val="nil"/>
                    <w:left w:val="nil"/>
                    <w:bottom w:val="single" w:sz="4" w:space="0" w:color="auto"/>
                    <w:right w:val="single" w:sz="4" w:space="0" w:color="auto"/>
                  </w:tcBorders>
                  <w:shd w:val="clear" w:color="auto" w:fill="auto"/>
                  <w:noWrap/>
                  <w:vAlign w:val="center"/>
                  <w:hideMark/>
                </w:tcPr>
                <w:p w14:paraId="595DCA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601689433.00</w:t>
                  </w:r>
                </w:p>
              </w:tc>
              <w:tc>
                <w:tcPr>
                  <w:tcW w:w="5103" w:type="dxa"/>
                  <w:tcBorders>
                    <w:top w:val="nil"/>
                    <w:left w:val="nil"/>
                    <w:bottom w:val="single" w:sz="4" w:space="0" w:color="auto"/>
                    <w:right w:val="single" w:sz="4" w:space="0" w:color="auto"/>
                  </w:tcBorders>
                  <w:shd w:val="clear" w:color="auto" w:fill="auto"/>
                  <w:vAlign w:val="bottom"/>
                  <w:hideMark/>
                </w:tcPr>
                <w:p w14:paraId="7E34D5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EN FORMA DE T. DE LATEX. MODELO: KEHR. CALIBRE 16 FR.</w:t>
                  </w:r>
                </w:p>
              </w:tc>
              <w:tc>
                <w:tcPr>
                  <w:tcW w:w="1060" w:type="dxa"/>
                  <w:tcBorders>
                    <w:top w:val="nil"/>
                    <w:left w:val="nil"/>
                    <w:bottom w:val="single" w:sz="4" w:space="0" w:color="auto"/>
                    <w:right w:val="single" w:sz="4" w:space="0" w:color="auto"/>
                  </w:tcBorders>
                  <w:shd w:val="clear" w:color="auto" w:fill="auto"/>
                  <w:vAlign w:val="center"/>
                  <w:hideMark/>
                </w:tcPr>
                <w:p w14:paraId="4BF0092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9C4C6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2CC5F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1E4FAE9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AADC5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211</w:t>
                  </w:r>
                </w:p>
              </w:tc>
              <w:tc>
                <w:tcPr>
                  <w:tcW w:w="1491" w:type="dxa"/>
                  <w:tcBorders>
                    <w:top w:val="nil"/>
                    <w:left w:val="nil"/>
                    <w:bottom w:val="single" w:sz="4" w:space="0" w:color="auto"/>
                    <w:right w:val="single" w:sz="4" w:space="0" w:color="auto"/>
                  </w:tcBorders>
                  <w:shd w:val="clear" w:color="auto" w:fill="auto"/>
                  <w:noWrap/>
                  <w:vAlign w:val="center"/>
                  <w:hideMark/>
                </w:tcPr>
                <w:p w14:paraId="6789D5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601689441.00</w:t>
                  </w:r>
                </w:p>
              </w:tc>
              <w:tc>
                <w:tcPr>
                  <w:tcW w:w="5103" w:type="dxa"/>
                  <w:tcBorders>
                    <w:top w:val="nil"/>
                    <w:left w:val="nil"/>
                    <w:bottom w:val="single" w:sz="4" w:space="0" w:color="auto"/>
                    <w:right w:val="single" w:sz="4" w:space="0" w:color="auto"/>
                  </w:tcBorders>
                  <w:shd w:val="clear" w:color="auto" w:fill="auto"/>
                  <w:vAlign w:val="bottom"/>
                  <w:hideMark/>
                </w:tcPr>
                <w:p w14:paraId="2DE30B3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EN FORMA DE T. DE LATEX. MODELO: KEHR. CALIBRE 18 FR.</w:t>
                  </w:r>
                </w:p>
              </w:tc>
              <w:tc>
                <w:tcPr>
                  <w:tcW w:w="1060" w:type="dxa"/>
                  <w:tcBorders>
                    <w:top w:val="nil"/>
                    <w:left w:val="nil"/>
                    <w:bottom w:val="single" w:sz="4" w:space="0" w:color="auto"/>
                    <w:right w:val="single" w:sz="4" w:space="0" w:color="auto"/>
                  </w:tcBorders>
                  <w:shd w:val="clear" w:color="auto" w:fill="auto"/>
                  <w:vAlign w:val="center"/>
                  <w:hideMark/>
                </w:tcPr>
                <w:p w14:paraId="7A3177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C31A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EC1E3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w:t>
                  </w:r>
                </w:p>
              </w:tc>
            </w:tr>
            <w:tr w:rsidR="00F05F56" w:rsidRPr="00F05F56" w14:paraId="251AD1E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1EADB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212</w:t>
                  </w:r>
                </w:p>
              </w:tc>
              <w:tc>
                <w:tcPr>
                  <w:tcW w:w="1491" w:type="dxa"/>
                  <w:tcBorders>
                    <w:top w:val="nil"/>
                    <w:left w:val="nil"/>
                    <w:bottom w:val="single" w:sz="4" w:space="0" w:color="auto"/>
                    <w:right w:val="single" w:sz="4" w:space="0" w:color="auto"/>
                  </w:tcBorders>
                  <w:shd w:val="clear" w:color="auto" w:fill="auto"/>
                  <w:noWrap/>
                  <w:vAlign w:val="center"/>
                  <w:hideMark/>
                </w:tcPr>
                <w:p w14:paraId="59F9AA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601689482.00</w:t>
                  </w:r>
                </w:p>
              </w:tc>
              <w:tc>
                <w:tcPr>
                  <w:tcW w:w="5103" w:type="dxa"/>
                  <w:tcBorders>
                    <w:top w:val="nil"/>
                    <w:left w:val="nil"/>
                    <w:bottom w:val="single" w:sz="4" w:space="0" w:color="auto"/>
                    <w:right w:val="single" w:sz="4" w:space="0" w:color="auto"/>
                  </w:tcBorders>
                  <w:shd w:val="clear" w:color="auto" w:fill="auto"/>
                  <w:vAlign w:val="bottom"/>
                  <w:hideMark/>
                </w:tcPr>
                <w:p w14:paraId="5A081A6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LATEX, CON GLOBO DE AUTORRETENCION DE 3 ML. CON VALVULA PARA JERINGA. ESTERIL Y DESECHABLE. TIPO: FOLEY DE DOS VIAS. CAL. 10 FR.</w:t>
                  </w:r>
                </w:p>
              </w:tc>
              <w:tc>
                <w:tcPr>
                  <w:tcW w:w="1060" w:type="dxa"/>
                  <w:tcBorders>
                    <w:top w:val="nil"/>
                    <w:left w:val="nil"/>
                    <w:bottom w:val="single" w:sz="4" w:space="0" w:color="auto"/>
                    <w:right w:val="single" w:sz="4" w:space="0" w:color="auto"/>
                  </w:tcBorders>
                  <w:shd w:val="clear" w:color="auto" w:fill="auto"/>
                  <w:vAlign w:val="center"/>
                  <w:hideMark/>
                </w:tcPr>
                <w:p w14:paraId="03E8C8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51E8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4A0E7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4B9185F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0F3C5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213</w:t>
                  </w:r>
                </w:p>
              </w:tc>
              <w:tc>
                <w:tcPr>
                  <w:tcW w:w="1491" w:type="dxa"/>
                  <w:tcBorders>
                    <w:top w:val="nil"/>
                    <w:left w:val="nil"/>
                    <w:bottom w:val="single" w:sz="4" w:space="0" w:color="auto"/>
                    <w:right w:val="single" w:sz="4" w:space="0" w:color="auto"/>
                  </w:tcBorders>
                  <w:shd w:val="clear" w:color="auto" w:fill="auto"/>
                  <w:noWrap/>
                  <w:vAlign w:val="center"/>
                  <w:hideMark/>
                </w:tcPr>
                <w:p w14:paraId="72E0B1B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601689599.00</w:t>
                  </w:r>
                </w:p>
              </w:tc>
              <w:tc>
                <w:tcPr>
                  <w:tcW w:w="5103" w:type="dxa"/>
                  <w:tcBorders>
                    <w:top w:val="nil"/>
                    <w:left w:val="nil"/>
                    <w:bottom w:val="single" w:sz="4" w:space="0" w:color="auto"/>
                    <w:right w:val="single" w:sz="4" w:space="0" w:color="auto"/>
                  </w:tcBorders>
                  <w:shd w:val="clear" w:color="auto" w:fill="auto"/>
                  <w:vAlign w:val="bottom"/>
                  <w:hideMark/>
                </w:tcPr>
                <w:p w14:paraId="310E3C7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LATEX, ESTERIL, DESECHABLE, CON GLOBO DE AUTORRETENCION DE 5 ML, CON VALVULA PARA JERINGA, TIPO FOLEY </w:t>
                  </w:r>
                  <w:proofErr w:type="gramStart"/>
                  <w:r w:rsidRPr="00F05F56">
                    <w:rPr>
                      <w:rFonts w:ascii="Calibri" w:hAnsi="Calibri" w:cs="Calibri"/>
                      <w:color w:val="000000"/>
                      <w:sz w:val="18"/>
                      <w:szCs w:val="18"/>
                      <w:lang w:val="es-MX" w:eastAsia="es-MX"/>
                    </w:rPr>
                    <w:t>( DE</w:t>
                  </w:r>
                  <w:proofErr w:type="gramEnd"/>
                  <w:r w:rsidRPr="00F05F56">
                    <w:rPr>
                      <w:rFonts w:ascii="Calibri" w:hAnsi="Calibri" w:cs="Calibri"/>
                      <w:color w:val="000000"/>
                      <w:sz w:val="18"/>
                      <w:szCs w:val="18"/>
                      <w:lang w:val="es-MX" w:eastAsia="es-MX"/>
                    </w:rPr>
                    <w:t xml:space="preserve"> DOS VIAS), CALIBRE 8 FR.</w:t>
                  </w:r>
                </w:p>
              </w:tc>
              <w:tc>
                <w:tcPr>
                  <w:tcW w:w="1060" w:type="dxa"/>
                  <w:tcBorders>
                    <w:top w:val="nil"/>
                    <w:left w:val="nil"/>
                    <w:bottom w:val="single" w:sz="4" w:space="0" w:color="auto"/>
                    <w:right w:val="single" w:sz="4" w:space="0" w:color="auto"/>
                  </w:tcBorders>
                  <w:shd w:val="clear" w:color="auto" w:fill="auto"/>
                  <w:vAlign w:val="center"/>
                  <w:hideMark/>
                </w:tcPr>
                <w:p w14:paraId="0A32F8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6E5AF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A5113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1837DB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CDA7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214</w:t>
                  </w:r>
                </w:p>
              </w:tc>
              <w:tc>
                <w:tcPr>
                  <w:tcW w:w="1491" w:type="dxa"/>
                  <w:tcBorders>
                    <w:top w:val="nil"/>
                    <w:left w:val="nil"/>
                    <w:bottom w:val="single" w:sz="4" w:space="0" w:color="auto"/>
                    <w:right w:val="single" w:sz="4" w:space="0" w:color="auto"/>
                  </w:tcBorders>
                  <w:shd w:val="clear" w:color="auto" w:fill="auto"/>
                  <w:noWrap/>
                  <w:vAlign w:val="center"/>
                  <w:hideMark/>
                </w:tcPr>
                <w:p w14:paraId="749A18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601689607.00</w:t>
                  </w:r>
                </w:p>
              </w:tc>
              <w:tc>
                <w:tcPr>
                  <w:tcW w:w="5103" w:type="dxa"/>
                  <w:tcBorders>
                    <w:top w:val="nil"/>
                    <w:left w:val="nil"/>
                    <w:bottom w:val="single" w:sz="4" w:space="0" w:color="auto"/>
                    <w:right w:val="single" w:sz="4" w:space="0" w:color="auto"/>
                  </w:tcBorders>
                  <w:shd w:val="clear" w:color="auto" w:fill="auto"/>
                  <w:vAlign w:val="bottom"/>
                  <w:hideMark/>
                </w:tcPr>
                <w:p w14:paraId="56A0AF4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LATEX, ESTERIL, DESECHABLE, CON GLOBO DE AUTORRETENCION DE 5 ML., CON VALVULA PARA </w:t>
                  </w:r>
                  <w:proofErr w:type="gramStart"/>
                  <w:r w:rsidRPr="00F05F56">
                    <w:rPr>
                      <w:rFonts w:ascii="Calibri" w:hAnsi="Calibri" w:cs="Calibri"/>
                      <w:color w:val="000000"/>
                      <w:sz w:val="18"/>
                      <w:szCs w:val="18"/>
                      <w:lang w:val="es-MX" w:eastAsia="es-MX"/>
                    </w:rPr>
                    <w:t>JERINGA ,</w:t>
                  </w:r>
                  <w:proofErr w:type="gramEnd"/>
                  <w:r w:rsidRPr="00F05F56">
                    <w:rPr>
                      <w:rFonts w:ascii="Calibri" w:hAnsi="Calibri" w:cs="Calibri"/>
                      <w:color w:val="000000"/>
                      <w:sz w:val="18"/>
                      <w:szCs w:val="18"/>
                      <w:lang w:val="es-MX" w:eastAsia="es-MX"/>
                    </w:rPr>
                    <w:t xml:space="preserve">  TIPO FOLEY (DE DOS VIAS). CALIBRE 10 FR</w:t>
                  </w:r>
                </w:p>
              </w:tc>
              <w:tc>
                <w:tcPr>
                  <w:tcW w:w="1060" w:type="dxa"/>
                  <w:tcBorders>
                    <w:top w:val="nil"/>
                    <w:left w:val="nil"/>
                    <w:bottom w:val="single" w:sz="4" w:space="0" w:color="auto"/>
                    <w:right w:val="single" w:sz="4" w:space="0" w:color="auto"/>
                  </w:tcBorders>
                  <w:shd w:val="clear" w:color="auto" w:fill="auto"/>
                  <w:vAlign w:val="center"/>
                  <w:hideMark/>
                </w:tcPr>
                <w:p w14:paraId="6D703B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A3189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F3013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C91667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C79C4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215</w:t>
                  </w:r>
                </w:p>
              </w:tc>
              <w:tc>
                <w:tcPr>
                  <w:tcW w:w="1491" w:type="dxa"/>
                  <w:tcBorders>
                    <w:top w:val="nil"/>
                    <w:left w:val="nil"/>
                    <w:bottom w:val="single" w:sz="4" w:space="0" w:color="auto"/>
                    <w:right w:val="single" w:sz="4" w:space="0" w:color="auto"/>
                  </w:tcBorders>
                  <w:shd w:val="clear" w:color="auto" w:fill="auto"/>
                  <w:noWrap/>
                  <w:vAlign w:val="center"/>
                  <w:hideMark/>
                </w:tcPr>
                <w:p w14:paraId="467F83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601689615.00</w:t>
                  </w:r>
                </w:p>
              </w:tc>
              <w:tc>
                <w:tcPr>
                  <w:tcW w:w="5103" w:type="dxa"/>
                  <w:tcBorders>
                    <w:top w:val="nil"/>
                    <w:left w:val="nil"/>
                    <w:bottom w:val="single" w:sz="4" w:space="0" w:color="auto"/>
                    <w:right w:val="single" w:sz="4" w:space="0" w:color="auto"/>
                  </w:tcBorders>
                  <w:shd w:val="clear" w:color="auto" w:fill="auto"/>
                  <w:vAlign w:val="bottom"/>
                  <w:hideMark/>
                </w:tcPr>
                <w:p w14:paraId="24DDF05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12 FR</w:t>
                  </w:r>
                </w:p>
              </w:tc>
              <w:tc>
                <w:tcPr>
                  <w:tcW w:w="1060" w:type="dxa"/>
                  <w:tcBorders>
                    <w:top w:val="nil"/>
                    <w:left w:val="nil"/>
                    <w:bottom w:val="single" w:sz="4" w:space="0" w:color="auto"/>
                    <w:right w:val="single" w:sz="4" w:space="0" w:color="auto"/>
                  </w:tcBorders>
                  <w:shd w:val="clear" w:color="auto" w:fill="auto"/>
                  <w:vAlign w:val="center"/>
                  <w:hideMark/>
                </w:tcPr>
                <w:p w14:paraId="715A87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0A85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BF4A4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347</w:t>
                  </w:r>
                </w:p>
              </w:tc>
            </w:tr>
            <w:tr w:rsidR="00F05F56" w:rsidRPr="00F05F56" w14:paraId="233ECBE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1142F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216</w:t>
                  </w:r>
                </w:p>
              </w:tc>
              <w:tc>
                <w:tcPr>
                  <w:tcW w:w="1491" w:type="dxa"/>
                  <w:tcBorders>
                    <w:top w:val="nil"/>
                    <w:left w:val="nil"/>
                    <w:bottom w:val="single" w:sz="4" w:space="0" w:color="auto"/>
                    <w:right w:val="single" w:sz="4" w:space="0" w:color="auto"/>
                  </w:tcBorders>
                  <w:shd w:val="clear" w:color="auto" w:fill="auto"/>
                  <w:noWrap/>
                  <w:vAlign w:val="center"/>
                  <w:hideMark/>
                </w:tcPr>
                <w:p w14:paraId="6E78E1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601689623.00</w:t>
                  </w:r>
                </w:p>
              </w:tc>
              <w:tc>
                <w:tcPr>
                  <w:tcW w:w="5103" w:type="dxa"/>
                  <w:tcBorders>
                    <w:top w:val="nil"/>
                    <w:left w:val="nil"/>
                    <w:bottom w:val="single" w:sz="4" w:space="0" w:color="auto"/>
                    <w:right w:val="single" w:sz="4" w:space="0" w:color="auto"/>
                  </w:tcBorders>
                  <w:shd w:val="clear" w:color="auto" w:fill="auto"/>
                  <w:vAlign w:val="bottom"/>
                  <w:hideMark/>
                </w:tcPr>
                <w:p w14:paraId="2E612C3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14 FR.</w:t>
                  </w:r>
                </w:p>
              </w:tc>
              <w:tc>
                <w:tcPr>
                  <w:tcW w:w="1060" w:type="dxa"/>
                  <w:tcBorders>
                    <w:top w:val="nil"/>
                    <w:left w:val="nil"/>
                    <w:bottom w:val="single" w:sz="4" w:space="0" w:color="auto"/>
                    <w:right w:val="single" w:sz="4" w:space="0" w:color="auto"/>
                  </w:tcBorders>
                  <w:shd w:val="clear" w:color="auto" w:fill="auto"/>
                  <w:vAlign w:val="center"/>
                  <w:hideMark/>
                </w:tcPr>
                <w:p w14:paraId="60EA1E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A51E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89B70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2,761</w:t>
                  </w:r>
                </w:p>
              </w:tc>
            </w:tr>
            <w:tr w:rsidR="00F05F56" w:rsidRPr="00F05F56" w14:paraId="5C41C10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B21204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217</w:t>
                  </w:r>
                </w:p>
              </w:tc>
              <w:tc>
                <w:tcPr>
                  <w:tcW w:w="1491" w:type="dxa"/>
                  <w:tcBorders>
                    <w:top w:val="nil"/>
                    <w:left w:val="nil"/>
                    <w:bottom w:val="single" w:sz="4" w:space="0" w:color="auto"/>
                    <w:right w:val="single" w:sz="4" w:space="0" w:color="auto"/>
                  </w:tcBorders>
                  <w:shd w:val="clear" w:color="auto" w:fill="auto"/>
                  <w:noWrap/>
                  <w:vAlign w:val="center"/>
                  <w:hideMark/>
                </w:tcPr>
                <w:p w14:paraId="00E028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601689631.00</w:t>
                  </w:r>
                </w:p>
              </w:tc>
              <w:tc>
                <w:tcPr>
                  <w:tcW w:w="5103" w:type="dxa"/>
                  <w:tcBorders>
                    <w:top w:val="nil"/>
                    <w:left w:val="nil"/>
                    <w:bottom w:val="single" w:sz="4" w:space="0" w:color="auto"/>
                    <w:right w:val="single" w:sz="4" w:space="0" w:color="auto"/>
                  </w:tcBorders>
                  <w:shd w:val="clear" w:color="auto" w:fill="auto"/>
                  <w:vAlign w:val="bottom"/>
                  <w:hideMark/>
                </w:tcPr>
                <w:p w14:paraId="328FADF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w:t>
                  </w:r>
                  <w:proofErr w:type="gramStart"/>
                  <w:r w:rsidRPr="00F05F56">
                    <w:rPr>
                      <w:rFonts w:ascii="Calibri" w:hAnsi="Calibri" w:cs="Calibri"/>
                      <w:color w:val="000000"/>
                      <w:sz w:val="18"/>
                      <w:szCs w:val="18"/>
                      <w:lang w:val="es-MX" w:eastAsia="es-MX"/>
                    </w:rPr>
                    <w:t>LATEX,  ESTERIL</w:t>
                  </w:r>
                  <w:proofErr w:type="gramEnd"/>
                  <w:r w:rsidRPr="00F05F56">
                    <w:rPr>
                      <w:rFonts w:ascii="Calibri" w:hAnsi="Calibri" w:cs="Calibri"/>
                      <w:color w:val="000000"/>
                      <w:sz w:val="18"/>
                      <w:szCs w:val="18"/>
                      <w:lang w:val="es-MX" w:eastAsia="es-MX"/>
                    </w:rPr>
                    <w:t xml:space="preserve"> Y DESECHABLE, CON GLOBO DE AUTORRETENCION DE 5 ML. CON VALVULA PARA JERINGA TIPO:. FOLEY (DE DOS VIAS) CALIBRE 16 FR.</w:t>
                  </w:r>
                </w:p>
              </w:tc>
              <w:tc>
                <w:tcPr>
                  <w:tcW w:w="1060" w:type="dxa"/>
                  <w:tcBorders>
                    <w:top w:val="nil"/>
                    <w:left w:val="nil"/>
                    <w:bottom w:val="single" w:sz="4" w:space="0" w:color="auto"/>
                    <w:right w:val="single" w:sz="4" w:space="0" w:color="auto"/>
                  </w:tcBorders>
                  <w:shd w:val="clear" w:color="auto" w:fill="auto"/>
                  <w:vAlign w:val="center"/>
                  <w:hideMark/>
                </w:tcPr>
                <w:p w14:paraId="4D12E0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3DB9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10F2D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5,326</w:t>
                  </w:r>
                </w:p>
              </w:tc>
            </w:tr>
            <w:tr w:rsidR="00F05F56" w:rsidRPr="00F05F56" w14:paraId="570F0A1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96307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218</w:t>
                  </w:r>
                </w:p>
              </w:tc>
              <w:tc>
                <w:tcPr>
                  <w:tcW w:w="1491" w:type="dxa"/>
                  <w:tcBorders>
                    <w:top w:val="nil"/>
                    <w:left w:val="nil"/>
                    <w:bottom w:val="single" w:sz="4" w:space="0" w:color="auto"/>
                    <w:right w:val="single" w:sz="4" w:space="0" w:color="auto"/>
                  </w:tcBorders>
                  <w:shd w:val="clear" w:color="auto" w:fill="auto"/>
                  <w:noWrap/>
                  <w:vAlign w:val="center"/>
                  <w:hideMark/>
                </w:tcPr>
                <w:p w14:paraId="59CDE4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601689649.00</w:t>
                  </w:r>
                </w:p>
              </w:tc>
              <w:tc>
                <w:tcPr>
                  <w:tcW w:w="5103" w:type="dxa"/>
                  <w:tcBorders>
                    <w:top w:val="nil"/>
                    <w:left w:val="nil"/>
                    <w:bottom w:val="single" w:sz="4" w:space="0" w:color="auto"/>
                    <w:right w:val="single" w:sz="4" w:space="0" w:color="auto"/>
                  </w:tcBorders>
                  <w:shd w:val="clear" w:color="auto" w:fill="auto"/>
                  <w:vAlign w:val="bottom"/>
                  <w:hideMark/>
                </w:tcPr>
                <w:p w14:paraId="4ABD2C9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w:t>
                  </w:r>
                  <w:proofErr w:type="gramStart"/>
                  <w:r w:rsidRPr="00F05F56">
                    <w:rPr>
                      <w:rFonts w:ascii="Calibri" w:hAnsi="Calibri" w:cs="Calibri"/>
                      <w:color w:val="000000"/>
                      <w:sz w:val="18"/>
                      <w:szCs w:val="18"/>
                      <w:lang w:val="es-MX" w:eastAsia="es-MX"/>
                    </w:rPr>
                    <w:t>LATEX ,</w:t>
                  </w:r>
                  <w:proofErr w:type="gramEnd"/>
                  <w:r w:rsidRPr="00F05F56">
                    <w:rPr>
                      <w:rFonts w:ascii="Calibri" w:hAnsi="Calibri" w:cs="Calibri"/>
                      <w:color w:val="000000"/>
                      <w:sz w:val="18"/>
                      <w:szCs w:val="18"/>
                      <w:lang w:val="es-MX" w:eastAsia="es-MX"/>
                    </w:rPr>
                    <w:t xml:space="preserve"> ESTERIL, Y DESECHABLE, CON GLOBO DE AUTORRETENCION DE 5 ML. CON VALVULA PARA JERINGA ,TIPO; FOLEY (DE DOS VIAS). CALIBRE 18 FR</w:t>
                  </w:r>
                </w:p>
              </w:tc>
              <w:tc>
                <w:tcPr>
                  <w:tcW w:w="1060" w:type="dxa"/>
                  <w:tcBorders>
                    <w:top w:val="nil"/>
                    <w:left w:val="nil"/>
                    <w:bottom w:val="single" w:sz="4" w:space="0" w:color="auto"/>
                    <w:right w:val="single" w:sz="4" w:space="0" w:color="auto"/>
                  </w:tcBorders>
                  <w:shd w:val="clear" w:color="auto" w:fill="auto"/>
                  <w:vAlign w:val="center"/>
                  <w:hideMark/>
                </w:tcPr>
                <w:p w14:paraId="5664F1B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9A47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C8591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1,541</w:t>
                  </w:r>
                </w:p>
              </w:tc>
            </w:tr>
            <w:tr w:rsidR="00F05F56" w:rsidRPr="00F05F56" w14:paraId="213C583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0317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219</w:t>
                  </w:r>
                </w:p>
              </w:tc>
              <w:tc>
                <w:tcPr>
                  <w:tcW w:w="1491" w:type="dxa"/>
                  <w:tcBorders>
                    <w:top w:val="nil"/>
                    <w:left w:val="nil"/>
                    <w:bottom w:val="single" w:sz="4" w:space="0" w:color="auto"/>
                    <w:right w:val="single" w:sz="4" w:space="0" w:color="auto"/>
                  </w:tcBorders>
                  <w:shd w:val="clear" w:color="auto" w:fill="auto"/>
                  <w:noWrap/>
                  <w:vAlign w:val="center"/>
                  <w:hideMark/>
                </w:tcPr>
                <w:p w14:paraId="4CB41E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601689656.00</w:t>
                  </w:r>
                </w:p>
              </w:tc>
              <w:tc>
                <w:tcPr>
                  <w:tcW w:w="5103" w:type="dxa"/>
                  <w:tcBorders>
                    <w:top w:val="nil"/>
                    <w:left w:val="nil"/>
                    <w:bottom w:val="single" w:sz="4" w:space="0" w:color="auto"/>
                    <w:right w:val="single" w:sz="4" w:space="0" w:color="auto"/>
                  </w:tcBorders>
                  <w:shd w:val="clear" w:color="auto" w:fill="auto"/>
                  <w:vAlign w:val="bottom"/>
                  <w:hideMark/>
                </w:tcPr>
                <w:p w14:paraId="34F20D8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w:t>
                  </w:r>
                  <w:proofErr w:type="gramStart"/>
                  <w:r w:rsidRPr="00F05F56">
                    <w:rPr>
                      <w:rFonts w:ascii="Calibri" w:hAnsi="Calibri" w:cs="Calibri"/>
                      <w:color w:val="000000"/>
                      <w:sz w:val="18"/>
                      <w:szCs w:val="18"/>
                      <w:lang w:val="es-MX" w:eastAsia="es-MX"/>
                    </w:rPr>
                    <w:t>LATEX ,</w:t>
                  </w:r>
                  <w:proofErr w:type="gramEnd"/>
                  <w:r w:rsidRPr="00F05F56">
                    <w:rPr>
                      <w:rFonts w:ascii="Calibri" w:hAnsi="Calibri" w:cs="Calibri"/>
                      <w:color w:val="000000"/>
                      <w:sz w:val="18"/>
                      <w:szCs w:val="18"/>
                      <w:lang w:val="es-MX" w:eastAsia="es-MX"/>
                    </w:rPr>
                    <w:t xml:space="preserve"> ESTERIL Y DESECHABLE, CON GLOBO DE AUTORRETENCION DE 5 ML., CON VALVULA PARA JERINGA, TIPO: FOLEY (DE DOS VIAS), CALIBRE 20 FR</w:t>
                  </w:r>
                </w:p>
              </w:tc>
              <w:tc>
                <w:tcPr>
                  <w:tcW w:w="1060" w:type="dxa"/>
                  <w:tcBorders>
                    <w:top w:val="nil"/>
                    <w:left w:val="nil"/>
                    <w:bottom w:val="single" w:sz="4" w:space="0" w:color="auto"/>
                    <w:right w:val="single" w:sz="4" w:space="0" w:color="auto"/>
                  </w:tcBorders>
                  <w:shd w:val="clear" w:color="auto" w:fill="auto"/>
                  <w:vAlign w:val="center"/>
                  <w:hideMark/>
                </w:tcPr>
                <w:p w14:paraId="44FDB2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C837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FA8E9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230</w:t>
                  </w:r>
                </w:p>
              </w:tc>
            </w:tr>
            <w:tr w:rsidR="00F05F56" w:rsidRPr="00F05F56" w14:paraId="6658715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114C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220</w:t>
                  </w:r>
                </w:p>
              </w:tc>
              <w:tc>
                <w:tcPr>
                  <w:tcW w:w="1491" w:type="dxa"/>
                  <w:tcBorders>
                    <w:top w:val="nil"/>
                    <w:left w:val="nil"/>
                    <w:bottom w:val="single" w:sz="4" w:space="0" w:color="auto"/>
                    <w:right w:val="single" w:sz="4" w:space="0" w:color="auto"/>
                  </w:tcBorders>
                  <w:shd w:val="clear" w:color="auto" w:fill="auto"/>
                  <w:noWrap/>
                  <w:vAlign w:val="center"/>
                  <w:hideMark/>
                </w:tcPr>
                <w:p w14:paraId="69B9B3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601689664.00</w:t>
                  </w:r>
                </w:p>
              </w:tc>
              <w:tc>
                <w:tcPr>
                  <w:tcW w:w="5103" w:type="dxa"/>
                  <w:tcBorders>
                    <w:top w:val="nil"/>
                    <w:left w:val="nil"/>
                    <w:bottom w:val="single" w:sz="4" w:space="0" w:color="auto"/>
                    <w:right w:val="single" w:sz="4" w:space="0" w:color="auto"/>
                  </w:tcBorders>
                  <w:shd w:val="clear" w:color="auto" w:fill="auto"/>
                  <w:vAlign w:val="bottom"/>
                  <w:hideMark/>
                </w:tcPr>
                <w:p w14:paraId="14344BD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w:t>
                  </w:r>
                  <w:proofErr w:type="gramStart"/>
                  <w:r w:rsidRPr="00F05F56">
                    <w:rPr>
                      <w:rFonts w:ascii="Calibri" w:hAnsi="Calibri" w:cs="Calibri"/>
                      <w:color w:val="000000"/>
                      <w:sz w:val="18"/>
                      <w:szCs w:val="18"/>
                      <w:lang w:val="es-MX" w:eastAsia="es-MX"/>
                    </w:rPr>
                    <w:t>LATEX,  ESTERIL</w:t>
                  </w:r>
                  <w:proofErr w:type="gramEnd"/>
                  <w:r w:rsidRPr="00F05F56">
                    <w:rPr>
                      <w:rFonts w:ascii="Calibri" w:hAnsi="Calibri" w:cs="Calibri"/>
                      <w:color w:val="000000"/>
                      <w:sz w:val="18"/>
                      <w:szCs w:val="18"/>
                      <w:lang w:val="es-MX" w:eastAsia="es-MX"/>
                    </w:rPr>
                    <w:t xml:space="preserve"> Y DESECHABLE, CON GLOBO DE AUTORRETENCION DE 5 ML. CON VALVULA PARA JERINGA, TIPO: FOLEY ( DE DOS VIAS). CALIBRE 22 FR</w:t>
                  </w:r>
                </w:p>
              </w:tc>
              <w:tc>
                <w:tcPr>
                  <w:tcW w:w="1060" w:type="dxa"/>
                  <w:tcBorders>
                    <w:top w:val="nil"/>
                    <w:left w:val="nil"/>
                    <w:bottom w:val="single" w:sz="4" w:space="0" w:color="auto"/>
                    <w:right w:val="single" w:sz="4" w:space="0" w:color="auto"/>
                  </w:tcBorders>
                  <w:shd w:val="clear" w:color="auto" w:fill="auto"/>
                  <w:vAlign w:val="center"/>
                  <w:hideMark/>
                </w:tcPr>
                <w:p w14:paraId="354F4F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ABAE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444D5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w:t>
                  </w:r>
                </w:p>
              </w:tc>
            </w:tr>
            <w:tr w:rsidR="00F05F56" w:rsidRPr="00F05F56" w14:paraId="71DA7ED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A0072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221</w:t>
                  </w:r>
                </w:p>
              </w:tc>
              <w:tc>
                <w:tcPr>
                  <w:tcW w:w="1491" w:type="dxa"/>
                  <w:tcBorders>
                    <w:top w:val="nil"/>
                    <w:left w:val="nil"/>
                    <w:bottom w:val="single" w:sz="4" w:space="0" w:color="auto"/>
                    <w:right w:val="single" w:sz="4" w:space="0" w:color="auto"/>
                  </w:tcBorders>
                  <w:shd w:val="clear" w:color="auto" w:fill="auto"/>
                  <w:noWrap/>
                  <w:vAlign w:val="center"/>
                  <w:hideMark/>
                </w:tcPr>
                <w:p w14:paraId="2E26B12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601689672.00</w:t>
                  </w:r>
                </w:p>
              </w:tc>
              <w:tc>
                <w:tcPr>
                  <w:tcW w:w="5103" w:type="dxa"/>
                  <w:tcBorders>
                    <w:top w:val="nil"/>
                    <w:left w:val="nil"/>
                    <w:bottom w:val="single" w:sz="4" w:space="0" w:color="auto"/>
                    <w:right w:val="single" w:sz="4" w:space="0" w:color="auto"/>
                  </w:tcBorders>
                  <w:shd w:val="clear" w:color="auto" w:fill="auto"/>
                  <w:vAlign w:val="bottom"/>
                  <w:hideMark/>
                </w:tcPr>
                <w:p w14:paraId="1D661CB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24 FR.</w:t>
                  </w:r>
                </w:p>
              </w:tc>
              <w:tc>
                <w:tcPr>
                  <w:tcW w:w="1060" w:type="dxa"/>
                  <w:tcBorders>
                    <w:top w:val="nil"/>
                    <w:left w:val="nil"/>
                    <w:bottom w:val="single" w:sz="4" w:space="0" w:color="auto"/>
                    <w:right w:val="single" w:sz="4" w:space="0" w:color="auto"/>
                  </w:tcBorders>
                  <w:shd w:val="clear" w:color="auto" w:fill="auto"/>
                  <w:vAlign w:val="center"/>
                  <w:hideMark/>
                </w:tcPr>
                <w:p w14:paraId="7168C7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CC11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CDA25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AB3933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40A2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222</w:t>
                  </w:r>
                </w:p>
              </w:tc>
              <w:tc>
                <w:tcPr>
                  <w:tcW w:w="1491" w:type="dxa"/>
                  <w:tcBorders>
                    <w:top w:val="nil"/>
                    <w:left w:val="nil"/>
                    <w:bottom w:val="single" w:sz="4" w:space="0" w:color="auto"/>
                    <w:right w:val="single" w:sz="4" w:space="0" w:color="auto"/>
                  </w:tcBorders>
                  <w:shd w:val="clear" w:color="auto" w:fill="auto"/>
                  <w:noWrap/>
                  <w:vAlign w:val="center"/>
                  <w:hideMark/>
                </w:tcPr>
                <w:p w14:paraId="589F0D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601689730.00</w:t>
                  </w:r>
                </w:p>
              </w:tc>
              <w:tc>
                <w:tcPr>
                  <w:tcW w:w="5103" w:type="dxa"/>
                  <w:tcBorders>
                    <w:top w:val="nil"/>
                    <w:left w:val="nil"/>
                    <w:bottom w:val="single" w:sz="4" w:space="0" w:color="auto"/>
                    <w:right w:val="single" w:sz="4" w:space="0" w:color="auto"/>
                  </w:tcBorders>
                  <w:shd w:val="clear" w:color="auto" w:fill="auto"/>
                  <w:vAlign w:val="bottom"/>
                  <w:hideMark/>
                </w:tcPr>
                <w:p w14:paraId="68CC7A0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LATEX, ESTERIL Y </w:t>
                  </w:r>
                  <w:proofErr w:type="gramStart"/>
                  <w:r w:rsidRPr="00F05F56">
                    <w:rPr>
                      <w:rFonts w:ascii="Calibri" w:hAnsi="Calibri" w:cs="Calibri"/>
                      <w:color w:val="000000"/>
                      <w:sz w:val="18"/>
                      <w:szCs w:val="18"/>
                      <w:lang w:val="es-MX" w:eastAsia="es-MX"/>
                    </w:rPr>
                    <w:t>DESECHABLE,  CON</w:t>
                  </w:r>
                  <w:proofErr w:type="gramEnd"/>
                  <w:r w:rsidRPr="00F05F56">
                    <w:rPr>
                      <w:rFonts w:ascii="Calibri" w:hAnsi="Calibri" w:cs="Calibri"/>
                      <w:color w:val="000000"/>
                      <w:sz w:val="18"/>
                      <w:szCs w:val="18"/>
                      <w:lang w:val="es-MX" w:eastAsia="es-MX"/>
                    </w:rPr>
                    <w:t xml:space="preserve"> GLOBO DE AUTORRETENCION DE 30 ML. CON VALVULA PARA JERINGA, TIPO: FOLEY ( DE DOS VIAS). CALIBRE 12 FR</w:t>
                  </w:r>
                </w:p>
              </w:tc>
              <w:tc>
                <w:tcPr>
                  <w:tcW w:w="1060" w:type="dxa"/>
                  <w:tcBorders>
                    <w:top w:val="nil"/>
                    <w:left w:val="nil"/>
                    <w:bottom w:val="single" w:sz="4" w:space="0" w:color="auto"/>
                    <w:right w:val="single" w:sz="4" w:space="0" w:color="auto"/>
                  </w:tcBorders>
                  <w:shd w:val="clear" w:color="auto" w:fill="auto"/>
                  <w:vAlign w:val="center"/>
                  <w:hideMark/>
                </w:tcPr>
                <w:p w14:paraId="07729C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D8ED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134E6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A422B6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22AD7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223</w:t>
                  </w:r>
                </w:p>
              </w:tc>
              <w:tc>
                <w:tcPr>
                  <w:tcW w:w="1491" w:type="dxa"/>
                  <w:tcBorders>
                    <w:top w:val="nil"/>
                    <w:left w:val="nil"/>
                    <w:bottom w:val="single" w:sz="4" w:space="0" w:color="auto"/>
                    <w:right w:val="single" w:sz="4" w:space="0" w:color="auto"/>
                  </w:tcBorders>
                  <w:shd w:val="clear" w:color="auto" w:fill="auto"/>
                  <w:noWrap/>
                  <w:vAlign w:val="center"/>
                  <w:hideMark/>
                </w:tcPr>
                <w:p w14:paraId="7B65B9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601689755.00</w:t>
                  </w:r>
                </w:p>
              </w:tc>
              <w:tc>
                <w:tcPr>
                  <w:tcW w:w="5103" w:type="dxa"/>
                  <w:tcBorders>
                    <w:top w:val="nil"/>
                    <w:left w:val="nil"/>
                    <w:bottom w:val="single" w:sz="4" w:space="0" w:color="auto"/>
                    <w:right w:val="single" w:sz="4" w:space="0" w:color="auto"/>
                  </w:tcBorders>
                  <w:shd w:val="clear" w:color="auto" w:fill="auto"/>
                  <w:vAlign w:val="bottom"/>
                  <w:hideMark/>
                </w:tcPr>
                <w:p w14:paraId="0882773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w:t>
                  </w:r>
                  <w:proofErr w:type="gramStart"/>
                  <w:r w:rsidRPr="00F05F56">
                    <w:rPr>
                      <w:rFonts w:ascii="Calibri" w:hAnsi="Calibri" w:cs="Calibri"/>
                      <w:color w:val="000000"/>
                      <w:sz w:val="18"/>
                      <w:szCs w:val="18"/>
                      <w:lang w:val="es-MX" w:eastAsia="es-MX"/>
                    </w:rPr>
                    <w:t>LATEX,  ESTERIL</w:t>
                  </w:r>
                  <w:proofErr w:type="gramEnd"/>
                  <w:r w:rsidRPr="00F05F56">
                    <w:rPr>
                      <w:rFonts w:ascii="Calibri" w:hAnsi="Calibri" w:cs="Calibri"/>
                      <w:color w:val="000000"/>
                      <w:sz w:val="18"/>
                      <w:szCs w:val="18"/>
                      <w:lang w:val="es-MX" w:eastAsia="es-MX"/>
                    </w:rPr>
                    <w:t xml:space="preserve"> Y DESECHABLE, CON GLOBO DE AUTORRETENCION DE 30 ML. CON VALVULA PARA JERINGA. TIPO: FOLEY (DE DOS VIAS). CALIBRE. 16 FR</w:t>
                  </w:r>
                </w:p>
              </w:tc>
              <w:tc>
                <w:tcPr>
                  <w:tcW w:w="1060" w:type="dxa"/>
                  <w:tcBorders>
                    <w:top w:val="nil"/>
                    <w:left w:val="nil"/>
                    <w:bottom w:val="single" w:sz="4" w:space="0" w:color="auto"/>
                    <w:right w:val="single" w:sz="4" w:space="0" w:color="auto"/>
                  </w:tcBorders>
                  <w:shd w:val="clear" w:color="auto" w:fill="auto"/>
                  <w:vAlign w:val="center"/>
                  <w:hideMark/>
                </w:tcPr>
                <w:p w14:paraId="10256F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29A9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46C6B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63D442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87EE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224</w:t>
                  </w:r>
                </w:p>
              </w:tc>
              <w:tc>
                <w:tcPr>
                  <w:tcW w:w="1491" w:type="dxa"/>
                  <w:tcBorders>
                    <w:top w:val="nil"/>
                    <w:left w:val="nil"/>
                    <w:bottom w:val="single" w:sz="4" w:space="0" w:color="auto"/>
                    <w:right w:val="single" w:sz="4" w:space="0" w:color="auto"/>
                  </w:tcBorders>
                  <w:shd w:val="clear" w:color="auto" w:fill="auto"/>
                  <w:noWrap/>
                  <w:vAlign w:val="center"/>
                  <w:hideMark/>
                </w:tcPr>
                <w:p w14:paraId="24E2F2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601689763.00</w:t>
                  </w:r>
                </w:p>
              </w:tc>
              <w:tc>
                <w:tcPr>
                  <w:tcW w:w="5103" w:type="dxa"/>
                  <w:tcBorders>
                    <w:top w:val="nil"/>
                    <w:left w:val="nil"/>
                    <w:bottom w:val="single" w:sz="4" w:space="0" w:color="auto"/>
                    <w:right w:val="single" w:sz="4" w:space="0" w:color="auto"/>
                  </w:tcBorders>
                  <w:shd w:val="clear" w:color="auto" w:fill="auto"/>
                  <w:vAlign w:val="bottom"/>
                  <w:hideMark/>
                </w:tcPr>
                <w:p w14:paraId="3175091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URINARIO.  DE LATEX, ESTERIL Y DESECHABLE, CON GLOBO DE AUTORRETENCION DE 30 ML. CON VALVULA PARA JERINGA, TIPO: FOLEY </w:t>
                  </w:r>
                  <w:proofErr w:type="gramStart"/>
                  <w:r w:rsidRPr="00F05F56">
                    <w:rPr>
                      <w:rFonts w:ascii="Calibri" w:hAnsi="Calibri" w:cs="Calibri"/>
                      <w:color w:val="000000"/>
                      <w:sz w:val="18"/>
                      <w:szCs w:val="18"/>
                      <w:lang w:val="es-MX" w:eastAsia="es-MX"/>
                    </w:rPr>
                    <w:t>( DE</w:t>
                  </w:r>
                  <w:proofErr w:type="gramEnd"/>
                  <w:r w:rsidRPr="00F05F56">
                    <w:rPr>
                      <w:rFonts w:ascii="Calibri" w:hAnsi="Calibri" w:cs="Calibri"/>
                      <w:color w:val="000000"/>
                      <w:sz w:val="18"/>
                      <w:szCs w:val="18"/>
                      <w:lang w:val="es-MX" w:eastAsia="es-MX"/>
                    </w:rPr>
                    <w:t xml:space="preserve"> DOS  VIAS), CALIBRE 18 FR .</w:t>
                  </w:r>
                </w:p>
              </w:tc>
              <w:tc>
                <w:tcPr>
                  <w:tcW w:w="1060" w:type="dxa"/>
                  <w:tcBorders>
                    <w:top w:val="nil"/>
                    <w:left w:val="nil"/>
                    <w:bottom w:val="single" w:sz="4" w:space="0" w:color="auto"/>
                    <w:right w:val="single" w:sz="4" w:space="0" w:color="auto"/>
                  </w:tcBorders>
                  <w:shd w:val="clear" w:color="auto" w:fill="auto"/>
                  <w:vAlign w:val="center"/>
                  <w:hideMark/>
                </w:tcPr>
                <w:p w14:paraId="71E9E6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4583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C171F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C6B1B1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6C73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225</w:t>
                  </w:r>
                </w:p>
              </w:tc>
              <w:tc>
                <w:tcPr>
                  <w:tcW w:w="1491" w:type="dxa"/>
                  <w:tcBorders>
                    <w:top w:val="nil"/>
                    <w:left w:val="nil"/>
                    <w:bottom w:val="single" w:sz="4" w:space="0" w:color="auto"/>
                    <w:right w:val="single" w:sz="4" w:space="0" w:color="auto"/>
                  </w:tcBorders>
                  <w:shd w:val="clear" w:color="auto" w:fill="auto"/>
                  <w:noWrap/>
                  <w:vAlign w:val="center"/>
                  <w:hideMark/>
                </w:tcPr>
                <w:p w14:paraId="16A8D4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601689888.00</w:t>
                  </w:r>
                </w:p>
              </w:tc>
              <w:tc>
                <w:tcPr>
                  <w:tcW w:w="5103" w:type="dxa"/>
                  <w:tcBorders>
                    <w:top w:val="nil"/>
                    <w:left w:val="nil"/>
                    <w:bottom w:val="single" w:sz="4" w:space="0" w:color="auto"/>
                    <w:right w:val="single" w:sz="4" w:space="0" w:color="auto"/>
                  </w:tcBorders>
                  <w:shd w:val="clear" w:color="auto" w:fill="auto"/>
                  <w:vAlign w:val="bottom"/>
                  <w:hideMark/>
                </w:tcPr>
                <w:p w14:paraId="65E70E1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ESOFAGO.  DE TRES VIAS, PUNTA CERRADA CON 4 ORIFICIOS, DE LATEX, CON ARILLO RADIOPACO. ESTERIL Y DESECHABLE. TIPOO SENGSTAKEN BLAKEMORE. LONGITUD. 100 CM. CALIBRE. 21 FR.</w:t>
                  </w:r>
                </w:p>
              </w:tc>
              <w:tc>
                <w:tcPr>
                  <w:tcW w:w="1060" w:type="dxa"/>
                  <w:tcBorders>
                    <w:top w:val="nil"/>
                    <w:left w:val="nil"/>
                    <w:bottom w:val="single" w:sz="4" w:space="0" w:color="auto"/>
                    <w:right w:val="single" w:sz="4" w:space="0" w:color="auto"/>
                  </w:tcBorders>
                  <w:shd w:val="clear" w:color="auto" w:fill="auto"/>
                  <w:vAlign w:val="center"/>
                  <w:hideMark/>
                </w:tcPr>
                <w:p w14:paraId="6C150F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FADE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48798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w:t>
                  </w:r>
                </w:p>
              </w:tc>
            </w:tr>
            <w:tr w:rsidR="00F05F56" w:rsidRPr="00F05F56" w14:paraId="1D5ADA1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3FC171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226</w:t>
                  </w:r>
                </w:p>
              </w:tc>
              <w:tc>
                <w:tcPr>
                  <w:tcW w:w="1491" w:type="dxa"/>
                  <w:tcBorders>
                    <w:top w:val="nil"/>
                    <w:left w:val="nil"/>
                    <w:bottom w:val="single" w:sz="4" w:space="0" w:color="auto"/>
                    <w:right w:val="single" w:sz="4" w:space="0" w:color="auto"/>
                  </w:tcBorders>
                  <w:shd w:val="clear" w:color="auto" w:fill="auto"/>
                  <w:noWrap/>
                  <w:vAlign w:val="center"/>
                  <w:hideMark/>
                </w:tcPr>
                <w:p w14:paraId="590F2C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601689896.00</w:t>
                  </w:r>
                </w:p>
              </w:tc>
              <w:tc>
                <w:tcPr>
                  <w:tcW w:w="5103" w:type="dxa"/>
                  <w:tcBorders>
                    <w:top w:val="nil"/>
                    <w:left w:val="nil"/>
                    <w:bottom w:val="single" w:sz="4" w:space="0" w:color="auto"/>
                    <w:right w:val="single" w:sz="4" w:space="0" w:color="auto"/>
                  </w:tcBorders>
                  <w:shd w:val="clear" w:color="auto" w:fill="auto"/>
                  <w:vAlign w:val="bottom"/>
                  <w:hideMark/>
                </w:tcPr>
                <w:p w14:paraId="361C556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GASTROINTESTINAL DESECHABLE Y CON MARCA OPACA A LOS RAYOS X.  TIPO: LEVIN CALIBRE 14 FR.</w:t>
                  </w:r>
                </w:p>
              </w:tc>
              <w:tc>
                <w:tcPr>
                  <w:tcW w:w="1060" w:type="dxa"/>
                  <w:tcBorders>
                    <w:top w:val="nil"/>
                    <w:left w:val="nil"/>
                    <w:bottom w:val="single" w:sz="4" w:space="0" w:color="auto"/>
                    <w:right w:val="single" w:sz="4" w:space="0" w:color="auto"/>
                  </w:tcBorders>
                  <w:shd w:val="clear" w:color="auto" w:fill="auto"/>
                  <w:vAlign w:val="center"/>
                  <w:hideMark/>
                </w:tcPr>
                <w:p w14:paraId="780587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1F57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645D4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1,126</w:t>
                  </w:r>
                </w:p>
              </w:tc>
            </w:tr>
            <w:tr w:rsidR="00F05F56" w:rsidRPr="00F05F56" w14:paraId="57CB816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6C61E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227</w:t>
                  </w:r>
                </w:p>
              </w:tc>
              <w:tc>
                <w:tcPr>
                  <w:tcW w:w="1491" w:type="dxa"/>
                  <w:tcBorders>
                    <w:top w:val="nil"/>
                    <w:left w:val="nil"/>
                    <w:bottom w:val="single" w:sz="4" w:space="0" w:color="auto"/>
                    <w:right w:val="single" w:sz="4" w:space="0" w:color="auto"/>
                  </w:tcBorders>
                  <w:shd w:val="clear" w:color="auto" w:fill="auto"/>
                  <w:noWrap/>
                  <w:vAlign w:val="center"/>
                  <w:hideMark/>
                </w:tcPr>
                <w:p w14:paraId="75F540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601689904.00</w:t>
                  </w:r>
                </w:p>
              </w:tc>
              <w:tc>
                <w:tcPr>
                  <w:tcW w:w="5103" w:type="dxa"/>
                  <w:tcBorders>
                    <w:top w:val="nil"/>
                    <w:left w:val="nil"/>
                    <w:bottom w:val="single" w:sz="4" w:space="0" w:color="auto"/>
                    <w:right w:val="single" w:sz="4" w:space="0" w:color="auto"/>
                  </w:tcBorders>
                  <w:shd w:val="clear" w:color="auto" w:fill="auto"/>
                  <w:vAlign w:val="bottom"/>
                  <w:hideMark/>
                </w:tcPr>
                <w:p w14:paraId="5CB836F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GASTROINTESTINAL DESECHABLE Y CON MARCA OPACA A LOS RAYOS </w:t>
                  </w:r>
                  <w:proofErr w:type="gramStart"/>
                  <w:r w:rsidRPr="00F05F56">
                    <w:rPr>
                      <w:rFonts w:ascii="Calibri" w:hAnsi="Calibri" w:cs="Calibri"/>
                      <w:color w:val="000000"/>
                      <w:sz w:val="18"/>
                      <w:szCs w:val="18"/>
                      <w:lang w:val="es-MX" w:eastAsia="es-MX"/>
                    </w:rPr>
                    <w:t>X .</w:t>
                  </w:r>
                  <w:proofErr w:type="gramEnd"/>
                  <w:r w:rsidRPr="00F05F56">
                    <w:rPr>
                      <w:rFonts w:ascii="Calibri" w:hAnsi="Calibri" w:cs="Calibri"/>
                      <w:color w:val="000000"/>
                      <w:sz w:val="18"/>
                      <w:szCs w:val="18"/>
                      <w:lang w:val="es-MX" w:eastAsia="es-MX"/>
                    </w:rPr>
                    <w:t xml:space="preserve"> TIPO: LEVIN, CALIBRE 16 FR</w:t>
                  </w:r>
                </w:p>
              </w:tc>
              <w:tc>
                <w:tcPr>
                  <w:tcW w:w="1060" w:type="dxa"/>
                  <w:tcBorders>
                    <w:top w:val="nil"/>
                    <w:left w:val="nil"/>
                    <w:bottom w:val="single" w:sz="4" w:space="0" w:color="auto"/>
                    <w:right w:val="single" w:sz="4" w:space="0" w:color="auto"/>
                  </w:tcBorders>
                  <w:shd w:val="clear" w:color="auto" w:fill="auto"/>
                  <w:vAlign w:val="center"/>
                  <w:hideMark/>
                </w:tcPr>
                <w:p w14:paraId="222121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097D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1D582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1,877</w:t>
                  </w:r>
                </w:p>
              </w:tc>
            </w:tr>
            <w:tr w:rsidR="00F05F56" w:rsidRPr="00F05F56" w14:paraId="4EEBA15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52FE6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228</w:t>
                  </w:r>
                </w:p>
              </w:tc>
              <w:tc>
                <w:tcPr>
                  <w:tcW w:w="1491" w:type="dxa"/>
                  <w:tcBorders>
                    <w:top w:val="nil"/>
                    <w:left w:val="nil"/>
                    <w:bottom w:val="single" w:sz="4" w:space="0" w:color="auto"/>
                    <w:right w:val="single" w:sz="4" w:space="0" w:color="auto"/>
                  </w:tcBorders>
                  <w:shd w:val="clear" w:color="auto" w:fill="auto"/>
                  <w:noWrap/>
                  <w:vAlign w:val="center"/>
                  <w:hideMark/>
                </w:tcPr>
                <w:p w14:paraId="09AA51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601821065.00</w:t>
                  </w:r>
                </w:p>
              </w:tc>
              <w:tc>
                <w:tcPr>
                  <w:tcW w:w="5103" w:type="dxa"/>
                  <w:tcBorders>
                    <w:top w:val="nil"/>
                    <w:left w:val="nil"/>
                    <w:bottom w:val="single" w:sz="4" w:space="0" w:color="auto"/>
                    <w:right w:val="single" w:sz="4" w:space="0" w:color="auto"/>
                  </w:tcBorders>
                  <w:shd w:val="clear" w:color="auto" w:fill="auto"/>
                  <w:vAlign w:val="bottom"/>
                  <w:hideMark/>
                </w:tcPr>
                <w:p w14:paraId="660D4FB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CEPILLO CON CENTRO DE MADERA DE 4 HILERAS 8 CM 4 CM PLANO</w:t>
                  </w:r>
                </w:p>
              </w:tc>
              <w:tc>
                <w:tcPr>
                  <w:tcW w:w="1060" w:type="dxa"/>
                  <w:tcBorders>
                    <w:top w:val="nil"/>
                    <w:left w:val="nil"/>
                    <w:bottom w:val="single" w:sz="4" w:space="0" w:color="auto"/>
                    <w:right w:val="single" w:sz="4" w:space="0" w:color="auto"/>
                  </w:tcBorders>
                  <w:shd w:val="clear" w:color="auto" w:fill="auto"/>
                  <w:vAlign w:val="center"/>
                  <w:hideMark/>
                </w:tcPr>
                <w:p w14:paraId="27B8EE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9C29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F36EB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469BA3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98B92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229</w:t>
                  </w:r>
                </w:p>
              </w:tc>
              <w:tc>
                <w:tcPr>
                  <w:tcW w:w="1491" w:type="dxa"/>
                  <w:tcBorders>
                    <w:top w:val="nil"/>
                    <w:left w:val="nil"/>
                    <w:bottom w:val="single" w:sz="4" w:space="0" w:color="auto"/>
                    <w:right w:val="single" w:sz="4" w:space="0" w:color="auto"/>
                  </w:tcBorders>
                  <w:shd w:val="clear" w:color="auto" w:fill="auto"/>
                  <w:noWrap/>
                  <w:vAlign w:val="center"/>
                  <w:hideMark/>
                </w:tcPr>
                <w:p w14:paraId="3E0307D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601890049.00</w:t>
                  </w:r>
                </w:p>
              </w:tc>
              <w:tc>
                <w:tcPr>
                  <w:tcW w:w="5103" w:type="dxa"/>
                  <w:tcBorders>
                    <w:top w:val="nil"/>
                    <w:left w:val="nil"/>
                    <w:bottom w:val="single" w:sz="4" w:space="0" w:color="auto"/>
                    <w:right w:val="single" w:sz="4" w:space="0" w:color="auto"/>
                  </w:tcBorders>
                  <w:shd w:val="clear" w:color="auto" w:fill="auto"/>
                  <w:vAlign w:val="bottom"/>
                  <w:hideMark/>
                </w:tcPr>
                <w:p w14:paraId="1551CA8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CEPILLO PARA ESTUDIO CITOLOGICO (TOMA DE MUESTRA) DEL CANAL ENDOCERVICAL A BASE DE COLECTOR </w:t>
                  </w:r>
                  <w:proofErr w:type="gramStart"/>
                  <w:r w:rsidRPr="00F05F56">
                    <w:rPr>
                      <w:rFonts w:ascii="Calibri" w:hAnsi="Calibri" w:cs="Calibri"/>
                      <w:color w:val="000000"/>
                      <w:sz w:val="18"/>
                      <w:szCs w:val="18"/>
                      <w:lang w:val="es-MX" w:eastAsia="es-MX"/>
                    </w:rPr>
                    <w:t>CELULAR,  CON</w:t>
                  </w:r>
                  <w:proofErr w:type="gramEnd"/>
                  <w:r w:rsidRPr="00F05F56">
                    <w:rPr>
                      <w:rFonts w:ascii="Calibri" w:hAnsi="Calibri" w:cs="Calibri"/>
                      <w:color w:val="000000"/>
                      <w:sz w:val="18"/>
                      <w:szCs w:val="18"/>
                      <w:lang w:val="es-MX" w:eastAsia="es-MX"/>
                    </w:rPr>
                    <w:t xml:space="preserve"> CERDAS SUAVES FIJADAS A UN MANGO ARISTADO. DESECHABLE</w:t>
                  </w:r>
                </w:p>
              </w:tc>
              <w:tc>
                <w:tcPr>
                  <w:tcW w:w="1060" w:type="dxa"/>
                  <w:tcBorders>
                    <w:top w:val="nil"/>
                    <w:left w:val="nil"/>
                    <w:bottom w:val="single" w:sz="4" w:space="0" w:color="auto"/>
                    <w:right w:val="single" w:sz="4" w:space="0" w:color="auto"/>
                  </w:tcBorders>
                  <w:shd w:val="clear" w:color="auto" w:fill="auto"/>
                  <w:vAlign w:val="center"/>
                  <w:hideMark/>
                </w:tcPr>
                <w:p w14:paraId="7DD399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A352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9AC5C9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14496B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19BF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230</w:t>
                  </w:r>
                </w:p>
              </w:tc>
              <w:tc>
                <w:tcPr>
                  <w:tcW w:w="1491" w:type="dxa"/>
                  <w:tcBorders>
                    <w:top w:val="nil"/>
                    <w:left w:val="nil"/>
                    <w:bottom w:val="single" w:sz="4" w:space="0" w:color="auto"/>
                    <w:right w:val="single" w:sz="4" w:space="0" w:color="auto"/>
                  </w:tcBorders>
                  <w:shd w:val="clear" w:color="auto" w:fill="auto"/>
                  <w:noWrap/>
                  <w:vAlign w:val="center"/>
                  <w:hideMark/>
                </w:tcPr>
                <w:p w14:paraId="51CACA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601890056.00</w:t>
                  </w:r>
                </w:p>
              </w:tc>
              <w:tc>
                <w:tcPr>
                  <w:tcW w:w="5103" w:type="dxa"/>
                  <w:tcBorders>
                    <w:top w:val="nil"/>
                    <w:left w:val="nil"/>
                    <w:bottom w:val="single" w:sz="4" w:space="0" w:color="auto"/>
                    <w:right w:val="single" w:sz="4" w:space="0" w:color="auto"/>
                  </w:tcBorders>
                  <w:shd w:val="clear" w:color="auto" w:fill="auto"/>
                  <w:vAlign w:val="bottom"/>
                  <w:hideMark/>
                </w:tcPr>
                <w:p w14:paraId="6BB6195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CEPILLO PARA LAVADO DE INSTRUMENTAL, CON CERDAS DE FIBRA VEGETAL (LECHUGILLA)</w:t>
                  </w:r>
                </w:p>
              </w:tc>
              <w:tc>
                <w:tcPr>
                  <w:tcW w:w="1060" w:type="dxa"/>
                  <w:tcBorders>
                    <w:top w:val="nil"/>
                    <w:left w:val="nil"/>
                    <w:bottom w:val="single" w:sz="4" w:space="0" w:color="auto"/>
                    <w:right w:val="single" w:sz="4" w:space="0" w:color="auto"/>
                  </w:tcBorders>
                  <w:shd w:val="clear" w:color="auto" w:fill="auto"/>
                  <w:vAlign w:val="center"/>
                  <w:hideMark/>
                </w:tcPr>
                <w:p w14:paraId="43F7A0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D85C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72DAE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w:t>
                  </w:r>
                </w:p>
              </w:tc>
            </w:tr>
            <w:tr w:rsidR="00F05F56" w:rsidRPr="00F05F56" w14:paraId="6E6765D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572A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231</w:t>
                  </w:r>
                </w:p>
              </w:tc>
              <w:tc>
                <w:tcPr>
                  <w:tcW w:w="1491" w:type="dxa"/>
                  <w:tcBorders>
                    <w:top w:val="nil"/>
                    <w:left w:val="nil"/>
                    <w:bottom w:val="single" w:sz="4" w:space="0" w:color="auto"/>
                    <w:right w:val="single" w:sz="4" w:space="0" w:color="auto"/>
                  </w:tcBorders>
                  <w:shd w:val="clear" w:color="auto" w:fill="auto"/>
                  <w:noWrap/>
                  <w:vAlign w:val="center"/>
                  <w:hideMark/>
                </w:tcPr>
                <w:p w14:paraId="1DF2FF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601890304.00</w:t>
                  </w:r>
                </w:p>
              </w:tc>
              <w:tc>
                <w:tcPr>
                  <w:tcW w:w="5103" w:type="dxa"/>
                  <w:tcBorders>
                    <w:top w:val="nil"/>
                    <w:left w:val="nil"/>
                    <w:bottom w:val="single" w:sz="4" w:space="0" w:color="auto"/>
                    <w:right w:val="single" w:sz="4" w:space="0" w:color="auto"/>
                  </w:tcBorders>
                  <w:shd w:val="clear" w:color="auto" w:fill="auto"/>
                  <w:vAlign w:val="bottom"/>
                  <w:hideMark/>
                </w:tcPr>
                <w:p w14:paraId="0E5288E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CEPILLO PARA USO QUIRURGICO, DE PLASTICO DE FORMA RECTANGULAR, CON DOS AGARRADERAS LATERALES SIMETRICAS Y CERDAS DE NYLON</w:t>
                  </w:r>
                </w:p>
              </w:tc>
              <w:tc>
                <w:tcPr>
                  <w:tcW w:w="1060" w:type="dxa"/>
                  <w:tcBorders>
                    <w:top w:val="nil"/>
                    <w:left w:val="nil"/>
                    <w:bottom w:val="single" w:sz="4" w:space="0" w:color="auto"/>
                    <w:right w:val="single" w:sz="4" w:space="0" w:color="auto"/>
                  </w:tcBorders>
                  <w:shd w:val="clear" w:color="auto" w:fill="auto"/>
                  <w:vAlign w:val="center"/>
                  <w:hideMark/>
                </w:tcPr>
                <w:p w14:paraId="0F5A44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FD336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A894F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33,648</w:t>
                  </w:r>
                </w:p>
              </w:tc>
            </w:tr>
            <w:tr w:rsidR="00F05F56" w:rsidRPr="00F05F56" w14:paraId="26EB235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BB36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232</w:t>
                  </w:r>
                </w:p>
              </w:tc>
              <w:tc>
                <w:tcPr>
                  <w:tcW w:w="1491" w:type="dxa"/>
                  <w:tcBorders>
                    <w:top w:val="nil"/>
                    <w:left w:val="nil"/>
                    <w:bottom w:val="single" w:sz="4" w:space="0" w:color="auto"/>
                    <w:right w:val="single" w:sz="4" w:space="0" w:color="auto"/>
                  </w:tcBorders>
                  <w:shd w:val="clear" w:color="auto" w:fill="auto"/>
                  <w:noWrap/>
                  <w:vAlign w:val="center"/>
                  <w:hideMark/>
                </w:tcPr>
                <w:p w14:paraId="1C3187B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601960057.00</w:t>
                  </w:r>
                </w:p>
              </w:tc>
              <w:tc>
                <w:tcPr>
                  <w:tcW w:w="5103" w:type="dxa"/>
                  <w:tcBorders>
                    <w:top w:val="nil"/>
                    <w:left w:val="nil"/>
                    <w:bottom w:val="single" w:sz="4" w:space="0" w:color="auto"/>
                    <w:right w:val="single" w:sz="4" w:space="0" w:color="auto"/>
                  </w:tcBorders>
                  <w:shd w:val="clear" w:color="auto" w:fill="auto"/>
                  <w:vAlign w:val="bottom"/>
                  <w:hideMark/>
                </w:tcPr>
                <w:p w14:paraId="3330A1B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CERA PARA HUESOS, (PASTA DE BECK) ESTERIL SOBRE DE 2.5 G</w:t>
                  </w:r>
                </w:p>
              </w:tc>
              <w:tc>
                <w:tcPr>
                  <w:tcW w:w="1060" w:type="dxa"/>
                  <w:tcBorders>
                    <w:top w:val="nil"/>
                    <w:left w:val="nil"/>
                    <w:bottom w:val="single" w:sz="4" w:space="0" w:color="auto"/>
                    <w:right w:val="single" w:sz="4" w:space="0" w:color="auto"/>
                  </w:tcBorders>
                  <w:shd w:val="clear" w:color="auto" w:fill="auto"/>
                  <w:vAlign w:val="center"/>
                  <w:hideMark/>
                </w:tcPr>
                <w:p w14:paraId="6BB8DD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1DC4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7190BE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w:t>
                  </w:r>
                </w:p>
              </w:tc>
            </w:tr>
            <w:tr w:rsidR="00F05F56" w:rsidRPr="00F05F56" w14:paraId="0C69255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5B6B8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233</w:t>
                  </w:r>
                </w:p>
              </w:tc>
              <w:tc>
                <w:tcPr>
                  <w:tcW w:w="1491" w:type="dxa"/>
                  <w:tcBorders>
                    <w:top w:val="nil"/>
                    <w:left w:val="nil"/>
                    <w:bottom w:val="single" w:sz="4" w:space="0" w:color="auto"/>
                    <w:right w:val="single" w:sz="4" w:space="0" w:color="auto"/>
                  </w:tcBorders>
                  <w:shd w:val="clear" w:color="auto" w:fill="auto"/>
                  <w:noWrap/>
                  <w:vAlign w:val="center"/>
                  <w:hideMark/>
                </w:tcPr>
                <w:p w14:paraId="6DC99F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602030108.00</w:t>
                  </w:r>
                </w:p>
              </w:tc>
              <w:tc>
                <w:tcPr>
                  <w:tcW w:w="5103" w:type="dxa"/>
                  <w:tcBorders>
                    <w:top w:val="nil"/>
                    <w:left w:val="nil"/>
                    <w:bottom w:val="single" w:sz="4" w:space="0" w:color="auto"/>
                    <w:right w:val="single" w:sz="4" w:space="0" w:color="auto"/>
                  </w:tcBorders>
                  <w:shd w:val="clear" w:color="auto" w:fill="auto"/>
                  <w:vAlign w:val="bottom"/>
                  <w:hideMark/>
                </w:tcPr>
                <w:p w14:paraId="6AF4A05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CINTA METRICA AHULADA GRADUADA EN CENTIMETROS Y MILIMETROS LONGITUD: 1.50 M.</w:t>
                  </w:r>
                </w:p>
              </w:tc>
              <w:tc>
                <w:tcPr>
                  <w:tcW w:w="1060" w:type="dxa"/>
                  <w:tcBorders>
                    <w:top w:val="nil"/>
                    <w:left w:val="nil"/>
                    <w:bottom w:val="single" w:sz="4" w:space="0" w:color="auto"/>
                    <w:right w:val="single" w:sz="4" w:space="0" w:color="auto"/>
                  </w:tcBorders>
                  <w:shd w:val="clear" w:color="auto" w:fill="auto"/>
                  <w:vAlign w:val="center"/>
                  <w:hideMark/>
                </w:tcPr>
                <w:p w14:paraId="45B8CB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75241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F62EA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174</w:t>
                  </w:r>
                </w:p>
              </w:tc>
            </w:tr>
            <w:tr w:rsidR="00F05F56" w:rsidRPr="00F05F56" w14:paraId="6A508F4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8C994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234</w:t>
                  </w:r>
                </w:p>
              </w:tc>
              <w:tc>
                <w:tcPr>
                  <w:tcW w:w="1491" w:type="dxa"/>
                  <w:tcBorders>
                    <w:top w:val="nil"/>
                    <w:left w:val="nil"/>
                    <w:bottom w:val="single" w:sz="4" w:space="0" w:color="auto"/>
                    <w:right w:val="single" w:sz="4" w:space="0" w:color="auto"/>
                  </w:tcBorders>
                  <w:shd w:val="clear" w:color="auto" w:fill="auto"/>
                  <w:noWrap/>
                  <w:vAlign w:val="center"/>
                  <w:hideMark/>
                </w:tcPr>
                <w:p w14:paraId="2851F66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602030165.00</w:t>
                  </w:r>
                </w:p>
              </w:tc>
              <w:tc>
                <w:tcPr>
                  <w:tcW w:w="5103" w:type="dxa"/>
                  <w:tcBorders>
                    <w:top w:val="nil"/>
                    <w:left w:val="nil"/>
                    <w:bottom w:val="single" w:sz="4" w:space="0" w:color="auto"/>
                    <w:right w:val="single" w:sz="4" w:space="0" w:color="auto"/>
                  </w:tcBorders>
                  <w:shd w:val="clear" w:color="auto" w:fill="auto"/>
                  <w:vAlign w:val="bottom"/>
                  <w:hideMark/>
                </w:tcPr>
                <w:p w14:paraId="6B67488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CINTA UMBILICAL DE ALGODON TEJIDO PLANO (TRENZADO DE 21 HILOS) ESTERILES LONGITUD 41 CM. ANCHO 4 MM.</w:t>
                  </w:r>
                </w:p>
              </w:tc>
              <w:tc>
                <w:tcPr>
                  <w:tcW w:w="1060" w:type="dxa"/>
                  <w:tcBorders>
                    <w:top w:val="nil"/>
                    <w:left w:val="nil"/>
                    <w:bottom w:val="single" w:sz="4" w:space="0" w:color="auto"/>
                    <w:right w:val="single" w:sz="4" w:space="0" w:color="auto"/>
                  </w:tcBorders>
                  <w:shd w:val="clear" w:color="auto" w:fill="auto"/>
                  <w:vAlign w:val="center"/>
                  <w:hideMark/>
                </w:tcPr>
                <w:p w14:paraId="74554A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11BE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EC8040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w:t>
                  </w:r>
                </w:p>
              </w:tc>
            </w:tr>
            <w:tr w:rsidR="00F05F56" w:rsidRPr="00F05F56" w14:paraId="57CCD76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96BE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235</w:t>
                  </w:r>
                </w:p>
              </w:tc>
              <w:tc>
                <w:tcPr>
                  <w:tcW w:w="1491" w:type="dxa"/>
                  <w:tcBorders>
                    <w:top w:val="nil"/>
                    <w:left w:val="nil"/>
                    <w:bottom w:val="single" w:sz="4" w:space="0" w:color="auto"/>
                    <w:right w:val="single" w:sz="4" w:space="0" w:color="auto"/>
                  </w:tcBorders>
                  <w:shd w:val="clear" w:color="auto" w:fill="auto"/>
                  <w:noWrap/>
                  <w:vAlign w:val="center"/>
                  <w:hideMark/>
                </w:tcPr>
                <w:p w14:paraId="450649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602030207.00</w:t>
                  </w:r>
                </w:p>
              </w:tc>
              <w:tc>
                <w:tcPr>
                  <w:tcW w:w="5103" w:type="dxa"/>
                  <w:tcBorders>
                    <w:top w:val="nil"/>
                    <w:left w:val="nil"/>
                    <w:bottom w:val="single" w:sz="4" w:space="0" w:color="auto"/>
                    <w:right w:val="single" w:sz="4" w:space="0" w:color="auto"/>
                  </w:tcBorders>
                  <w:shd w:val="clear" w:color="auto" w:fill="auto"/>
                  <w:vAlign w:val="bottom"/>
                  <w:hideMark/>
                </w:tcPr>
                <w:p w14:paraId="1D2C438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CINTA TESTIGO, PARA ESTERILIZACION EN VAPOR A PRESION, TAMANO. 18 MM X 50 M</w:t>
                  </w:r>
                </w:p>
              </w:tc>
              <w:tc>
                <w:tcPr>
                  <w:tcW w:w="1060" w:type="dxa"/>
                  <w:tcBorders>
                    <w:top w:val="nil"/>
                    <w:left w:val="nil"/>
                    <w:bottom w:val="single" w:sz="4" w:space="0" w:color="auto"/>
                    <w:right w:val="single" w:sz="4" w:space="0" w:color="auto"/>
                  </w:tcBorders>
                  <w:shd w:val="clear" w:color="auto" w:fill="auto"/>
                  <w:vAlign w:val="center"/>
                  <w:hideMark/>
                </w:tcPr>
                <w:p w14:paraId="462725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66C628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1F38A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257</w:t>
                  </w:r>
                </w:p>
              </w:tc>
            </w:tr>
            <w:tr w:rsidR="00F05F56" w:rsidRPr="00F05F56" w14:paraId="75DA81B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704C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236</w:t>
                  </w:r>
                </w:p>
              </w:tc>
              <w:tc>
                <w:tcPr>
                  <w:tcW w:w="1491" w:type="dxa"/>
                  <w:tcBorders>
                    <w:top w:val="nil"/>
                    <w:left w:val="nil"/>
                    <w:bottom w:val="single" w:sz="4" w:space="0" w:color="auto"/>
                    <w:right w:val="single" w:sz="4" w:space="0" w:color="auto"/>
                  </w:tcBorders>
                  <w:shd w:val="clear" w:color="auto" w:fill="auto"/>
                  <w:noWrap/>
                  <w:vAlign w:val="center"/>
                  <w:hideMark/>
                </w:tcPr>
                <w:p w14:paraId="3733D2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602030298.00</w:t>
                  </w:r>
                </w:p>
              </w:tc>
              <w:tc>
                <w:tcPr>
                  <w:tcW w:w="5103" w:type="dxa"/>
                  <w:tcBorders>
                    <w:top w:val="nil"/>
                    <w:left w:val="nil"/>
                    <w:bottom w:val="single" w:sz="4" w:space="0" w:color="auto"/>
                    <w:right w:val="single" w:sz="4" w:space="0" w:color="auto"/>
                  </w:tcBorders>
                  <w:shd w:val="clear" w:color="auto" w:fill="auto"/>
                  <w:vAlign w:val="bottom"/>
                  <w:hideMark/>
                </w:tcPr>
                <w:p w14:paraId="5A24DF5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CINTA TESTIGO PARA ESTERILIZACION CON GAS DE OXIDO DE ETILENO, TAMANO: 18MM X 50M</w:t>
                  </w:r>
                </w:p>
              </w:tc>
              <w:tc>
                <w:tcPr>
                  <w:tcW w:w="1060" w:type="dxa"/>
                  <w:tcBorders>
                    <w:top w:val="nil"/>
                    <w:left w:val="nil"/>
                    <w:bottom w:val="single" w:sz="4" w:space="0" w:color="auto"/>
                    <w:right w:val="single" w:sz="4" w:space="0" w:color="auto"/>
                  </w:tcBorders>
                  <w:shd w:val="clear" w:color="auto" w:fill="auto"/>
                  <w:vAlign w:val="center"/>
                  <w:hideMark/>
                </w:tcPr>
                <w:p w14:paraId="539970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408206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4464C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10B67E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AAFA43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237</w:t>
                  </w:r>
                </w:p>
              </w:tc>
              <w:tc>
                <w:tcPr>
                  <w:tcW w:w="1491" w:type="dxa"/>
                  <w:tcBorders>
                    <w:top w:val="nil"/>
                    <w:left w:val="nil"/>
                    <w:bottom w:val="single" w:sz="4" w:space="0" w:color="auto"/>
                    <w:right w:val="single" w:sz="4" w:space="0" w:color="auto"/>
                  </w:tcBorders>
                  <w:shd w:val="clear" w:color="auto" w:fill="auto"/>
                  <w:noWrap/>
                  <w:vAlign w:val="center"/>
                  <w:hideMark/>
                </w:tcPr>
                <w:p w14:paraId="1F3AF4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602030306.00</w:t>
                  </w:r>
                </w:p>
              </w:tc>
              <w:tc>
                <w:tcPr>
                  <w:tcW w:w="5103" w:type="dxa"/>
                  <w:tcBorders>
                    <w:top w:val="nil"/>
                    <w:left w:val="nil"/>
                    <w:bottom w:val="single" w:sz="4" w:space="0" w:color="auto"/>
                    <w:right w:val="single" w:sz="4" w:space="0" w:color="auto"/>
                  </w:tcBorders>
                  <w:shd w:val="clear" w:color="auto" w:fill="auto"/>
                  <w:vAlign w:val="bottom"/>
                  <w:hideMark/>
                </w:tcPr>
                <w:p w14:paraId="33B32612"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CINTA  MICROPOROSA</w:t>
                  </w:r>
                  <w:proofErr w:type="gramEnd"/>
                  <w:r w:rsidRPr="00F05F56">
                    <w:rPr>
                      <w:rFonts w:ascii="Calibri" w:hAnsi="Calibri" w:cs="Calibri"/>
                      <w:color w:val="000000"/>
                      <w:sz w:val="18"/>
                      <w:szCs w:val="18"/>
                      <w:lang w:val="es-MX" w:eastAsia="es-MX"/>
                    </w:rPr>
                    <w:t>, DE TELA NO TEJIDA UNIDIRECCIONAL DE COLOR BLANCO CON RECUBRIMIENTOS ADHESIVOS EN UNA DE SUS CARAS. LONGITUD: 10 M. ANCHO 1.25 CM</w:t>
                  </w:r>
                </w:p>
              </w:tc>
              <w:tc>
                <w:tcPr>
                  <w:tcW w:w="1060" w:type="dxa"/>
                  <w:tcBorders>
                    <w:top w:val="nil"/>
                    <w:left w:val="nil"/>
                    <w:bottom w:val="single" w:sz="4" w:space="0" w:color="auto"/>
                    <w:right w:val="single" w:sz="4" w:space="0" w:color="auto"/>
                  </w:tcBorders>
                  <w:shd w:val="clear" w:color="auto" w:fill="auto"/>
                  <w:vAlign w:val="center"/>
                  <w:hideMark/>
                </w:tcPr>
                <w:p w14:paraId="7AC842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B975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38DE3E5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w:t>
                  </w:r>
                </w:p>
              </w:tc>
            </w:tr>
            <w:tr w:rsidR="00F05F56" w:rsidRPr="00F05F56" w14:paraId="23EAA7D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9DD4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238</w:t>
                  </w:r>
                </w:p>
              </w:tc>
              <w:tc>
                <w:tcPr>
                  <w:tcW w:w="1491" w:type="dxa"/>
                  <w:tcBorders>
                    <w:top w:val="nil"/>
                    <w:left w:val="nil"/>
                    <w:bottom w:val="single" w:sz="4" w:space="0" w:color="auto"/>
                    <w:right w:val="single" w:sz="4" w:space="0" w:color="auto"/>
                  </w:tcBorders>
                  <w:shd w:val="clear" w:color="auto" w:fill="auto"/>
                  <w:noWrap/>
                  <w:vAlign w:val="center"/>
                  <w:hideMark/>
                </w:tcPr>
                <w:p w14:paraId="5AFD36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602030363.00</w:t>
                  </w:r>
                </w:p>
              </w:tc>
              <w:tc>
                <w:tcPr>
                  <w:tcW w:w="5103" w:type="dxa"/>
                  <w:tcBorders>
                    <w:top w:val="nil"/>
                    <w:left w:val="nil"/>
                    <w:bottom w:val="single" w:sz="4" w:space="0" w:color="auto"/>
                    <w:right w:val="single" w:sz="4" w:space="0" w:color="auto"/>
                  </w:tcBorders>
                  <w:shd w:val="clear" w:color="auto" w:fill="auto"/>
                  <w:vAlign w:val="bottom"/>
                  <w:hideMark/>
                </w:tcPr>
                <w:p w14:paraId="3F104B7F"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CINTA  MICROPOROSA</w:t>
                  </w:r>
                  <w:proofErr w:type="gramEnd"/>
                  <w:r w:rsidRPr="00F05F56">
                    <w:rPr>
                      <w:rFonts w:ascii="Calibri" w:hAnsi="Calibri" w:cs="Calibri"/>
                      <w:color w:val="000000"/>
                      <w:sz w:val="18"/>
                      <w:szCs w:val="18"/>
                      <w:lang w:val="es-MX" w:eastAsia="es-MX"/>
                    </w:rPr>
                    <w:t xml:space="preserve"> DE TELA NO TEJIDA, UNIDIRECCIONAL, DE COLOR BLANCO CON RECUBRIMIENTOS ADHESIVOS EN UNA DE SUS CARAS LONGITUD 10 M. ANCHO 5.0 CM.</w:t>
                  </w:r>
                </w:p>
              </w:tc>
              <w:tc>
                <w:tcPr>
                  <w:tcW w:w="1060" w:type="dxa"/>
                  <w:tcBorders>
                    <w:top w:val="nil"/>
                    <w:left w:val="nil"/>
                    <w:bottom w:val="single" w:sz="4" w:space="0" w:color="auto"/>
                    <w:right w:val="single" w:sz="4" w:space="0" w:color="auto"/>
                  </w:tcBorders>
                  <w:shd w:val="clear" w:color="auto" w:fill="auto"/>
                  <w:vAlign w:val="center"/>
                  <w:hideMark/>
                </w:tcPr>
                <w:p w14:paraId="6F2D23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C143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E4F513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9ABE26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C365B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239</w:t>
                  </w:r>
                </w:p>
              </w:tc>
              <w:tc>
                <w:tcPr>
                  <w:tcW w:w="1491" w:type="dxa"/>
                  <w:tcBorders>
                    <w:top w:val="nil"/>
                    <w:left w:val="nil"/>
                    <w:bottom w:val="single" w:sz="4" w:space="0" w:color="auto"/>
                    <w:right w:val="single" w:sz="4" w:space="0" w:color="auto"/>
                  </w:tcBorders>
                  <w:shd w:val="clear" w:color="auto" w:fill="auto"/>
                  <w:noWrap/>
                  <w:vAlign w:val="center"/>
                  <w:hideMark/>
                </w:tcPr>
                <w:p w14:paraId="4C5B10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602030397.00</w:t>
                  </w:r>
                </w:p>
              </w:tc>
              <w:tc>
                <w:tcPr>
                  <w:tcW w:w="5103" w:type="dxa"/>
                  <w:tcBorders>
                    <w:top w:val="nil"/>
                    <w:left w:val="nil"/>
                    <w:bottom w:val="single" w:sz="4" w:space="0" w:color="auto"/>
                    <w:right w:val="single" w:sz="4" w:space="0" w:color="auto"/>
                  </w:tcBorders>
                  <w:shd w:val="clear" w:color="auto" w:fill="auto"/>
                  <w:vAlign w:val="bottom"/>
                  <w:hideMark/>
                </w:tcPr>
                <w:p w14:paraId="5C88FDBE"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CINTA  MICROPOROSA</w:t>
                  </w:r>
                  <w:proofErr w:type="gramEnd"/>
                  <w:r w:rsidRPr="00F05F56">
                    <w:rPr>
                      <w:rFonts w:ascii="Calibri" w:hAnsi="Calibri" w:cs="Calibri"/>
                      <w:color w:val="000000"/>
                      <w:sz w:val="18"/>
                      <w:szCs w:val="18"/>
                      <w:lang w:val="es-MX" w:eastAsia="es-MX"/>
                    </w:rPr>
                    <w:t>, DE TELA NO TEJIDA UNIDIRECCIONAL, DE COLOR BLANCO, CON RECUBRIMIENTOS ADHESIVOS EN UNA DE SUS CARAS. LONGITUD: 10 M. ANCHO 2.50 CM</w:t>
                  </w:r>
                </w:p>
              </w:tc>
              <w:tc>
                <w:tcPr>
                  <w:tcW w:w="1060" w:type="dxa"/>
                  <w:tcBorders>
                    <w:top w:val="nil"/>
                    <w:left w:val="nil"/>
                    <w:bottom w:val="single" w:sz="4" w:space="0" w:color="auto"/>
                    <w:right w:val="single" w:sz="4" w:space="0" w:color="auto"/>
                  </w:tcBorders>
                  <w:shd w:val="clear" w:color="auto" w:fill="auto"/>
                  <w:vAlign w:val="center"/>
                  <w:hideMark/>
                </w:tcPr>
                <w:p w14:paraId="0E7B48F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AB68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CCE194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w:t>
                  </w:r>
                </w:p>
              </w:tc>
            </w:tr>
            <w:tr w:rsidR="00F05F56" w:rsidRPr="00F05F56" w14:paraId="1953778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21952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240</w:t>
                  </w:r>
                </w:p>
              </w:tc>
              <w:tc>
                <w:tcPr>
                  <w:tcW w:w="1491" w:type="dxa"/>
                  <w:tcBorders>
                    <w:top w:val="nil"/>
                    <w:left w:val="nil"/>
                    <w:bottom w:val="single" w:sz="4" w:space="0" w:color="auto"/>
                    <w:right w:val="single" w:sz="4" w:space="0" w:color="auto"/>
                  </w:tcBorders>
                  <w:shd w:val="clear" w:color="auto" w:fill="auto"/>
                  <w:noWrap/>
                  <w:vAlign w:val="center"/>
                  <w:hideMark/>
                </w:tcPr>
                <w:p w14:paraId="108669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602030405.00</w:t>
                  </w:r>
                </w:p>
              </w:tc>
              <w:tc>
                <w:tcPr>
                  <w:tcW w:w="5103" w:type="dxa"/>
                  <w:tcBorders>
                    <w:top w:val="nil"/>
                    <w:left w:val="nil"/>
                    <w:bottom w:val="single" w:sz="4" w:space="0" w:color="auto"/>
                    <w:right w:val="single" w:sz="4" w:space="0" w:color="auto"/>
                  </w:tcBorders>
                  <w:shd w:val="clear" w:color="auto" w:fill="auto"/>
                  <w:vAlign w:val="bottom"/>
                  <w:hideMark/>
                </w:tcPr>
                <w:p w14:paraId="0F7FCBDC"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CINTA  MICROPOROSA</w:t>
                  </w:r>
                  <w:proofErr w:type="gramEnd"/>
                  <w:r w:rsidRPr="00F05F56">
                    <w:rPr>
                      <w:rFonts w:ascii="Calibri" w:hAnsi="Calibri" w:cs="Calibri"/>
                      <w:color w:val="000000"/>
                      <w:sz w:val="18"/>
                      <w:szCs w:val="18"/>
                      <w:lang w:val="es-MX" w:eastAsia="es-MX"/>
                    </w:rPr>
                    <w:t xml:space="preserve"> DE TELA NO TEJIDA, UNIDIRECCIONAL, DE COLOR BLANCO, CON RECUBRIMIENTOS ADHESIVOS EN UNA DE SUS CARAS. LONGITUD 10 M. ANCHO 7.50 CM.</w:t>
                  </w:r>
                </w:p>
              </w:tc>
              <w:tc>
                <w:tcPr>
                  <w:tcW w:w="1060" w:type="dxa"/>
                  <w:tcBorders>
                    <w:top w:val="nil"/>
                    <w:left w:val="nil"/>
                    <w:bottom w:val="single" w:sz="4" w:space="0" w:color="auto"/>
                    <w:right w:val="single" w:sz="4" w:space="0" w:color="auto"/>
                  </w:tcBorders>
                  <w:shd w:val="clear" w:color="auto" w:fill="auto"/>
                  <w:vAlign w:val="center"/>
                  <w:hideMark/>
                </w:tcPr>
                <w:p w14:paraId="34BC7F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63F9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1C558EC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0D5B65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21E67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241</w:t>
                  </w:r>
                </w:p>
              </w:tc>
              <w:tc>
                <w:tcPr>
                  <w:tcW w:w="1491" w:type="dxa"/>
                  <w:tcBorders>
                    <w:top w:val="nil"/>
                    <w:left w:val="nil"/>
                    <w:bottom w:val="single" w:sz="4" w:space="0" w:color="auto"/>
                    <w:right w:val="single" w:sz="4" w:space="0" w:color="auto"/>
                  </w:tcBorders>
                  <w:shd w:val="clear" w:color="auto" w:fill="auto"/>
                  <w:noWrap/>
                  <w:vAlign w:val="center"/>
                  <w:hideMark/>
                </w:tcPr>
                <w:p w14:paraId="53817F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602030553.00</w:t>
                  </w:r>
                </w:p>
              </w:tc>
              <w:tc>
                <w:tcPr>
                  <w:tcW w:w="5103" w:type="dxa"/>
                  <w:tcBorders>
                    <w:top w:val="nil"/>
                    <w:left w:val="nil"/>
                    <w:bottom w:val="single" w:sz="4" w:space="0" w:color="auto"/>
                    <w:right w:val="single" w:sz="4" w:space="0" w:color="auto"/>
                  </w:tcBorders>
                  <w:shd w:val="clear" w:color="auto" w:fill="auto"/>
                  <w:vAlign w:val="bottom"/>
                  <w:hideMark/>
                </w:tcPr>
                <w:p w14:paraId="2A0976D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CINTA TRANSPARENTE PLASTICA, MICROPERFORADA, DE POLIETILENO; CON ADHESIVO, HIPOALERGENICA. LONGITUD DE 9-9.5 M. ANCHO DE 2.5 CM.</w:t>
                  </w:r>
                </w:p>
              </w:tc>
              <w:tc>
                <w:tcPr>
                  <w:tcW w:w="1060" w:type="dxa"/>
                  <w:tcBorders>
                    <w:top w:val="nil"/>
                    <w:left w:val="nil"/>
                    <w:bottom w:val="single" w:sz="4" w:space="0" w:color="auto"/>
                    <w:right w:val="single" w:sz="4" w:space="0" w:color="auto"/>
                  </w:tcBorders>
                  <w:shd w:val="clear" w:color="auto" w:fill="auto"/>
                  <w:vAlign w:val="center"/>
                  <w:hideMark/>
                </w:tcPr>
                <w:p w14:paraId="4820D0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ED7E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254BB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8DBD9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1C211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242</w:t>
                  </w:r>
                </w:p>
              </w:tc>
              <w:tc>
                <w:tcPr>
                  <w:tcW w:w="1491" w:type="dxa"/>
                  <w:tcBorders>
                    <w:top w:val="nil"/>
                    <w:left w:val="nil"/>
                    <w:bottom w:val="single" w:sz="4" w:space="0" w:color="auto"/>
                    <w:right w:val="single" w:sz="4" w:space="0" w:color="auto"/>
                  </w:tcBorders>
                  <w:shd w:val="clear" w:color="auto" w:fill="auto"/>
                  <w:noWrap/>
                  <w:vAlign w:val="center"/>
                  <w:hideMark/>
                </w:tcPr>
                <w:p w14:paraId="5D2C4E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602030561.00</w:t>
                  </w:r>
                </w:p>
              </w:tc>
              <w:tc>
                <w:tcPr>
                  <w:tcW w:w="5103" w:type="dxa"/>
                  <w:tcBorders>
                    <w:top w:val="nil"/>
                    <w:left w:val="nil"/>
                    <w:bottom w:val="single" w:sz="4" w:space="0" w:color="auto"/>
                    <w:right w:val="single" w:sz="4" w:space="0" w:color="auto"/>
                  </w:tcBorders>
                  <w:shd w:val="clear" w:color="auto" w:fill="auto"/>
                  <w:vAlign w:val="bottom"/>
                  <w:hideMark/>
                </w:tcPr>
                <w:p w14:paraId="07C2962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CINTA TRANSPARENTE PLASTICA, MICROPERFORADA, DE POLIETILENO; CON ADHESIVO, HIPOALERGENICA. LONGITUD DE 9-9.5 M. ANCHO DE 5.00 CM.</w:t>
                  </w:r>
                </w:p>
              </w:tc>
              <w:tc>
                <w:tcPr>
                  <w:tcW w:w="1060" w:type="dxa"/>
                  <w:tcBorders>
                    <w:top w:val="nil"/>
                    <w:left w:val="nil"/>
                    <w:bottom w:val="single" w:sz="4" w:space="0" w:color="auto"/>
                    <w:right w:val="single" w:sz="4" w:space="0" w:color="auto"/>
                  </w:tcBorders>
                  <w:shd w:val="clear" w:color="auto" w:fill="auto"/>
                  <w:vAlign w:val="center"/>
                  <w:hideMark/>
                </w:tcPr>
                <w:p w14:paraId="4F07837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4BBE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D182A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6CFE5D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2AF5F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243</w:t>
                  </w:r>
                </w:p>
              </w:tc>
              <w:tc>
                <w:tcPr>
                  <w:tcW w:w="1491" w:type="dxa"/>
                  <w:tcBorders>
                    <w:top w:val="nil"/>
                    <w:left w:val="nil"/>
                    <w:bottom w:val="single" w:sz="4" w:space="0" w:color="auto"/>
                    <w:right w:val="single" w:sz="4" w:space="0" w:color="auto"/>
                  </w:tcBorders>
                  <w:shd w:val="clear" w:color="auto" w:fill="auto"/>
                  <w:noWrap/>
                  <w:vAlign w:val="center"/>
                  <w:hideMark/>
                </w:tcPr>
                <w:p w14:paraId="6CE94E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602070013.00</w:t>
                  </w:r>
                </w:p>
              </w:tc>
              <w:tc>
                <w:tcPr>
                  <w:tcW w:w="5103" w:type="dxa"/>
                  <w:tcBorders>
                    <w:top w:val="nil"/>
                    <w:left w:val="nil"/>
                    <w:bottom w:val="single" w:sz="4" w:space="0" w:color="auto"/>
                    <w:right w:val="single" w:sz="4" w:space="0" w:color="auto"/>
                  </w:tcBorders>
                  <w:shd w:val="clear" w:color="auto" w:fill="auto"/>
                  <w:vAlign w:val="bottom"/>
                  <w:hideMark/>
                </w:tcPr>
                <w:p w14:paraId="4D71559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CIRCUITO DE VENTILACION PARA ANESTESIA, DE POLIVINILO, CONSTA DE DOS MANGUERAS, UN FILTRO, CONEXION EN "Y" DE PLASTICO, CODO, MASCARILLA Y BOLSAS DE 3 Y 5 L-</w:t>
                  </w:r>
                </w:p>
              </w:tc>
              <w:tc>
                <w:tcPr>
                  <w:tcW w:w="1060" w:type="dxa"/>
                  <w:tcBorders>
                    <w:top w:val="nil"/>
                    <w:left w:val="nil"/>
                    <w:bottom w:val="single" w:sz="4" w:space="0" w:color="auto"/>
                    <w:right w:val="single" w:sz="4" w:space="0" w:color="auto"/>
                  </w:tcBorders>
                  <w:shd w:val="clear" w:color="auto" w:fill="auto"/>
                  <w:vAlign w:val="center"/>
                  <w:hideMark/>
                </w:tcPr>
                <w:p w14:paraId="0FEDD7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27BB72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2EF09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1,720</w:t>
                  </w:r>
                </w:p>
              </w:tc>
            </w:tr>
            <w:tr w:rsidR="00F05F56" w:rsidRPr="00F05F56" w14:paraId="6F7B8E0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B1F4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244</w:t>
                  </w:r>
                </w:p>
              </w:tc>
              <w:tc>
                <w:tcPr>
                  <w:tcW w:w="1491" w:type="dxa"/>
                  <w:tcBorders>
                    <w:top w:val="nil"/>
                    <w:left w:val="nil"/>
                    <w:bottom w:val="single" w:sz="4" w:space="0" w:color="auto"/>
                    <w:right w:val="single" w:sz="4" w:space="0" w:color="auto"/>
                  </w:tcBorders>
                  <w:shd w:val="clear" w:color="auto" w:fill="auto"/>
                  <w:noWrap/>
                  <w:vAlign w:val="center"/>
                  <w:hideMark/>
                </w:tcPr>
                <w:p w14:paraId="45ED5D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602070014.00</w:t>
                  </w:r>
                </w:p>
              </w:tc>
              <w:tc>
                <w:tcPr>
                  <w:tcW w:w="5103" w:type="dxa"/>
                  <w:tcBorders>
                    <w:top w:val="nil"/>
                    <w:left w:val="nil"/>
                    <w:bottom w:val="single" w:sz="4" w:space="0" w:color="auto"/>
                    <w:right w:val="single" w:sz="4" w:space="0" w:color="auto"/>
                  </w:tcBorders>
                  <w:shd w:val="clear" w:color="auto" w:fill="auto"/>
                  <w:vAlign w:val="bottom"/>
                  <w:hideMark/>
                </w:tcPr>
                <w:p w14:paraId="3E369C6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CIRCUITOS CORRUGADOS NEONATALES DESECHABLES CON CAMARA AUTORELLENABLE COMO CONSUMIBLE DE LA 531.941.0980 VENTILADOR VOLUMETRICO NEONATAL-PEDIATRICO-ADULTO. PIEZA.</w:t>
                  </w:r>
                </w:p>
              </w:tc>
              <w:tc>
                <w:tcPr>
                  <w:tcW w:w="1060" w:type="dxa"/>
                  <w:tcBorders>
                    <w:top w:val="nil"/>
                    <w:left w:val="nil"/>
                    <w:bottom w:val="single" w:sz="4" w:space="0" w:color="auto"/>
                    <w:right w:val="single" w:sz="4" w:space="0" w:color="auto"/>
                  </w:tcBorders>
                  <w:shd w:val="clear" w:color="auto" w:fill="auto"/>
                  <w:vAlign w:val="center"/>
                  <w:hideMark/>
                </w:tcPr>
                <w:p w14:paraId="501B452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37EC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83C72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980</w:t>
                  </w:r>
                </w:p>
              </w:tc>
            </w:tr>
            <w:tr w:rsidR="00F05F56" w:rsidRPr="00F05F56" w14:paraId="268A239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04E6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245</w:t>
                  </w:r>
                </w:p>
              </w:tc>
              <w:tc>
                <w:tcPr>
                  <w:tcW w:w="1491" w:type="dxa"/>
                  <w:tcBorders>
                    <w:top w:val="nil"/>
                    <w:left w:val="nil"/>
                    <w:bottom w:val="single" w:sz="4" w:space="0" w:color="auto"/>
                    <w:right w:val="single" w:sz="4" w:space="0" w:color="auto"/>
                  </w:tcBorders>
                  <w:shd w:val="clear" w:color="auto" w:fill="auto"/>
                  <w:noWrap/>
                  <w:vAlign w:val="center"/>
                  <w:hideMark/>
                </w:tcPr>
                <w:p w14:paraId="411C15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602070015.00</w:t>
                  </w:r>
                </w:p>
              </w:tc>
              <w:tc>
                <w:tcPr>
                  <w:tcW w:w="5103" w:type="dxa"/>
                  <w:tcBorders>
                    <w:top w:val="nil"/>
                    <w:left w:val="nil"/>
                    <w:bottom w:val="single" w:sz="4" w:space="0" w:color="auto"/>
                    <w:right w:val="single" w:sz="4" w:space="0" w:color="auto"/>
                  </w:tcBorders>
                  <w:shd w:val="clear" w:color="auto" w:fill="auto"/>
                  <w:vAlign w:val="bottom"/>
                  <w:hideMark/>
                </w:tcPr>
                <w:p w14:paraId="6D6FA04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CIRCUITOS DE VENTILACION DESECHABLES</w:t>
                  </w:r>
                </w:p>
              </w:tc>
              <w:tc>
                <w:tcPr>
                  <w:tcW w:w="1060" w:type="dxa"/>
                  <w:tcBorders>
                    <w:top w:val="nil"/>
                    <w:left w:val="nil"/>
                    <w:bottom w:val="single" w:sz="4" w:space="0" w:color="auto"/>
                    <w:right w:val="single" w:sz="4" w:space="0" w:color="auto"/>
                  </w:tcBorders>
                  <w:shd w:val="clear" w:color="auto" w:fill="auto"/>
                  <w:vAlign w:val="center"/>
                  <w:hideMark/>
                </w:tcPr>
                <w:p w14:paraId="6E6503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44851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6BE05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1,517</w:t>
                  </w:r>
                </w:p>
              </w:tc>
            </w:tr>
            <w:tr w:rsidR="00F05F56" w:rsidRPr="00F05F56" w14:paraId="0C11CF7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C84950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246</w:t>
                  </w:r>
                </w:p>
              </w:tc>
              <w:tc>
                <w:tcPr>
                  <w:tcW w:w="1491" w:type="dxa"/>
                  <w:tcBorders>
                    <w:top w:val="nil"/>
                    <w:left w:val="nil"/>
                    <w:bottom w:val="single" w:sz="4" w:space="0" w:color="auto"/>
                    <w:right w:val="single" w:sz="4" w:space="0" w:color="auto"/>
                  </w:tcBorders>
                  <w:shd w:val="clear" w:color="auto" w:fill="auto"/>
                  <w:noWrap/>
                  <w:vAlign w:val="center"/>
                  <w:hideMark/>
                </w:tcPr>
                <w:p w14:paraId="2556DF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602150972.00</w:t>
                  </w:r>
                </w:p>
              </w:tc>
              <w:tc>
                <w:tcPr>
                  <w:tcW w:w="5103" w:type="dxa"/>
                  <w:tcBorders>
                    <w:top w:val="nil"/>
                    <w:left w:val="nil"/>
                    <w:bottom w:val="single" w:sz="4" w:space="0" w:color="auto"/>
                    <w:right w:val="single" w:sz="4" w:space="0" w:color="auto"/>
                  </w:tcBorders>
                  <w:shd w:val="clear" w:color="auto" w:fill="auto"/>
                  <w:vAlign w:val="bottom"/>
                  <w:hideMark/>
                </w:tcPr>
                <w:p w14:paraId="10D676A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MARCADOR QUIRURGICO ESTERIL TINTA DE VIOLETA DE GENCIANA PARA MARCAJE EN PIEL</w:t>
                  </w:r>
                </w:p>
              </w:tc>
              <w:tc>
                <w:tcPr>
                  <w:tcW w:w="1060" w:type="dxa"/>
                  <w:tcBorders>
                    <w:top w:val="nil"/>
                    <w:left w:val="nil"/>
                    <w:bottom w:val="single" w:sz="4" w:space="0" w:color="auto"/>
                    <w:right w:val="single" w:sz="4" w:space="0" w:color="auto"/>
                  </w:tcBorders>
                  <w:shd w:val="clear" w:color="auto" w:fill="auto"/>
                  <w:vAlign w:val="center"/>
                  <w:hideMark/>
                </w:tcPr>
                <w:p w14:paraId="0E92B0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9B0A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E73CB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58AE60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24FDF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247</w:t>
                  </w:r>
                </w:p>
              </w:tc>
              <w:tc>
                <w:tcPr>
                  <w:tcW w:w="1491" w:type="dxa"/>
                  <w:tcBorders>
                    <w:top w:val="nil"/>
                    <w:left w:val="nil"/>
                    <w:bottom w:val="single" w:sz="4" w:space="0" w:color="auto"/>
                    <w:right w:val="single" w:sz="4" w:space="0" w:color="auto"/>
                  </w:tcBorders>
                  <w:shd w:val="clear" w:color="auto" w:fill="auto"/>
                  <w:noWrap/>
                  <w:vAlign w:val="center"/>
                  <w:hideMark/>
                </w:tcPr>
                <w:p w14:paraId="6D2C7D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602180035.00</w:t>
                  </w:r>
                </w:p>
              </w:tc>
              <w:tc>
                <w:tcPr>
                  <w:tcW w:w="5103" w:type="dxa"/>
                  <w:tcBorders>
                    <w:top w:val="nil"/>
                    <w:left w:val="nil"/>
                    <w:bottom w:val="single" w:sz="4" w:space="0" w:color="auto"/>
                    <w:right w:val="single" w:sz="4" w:space="0" w:color="auto"/>
                  </w:tcBorders>
                  <w:shd w:val="clear" w:color="auto" w:fill="auto"/>
                  <w:vAlign w:val="bottom"/>
                  <w:hideMark/>
                </w:tcPr>
                <w:p w14:paraId="5ECF66F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CONTENEDORES DES. DE PUNZO-CORTANTES DE POLIP.EST.INCIN. Y NO CONTAMIN.DE COLOR ROJO ETIQUETADO CON LA LEYENDA "PELIGRO RESIDUOS PUNZO CORTANTES BIOLOGICO-INFECCIOSOS" </w:t>
                  </w:r>
                  <w:r w:rsidRPr="00F05F56">
                    <w:rPr>
                      <w:rFonts w:ascii="Calibri" w:hAnsi="Calibri" w:cs="Calibri"/>
                      <w:color w:val="000000"/>
                      <w:sz w:val="18"/>
                      <w:szCs w:val="18"/>
                      <w:lang w:val="es-MX" w:eastAsia="es-MX"/>
                    </w:rPr>
                    <w:lastRenderedPageBreak/>
                    <w:t>Y MARCADO C/EL SIM.UNIV.DE RIESGO BIOLOGICO DE 15.00 A 22.70 LTS.</w:t>
                  </w:r>
                </w:p>
              </w:tc>
              <w:tc>
                <w:tcPr>
                  <w:tcW w:w="1060" w:type="dxa"/>
                  <w:tcBorders>
                    <w:top w:val="nil"/>
                    <w:left w:val="nil"/>
                    <w:bottom w:val="single" w:sz="4" w:space="0" w:color="auto"/>
                    <w:right w:val="single" w:sz="4" w:space="0" w:color="auto"/>
                  </w:tcBorders>
                  <w:shd w:val="clear" w:color="auto" w:fill="auto"/>
                  <w:vAlign w:val="center"/>
                  <w:hideMark/>
                </w:tcPr>
                <w:p w14:paraId="55AEA8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895CA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90F81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01255B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CA823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248</w:t>
                  </w:r>
                </w:p>
              </w:tc>
              <w:tc>
                <w:tcPr>
                  <w:tcW w:w="1491" w:type="dxa"/>
                  <w:tcBorders>
                    <w:top w:val="nil"/>
                    <w:left w:val="nil"/>
                    <w:bottom w:val="single" w:sz="4" w:space="0" w:color="auto"/>
                    <w:right w:val="single" w:sz="4" w:space="0" w:color="auto"/>
                  </w:tcBorders>
                  <w:shd w:val="clear" w:color="auto" w:fill="auto"/>
                  <w:noWrap/>
                  <w:vAlign w:val="center"/>
                  <w:hideMark/>
                </w:tcPr>
                <w:p w14:paraId="096EF6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602180085.00</w:t>
                  </w:r>
                </w:p>
              </w:tc>
              <w:tc>
                <w:tcPr>
                  <w:tcW w:w="5103" w:type="dxa"/>
                  <w:tcBorders>
                    <w:top w:val="nil"/>
                    <w:left w:val="nil"/>
                    <w:bottom w:val="single" w:sz="4" w:space="0" w:color="auto"/>
                    <w:right w:val="single" w:sz="4" w:space="0" w:color="auto"/>
                  </w:tcBorders>
                  <w:shd w:val="clear" w:color="auto" w:fill="auto"/>
                  <w:vAlign w:val="bottom"/>
                  <w:hideMark/>
                </w:tcPr>
                <w:p w14:paraId="00FC0FE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1060" w:type="dxa"/>
                  <w:tcBorders>
                    <w:top w:val="nil"/>
                    <w:left w:val="nil"/>
                    <w:bottom w:val="single" w:sz="4" w:space="0" w:color="auto"/>
                    <w:right w:val="single" w:sz="4" w:space="0" w:color="auto"/>
                  </w:tcBorders>
                  <w:shd w:val="clear" w:color="auto" w:fill="auto"/>
                  <w:vAlign w:val="center"/>
                  <w:hideMark/>
                </w:tcPr>
                <w:p w14:paraId="60FB75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E116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1F6FD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E2B03D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A6FE3D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249</w:t>
                  </w:r>
                </w:p>
              </w:tc>
              <w:tc>
                <w:tcPr>
                  <w:tcW w:w="1491" w:type="dxa"/>
                  <w:tcBorders>
                    <w:top w:val="nil"/>
                    <w:left w:val="nil"/>
                    <w:bottom w:val="single" w:sz="4" w:space="0" w:color="auto"/>
                    <w:right w:val="single" w:sz="4" w:space="0" w:color="auto"/>
                  </w:tcBorders>
                  <w:shd w:val="clear" w:color="auto" w:fill="auto"/>
                  <w:noWrap/>
                  <w:vAlign w:val="center"/>
                  <w:hideMark/>
                </w:tcPr>
                <w:p w14:paraId="518481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602180093.00</w:t>
                  </w:r>
                </w:p>
              </w:tc>
              <w:tc>
                <w:tcPr>
                  <w:tcW w:w="5103" w:type="dxa"/>
                  <w:tcBorders>
                    <w:top w:val="nil"/>
                    <w:left w:val="nil"/>
                    <w:bottom w:val="single" w:sz="4" w:space="0" w:color="auto"/>
                    <w:right w:val="single" w:sz="4" w:space="0" w:color="auto"/>
                  </w:tcBorders>
                  <w:shd w:val="clear" w:color="auto" w:fill="auto"/>
                  <w:vAlign w:val="bottom"/>
                  <w:hideMark/>
                </w:tcPr>
                <w:p w14:paraId="6358AB2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w:t>
                  </w:r>
                  <w:proofErr w:type="gramStart"/>
                  <w:r w:rsidRPr="00F05F56">
                    <w:rPr>
                      <w:rFonts w:ascii="Calibri" w:hAnsi="Calibri" w:cs="Calibri"/>
                      <w:color w:val="000000"/>
                      <w:sz w:val="18"/>
                      <w:szCs w:val="18"/>
                      <w:lang w:val="es-MX" w:eastAsia="es-MX"/>
                    </w:rPr>
                    <w:t>A  4.75</w:t>
                  </w:r>
                  <w:proofErr w:type="gramEnd"/>
                  <w:r w:rsidRPr="00F05F56">
                    <w:rPr>
                      <w:rFonts w:ascii="Calibri" w:hAnsi="Calibri" w:cs="Calibri"/>
                      <w:color w:val="000000"/>
                      <w:sz w:val="18"/>
                      <w:szCs w:val="18"/>
                      <w:lang w:val="es-MX" w:eastAsia="es-MX"/>
                    </w:rPr>
                    <w:t xml:space="preserve"> LITROS. PIEZA.</w:t>
                  </w:r>
                </w:p>
              </w:tc>
              <w:tc>
                <w:tcPr>
                  <w:tcW w:w="1060" w:type="dxa"/>
                  <w:tcBorders>
                    <w:top w:val="nil"/>
                    <w:left w:val="nil"/>
                    <w:bottom w:val="single" w:sz="4" w:space="0" w:color="auto"/>
                    <w:right w:val="single" w:sz="4" w:space="0" w:color="auto"/>
                  </w:tcBorders>
                  <w:shd w:val="clear" w:color="auto" w:fill="auto"/>
                  <w:vAlign w:val="center"/>
                  <w:hideMark/>
                </w:tcPr>
                <w:p w14:paraId="5BAB4E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EA130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E9248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E21DFB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4037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250</w:t>
                  </w:r>
                </w:p>
              </w:tc>
              <w:tc>
                <w:tcPr>
                  <w:tcW w:w="1491" w:type="dxa"/>
                  <w:tcBorders>
                    <w:top w:val="nil"/>
                    <w:left w:val="nil"/>
                    <w:bottom w:val="single" w:sz="4" w:space="0" w:color="auto"/>
                    <w:right w:val="single" w:sz="4" w:space="0" w:color="auto"/>
                  </w:tcBorders>
                  <w:shd w:val="clear" w:color="auto" w:fill="auto"/>
                  <w:noWrap/>
                  <w:vAlign w:val="center"/>
                  <w:hideMark/>
                </w:tcPr>
                <w:p w14:paraId="61A42A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602180119.00</w:t>
                  </w:r>
                </w:p>
              </w:tc>
              <w:tc>
                <w:tcPr>
                  <w:tcW w:w="5103" w:type="dxa"/>
                  <w:tcBorders>
                    <w:top w:val="nil"/>
                    <w:left w:val="nil"/>
                    <w:bottom w:val="single" w:sz="4" w:space="0" w:color="auto"/>
                    <w:right w:val="single" w:sz="4" w:space="0" w:color="auto"/>
                  </w:tcBorders>
                  <w:shd w:val="clear" w:color="auto" w:fill="auto"/>
                  <w:vAlign w:val="bottom"/>
                  <w:hideMark/>
                </w:tcPr>
                <w:p w14:paraId="71F8D3D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w:t>
                  </w:r>
                  <w:proofErr w:type="gramStart"/>
                  <w:r w:rsidRPr="00F05F56">
                    <w:rPr>
                      <w:rFonts w:ascii="Calibri" w:hAnsi="Calibri" w:cs="Calibri"/>
                      <w:color w:val="000000"/>
                      <w:sz w:val="18"/>
                      <w:szCs w:val="18"/>
                      <w:lang w:val="es-MX" w:eastAsia="es-MX"/>
                    </w:rPr>
                    <w:t>9.4  LITROSPUNZO</w:t>
                  </w:r>
                  <w:proofErr w:type="gramEnd"/>
                  <w:r w:rsidRPr="00F05F56">
                    <w:rPr>
                      <w:rFonts w:ascii="Calibri" w:hAnsi="Calibri" w:cs="Calibri"/>
                      <w:color w:val="000000"/>
                      <w:sz w:val="18"/>
                      <w:szCs w:val="18"/>
                      <w:lang w:val="es-MX" w:eastAsia="es-MX"/>
                    </w:rPr>
                    <w:t>-CORTANTES BIOLOGICO-INFECCIOSOS"  Y MARCADO CON EL SIMBOLO UNIVERSAL DE RIESGO BIOLOGICO. CAPACIDAD:  DE 7.50 A 9.40 LTS.</w:t>
                  </w:r>
                </w:p>
              </w:tc>
              <w:tc>
                <w:tcPr>
                  <w:tcW w:w="1060" w:type="dxa"/>
                  <w:tcBorders>
                    <w:top w:val="nil"/>
                    <w:left w:val="nil"/>
                    <w:bottom w:val="single" w:sz="4" w:space="0" w:color="auto"/>
                    <w:right w:val="single" w:sz="4" w:space="0" w:color="auto"/>
                  </w:tcBorders>
                  <w:shd w:val="clear" w:color="auto" w:fill="auto"/>
                  <w:vAlign w:val="center"/>
                  <w:hideMark/>
                </w:tcPr>
                <w:p w14:paraId="71E404E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9DAA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A3B9F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E2F6AC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48F74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251</w:t>
                  </w:r>
                </w:p>
              </w:tc>
              <w:tc>
                <w:tcPr>
                  <w:tcW w:w="1491" w:type="dxa"/>
                  <w:tcBorders>
                    <w:top w:val="nil"/>
                    <w:left w:val="nil"/>
                    <w:bottom w:val="single" w:sz="4" w:space="0" w:color="auto"/>
                    <w:right w:val="single" w:sz="4" w:space="0" w:color="auto"/>
                  </w:tcBorders>
                  <w:shd w:val="clear" w:color="auto" w:fill="auto"/>
                  <w:noWrap/>
                  <w:vAlign w:val="center"/>
                  <w:hideMark/>
                </w:tcPr>
                <w:p w14:paraId="7E760F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602180135.00</w:t>
                  </w:r>
                </w:p>
              </w:tc>
              <w:tc>
                <w:tcPr>
                  <w:tcW w:w="5103" w:type="dxa"/>
                  <w:tcBorders>
                    <w:top w:val="nil"/>
                    <w:left w:val="nil"/>
                    <w:bottom w:val="single" w:sz="4" w:space="0" w:color="auto"/>
                    <w:right w:val="single" w:sz="4" w:space="0" w:color="auto"/>
                  </w:tcBorders>
                  <w:shd w:val="clear" w:color="auto" w:fill="auto"/>
                  <w:vAlign w:val="bottom"/>
                  <w:hideMark/>
                </w:tcPr>
                <w:p w14:paraId="1246EEC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CONTENEDOR DESECHABLE DE PUNZO-CORTANTES DE </w:t>
                  </w:r>
                  <w:proofErr w:type="gramStart"/>
                  <w:r w:rsidRPr="00F05F56">
                    <w:rPr>
                      <w:rFonts w:ascii="Calibri" w:hAnsi="Calibri" w:cs="Calibri"/>
                      <w:color w:val="000000"/>
                      <w:sz w:val="18"/>
                      <w:szCs w:val="18"/>
                      <w:lang w:val="es-MX" w:eastAsia="es-MX"/>
                    </w:rPr>
                    <w:t>POLIPROPILENO,  ESTERILIZABLE</w:t>
                  </w:r>
                  <w:proofErr w:type="gramEnd"/>
                  <w:r w:rsidRPr="00F05F56">
                    <w:rPr>
                      <w:rFonts w:ascii="Calibri" w:hAnsi="Calibri" w:cs="Calibri"/>
                      <w:color w:val="000000"/>
                      <w:sz w:val="18"/>
                      <w:szCs w:val="18"/>
                      <w:lang w:val="es-MX" w:eastAsia="es-MX"/>
                    </w:rPr>
                    <w:t xml:space="preserve">,  INCINERABLE. Y NO </w:t>
                  </w:r>
                  <w:proofErr w:type="gramStart"/>
                  <w:r w:rsidRPr="00F05F56">
                    <w:rPr>
                      <w:rFonts w:ascii="Calibri" w:hAnsi="Calibri" w:cs="Calibri"/>
                      <w:color w:val="000000"/>
                      <w:sz w:val="18"/>
                      <w:szCs w:val="18"/>
                      <w:lang w:val="es-MX" w:eastAsia="es-MX"/>
                    </w:rPr>
                    <w:t>CONTAMINANTE,RESISTENTE</w:t>
                  </w:r>
                  <w:proofErr w:type="gramEnd"/>
                  <w:r w:rsidRPr="00F05F56">
                    <w:rPr>
                      <w:rFonts w:ascii="Calibri" w:hAnsi="Calibri" w:cs="Calibri"/>
                      <w:color w:val="000000"/>
                      <w:sz w:val="18"/>
                      <w:szCs w:val="18"/>
                      <w:lang w:val="es-MX" w:eastAsia="es-MX"/>
                    </w:rPr>
                    <w:t xml:space="preserv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w:t>
                  </w:r>
                </w:p>
              </w:tc>
              <w:tc>
                <w:tcPr>
                  <w:tcW w:w="1060" w:type="dxa"/>
                  <w:tcBorders>
                    <w:top w:val="nil"/>
                    <w:left w:val="nil"/>
                    <w:bottom w:val="single" w:sz="4" w:space="0" w:color="auto"/>
                    <w:right w:val="single" w:sz="4" w:space="0" w:color="auto"/>
                  </w:tcBorders>
                  <w:shd w:val="clear" w:color="auto" w:fill="auto"/>
                  <w:vAlign w:val="center"/>
                  <w:hideMark/>
                </w:tcPr>
                <w:p w14:paraId="4642FA6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8DC89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54398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1772B6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C20F8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252</w:t>
                  </w:r>
                </w:p>
              </w:tc>
              <w:tc>
                <w:tcPr>
                  <w:tcW w:w="1491" w:type="dxa"/>
                  <w:tcBorders>
                    <w:top w:val="nil"/>
                    <w:left w:val="nil"/>
                    <w:bottom w:val="single" w:sz="4" w:space="0" w:color="auto"/>
                    <w:right w:val="single" w:sz="4" w:space="0" w:color="auto"/>
                  </w:tcBorders>
                  <w:shd w:val="clear" w:color="auto" w:fill="auto"/>
                  <w:noWrap/>
                  <w:vAlign w:val="center"/>
                  <w:hideMark/>
                </w:tcPr>
                <w:p w14:paraId="27F902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602310104.00</w:t>
                  </w:r>
                </w:p>
              </w:tc>
              <w:tc>
                <w:tcPr>
                  <w:tcW w:w="5103" w:type="dxa"/>
                  <w:tcBorders>
                    <w:top w:val="nil"/>
                    <w:left w:val="nil"/>
                    <w:bottom w:val="single" w:sz="4" w:space="0" w:color="auto"/>
                    <w:right w:val="single" w:sz="4" w:space="0" w:color="auto"/>
                  </w:tcBorders>
                  <w:shd w:val="clear" w:color="auto" w:fill="auto"/>
                  <w:vAlign w:val="bottom"/>
                  <w:hideMark/>
                </w:tcPr>
                <w:p w14:paraId="16D12BB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COMPRESA PARA VIENTRE DE ALGODON, CON TRAMA OPACA A LOS RAYOS X, LONGITUD:70 CM ANCHO 45 CM.</w:t>
                  </w:r>
                </w:p>
              </w:tc>
              <w:tc>
                <w:tcPr>
                  <w:tcW w:w="1060" w:type="dxa"/>
                  <w:tcBorders>
                    <w:top w:val="nil"/>
                    <w:left w:val="nil"/>
                    <w:bottom w:val="single" w:sz="4" w:space="0" w:color="auto"/>
                    <w:right w:val="single" w:sz="4" w:space="0" w:color="auto"/>
                  </w:tcBorders>
                  <w:shd w:val="clear" w:color="auto" w:fill="auto"/>
                  <w:vAlign w:val="center"/>
                  <w:hideMark/>
                </w:tcPr>
                <w:p w14:paraId="718676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8E2A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3F12DB6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21,553</w:t>
                  </w:r>
                </w:p>
              </w:tc>
            </w:tr>
            <w:tr w:rsidR="00F05F56" w:rsidRPr="00F05F56" w14:paraId="4940D31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3C8B8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253</w:t>
                  </w:r>
                </w:p>
              </w:tc>
              <w:tc>
                <w:tcPr>
                  <w:tcW w:w="1491" w:type="dxa"/>
                  <w:tcBorders>
                    <w:top w:val="nil"/>
                    <w:left w:val="nil"/>
                    <w:bottom w:val="single" w:sz="4" w:space="0" w:color="auto"/>
                    <w:right w:val="single" w:sz="4" w:space="0" w:color="auto"/>
                  </w:tcBorders>
                  <w:shd w:val="clear" w:color="auto" w:fill="auto"/>
                  <w:noWrap/>
                  <w:vAlign w:val="center"/>
                  <w:hideMark/>
                </w:tcPr>
                <w:p w14:paraId="2647D0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602310641.00</w:t>
                  </w:r>
                </w:p>
              </w:tc>
              <w:tc>
                <w:tcPr>
                  <w:tcW w:w="5103" w:type="dxa"/>
                  <w:tcBorders>
                    <w:top w:val="nil"/>
                    <w:left w:val="nil"/>
                    <w:bottom w:val="single" w:sz="4" w:space="0" w:color="auto"/>
                    <w:right w:val="single" w:sz="4" w:space="0" w:color="auto"/>
                  </w:tcBorders>
                  <w:shd w:val="clear" w:color="auto" w:fill="auto"/>
                  <w:vAlign w:val="bottom"/>
                  <w:hideMark/>
                </w:tcPr>
                <w:p w14:paraId="2C27411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w:t>
                  </w:r>
                  <w:r w:rsidRPr="00F05F56">
                    <w:rPr>
                      <w:rFonts w:ascii="Calibri" w:hAnsi="Calibri" w:cs="Calibri"/>
                      <w:color w:val="000000"/>
                      <w:sz w:val="18"/>
                      <w:szCs w:val="18"/>
                      <w:lang w:val="es-MX" w:eastAsia="es-MX"/>
                    </w:rPr>
                    <w:lastRenderedPageBreak/>
                    <w:t xml:space="preserve">FLUIDOS, COLOR </w:t>
                  </w:r>
                  <w:proofErr w:type="gramStart"/>
                  <w:r w:rsidRPr="00F05F56">
                    <w:rPr>
                      <w:rFonts w:ascii="Calibri" w:hAnsi="Calibri" w:cs="Calibri"/>
                      <w:color w:val="000000"/>
                      <w:sz w:val="18"/>
                      <w:szCs w:val="18"/>
                      <w:lang w:val="es-MX" w:eastAsia="es-MX"/>
                    </w:rPr>
                    <w:t>ANTIRREFLEJANTE,  NO</w:t>
                  </w:r>
                  <w:proofErr w:type="gramEnd"/>
                  <w:r w:rsidRPr="00F05F56">
                    <w:rPr>
                      <w:rFonts w:ascii="Calibri" w:hAnsi="Calibri" w:cs="Calibri"/>
                      <w:color w:val="000000"/>
                      <w:sz w:val="18"/>
                      <w:szCs w:val="18"/>
                      <w:lang w:val="es-MX" w:eastAsia="es-MX"/>
                    </w:rPr>
                    <w:t xml:space="preserve"> TRANSPARENTE, ANTIESTATICA Y RESISTENTE A LA TENSION EN USO NORMAL. ESTERIL Y DESECHABLE. TAMAÑO GRANDE</w:t>
                  </w:r>
                </w:p>
              </w:tc>
              <w:tc>
                <w:tcPr>
                  <w:tcW w:w="1060" w:type="dxa"/>
                  <w:tcBorders>
                    <w:top w:val="nil"/>
                    <w:left w:val="nil"/>
                    <w:bottom w:val="single" w:sz="4" w:space="0" w:color="auto"/>
                    <w:right w:val="single" w:sz="4" w:space="0" w:color="auto"/>
                  </w:tcBorders>
                  <w:shd w:val="clear" w:color="auto" w:fill="auto"/>
                  <w:vAlign w:val="center"/>
                  <w:hideMark/>
                </w:tcPr>
                <w:p w14:paraId="78F992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96EB0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87226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154</w:t>
                  </w:r>
                </w:p>
              </w:tc>
            </w:tr>
            <w:tr w:rsidR="00F05F56" w:rsidRPr="00F05F56" w14:paraId="27D6030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EF00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254</w:t>
                  </w:r>
                </w:p>
              </w:tc>
              <w:tc>
                <w:tcPr>
                  <w:tcW w:w="1491" w:type="dxa"/>
                  <w:tcBorders>
                    <w:top w:val="nil"/>
                    <w:left w:val="nil"/>
                    <w:bottom w:val="single" w:sz="4" w:space="0" w:color="auto"/>
                    <w:right w:val="single" w:sz="4" w:space="0" w:color="auto"/>
                  </w:tcBorders>
                  <w:shd w:val="clear" w:color="auto" w:fill="auto"/>
                  <w:noWrap/>
                  <w:vAlign w:val="center"/>
                  <w:hideMark/>
                </w:tcPr>
                <w:p w14:paraId="29E8C0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602310658.00</w:t>
                  </w:r>
                </w:p>
              </w:tc>
              <w:tc>
                <w:tcPr>
                  <w:tcW w:w="5103" w:type="dxa"/>
                  <w:tcBorders>
                    <w:top w:val="nil"/>
                    <w:left w:val="nil"/>
                    <w:bottom w:val="single" w:sz="4" w:space="0" w:color="auto"/>
                    <w:right w:val="single" w:sz="4" w:space="0" w:color="auto"/>
                  </w:tcBorders>
                  <w:shd w:val="clear" w:color="auto" w:fill="auto"/>
                  <w:vAlign w:val="bottom"/>
                  <w:hideMark/>
                </w:tcPr>
                <w:p w14:paraId="6127621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1060" w:type="dxa"/>
                  <w:tcBorders>
                    <w:top w:val="nil"/>
                    <w:left w:val="nil"/>
                    <w:bottom w:val="single" w:sz="4" w:space="0" w:color="auto"/>
                    <w:right w:val="single" w:sz="4" w:space="0" w:color="auto"/>
                  </w:tcBorders>
                  <w:shd w:val="clear" w:color="auto" w:fill="auto"/>
                  <w:vAlign w:val="center"/>
                  <w:hideMark/>
                </w:tcPr>
                <w:p w14:paraId="3EEB8E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D45A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A94C0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FACCC2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3E17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255</w:t>
                  </w:r>
                </w:p>
              </w:tc>
              <w:tc>
                <w:tcPr>
                  <w:tcW w:w="1491" w:type="dxa"/>
                  <w:tcBorders>
                    <w:top w:val="nil"/>
                    <w:left w:val="nil"/>
                    <w:bottom w:val="single" w:sz="4" w:space="0" w:color="auto"/>
                    <w:right w:val="single" w:sz="4" w:space="0" w:color="auto"/>
                  </w:tcBorders>
                  <w:shd w:val="clear" w:color="auto" w:fill="auto"/>
                  <w:noWrap/>
                  <w:vAlign w:val="center"/>
                  <w:hideMark/>
                </w:tcPr>
                <w:p w14:paraId="610A17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602310666.00</w:t>
                  </w:r>
                </w:p>
              </w:tc>
              <w:tc>
                <w:tcPr>
                  <w:tcW w:w="5103" w:type="dxa"/>
                  <w:tcBorders>
                    <w:top w:val="nil"/>
                    <w:left w:val="nil"/>
                    <w:bottom w:val="single" w:sz="4" w:space="0" w:color="auto"/>
                    <w:right w:val="single" w:sz="4" w:space="0" w:color="auto"/>
                  </w:tcBorders>
                  <w:shd w:val="clear" w:color="auto" w:fill="auto"/>
                  <w:vAlign w:val="bottom"/>
                  <w:hideMark/>
                </w:tcPr>
                <w:p w14:paraId="5B3BBEC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BATA QUIRURGICA PARA CIRUJANO. PUÑOS AJUSTABLES, REFUERZO EN MANGAS Y PECHO. TELA NO </w:t>
                  </w:r>
                  <w:proofErr w:type="gramStart"/>
                  <w:r w:rsidRPr="00F05F56">
                    <w:rPr>
                      <w:rFonts w:ascii="Calibri" w:hAnsi="Calibri" w:cs="Calibri"/>
                      <w:color w:val="000000"/>
                      <w:sz w:val="18"/>
                      <w:szCs w:val="18"/>
                      <w:lang w:val="es-MX" w:eastAsia="es-MX"/>
                    </w:rPr>
                    <w:t>TEJIDA  DE</w:t>
                  </w:r>
                  <w:proofErr w:type="gramEnd"/>
                  <w:r w:rsidRPr="00F05F56">
                    <w:rPr>
                      <w:rFonts w:ascii="Calibri" w:hAnsi="Calibri" w:cs="Calibri"/>
                      <w:color w:val="000000"/>
                      <w:sz w:val="18"/>
                      <w:szCs w:val="18"/>
                      <w:lang w:val="es-MX" w:eastAsia="es-MX"/>
                    </w:rPr>
                    <w:t xml:space="preserve"> POLIPROPILENO, IMPERMEABLE A LA PENETRACION DE LIQUIDOS Y FLUIDOS, COLOR ANTIRREFLEJANTE, NO TRANSPARENTE, ANTIESTATICA Y RESISTENTE A LA TENSION EN USO NORMAL, ESTERIL Y DESECHABLE TAMAÑO MEDIANO</w:t>
                  </w:r>
                </w:p>
              </w:tc>
              <w:tc>
                <w:tcPr>
                  <w:tcW w:w="1060" w:type="dxa"/>
                  <w:tcBorders>
                    <w:top w:val="nil"/>
                    <w:left w:val="nil"/>
                    <w:bottom w:val="single" w:sz="4" w:space="0" w:color="auto"/>
                    <w:right w:val="single" w:sz="4" w:space="0" w:color="auto"/>
                  </w:tcBorders>
                  <w:shd w:val="clear" w:color="auto" w:fill="auto"/>
                  <w:vAlign w:val="center"/>
                  <w:hideMark/>
                </w:tcPr>
                <w:p w14:paraId="1E13FF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3A54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D35D3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23,165</w:t>
                  </w:r>
                </w:p>
              </w:tc>
            </w:tr>
            <w:tr w:rsidR="00F05F56" w:rsidRPr="00F05F56" w14:paraId="6F4F39E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32182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256</w:t>
                  </w:r>
                </w:p>
              </w:tc>
              <w:tc>
                <w:tcPr>
                  <w:tcW w:w="1491" w:type="dxa"/>
                  <w:tcBorders>
                    <w:top w:val="nil"/>
                    <w:left w:val="nil"/>
                    <w:bottom w:val="single" w:sz="4" w:space="0" w:color="auto"/>
                    <w:right w:val="single" w:sz="4" w:space="0" w:color="auto"/>
                  </w:tcBorders>
                  <w:shd w:val="clear" w:color="auto" w:fill="auto"/>
                  <w:noWrap/>
                  <w:vAlign w:val="center"/>
                  <w:hideMark/>
                </w:tcPr>
                <w:p w14:paraId="178A3D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602310674.00</w:t>
                  </w:r>
                </w:p>
              </w:tc>
              <w:tc>
                <w:tcPr>
                  <w:tcW w:w="5103" w:type="dxa"/>
                  <w:tcBorders>
                    <w:top w:val="nil"/>
                    <w:left w:val="nil"/>
                    <w:bottom w:val="single" w:sz="4" w:space="0" w:color="auto"/>
                    <w:right w:val="single" w:sz="4" w:space="0" w:color="auto"/>
                  </w:tcBorders>
                  <w:shd w:val="clear" w:color="auto" w:fill="auto"/>
                  <w:vAlign w:val="bottom"/>
                  <w:hideMark/>
                </w:tcPr>
                <w:p w14:paraId="2D66279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BATA QUIRURGICA PARA CIRUJANO. PUÑOS AJUSTABLES, REFUERZO EN MANGAS Y PECHO. TELA NO </w:t>
                  </w:r>
                  <w:proofErr w:type="gramStart"/>
                  <w:r w:rsidRPr="00F05F56">
                    <w:rPr>
                      <w:rFonts w:ascii="Calibri" w:hAnsi="Calibri" w:cs="Calibri"/>
                      <w:color w:val="000000"/>
                      <w:sz w:val="18"/>
                      <w:szCs w:val="18"/>
                      <w:lang w:val="es-MX" w:eastAsia="es-MX"/>
                    </w:rPr>
                    <w:t>TEJIDA  DE</w:t>
                  </w:r>
                  <w:proofErr w:type="gramEnd"/>
                  <w:r w:rsidRPr="00F05F56">
                    <w:rPr>
                      <w:rFonts w:ascii="Calibri" w:hAnsi="Calibri" w:cs="Calibri"/>
                      <w:color w:val="000000"/>
                      <w:sz w:val="18"/>
                      <w:szCs w:val="18"/>
                      <w:lang w:val="es-MX" w:eastAsia="es-MX"/>
                    </w:rPr>
                    <w:t xml:space="preserve"> POLIPROPILENO, IMPERMEABLE A LA PENETRACION DE LIQUIDOS Y FLUIDOS, COLOR ANTIRREFLEJANTE, NO TRANSPARENTE, ANTIESTATICA Y RESISTENTE A LA TENSION EN USO NORMAL, ESTERIL Y DESECHABLE TAMAÑO CHICO</w:t>
                  </w:r>
                </w:p>
              </w:tc>
              <w:tc>
                <w:tcPr>
                  <w:tcW w:w="1060" w:type="dxa"/>
                  <w:tcBorders>
                    <w:top w:val="nil"/>
                    <w:left w:val="nil"/>
                    <w:bottom w:val="single" w:sz="4" w:space="0" w:color="auto"/>
                    <w:right w:val="single" w:sz="4" w:space="0" w:color="auto"/>
                  </w:tcBorders>
                  <w:shd w:val="clear" w:color="auto" w:fill="auto"/>
                  <w:vAlign w:val="center"/>
                  <w:hideMark/>
                </w:tcPr>
                <w:p w14:paraId="4309F91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A5BF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AC6FF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147</w:t>
                  </w:r>
                </w:p>
              </w:tc>
            </w:tr>
            <w:tr w:rsidR="00F05F56" w:rsidRPr="00F05F56" w14:paraId="3F586E7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D6D4C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257</w:t>
                  </w:r>
                </w:p>
              </w:tc>
              <w:tc>
                <w:tcPr>
                  <w:tcW w:w="1491" w:type="dxa"/>
                  <w:tcBorders>
                    <w:top w:val="nil"/>
                    <w:left w:val="nil"/>
                    <w:bottom w:val="single" w:sz="4" w:space="0" w:color="auto"/>
                    <w:right w:val="single" w:sz="4" w:space="0" w:color="auto"/>
                  </w:tcBorders>
                  <w:shd w:val="clear" w:color="auto" w:fill="auto"/>
                  <w:noWrap/>
                  <w:vAlign w:val="center"/>
                  <w:hideMark/>
                </w:tcPr>
                <w:p w14:paraId="751AC99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602330011.00</w:t>
                  </w:r>
                </w:p>
              </w:tc>
              <w:tc>
                <w:tcPr>
                  <w:tcW w:w="5103" w:type="dxa"/>
                  <w:tcBorders>
                    <w:top w:val="nil"/>
                    <w:left w:val="nil"/>
                    <w:bottom w:val="single" w:sz="4" w:space="0" w:color="auto"/>
                    <w:right w:val="single" w:sz="4" w:space="0" w:color="auto"/>
                  </w:tcBorders>
                  <w:shd w:val="clear" w:color="auto" w:fill="auto"/>
                  <w:vAlign w:val="bottom"/>
                  <w:hideMark/>
                </w:tcPr>
                <w:p w14:paraId="1FB4A2B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CONECTOR DE UNA VIA DE PLASTICO Y DESECHABLE MODELO: SIMS, DELGADO</w:t>
                  </w:r>
                </w:p>
              </w:tc>
              <w:tc>
                <w:tcPr>
                  <w:tcW w:w="1060" w:type="dxa"/>
                  <w:tcBorders>
                    <w:top w:val="nil"/>
                    <w:left w:val="nil"/>
                    <w:bottom w:val="single" w:sz="4" w:space="0" w:color="auto"/>
                    <w:right w:val="single" w:sz="4" w:space="0" w:color="auto"/>
                  </w:tcBorders>
                  <w:shd w:val="clear" w:color="auto" w:fill="auto"/>
                  <w:vAlign w:val="center"/>
                  <w:hideMark/>
                </w:tcPr>
                <w:p w14:paraId="6FD2051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1A24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EFECB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4E732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9374C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258</w:t>
                  </w:r>
                </w:p>
              </w:tc>
              <w:tc>
                <w:tcPr>
                  <w:tcW w:w="1491" w:type="dxa"/>
                  <w:tcBorders>
                    <w:top w:val="nil"/>
                    <w:left w:val="nil"/>
                    <w:bottom w:val="single" w:sz="4" w:space="0" w:color="auto"/>
                    <w:right w:val="single" w:sz="4" w:space="0" w:color="auto"/>
                  </w:tcBorders>
                  <w:shd w:val="clear" w:color="auto" w:fill="auto"/>
                  <w:noWrap/>
                  <w:vAlign w:val="center"/>
                  <w:hideMark/>
                </w:tcPr>
                <w:p w14:paraId="39F38EB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602330037.00</w:t>
                  </w:r>
                </w:p>
              </w:tc>
              <w:tc>
                <w:tcPr>
                  <w:tcW w:w="5103" w:type="dxa"/>
                  <w:tcBorders>
                    <w:top w:val="nil"/>
                    <w:left w:val="nil"/>
                    <w:bottom w:val="single" w:sz="4" w:space="0" w:color="auto"/>
                    <w:right w:val="single" w:sz="4" w:space="0" w:color="auto"/>
                  </w:tcBorders>
                  <w:shd w:val="clear" w:color="auto" w:fill="auto"/>
                  <w:vAlign w:val="bottom"/>
                  <w:hideMark/>
                </w:tcPr>
                <w:p w14:paraId="4FB70AE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CONECTOR DE DOS VIAS EN (Y) DE PLASTICO, DESECHABLE</w:t>
                  </w:r>
                </w:p>
              </w:tc>
              <w:tc>
                <w:tcPr>
                  <w:tcW w:w="1060" w:type="dxa"/>
                  <w:tcBorders>
                    <w:top w:val="nil"/>
                    <w:left w:val="nil"/>
                    <w:bottom w:val="single" w:sz="4" w:space="0" w:color="auto"/>
                    <w:right w:val="single" w:sz="4" w:space="0" w:color="auto"/>
                  </w:tcBorders>
                  <w:shd w:val="clear" w:color="auto" w:fill="auto"/>
                  <w:vAlign w:val="center"/>
                  <w:hideMark/>
                </w:tcPr>
                <w:p w14:paraId="3C2AF7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535B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E0775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166</w:t>
                  </w:r>
                </w:p>
              </w:tc>
            </w:tr>
            <w:tr w:rsidR="00F05F56" w:rsidRPr="00F05F56" w14:paraId="0C065FB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A4B4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259</w:t>
                  </w:r>
                </w:p>
              </w:tc>
              <w:tc>
                <w:tcPr>
                  <w:tcW w:w="1491" w:type="dxa"/>
                  <w:tcBorders>
                    <w:top w:val="nil"/>
                    <w:left w:val="nil"/>
                    <w:bottom w:val="single" w:sz="4" w:space="0" w:color="auto"/>
                    <w:right w:val="single" w:sz="4" w:space="0" w:color="auto"/>
                  </w:tcBorders>
                  <w:shd w:val="clear" w:color="auto" w:fill="auto"/>
                  <w:noWrap/>
                  <w:vAlign w:val="center"/>
                  <w:hideMark/>
                </w:tcPr>
                <w:p w14:paraId="62B60C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602330052.00</w:t>
                  </w:r>
                </w:p>
              </w:tc>
              <w:tc>
                <w:tcPr>
                  <w:tcW w:w="5103" w:type="dxa"/>
                  <w:tcBorders>
                    <w:top w:val="nil"/>
                    <w:left w:val="nil"/>
                    <w:bottom w:val="single" w:sz="4" w:space="0" w:color="auto"/>
                    <w:right w:val="single" w:sz="4" w:space="0" w:color="auto"/>
                  </w:tcBorders>
                  <w:shd w:val="clear" w:color="auto" w:fill="auto"/>
                  <w:vAlign w:val="bottom"/>
                  <w:hideMark/>
                </w:tcPr>
                <w:p w14:paraId="7D03B46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CONECTOR DE UNA VIA DE PLASTICO Y DESECHABLE MODELO SIMS, GRUESO</w:t>
                  </w:r>
                </w:p>
              </w:tc>
              <w:tc>
                <w:tcPr>
                  <w:tcW w:w="1060" w:type="dxa"/>
                  <w:tcBorders>
                    <w:top w:val="nil"/>
                    <w:left w:val="nil"/>
                    <w:bottom w:val="single" w:sz="4" w:space="0" w:color="auto"/>
                    <w:right w:val="single" w:sz="4" w:space="0" w:color="auto"/>
                  </w:tcBorders>
                  <w:shd w:val="clear" w:color="auto" w:fill="auto"/>
                  <w:vAlign w:val="center"/>
                  <w:hideMark/>
                </w:tcPr>
                <w:p w14:paraId="122BBA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8FD2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89D03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F15384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91F7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260</w:t>
                  </w:r>
                </w:p>
              </w:tc>
              <w:tc>
                <w:tcPr>
                  <w:tcW w:w="1491" w:type="dxa"/>
                  <w:tcBorders>
                    <w:top w:val="nil"/>
                    <w:left w:val="nil"/>
                    <w:bottom w:val="single" w:sz="4" w:space="0" w:color="auto"/>
                    <w:right w:val="single" w:sz="4" w:space="0" w:color="auto"/>
                  </w:tcBorders>
                  <w:shd w:val="clear" w:color="auto" w:fill="auto"/>
                  <w:noWrap/>
                  <w:vAlign w:val="center"/>
                  <w:hideMark/>
                </w:tcPr>
                <w:p w14:paraId="59D46A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603080029.00</w:t>
                  </w:r>
                </w:p>
              </w:tc>
              <w:tc>
                <w:tcPr>
                  <w:tcW w:w="5103" w:type="dxa"/>
                  <w:tcBorders>
                    <w:top w:val="nil"/>
                    <w:left w:val="nil"/>
                    <w:bottom w:val="single" w:sz="4" w:space="0" w:color="auto"/>
                    <w:right w:val="single" w:sz="4" w:space="0" w:color="auto"/>
                  </w:tcBorders>
                  <w:shd w:val="clear" w:color="auto" w:fill="auto"/>
                  <w:vAlign w:val="bottom"/>
                  <w:hideMark/>
                </w:tcPr>
                <w:p w14:paraId="4504645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DISPOSITIVOS </w:t>
                  </w:r>
                  <w:proofErr w:type="gramStart"/>
                  <w:r w:rsidRPr="00F05F56">
                    <w:rPr>
                      <w:rFonts w:ascii="Calibri" w:hAnsi="Calibri" w:cs="Calibri"/>
                      <w:color w:val="000000"/>
                      <w:sz w:val="18"/>
                      <w:szCs w:val="18"/>
                      <w:lang w:val="es-MX" w:eastAsia="es-MX"/>
                    </w:rPr>
                    <w:t>INTRAUTERINOS,  T</w:t>
                  </w:r>
                  <w:proofErr w:type="gramEnd"/>
                  <w:r w:rsidRPr="00F05F56">
                    <w:rPr>
                      <w:rFonts w:ascii="Calibri" w:hAnsi="Calibri" w:cs="Calibri"/>
                      <w:color w:val="000000"/>
                      <w:sz w:val="18"/>
                      <w:szCs w:val="18"/>
                      <w:lang w:val="es-MX" w:eastAsia="es-MX"/>
                    </w:rPr>
                    <w:t xml:space="preserve"> DE COBRE, 380 A. ANTICONCEPTIVO ESTERIL CON 380 MM, DE COBRE, PLASTICO GRADO MEDICO 77% Y SULFATO DE BARIO USP 23%,  CON FILAMENTO LARGO DE 30 CM. CON TUBO INSERTOR, TOPE Y EMBOLO INSERTOR..</w:t>
                  </w:r>
                </w:p>
              </w:tc>
              <w:tc>
                <w:tcPr>
                  <w:tcW w:w="1060" w:type="dxa"/>
                  <w:tcBorders>
                    <w:top w:val="nil"/>
                    <w:left w:val="nil"/>
                    <w:bottom w:val="single" w:sz="4" w:space="0" w:color="auto"/>
                    <w:right w:val="single" w:sz="4" w:space="0" w:color="auto"/>
                  </w:tcBorders>
                  <w:shd w:val="clear" w:color="auto" w:fill="auto"/>
                  <w:vAlign w:val="center"/>
                  <w:hideMark/>
                </w:tcPr>
                <w:p w14:paraId="548B328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1E50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0B56F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1,526</w:t>
                  </w:r>
                </w:p>
              </w:tc>
            </w:tr>
            <w:tr w:rsidR="00F05F56" w:rsidRPr="00F05F56" w14:paraId="35109BF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C1D96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261</w:t>
                  </w:r>
                </w:p>
              </w:tc>
              <w:tc>
                <w:tcPr>
                  <w:tcW w:w="1491" w:type="dxa"/>
                  <w:tcBorders>
                    <w:top w:val="nil"/>
                    <w:left w:val="nil"/>
                    <w:bottom w:val="single" w:sz="4" w:space="0" w:color="auto"/>
                    <w:right w:val="single" w:sz="4" w:space="0" w:color="auto"/>
                  </w:tcBorders>
                  <w:shd w:val="clear" w:color="auto" w:fill="auto"/>
                  <w:noWrap/>
                  <w:vAlign w:val="center"/>
                  <w:hideMark/>
                </w:tcPr>
                <w:p w14:paraId="761ACD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603080177.00</w:t>
                  </w:r>
                </w:p>
              </w:tc>
              <w:tc>
                <w:tcPr>
                  <w:tcW w:w="5103" w:type="dxa"/>
                  <w:tcBorders>
                    <w:top w:val="nil"/>
                    <w:left w:val="nil"/>
                    <w:bottom w:val="single" w:sz="4" w:space="0" w:color="auto"/>
                    <w:right w:val="single" w:sz="4" w:space="0" w:color="auto"/>
                  </w:tcBorders>
                  <w:shd w:val="clear" w:color="auto" w:fill="auto"/>
                  <w:vAlign w:val="bottom"/>
                  <w:hideMark/>
                </w:tcPr>
                <w:p w14:paraId="7D3857F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CONDON DE HULE LATEX</w:t>
                  </w:r>
                </w:p>
              </w:tc>
              <w:tc>
                <w:tcPr>
                  <w:tcW w:w="1060" w:type="dxa"/>
                  <w:tcBorders>
                    <w:top w:val="nil"/>
                    <w:left w:val="nil"/>
                    <w:bottom w:val="single" w:sz="4" w:space="0" w:color="auto"/>
                    <w:right w:val="single" w:sz="4" w:space="0" w:color="auto"/>
                  </w:tcBorders>
                  <w:shd w:val="clear" w:color="auto" w:fill="auto"/>
                  <w:vAlign w:val="center"/>
                  <w:hideMark/>
                </w:tcPr>
                <w:p w14:paraId="759371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65D7B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211846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w:t>
                  </w:r>
                </w:p>
              </w:tc>
            </w:tr>
            <w:tr w:rsidR="00F05F56" w:rsidRPr="00F05F56" w14:paraId="726C426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93B151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262</w:t>
                  </w:r>
                </w:p>
              </w:tc>
              <w:tc>
                <w:tcPr>
                  <w:tcW w:w="1491" w:type="dxa"/>
                  <w:tcBorders>
                    <w:top w:val="nil"/>
                    <w:left w:val="nil"/>
                    <w:bottom w:val="single" w:sz="4" w:space="0" w:color="auto"/>
                    <w:right w:val="single" w:sz="4" w:space="0" w:color="auto"/>
                  </w:tcBorders>
                  <w:shd w:val="clear" w:color="auto" w:fill="auto"/>
                  <w:noWrap/>
                  <w:vAlign w:val="center"/>
                  <w:hideMark/>
                </w:tcPr>
                <w:p w14:paraId="4AA4D1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603080193.00</w:t>
                  </w:r>
                </w:p>
              </w:tc>
              <w:tc>
                <w:tcPr>
                  <w:tcW w:w="5103" w:type="dxa"/>
                  <w:tcBorders>
                    <w:top w:val="nil"/>
                    <w:left w:val="nil"/>
                    <w:bottom w:val="single" w:sz="4" w:space="0" w:color="auto"/>
                    <w:right w:val="single" w:sz="4" w:space="0" w:color="auto"/>
                  </w:tcBorders>
                  <w:shd w:val="clear" w:color="auto" w:fill="auto"/>
                  <w:vAlign w:val="bottom"/>
                  <w:hideMark/>
                </w:tcPr>
                <w:p w14:paraId="2FF6795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DISPOSITIVO INTRAUTERINOT DE COBRE, PARA NULIPARAS, ANTICONCEPTIVO ESTERIL, CON 380 MM</w:t>
                  </w:r>
                  <w:proofErr w:type="gramStart"/>
                  <w:r w:rsidRPr="00F05F56">
                    <w:rPr>
                      <w:rFonts w:ascii="Calibri" w:hAnsi="Calibri" w:cs="Calibri"/>
                      <w:color w:val="000000"/>
                      <w:sz w:val="18"/>
                      <w:szCs w:val="18"/>
                      <w:lang w:val="es-MX" w:eastAsia="es-MX"/>
                    </w:rPr>
                    <w:t>2  DE</w:t>
                  </w:r>
                  <w:proofErr w:type="gramEnd"/>
                  <w:r w:rsidRPr="00F05F56">
                    <w:rPr>
                      <w:rFonts w:ascii="Calibri" w:hAnsi="Calibri" w:cs="Calibri"/>
                      <w:color w:val="000000"/>
                      <w:sz w:val="18"/>
                      <w:szCs w:val="18"/>
                      <w:lang w:val="es-MX" w:eastAsia="es-MX"/>
                    </w:rPr>
                    <w:t xml:space="preserve"> COBRE, CON FILAMENTO LARGO DE 20 CM, CON TUBO INSERTOR Y APLICADOR MONTABLE.</w:t>
                  </w:r>
                </w:p>
              </w:tc>
              <w:tc>
                <w:tcPr>
                  <w:tcW w:w="1060" w:type="dxa"/>
                  <w:tcBorders>
                    <w:top w:val="nil"/>
                    <w:left w:val="nil"/>
                    <w:bottom w:val="single" w:sz="4" w:space="0" w:color="auto"/>
                    <w:right w:val="single" w:sz="4" w:space="0" w:color="auto"/>
                  </w:tcBorders>
                  <w:shd w:val="clear" w:color="auto" w:fill="auto"/>
                  <w:vAlign w:val="center"/>
                  <w:hideMark/>
                </w:tcPr>
                <w:p w14:paraId="1D9996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2171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0D972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869</w:t>
                  </w:r>
                </w:p>
              </w:tc>
            </w:tr>
            <w:tr w:rsidR="00F05F56" w:rsidRPr="00F05F56" w14:paraId="172B1AF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3B58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263</w:t>
                  </w:r>
                </w:p>
              </w:tc>
              <w:tc>
                <w:tcPr>
                  <w:tcW w:w="1491" w:type="dxa"/>
                  <w:tcBorders>
                    <w:top w:val="nil"/>
                    <w:left w:val="nil"/>
                    <w:bottom w:val="single" w:sz="4" w:space="0" w:color="auto"/>
                    <w:right w:val="single" w:sz="4" w:space="0" w:color="auto"/>
                  </w:tcBorders>
                  <w:shd w:val="clear" w:color="auto" w:fill="auto"/>
                  <w:noWrap/>
                  <w:vAlign w:val="center"/>
                  <w:hideMark/>
                </w:tcPr>
                <w:p w14:paraId="05B3C2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603080227.00</w:t>
                  </w:r>
                </w:p>
              </w:tc>
              <w:tc>
                <w:tcPr>
                  <w:tcW w:w="5103" w:type="dxa"/>
                  <w:tcBorders>
                    <w:top w:val="nil"/>
                    <w:left w:val="nil"/>
                    <w:bottom w:val="single" w:sz="4" w:space="0" w:color="auto"/>
                    <w:right w:val="single" w:sz="4" w:space="0" w:color="auto"/>
                  </w:tcBorders>
                  <w:shd w:val="clear" w:color="auto" w:fill="auto"/>
                  <w:vAlign w:val="bottom"/>
                  <w:hideMark/>
                </w:tcPr>
                <w:p w14:paraId="5C39426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CONDON FEMENINO DE POLIURETANO O LATEX LUBRICADO CON DOS ANILLOS FLEXIBLES EN LOS EXTREMOS. ENVASE CON 1 PIEZA EN EMPAQUE INDIVIDUAL.</w:t>
                  </w:r>
                </w:p>
              </w:tc>
              <w:tc>
                <w:tcPr>
                  <w:tcW w:w="1060" w:type="dxa"/>
                  <w:tcBorders>
                    <w:top w:val="nil"/>
                    <w:left w:val="nil"/>
                    <w:bottom w:val="single" w:sz="4" w:space="0" w:color="auto"/>
                    <w:right w:val="single" w:sz="4" w:space="0" w:color="auto"/>
                  </w:tcBorders>
                  <w:shd w:val="clear" w:color="auto" w:fill="auto"/>
                  <w:vAlign w:val="center"/>
                  <w:hideMark/>
                </w:tcPr>
                <w:p w14:paraId="1BB623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80497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8E825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C8A7B4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B694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264</w:t>
                  </w:r>
                </w:p>
              </w:tc>
              <w:tc>
                <w:tcPr>
                  <w:tcW w:w="1491" w:type="dxa"/>
                  <w:tcBorders>
                    <w:top w:val="nil"/>
                    <w:left w:val="nil"/>
                    <w:bottom w:val="single" w:sz="4" w:space="0" w:color="auto"/>
                    <w:right w:val="single" w:sz="4" w:space="0" w:color="auto"/>
                  </w:tcBorders>
                  <w:shd w:val="clear" w:color="auto" w:fill="auto"/>
                  <w:noWrap/>
                  <w:vAlign w:val="center"/>
                  <w:hideMark/>
                </w:tcPr>
                <w:p w14:paraId="56662E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603140054.00</w:t>
                  </w:r>
                </w:p>
              </w:tc>
              <w:tc>
                <w:tcPr>
                  <w:tcW w:w="5103" w:type="dxa"/>
                  <w:tcBorders>
                    <w:top w:val="nil"/>
                    <w:left w:val="nil"/>
                    <w:bottom w:val="single" w:sz="4" w:space="0" w:color="auto"/>
                    <w:right w:val="single" w:sz="4" w:space="0" w:color="auto"/>
                  </w:tcBorders>
                  <w:shd w:val="clear" w:color="auto" w:fill="auto"/>
                  <w:vAlign w:val="bottom"/>
                  <w:hideMark/>
                </w:tcPr>
                <w:p w14:paraId="2925882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1060" w:type="dxa"/>
                  <w:tcBorders>
                    <w:top w:val="nil"/>
                    <w:left w:val="nil"/>
                    <w:bottom w:val="single" w:sz="4" w:space="0" w:color="auto"/>
                    <w:right w:val="single" w:sz="4" w:space="0" w:color="auto"/>
                  </w:tcBorders>
                  <w:shd w:val="clear" w:color="auto" w:fill="auto"/>
                  <w:vAlign w:val="center"/>
                  <w:hideMark/>
                </w:tcPr>
                <w:p w14:paraId="1FE473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A334F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82C34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226</w:t>
                  </w:r>
                </w:p>
              </w:tc>
            </w:tr>
            <w:tr w:rsidR="00F05F56" w:rsidRPr="00F05F56" w14:paraId="2FFFA90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A8D9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265</w:t>
                  </w:r>
                </w:p>
              </w:tc>
              <w:tc>
                <w:tcPr>
                  <w:tcW w:w="1491" w:type="dxa"/>
                  <w:tcBorders>
                    <w:top w:val="nil"/>
                    <w:left w:val="nil"/>
                    <w:bottom w:val="single" w:sz="4" w:space="0" w:color="auto"/>
                    <w:right w:val="single" w:sz="4" w:space="0" w:color="auto"/>
                  </w:tcBorders>
                  <w:shd w:val="clear" w:color="auto" w:fill="auto"/>
                  <w:noWrap/>
                  <w:vAlign w:val="center"/>
                  <w:hideMark/>
                </w:tcPr>
                <w:p w14:paraId="33B809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603300054.00</w:t>
                  </w:r>
                </w:p>
              </w:tc>
              <w:tc>
                <w:tcPr>
                  <w:tcW w:w="5103" w:type="dxa"/>
                  <w:tcBorders>
                    <w:top w:val="nil"/>
                    <w:left w:val="nil"/>
                    <w:bottom w:val="single" w:sz="4" w:space="0" w:color="auto"/>
                    <w:right w:val="single" w:sz="4" w:space="0" w:color="auto"/>
                  </w:tcBorders>
                  <w:shd w:val="clear" w:color="auto" w:fill="auto"/>
                  <w:vAlign w:val="bottom"/>
                  <w:hideMark/>
                </w:tcPr>
                <w:p w14:paraId="36571B6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 DE BROCHE PARA MONITOREO CONTINUO, DESECHABLE, CON ADHESIVO HIPOALERGENICO NO ABRASIVO, PASTA CONDUCTIVA.</w:t>
                  </w:r>
                </w:p>
              </w:tc>
              <w:tc>
                <w:tcPr>
                  <w:tcW w:w="1060" w:type="dxa"/>
                  <w:tcBorders>
                    <w:top w:val="nil"/>
                    <w:left w:val="nil"/>
                    <w:bottom w:val="single" w:sz="4" w:space="0" w:color="auto"/>
                    <w:right w:val="single" w:sz="4" w:space="0" w:color="auto"/>
                  </w:tcBorders>
                  <w:shd w:val="clear" w:color="auto" w:fill="auto"/>
                  <w:vAlign w:val="center"/>
                  <w:hideMark/>
                </w:tcPr>
                <w:p w14:paraId="46C2AF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CE22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163BC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73,513</w:t>
                  </w:r>
                </w:p>
              </w:tc>
            </w:tr>
            <w:tr w:rsidR="00F05F56" w:rsidRPr="00F05F56" w14:paraId="579E224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03DD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266</w:t>
                  </w:r>
                </w:p>
              </w:tc>
              <w:tc>
                <w:tcPr>
                  <w:tcW w:w="1491" w:type="dxa"/>
                  <w:tcBorders>
                    <w:top w:val="nil"/>
                    <w:left w:val="nil"/>
                    <w:bottom w:val="single" w:sz="4" w:space="0" w:color="auto"/>
                    <w:right w:val="single" w:sz="4" w:space="0" w:color="auto"/>
                  </w:tcBorders>
                  <w:shd w:val="clear" w:color="auto" w:fill="auto"/>
                  <w:noWrap/>
                  <w:vAlign w:val="center"/>
                  <w:hideMark/>
                </w:tcPr>
                <w:p w14:paraId="7567FD1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603300055.00</w:t>
                  </w:r>
                </w:p>
              </w:tc>
              <w:tc>
                <w:tcPr>
                  <w:tcW w:w="5103" w:type="dxa"/>
                  <w:tcBorders>
                    <w:top w:val="nil"/>
                    <w:left w:val="nil"/>
                    <w:bottom w:val="single" w:sz="4" w:space="0" w:color="auto"/>
                    <w:right w:val="single" w:sz="4" w:space="0" w:color="auto"/>
                  </w:tcBorders>
                  <w:shd w:val="clear" w:color="auto" w:fill="auto"/>
                  <w:vAlign w:val="bottom"/>
                  <w:hideMark/>
                </w:tcPr>
                <w:p w14:paraId="31652E9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 PEDIATRICO GEL SOLIDO MULTIFUNCIONAL</w:t>
                  </w:r>
                </w:p>
              </w:tc>
              <w:tc>
                <w:tcPr>
                  <w:tcW w:w="1060" w:type="dxa"/>
                  <w:tcBorders>
                    <w:top w:val="nil"/>
                    <w:left w:val="nil"/>
                    <w:bottom w:val="single" w:sz="4" w:space="0" w:color="auto"/>
                    <w:right w:val="single" w:sz="4" w:space="0" w:color="auto"/>
                  </w:tcBorders>
                  <w:shd w:val="clear" w:color="auto" w:fill="auto"/>
                  <w:vAlign w:val="center"/>
                  <w:hideMark/>
                </w:tcPr>
                <w:p w14:paraId="11B99C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ADB4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F72D9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6887ED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94C3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267</w:t>
                  </w:r>
                </w:p>
              </w:tc>
              <w:tc>
                <w:tcPr>
                  <w:tcW w:w="1491" w:type="dxa"/>
                  <w:tcBorders>
                    <w:top w:val="nil"/>
                    <w:left w:val="nil"/>
                    <w:bottom w:val="single" w:sz="4" w:space="0" w:color="auto"/>
                    <w:right w:val="single" w:sz="4" w:space="0" w:color="auto"/>
                  </w:tcBorders>
                  <w:shd w:val="clear" w:color="auto" w:fill="auto"/>
                  <w:noWrap/>
                  <w:vAlign w:val="center"/>
                  <w:hideMark/>
                </w:tcPr>
                <w:p w14:paraId="2E2C0F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603370230.00</w:t>
                  </w:r>
                </w:p>
              </w:tc>
              <w:tc>
                <w:tcPr>
                  <w:tcW w:w="5103" w:type="dxa"/>
                  <w:tcBorders>
                    <w:top w:val="nil"/>
                    <w:left w:val="nil"/>
                    <w:bottom w:val="single" w:sz="4" w:space="0" w:color="auto"/>
                    <w:right w:val="single" w:sz="4" w:space="0" w:color="auto"/>
                  </w:tcBorders>
                  <w:shd w:val="clear" w:color="auto" w:fill="auto"/>
                  <w:vAlign w:val="bottom"/>
                  <w:hideMark/>
                </w:tcPr>
                <w:p w14:paraId="6B59476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ENGRAPADORA CIRCULAR PARA ANASTOMOSIS TERMINOTERMINAL. PIEZA.</w:t>
                  </w:r>
                </w:p>
              </w:tc>
              <w:tc>
                <w:tcPr>
                  <w:tcW w:w="1060" w:type="dxa"/>
                  <w:tcBorders>
                    <w:top w:val="nil"/>
                    <w:left w:val="nil"/>
                    <w:bottom w:val="single" w:sz="4" w:space="0" w:color="auto"/>
                    <w:right w:val="single" w:sz="4" w:space="0" w:color="auto"/>
                  </w:tcBorders>
                  <w:shd w:val="clear" w:color="auto" w:fill="auto"/>
                  <w:vAlign w:val="center"/>
                  <w:hideMark/>
                </w:tcPr>
                <w:p w14:paraId="5B1617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939A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89C64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w:t>
                  </w:r>
                </w:p>
              </w:tc>
            </w:tr>
            <w:tr w:rsidR="00F05F56" w:rsidRPr="00F05F56" w14:paraId="1672493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75D6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268</w:t>
                  </w:r>
                </w:p>
              </w:tc>
              <w:tc>
                <w:tcPr>
                  <w:tcW w:w="1491" w:type="dxa"/>
                  <w:tcBorders>
                    <w:top w:val="nil"/>
                    <w:left w:val="nil"/>
                    <w:bottom w:val="single" w:sz="4" w:space="0" w:color="auto"/>
                    <w:right w:val="single" w:sz="4" w:space="0" w:color="auto"/>
                  </w:tcBorders>
                  <w:shd w:val="clear" w:color="auto" w:fill="auto"/>
                  <w:noWrap/>
                  <w:vAlign w:val="center"/>
                  <w:hideMark/>
                </w:tcPr>
                <w:p w14:paraId="5CAF8D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603410333.00</w:t>
                  </w:r>
                </w:p>
              </w:tc>
              <w:tc>
                <w:tcPr>
                  <w:tcW w:w="5103" w:type="dxa"/>
                  <w:tcBorders>
                    <w:top w:val="nil"/>
                    <w:left w:val="nil"/>
                    <w:bottom w:val="single" w:sz="4" w:space="0" w:color="auto"/>
                    <w:right w:val="single" w:sz="4" w:space="0" w:color="auto"/>
                  </w:tcBorders>
                  <w:shd w:val="clear" w:color="auto" w:fill="auto"/>
                  <w:vAlign w:val="bottom"/>
                  <w:hideMark/>
                </w:tcPr>
                <w:p w14:paraId="55C9D97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ESCOBILLON DE ALAMBRE GALVANIZADO CON CERDAS DE NYLON O DE ORIGEN ANIMAL. TAMAÑO MEDIANO</w:t>
                  </w:r>
                </w:p>
              </w:tc>
              <w:tc>
                <w:tcPr>
                  <w:tcW w:w="1060" w:type="dxa"/>
                  <w:tcBorders>
                    <w:top w:val="nil"/>
                    <w:left w:val="nil"/>
                    <w:bottom w:val="single" w:sz="4" w:space="0" w:color="auto"/>
                    <w:right w:val="single" w:sz="4" w:space="0" w:color="auto"/>
                  </w:tcBorders>
                  <w:shd w:val="clear" w:color="auto" w:fill="auto"/>
                  <w:vAlign w:val="center"/>
                  <w:hideMark/>
                </w:tcPr>
                <w:p w14:paraId="3BA96E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F084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11518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A355A7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96EB4C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269</w:t>
                  </w:r>
                </w:p>
              </w:tc>
              <w:tc>
                <w:tcPr>
                  <w:tcW w:w="1491" w:type="dxa"/>
                  <w:tcBorders>
                    <w:top w:val="nil"/>
                    <w:left w:val="nil"/>
                    <w:bottom w:val="single" w:sz="4" w:space="0" w:color="auto"/>
                    <w:right w:val="single" w:sz="4" w:space="0" w:color="auto"/>
                  </w:tcBorders>
                  <w:shd w:val="clear" w:color="auto" w:fill="auto"/>
                  <w:noWrap/>
                  <w:vAlign w:val="center"/>
                  <w:hideMark/>
                </w:tcPr>
                <w:p w14:paraId="6719A6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603450222.00</w:t>
                  </w:r>
                </w:p>
              </w:tc>
              <w:tc>
                <w:tcPr>
                  <w:tcW w:w="5103" w:type="dxa"/>
                  <w:tcBorders>
                    <w:top w:val="nil"/>
                    <w:left w:val="nil"/>
                    <w:bottom w:val="single" w:sz="4" w:space="0" w:color="auto"/>
                    <w:right w:val="single" w:sz="4" w:space="0" w:color="auto"/>
                  </w:tcBorders>
                  <w:shd w:val="clear" w:color="auto" w:fill="auto"/>
                  <w:vAlign w:val="bottom"/>
                  <w:hideMark/>
                </w:tcPr>
                <w:p w14:paraId="5E14B05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w:t>
                  </w:r>
                </w:p>
              </w:tc>
              <w:tc>
                <w:tcPr>
                  <w:tcW w:w="1060" w:type="dxa"/>
                  <w:tcBorders>
                    <w:top w:val="nil"/>
                    <w:left w:val="nil"/>
                    <w:bottom w:val="single" w:sz="4" w:space="0" w:color="auto"/>
                    <w:right w:val="single" w:sz="4" w:space="0" w:color="auto"/>
                  </w:tcBorders>
                  <w:shd w:val="clear" w:color="auto" w:fill="auto"/>
                  <w:vAlign w:val="center"/>
                  <w:hideMark/>
                </w:tcPr>
                <w:p w14:paraId="5ABF17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FFE5E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76F22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78</w:t>
                  </w:r>
                </w:p>
              </w:tc>
            </w:tr>
            <w:tr w:rsidR="00F05F56" w:rsidRPr="00F05F56" w14:paraId="5BAD817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BDCC1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270</w:t>
                  </w:r>
                </w:p>
              </w:tc>
              <w:tc>
                <w:tcPr>
                  <w:tcW w:w="1491" w:type="dxa"/>
                  <w:tcBorders>
                    <w:top w:val="nil"/>
                    <w:left w:val="nil"/>
                    <w:bottom w:val="single" w:sz="4" w:space="0" w:color="auto"/>
                    <w:right w:val="single" w:sz="4" w:space="0" w:color="auto"/>
                  </w:tcBorders>
                  <w:shd w:val="clear" w:color="auto" w:fill="auto"/>
                  <w:noWrap/>
                  <w:vAlign w:val="center"/>
                  <w:hideMark/>
                </w:tcPr>
                <w:p w14:paraId="5EFDFA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603450305.00</w:t>
                  </w:r>
                </w:p>
              </w:tc>
              <w:tc>
                <w:tcPr>
                  <w:tcW w:w="5103" w:type="dxa"/>
                  <w:tcBorders>
                    <w:top w:val="nil"/>
                    <w:left w:val="nil"/>
                    <w:bottom w:val="single" w:sz="4" w:space="0" w:color="auto"/>
                    <w:right w:val="single" w:sz="4" w:space="0" w:color="auto"/>
                  </w:tcBorders>
                  <w:shd w:val="clear" w:color="auto" w:fill="auto"/>
                  <w:vAlign w:val="bottom"/>
                  <w:hideMark/>
                </w:tcPr>
                <w:p w14:paraId="50803B2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1060" w:type="dxa"/>
                  <w:tcBorders>
                    <w:top w:val="nil"/>
                    <w:left w:val="nil"/>
                    <w:bottom w:val="single" w:sz="4" w:space="0" w:color="auto"/>
                    <w:right w:val="single" w:sz="4" w:space="0" w:color="auto"/>
                  </w:tcBorders>
                  <w:shd w:val="clear" w:color="auto" w:fill="auto"/>
                  <w:vAlign w:val="center"/>
                  <w:hideMark/>
                </w:tcPr>
                <w:p w14:paraId="6269E6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3B0A0E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1A3D4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628</w:t>
                  </w:r>
                </w:p>
              </w:tc>
            </w:tr>
            <w:tr w:rsidR="00F05F56" w:rsidRPr="00F05F56" w14:paraId="45508CF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A4CA6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271</w:t>
                  </w:r>
                </w:p>
              </w:tc>
              <w:tc>
                <w:tcPr>
                  <w:tcW w:w="1491" w:type="dxa"/>
                  <w:tcBorders>
                    <w:top w:val="nil"/>
                    <w:left w:val="nil"/>
                    <w:bottom w:val="single" w:sz="4" w:space="0" w:color="auto"/>
                    <w:right w:val="single" w:sz="4" w:space="0" w:color="auto"/>
                  </w:tcBorders>
                  <w:shd w:val="clear" w:color="auto" w:fill="auto"/>
                  <w:noWrap/>
                  <w:vAlign w:val="center"/>
                  <w:hideMark/>
                </w:tcPr>
                <w:p w14:paraId="59A5B2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603450503.00</w:t>
                  </w:r>
                </w:p>
              </w:tc>
              <w:tc>
                <w:tcPr>
                  <w:tcW w:w="5103" w:type="dxa"/>
                  <w:tcBorders>
                    <w:top w:val="nil"/>
                    <w:left w:val="nil"/>
                    <w:bottom w:val="single" w:sz="4" w:space="0" w:color="auto"/>
                    <w:right w:val="single" w:sz="4" w:space="0" w:color="auto"/>
                  </w:tcBorders>
                  <w:shd w:val="clear" w:color="auto" w:fill="auto"/>
                  <w:vAlign w:val="bottom"/>
                  <w:hideMark/>
                </w:tcPr>
                <w:p w14:paraId="44B1121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1060" w:type="dxa"/>
                  <w:tcBorders>
                    <w:top w:val="nil"/>
                    <w:left w:val="nil"/>
                    <w:bottom w:val="single" w:sz="4" w:space="0" w:color="auto"/>
                    <w:right w:val="single" w:sz="4" w:space="0" w:color="auto"/>
                  </w:tcBorders>
                  <w:shd w:val="clear" w:color="auto" w:fill="auto"/>
                  <w:vAlign w:val="center"/>
                  <w:hideMark/>
                </w:tcPr>
                <w:p w14:paraId="580F90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81966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87E45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1,651</w:t>
                  </w:r>
                </w:p>
              </w:tc>
            </w:tr>
            <w:tr w:rsidR="00F05F56" w:rsidRPr="00F05F56" w14:paraId="4299869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3DB1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272</w:t>
                  </w:r>
                </w:p>
              </w:tc>
              <w:tc>
                <w:tcPr>
                  <w:tcW w:w="1491" w:type="dxa"/>
                  <w:tcBorders>
                    <w:top w:val="nil"/>
                    <w:left w:val="nil"/>
                    <w:bottom w:val="single" w:sz="4" w:space="0" w:color="auto"/>
                    <w:right w:val="single" w:sz="4" w:space="0" w:color="auto"/>
                  </w:tcBorders>
                  <w:shd w:val="clear" w:color="auto" w:fill="auto"/>
                  <w:noWrap/>
                  <w:vAlign w:val="center"/>
                  <w:hideMark/>
                </w:tcPr>
                <w:p w14:paraId="5FCF9BC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603451002.00</w:t>
                  </w:r>
                </w:p>
              </w:tc>
              <w:tc>
                <w:tcPr>
                  <w:tcW w:w="5103" w:type="dxa"/>
                  <w:tcBorders>
                    <w:top w:val="nil"/>
                    <w:left w:val="nil"/>
                    <w:bottom w:val="single" w:sz="4" w:space="0" w:color="auto"/>
                    <w:right w:val="single" w:sz="4" w:space="0" w:color="auto"/>
                  </w:tcBorders>
                  <w:shd w:val="clear" w:color="auto" w:fill="auto"/>
                  <w:vAlign w:val="bottom"/>
                  <w:hideMark/>
                </w:tcPr>
                <w:p w14:paraId="3A97C2B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DE CPAP NASAL NEONATAL 00. PIEZA.</w:t>
                  </w:r>
                </w:p>
              </w:tc>
              <w:tc>
                <w:tcPr>
                  <w:tcW w:w="1060" w:type="dxa"/>
                  <w:tcBorders>
                    <w:top w:val="nil"/>
                    <w:left w:val="nil"/>
                    <w:bottom w:val="single" w:sz="4" w:space="0" w:color="auto"/>
                    <w:right w:val="single" w:sz="4" w:space="0" w:color="auto"/>
                  </w:tcBorders>
                  <w:shd w:val="clear" w:color="auto" w:fill="auto"/>
                  <w:vAlign w:val="center"/>
                  <w:hideMark/>
                </w:tcPr>
                <w:p w14:paraId="6B159A6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6D15C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E5CA9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14F155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CD9EE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273</w:t>
                  </w:r>
                </w:p>
              </w:tc>
              <w:tc>
                <w:tcPr>
                  <w:tcW w:w="1491" w:type="dxa"/>
                  <w:tcBorders>
                    <w:top w:val="nil"/>
                    <w:left w:val="nil"/>
                    <w:bottom w:val="single" w:sz="4" w:space="0" w:color="auto"/>
                    <w:right w:val="single" w:sz="4" w:space="0" w:color="auto"/>
                  </w:tcBorders>
                  <w:shd w:val="clear" w:color="auto" w:fill="auto"/>
                  <w:noWrap/>
                  <w:vAlign w:val="center"/>
                  <w:hideMark/>
                </w:tcPr>
                <w:p w14:paraId="6956FA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603451003.00</w:t>
                  </w:r>
                </w:p>
              </w:tc>
              <w:tc>
                <w:tcPr>
                  <w:tcW w:w="5103" w:type="dxa"/>
                  <w:tcBorders>
                    <w:top w:val="nil"/>
                    <w:left w:val="nil"/>
                    <w:bottom w:val="single" w:sz="4" w:space="0" w:color="auto"/>
                    <w:right w:val="single" w:sz="4" w:space="0" w:color="auto"/>
                  </w:tcBorders>
                  <w:shd w:val="clear" w:color="auto" w:fill="auto"/>
                  <w:vAlign w:val="bottom"/>
                  <w:hideMark/>
                </w:tcPr>
                <w:p w14:paraId="48CBA21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TRAQUEOSTOMIA PERCUTANEA CON EQUIPO COMPLETO PARA TECNICA DE SELDINGER Y CANULA 8, 8.5 Y 9 FR. PIEZA.</w:t>
                  </w:r>
                </w:p>
              </w:tc>
              <w:tc>
                <w:tcPr>
                  <w:tcW w:w="1060" w:type="dxa"/>
                  <w:tcBorders>
                    <w:top w:val="nil"/>
                    <w:left w:val="nil"/>
                    <w:bottom w:val="single" w:sz="4" w:space="0" w:color="auto"/>
                    <w:right w:val="single" w:sz="4" w:space="0" w:color="auto"/>
                  </w:tcBorders>
                  <w:shd w:val="clear" w:color="auto" w:fill="auto"/>
                  <w:vAlign w:val="center"/>
                  <w:hideMark/>
                </w:tcPr>
                <w:p w14:paraId="471677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E1B2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81C42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w:t>
                  </w:r>
                </w:p>
              </w:tc>
            </w:tr>
            <w:tr w:rsidR="00F05F56" w:rsidRPr="00F05F56" w14:paraId="301C50B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1F35A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274</w:t>
                  </w:r>
                </w:p>
              </w:tc>
              <w:tc>
                <w:tcPr>
                  <w:tcW w:w="1491" w:type="dxa"/>
                  <w:tcBorders>
                    <w:top w:val="nil"/>
                    <w:left w:val="nil"/>
                    <w:bottom w:val="single" w:sz="4" w:space="0" w:color="auto"/>
                    <w:right w:val="single" w:sz="4" w:space="0" w:color="auto"/>
                  </w:tcBorders>
                  <w:shd w:val="clear" w:color="auto" w:fill="auto"/>
                  <w:noWrap/>
                  <w:vAlign w:val="center"/>
                  <w:hideMark/>
                </w:tcPr>
                <w:p w14:paraId="3FEA09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603451200.00</w:t>
                  </w:r>
                </w:p>
              </w:tc>
              <w:tc>
                <w:tcPr>
                  <w:tcW w:w="5103" w:type="dxa"/>
                  <w:tcBorders>
                    <w:top w:val="nil"/>
                    <w:left w:val="nil"/>
                    <w:bottom w:val="single" w:sz="4" w:space="0" w:color="auto"/>
                    <w:right w:val="single" w:sz="4" w:space="0" w:color="auto"/>
                  </w:tcBorders>
                  <w:shd w:val="clear" w:color="auto" w:fill="auto"/>
                  <w:vAlign w:val="bottom"/>
                  <w:hideMark/>
                </w:tcPr>
                <w:p w14:paraId="107549C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DE GASTROSTOMIA PARA ENDOSCOPIA 24 FR. EQUIPO.</w:t>
                  </w:r>
                </w:p>
              </w:tc>
              <w:tc>
                <w:tcPr>
                  <w:tcW w:w="1060" w:type="dxa"/>
                  <w:tcBorders>
                    <w:top w:val="nil"/>
                    <w:left w:val="nil"/>
                    <w:bottom w:val="single" w:sz="4" w:space="0" w:color="auto"/>
                    <w:right w:val="single" w:sz="4" w:space="0" w:color="auto"/>
                  </w:tcBorders>
                  <w:shd w:val="clear" w:color="auto" w:fill="auto"/>
                  <w:vAlign w:val="center"/>
                  <w:hideMark/>
                </w:tcPr>
                <w:p w14:paraId="7E9C95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82189B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AD803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w:t>
                  </w:r>
                </w:p>
              </w:tc>
            </w:tr>
            <w:tr w:rsidR="00F05F56" w:rsidRPr="00F05F56" w14:paraId="6906679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9513F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275</w:t>
                  </w:r>
                </w:p>
              </w:tc>
              <w:tc>
                <w:tcPr>
                  <w:tcW w:w="1491" w:type="dxa"/>
                  <w:tcBorders>
                    <w:top w:val="nil"/>
                    <w:left w:val="nil"/>
                    <w:bottom w:val="single" w:sz="4" w:space="0" w:color="auto"/>
                    <w:right w:val="single" w:sz="4" w:space="0" w:color="auto"/>
                  </w:tcBorders>
                  <w:shd w:val="clear" w:color="auto" w:fill="auto"/>
                  <w:noWrap/>
                  <w:vAlign w:val="center"/>
                  <w:hideMark/>
                </w:tcPr>
                <w:p w14:paraId="4D0540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603451378.00</w:t>
                  </w:r>
                </w:p>
              </w:tc>
              <w:tc>
                <w:tcPr>
                  <w:tcW w:w="5103" w:type="dxa"/>
                  <w:tcBorders>
                    <w:top w:val="nil"/>
                    <w:left w:val="nil"/>
                    <w:bottom w:val="single" w:sz="4" w:space="0" w:color="auto"/>
                    <w:right w:val="single" w:sz="4" w:space="0" w:color="auto"/>
                  </w:tcBorders>
                  <w:shd w:val="clear" w:color="auto" w:fill="auto"/>
                  <w:vAlign w:val="bottom"/>
                  <w:hideMark/>
                </w:tcPr>
                <w:p w14:paraId="5D88F24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VENOCLISIS EN FORMA DE MARIPOSA (PEDIATRICO) DE PLASTICO, ESTERIL Y DESECHABLE CONSTA DE: TUBO, ADAPTADOR Y MARIPOSA. CALIBRE DE LA AGUJA 21 G.</w:t>
                  </w:r>
                </w:p>
              </w:tc>
              <w:tc>
                <w:tcPr>
                  <w:tcW w:w="1060" w:type="dxa"/>
                  <w:tcBorders>
                    <w:top w:val="nil"/>
                    <w:left w:val="nil"/>
                    <w:bottom w:val="single" w:sz="4" w:space="0" w:color="auto"/>
                    <w:right w:val="single" w:sz="4" w:space="0" w:color="auto"/>
                  </w:tcBorders>
                  <w:shd w:val="clear" w:color="auto" w:fill="auto"/>
                  <w:vAlign w:val="center"/>
                  <w:hideMark/>
                </w:tcPr>
                <w:p w14:paraId="69C35D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06F8B4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26292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E77B87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5C191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276</w:t>
                  </w:r>
                </w:p>
              </w:tc>
              <w:tc>
                <w:tcPr>
                  <w:tcW w:w="1491" w:type="dxa"/>
                  <w:tcBorders>
                    <w:top w:val="nil"/>
                    <w:left w:val="nil"/>
                    <w:bottom w:val="single" w:sz="4" w:space="0" w:color="auto"/>
                    <w:right w:val="single" w:sz="4" w:space="0" w:color="auto"/>
                  </w:tcBorders>
                  <w:shd w:val="clear" w:color="auto" w:fill="auto"/>
                  <w:noWrap/>
                  <w:vAlign w:val="center"/>
                  <w:hideMark/>
                </w:tcPr>
                <w:p w14:paraId="5DF2270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603451386.00</w:t>
                  </w:r>
                </w:p>
              </w:tc>
              <w:tc>
                <w:tcPr>
                  <w:tcW w:w="5103" w:type="dxa"/>
                  <w:tcBorders>
                    <w:top w:val="nil"/>
                    <w:left w:val="nil"/>
                    <w:bottom w:val="single" w:sz="4" w:space="0" w:color="auto"/>
                    <w:right w:val="single" w:sz="4" w:space="0" w:color="auto"/>
                  </w:tcBorders>
                  <w:shd w:val="clear" w:color="auto" w:fill="auto"/>
                  <w:vAlign w:val="bottom"/>
                  <w:hideMark/>
                </w:tcPr>
                <w:p w14:paraId="2DD0F32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VENOCLISIS (PEDIATRICO). EN FORMA DE MARIPOSA. DE PLASTICO, ESTERIL Y DESECHABLE. CONSTA DE: TUBO, ADAPTADOR Y MARIPOSA. CALIBRE DE LA AGUJA: 23 G.</w:t>
                  </w:r>
                </w:p>
              </w:tc>
              <w:tc>
                <w:tcPr>
                  <w:tcW w:w="1060" w:type="dxa"/>
                  <w:tcBorders>
                    <w:top w:val="nil"/>
                    <w:left w:val="nil"/>
                    <w:bottom w:val="single" w:sz="4" w:space="0" w:color="auto"/>
                    <w:right w:val="single" w:sz="4" w:space="0" w:color="auto"/>
                  </w:tcBorders>
                  <w:shd w:val="clear" w:color="auto" w:fill="auto"/>
                  <w:vAlign w:val="center"/>
                  <w:hideMark/>
                </w:tcPr>
                <w:p w14:paraId="440C88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2FE1D56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C4157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85</w:t>
                  </w:r>
                </w:p>
              </w:tc>
            </w:tr>
            <w:tr w:rsidR="00F05F56" w:rsidRPr="00F05F56" w14:paraId="2FF11DA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ED79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277</w:t>
                  </w:r>
                </w:p>
              </w:tc>
              <w:tc>
                <w:tcPr>
                  <w:tcW w:w="1491" w:type="dxa"/>
                  <w:tcBorders>
                    <w:top w:val="nil"/>
                    <w:left w:val="nil"/>
                    <w:bottom w:val="single" w:sz="4" w:space="0" w:color="auto"/>
                    <w:right w:val="single" w:sz="4" w:space="0" w:color="auto"/>
                  </w:tcBorders>
                  <w:shd w:val="clear" w:color="auto" w:fill="auto"/>
                  <w:noWrap/>
                  <w:vAlign w:val="center"/>
                  <w:hideMark/>
                </w:tcPr>
                <w:p w14:paraId="6E67EC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603451865.00</w:t>
                  </w:r>
                </w:p>
              </w:tc>
              <w:tc>
                <w:tcPr>
                  <w:tcW w:w="5103" w:type="dxa"/>
                  <w:tcBorders>
                    <w:top w:val="nil"/>
                    <w:left w:val="nil"/>
                    <w:bottom w:val="single" w:sz="4" w:space="0" w:color="auto"/>
                    <w:right w:val="single" w:sz="4" w:space="0" w:color="auto"/>
                  </w:tcBorders>
                  <w:shd w:val="clear" w:color="auto" w:fill="auto"/>
                  <w:vAlign w:val="bottom"/>
                  <w:hideMark/>
                </w:tcPr>
                <w:p w14:paraId="23DD11C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1060" w:type="dxa"/>
                  <w:tcBorders>
                    <w:top w:val="nil"/>
                    <w:left w:val="nil"/>
                    <w:bottom w:val="single" w:sz="4" w:space="0" w:color="auto"/>
                    <w:right w:val="single" w:sz="4" w:space="0" w:color="auto"/>
                  </w:tcBorders>
                  <w:shd w:val="clear" w:color="auto" w:fill="auto"/>
                  <w:vAlign w:val="center"/>
                  <w:hideMark/>
                </w:tcPr>
                <w:p w14:paraId="72FEFF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BAF75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476B6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w:t>
                  </w:r>
                </w:p>
              </w:tc>
            </w:tr>
            <w:tr w:rsidR="00F05F56" w:rsidRPr="00F05F56" w14:paraId="59990BF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00B36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278</w:t>
                  </w:r>
                </w:p>
              </w:tc>
              <w:tc>
                <w:tcPr>
                  <w:tcW w:w="1491" w:type="dxa"/>
                  <w:tcBorders>
                    <w:top w:val="nil"/>
                    <w:left w:val="nil"/>
                    <w:bottom w:val="single" w:sz="4" w:space="0" w:color="auto"/>
                    <w:right w:val="single" w:sz="4" w:space="0" w:color="auto"/>
                  </w:tcBorders>
                  <w:shd w:val="clear" w:color="auto" w:fill="auto"/>
                  <w:noWrap/>
                  <w:vAlign w:val="center"/>
                  <w:hideMark/>
                </w:tcPr>
                <w:p w14:paraId="59278A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603451873.00</w:t>
                  </w:r>
                </w:p>
              </w:tc>
              <w:tc>
                <w:tcPr>
                  <w:tcW w:w="5103" w:type="dxa"/>
                  <w:tcBorders>
                    <w:top w:val="nil"/>
                    <w:left w:val="nil"/>
                    <w:bottom w:val="single" w:sz="4" w:space="0" w:color="auto"/>
                    <w:right w:val="single" w:sz="4" w:space="0" w:color="auto"/>
                  </w:tcBorders>
                  <w:shd w:val="clear" w:color="auto" w:fill="auto"/>
                  <w:vAlign w:val="bottom"/>
                  <w:hideMark/>
                </w:tcPr>
                <w:p w14:paraId="5CFD9CF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1060" w:type="dxa"/>
                  <w:tcBorders>
                    <w:top w:val="nil"/>
                    <w:left w:val="nil"/>
                    <w:bottom w:val="single" w:sz="4" w:space="0" w:color="auto"/>
                    <w:right w:val="single" w:sz="4" w:space="0" w:color="auto"/>
                  </w:tcBorders>
                  <w:shd w:val="clear" w:color="auto" w:fill="auto"/>
                  <w:vAlign w:val="center"/>
                  <w:hideMark/>
                </w:tcPr>
                <w:p w14:paraId="087AF0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F57A0B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BCD08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152</w:t>
                  </w:r>
                </w:p>
              </w:tc>
            </w:tr>
            <w:tr w:rsidR="00F05F56" w:rsidRPr="00F05F56" w14:paraId="6598E82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F6D91D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279</w:t>
                  </w:r>
                </w:p>
              </w:tc>
              <w:tc>
                <w:tcPr>
                  <w:tcW w:w="1491" w:type="dxa"/>
                  <w:tcBorders>
                    <w:top w:val="nil"/>
                    <w:left w:val="nil"/>
                    <w:bottom w:val="single" w:sz="4" w:space="0" w:color="auto"/>
                    <w:right w:val="single" w:sz="4" w:space="0" w:color="auto"/>
                  </w:tcBorders>
                  <w:shd w:val="clear" w:color="auto" w:fill="auto"/>
                  <w:noWrap/>
                  <w:vAlign w:val="center"/>
                  <w:hideMark/>
                </w:tcPr>
                <w:p w14:paraId="098005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603452152.00</w:t>
                  </w:r>
                </w:p>
              </w:tc>
              <w:tc>
                <w:tcPr>
                  <w:tcW w:w="5103" w:type="dxa"/>
                  <w:tcBorders>
                    <w:top w:val="nil"/>
                    <w:left w:val="nil"/>
                    <w:bottom w:val="single" w:sz="4" w:space="0" w:color="auto"/>
                    <w:right w:val="single" w:sz="4" w:space="0" w:color="auto"/>
                  </w:tcBorders>
                  <w:shd w:val="clear" w:color="auto" w:fill="auto"/>
                  <w:vAlign w:val="bottom"/>
                  <w:hideMark/>
                </w:tcPr>
                <w:p w14:paraId="0F6E1B0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1060" w:type="dxa"/>
                  <w:tcBorders>
                    <w:top w:val="nil"/>
                    <w:left w:val="nil"/>
                    <w:bottom w:val="single" w:sz="4" w:space="0" w:color="auto"/>
                    <w:right w:val="single" w:sz="4" w:space="0" w:color="auto"/>
                  </w:tcBorders>
                  <w:shd w:val="clear" w:color="auto" w:fill="auto"/>
                  <w:vAlign w:val="center"/>
                  <w:hideMark/>
                </w:tcPr>
                <w:p w14:paraId="0E0F74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020631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A596D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3D4242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0E676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280</w:t>
                  </w:r>
                </w:p>
              </w:tc>
              <w:tc>
                <w:tcPr>
                  <w:tcW w:w="1491" w:type="dxa"/>
                  <w:tcBorders>
                    <w:top w:val="nil"/>
                    <w:left w:val="nil"/>
                    <w:bottom w:val="single" w:sz="4" w:space="0" w:color="auto"/>
                    <w:right w:val="single" w:sz="4" w:space="0" w:color="auto"/>
                  </w:tcBorders>
                  <w:shd w:val="clear" w:color="auto" w:fill="auto"/>
                  <w:noWrap/>
                  <w:vAlign w:val="center"/>
                  <w:hideMark/>
                </w:tcPr>
                <w:p w14:paraId="61A08D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603453119.00</w:t>
                  </w:r>
                </w:p>
              </w:tc>
              <w:tc>
                <w:tcPr>
                  <w:tcW w:w="5103" w:type="dxa"/>
                  <w:tcBorders>
                    <w:top w:val="nil"/>
                    <w:left w:val="nil"/>
                    <w:bottom w:val="single" w:sz="4" w:space="0" w:color="auto"/>
                    <w:right w:val="single" w:sz="4" w:space="0" w:color="auto"/>
                  </w:tcBorders>
                  <w:shd w:val="clear" w:color="auto" w:fill="auto"/>
                  <w:vAlign w:val="bottom"/>
                  <w:hideMark/>
                </w:tcPr>
                <w:p w14:paraId="6760D66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1060" w:type="dxa"/>
                  <w:tcBorders>
                    <w:top w:val="nil"/>
                    <w:left w:val="nil"/>
                    <w:bottom w:val="single" w:sz="4" w:space="0" w:color="auto"/>
                    <w:right w:val="single" w:sz="4" w:space="0" w:color="auto"/>
                  </w:tcBorders>
                  <w:shd w:val="clear" w:color="auto" w:fill="auto"/>
                  <w:vAlign w:val="center"/>
                  <w:hideMark/>
                </w:tcPr>
                <w:p w14:paraId="090E90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D6D3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7168F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64E00D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C7C63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281</w:t>
                  </w:r>
                </w:p>
              </w:tc>
              <w:tc>
                <w:tcPr>
                  <w:tcW w:w="1491" w:type="dxa"/>
                  <w:tcBorders>
                    <w:top w:val="nil"/>
                    <w:left w:val="nil"/>
                    <w:bottom w:val="single" w:sz="4" w:space="0" w:color="auto"/>
                    <w:right w:val="single" w:sz="4" w:space="0" w:color="auto"/>
                  </w:tcBorders>
                  <w:shd w:val="clear" w:color="auto" w:fill="auto"/>
                  <w:noWrap/>
                  <w:vAlign w:val="center"/>
                  <w:hideMark/>
                </w:tcPr>
                <w:p w14:paraId="7AF0FD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603453135.00</w:t>
                  </w:r>
                </w:p>
              </w:tc>
              <w:tc>
                <w:tcPr>
                  <w:tcW w:w="5103" w:type="dxa"/>
                  <w:tcBorders>
                    <w:top w:val="nil"/>
                    <w:left w:val="nil"/>
                    <w:bottom w:val="single" w:sz="4" w:space="0" w:color="auto"/>
                    <w:right w:val="single" w:sz="4" w:space="0" w:color="auto"/>
                  </w:tcBorders>
                  <w:shd w:val="clear" w:color="auto" w:fill="auto"/>
                  <w:vAlign w:val="bottom"/>
                  <w:hideMark/>
                </w:tcPr>
                <w:p w14:paraId="0A33796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060" w:type="dxa"/>
                  <w:tcBorders>
                    <w:top w:val="nil"/>
                    <w:left w:val="nil"/>
                    <w:bottom w:val="single" w:sz="4" w:space="0" w:color="auto"/>
                    <w:right w:val="single" w:sz="4" w:space="0" w:color="auto"/>
                  </w:tcBorders>
                  <w:shd w:val="clear" w:color="auto" w:fill="auto"/>
                  <w:vAlign w:val="center"/>
                  <w:hideMark/>
                </w:tcPr>
                <w:p w14:paraId="73C6127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BECD6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DA933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388</w:t>
                  </w:r>
                </w:p>
              </w:tc>
            </w:tr>
            <w:tr w:rsidR="00F05F56" w:rsidRPr="00F05F56" w14:paraId="6337232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98409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282</w:t>
                  </w:r>
                </w:p>
              </w:tc>
              <w:tc>
                <w:tcPr>
                  <w:tcW w:w="1491" w:type="dxa"/>
                  <w:tcBorders>
                    <w:top w:val="nil"/>
                    <w:left w:val="nil"/>
                    <w:bottom w:val="single" w:sz="4" w:space="0" w:color="auto"/>
                    <w:right w:val="single" w:sz="4" w:space="0" w:color="auto"/>
                  </w:tcBorders>
                  <w:shd w:val="clear" w:color="auto" w:fill="auto"/>
                  <w:noWrap/>
                  <w:vAlign w:val="center"/>
                  <w:hideMark/>
                </w:tcPr>
                <w:p w14:paraId="6967EE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603453143.00</w:t>
                  </w:r>
                </w:p>
              </w:tc>
              <w:tc>
                <w:tcPr>
                  <w:tcW w:w="5103" w:type="dxa"/>
                  <w:tcBorders>
                    <w:top w:val="nil"/>
                    <w:left w:val="nil"/>
                    <w:bottom w:val="single" w:sz="4" w:space="0" w:color="auto"/>
                    <w:right w:val="single" w:sz="4" w:space="0" w:color="auto"/>
                  </w:tcBorders>
                  <w:shd w:val="clear" w:color="auto" w:fill="auto"/>
                  <w:vAlign w:val="bottom"/>
                  <w:hideMark/>
                </w:tcPr>
                <w:p w14:paraId="5337992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SISTEMA DE SUCCION CERRADO, PARA PACIENTE CON TUBO ENDOTRAQUEAL CONECTADO A VENTILADOR, 16 FR, CONTIENE: UN TUBO DE SUCCION DE CLORURO DE POLIVINILO, CON MARCA DE PROFUNDIDAD DE 2 CM, EMPEZANDO DESDE LOS 10 CM HASTA 42 </w:t>
                  </w:r>
                  <w:r w:rsidRPr="00F05F56">
                    <w:rPr>
                      <w:rFonts w:ascii="Calibri" w:hAnsi="Calibri" w:cs="Calibri"/>
                      <w:color w:val="000000"/>
                      <w:sz w:val="18"/>
                      <w:szCs w:val="18"/>
                      <w:lang w:val="es-MX" w:eastAsia="es-MX"/>
                    </w:rPr>
                    <w:lastRenderedPageBreak/>
                    <w:t>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060" w:type="dxa"/>
                  <w:tcBorders>
                    <w:top w:val="nil"/>
                    <w:left w:val="nil"/>
                    <w:bottom w:val="single" w:sz="4" w:space="0" w:color="auto"/>
                    <w:right w:val="single" w:sz="4" w:space="0" w:color="auto"/>
                  </w:tcBorders>
                  <w:shd w:val="clear" w:color="auto" w:fill="auto"/>
                  <w:vAlign w:val="center"/>
                  <w:hideMark/>
                </w:tcPr>
                <w:p w14:paraId="16FB1F4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3AEC6D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428D6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747</w:t>
                  </w:r>
                </w:p>
              </w:tc>
            </w:tr>
            <w:tr w:rsidR="00F05F56" w:rsidRPr="00F05F56" w14:paraId="3CFC0B6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4D33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283</w:t>
                  </w:r>
                </w:p>
              </w:tc>
              <w:tc>
                <w:tcPr>
                  <w:tcW w:w="1491" w:type="dxa"/>
                  <w:tcBorders>
                    <w:top w:val="nil"/>
                    <w:left w:val="nil"/>
                    <w:bottom w:val="single" w:sz="4" w:space="0" w:color="auto"/>
                    <w:right w:val="single" w:sz="4" w:space="0" w:color="auto"/>
                  </w:tcBorders>
                  <w:shd w:val="clear" w:color="auto" w:fill="auto"/>
                  <w:noWrap/>
                  <w:vAlign w:val="center"/>
                  <w:hideMark/>
                </w:tcPr>
                <w:p w14:paraId="0DC7A5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603453168.00</w:t>
                  </w:r>
                </w:p>
              </w:tc>
              <w:tc>
                <w:tcPr>
                  <w:tcW w:w="5103" w:type="dxa"/>
                  <w:tcBorders>
                    <w:top w:val="nil"/>
                    <w:left w:val="nil"/>
                    <w:bottom w:val="single" w:sz="4" w:space="0" w:color="auto"/>
                    <w:right w:val="single" w:sz="4" w:space="0" w:color="auto"/>
                  </w:tcBorders>
                  <w:shd w:val="clear" w:color="auto" w:fill="auto"/>
                  <w:vAlign w:val="bottom"/>
                  <w:hideMark/>
                </w:tcPr>
                <w:p w14:paraId="3F22C59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 INCLUYE CONECTOR DE TUBO CORRUGADO, CONECTOR GIRATORIO Y ETIQUETA DE IDENTIFICACION PARA CONTROL. ESTERIL Y DESECHABLE. PIEZA.</w:t>
                  </w:r>
                </w:p>
              </w:tc>
              <w:tc>
                <w:tcPr>
                  <w:tcW w:w="1060" w:type="dxa"/>
                  <w:tcBorders>
                    <w:top w:val="nil"/>
                    <w:left w:val="nil"/>
                    <w:bottom w:val="single" w:sz="4" w:space="0" w:color="auto"/>
                    <w:right w:val="single" w:sz="4" w:space="0" w:color="auto"/>
                  </w:tcBorders>
                  <w:shd w:val="clear" w:color="auto" w:fill="auto"/>
                  <w:vAlign w:val="center"/>
                  <w:hideMark/>
                </w:tcPr>
                <w:p w14:paraId="34029D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5A5B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81DCB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120</w:t>
                  </w:r>
                </w:p>
              </w:tc>
            </w:tr>
            <w:tr w:rsidR="00F05F56" w:rsidRPr="00F05F56" w14:paraId="258054B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C4E42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284</w:t>
                  </w:r>
                </w:p>
              </w:tc>
              <w:tc>
                <w:tcPr>
                  <w:tcW w:w="1491" w:type="dxa"/>
                  <w:tcBorders>
                    <w:top w:val="nil"/>
                    <w:left w:val="nil"/>
                    <w:bottom w:val="single" w:sz="4" w:space="0" w:color="auto"/>
                    <w:right w:val="single" w:sz="4" w:space="0" w:color="auto"/>
                  </w:tcBorders>
                  <w:shd w:val="clear" w:color="auto" w:fill="auto"/>
                  <w:noWrap/>
                  <w:vAlign w:val="center"/>
                  <w:hideMark/>
                </w:tcPr>
                <w:p w14:paraId="515987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603453424.00</w:t>
                  </w:r>
                </w:p>
              </w:tc>
              <w:tc>
                <w:tcPr>
                  <w:tcW w:w="5103" w:type="dxa"/>
                  <w:tcBorders>
                    <w:top w:val="nil"/>
                    <w:left w:val="nil"/>
                    <w:bottom w:val="single" w:sz="4" w:space="0" w:color="auto"/>
                    <w:right w:val="single" w:sz="4" w:space="0" w:color="auto"/>
                  </w:tcBorders>
                  <w:shd w:val="clear" w:color="auto" w:fill="auto"/>
                  <w:vAlign w:val="bottom"/>
                  <w:hideMark/>
                </w:tcPr>
                <w:p w14:paraId="72B4291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049A15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262F13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02122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A59D1A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3DC6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285</w:t>
                  </w:r>
                </w:p>
              </w:tc>
              <w:tc>
                <w:tcPr>
                  <w:tcW w:w="1491" w:type="dxa"/>
                  <w:tcBorders>
                    <w:top w:val="nil"/>
                    <w:left w:val="nil"/>
                    <w:bottom w:val="single" w:sz="4" w:space="0" w:color="auto"/>
                    <w:right w:val="single" w:sz="4" w:space="0" w:color="auto"/>
                  </w:tcBorders>
                  <w:shd w:val="clear" w:color="auto" w:fill="auto"/>
                  <w:noWrap/>
                  <w:vAlign w:val="center"/>
                  <w:hideMark/>
                </w:tcPr>
                <w:p w14:paraId="27E27E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603453788.00</w:t>
                  </w:r>
                </w:p>
              </w:tc>
              <w:tc>
                <w:tcPr>
                  <w:tcW w:w="5103" w:type="dxa"/>
                  <w:tcBorders>
                    <w:top w:val="nil"/>
                    <w:left w:val="nil"/>
                    <w:bottom w:val="single" w:sz="4" w:space="0" w:color="auto"/>
                    <w:right w:val="single" w:sz="4" w:space="0" w:color="auto"/>
                  </w:tcBorders>
                  <w:shd w:val="clear" w:color="auto" w:fill="auto"/>
                  <w:vAlign w:val="bottom"/>
                  <w:hideMark/>
                </w:tcPr>
                <w:p w14:paraId="3724F91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w:t>
                  </w:r>
                </w:p>
              </w:tc>
              <w:tc>
                <w:tcPr>
                  <w:tcW w:w="1060" w:type="dxa"/>
                  <w:tcBorders>
                    <w:top w:val="nil"/>
                    <w:left w:val="nil"/>
                    <w:bottom w:val="single" w:sz="4" w:space="0" w:color="auto"/>
                    <w:right w:val="single" w:sz="4" w:space="0" w:color="auto"/>
                  </w:tcBorders>
                  <w:shd w:val="clear" w:color="auto" w:fill="auto"/>
                  <w:vAlign w:val="center"/>
                  <w:hideMark/>
                </w:tcPr>
                <w:p w14:paraId="2074DE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E93D9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91589F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4,409</w:t>
                  </w:r>
                </w:p>
              </w:tc>
            </w:tr>
            <w:tr w:rsidR="00F05F56" w:rsidRPr="00F05F56" w14:paraId="6FD9138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2CD75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286</w:t>
                  </w:r>
                </w:p>
              </w:tc>
              <w:tc>
                <w:tcPr>
                  <w:tcW w:w="1491" w:type="dxa"/>
                  <w:tcBorders>
                    <w:top w:val="nil"/>
                    <w:left w:val="nil"/>
                    <w:bottom w:val="single" w:sz="4" w:space="0" w:color="auto"/>
                    <w:right w:val="single" w:sz="4" w:space="0" w:color="auto"/>
                  </w:tcBorders>
                  <w:shd w:val="clear" w:color="auto" w:fill="auto"/>
                  <w:noWrap/>
                  <w:vAlign w:val="center"/>
                  <w:hideMark/>
                </w:tcPr>
                <w:p w14:paraId="5F18C4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603454257.00</w:t>
                  </w:r>
                </w:p>
              </w:tc>
              <w:tc>
                <w:tcPr>
                  <w:tcW w:w="5103" w:type="dxa"/>
                  <w:tcBorders>
                    <w:top w:val="nil"/>
                    <w:left w:val="nil"/>
                    <w:bottom w:val="single" w:sz="4" w:space="0" w:color="auto"/>
                    <w:right w:val="single" w:sz="4" w:space="0" w:color="auto"/>
                  </w:tcBorders>
                  <w:shd w:val="clear" w:color="auto" w:fill="auto"/>
                  <w:vAlign w:val="bottom"/>
                  <w:hideMark/>
                </w:tcPr>
                <w:p w14:paraId="5431032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1060" w:type="dxa"/>
                  <w:tcBorders>
                    <w:top w:val="nil"/>
                    <w:left w:val="nil"/>
                    <w:bottom w:val="single" w:sz="4" w:space="0" w:color="auto"/>
                    <w:right w:val="single" w:sz="4" w:space="0" w:color="auto"/>
                  </w:tcBorders>
                  <w:shd w:val="clear" w:color="auto" w:fill="auto"/>
                  <w:vAlign w:val="center"/>
                  <w:hideMark/>
                </w:tcPr>
                <w:p w14:paraId="7752452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3307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A0DA0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F1A6AE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5CE61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287</w:t>
                  </w:r>
                </w:p>
              </w:tc>
              <w:tc>
                <w:tcPr>
                  <w:tcW w:w="1491" w:type="dxa"/>
                  <w:tcBorders>
                    <w:top w:val="nil"/>
                    <w:left w:val="nil"/>
                    <w:bottom w:val="single" w:sz="4" w:space="0" w:color="auto"/>
                    <w:right w:val="single" w:sz="4" w:space="0" w:color="auto"/>
                  </w:tcBorders>
                  <w:shd w:val="clear" w:color="auto" w:fill="auto"/>
                  <w:noWrap/>
                  <w:vAlign w:val="center"/>
                  <w:hideMark/>
                </w:tcPr>
                <w:p w14:paraId="09863FE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603540014.00</w:t>
                  </w:r>
                </w:p>
              </w:tc>
              <w:tc>
                <w:tcPr>
                  <w:tcW w:w="5103" w:type="dxa"/>
                  <w:tcBorders>
                    <w:top w:val="nil"/>
                    <w:left w:val="nil"/>
                    <w:bottom w:val="single" w:sz="4" w:space="0" w:color="auto"/>
                    <w:right w:val="single" w:sz="4" w:space="0" w:color="auto"/>
                  </w:tcBorders>
                  <w:shd w:val="clear" w:color="auto" w:fill="auto"/>
                  <w:vAlign w:val="bottom"/>
                  <w:hideMark/>
                </w:tcPr>
                <w:p w14:paraId="7E4F60B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ESPTULA DE AYRE MODIFICADA, DE MADERA INASTILLABLE INSTRUMENTO ALARGADO CON DOS DIFERENTES EXTREMOS. DIMENSIONES LARGO TOTAL 170.0 MM., ANCHO 7.0 MM., GROSOR 1.5 MM, EXTREMO 1: FORMA BIFURCADA EN FORMA DE HUESO, DONDE LA </w:t>
                  </w:r>
                  <w:proofErr w:type="gramStart"/>
                  <w:r w:rsidRPr="00F05F56">
                    <w:rPr>
                      <w:rFonts w:ascii="Calibri" w:hAnsi="Calibri" w:cs="Calibri"/>
                      <w:color w:val="000000"/>
                      <w:sz w:val="18"/>
                      <w:szCs w:val="18"/>
                      <w:lang w:val="es-MX" w:eastAsia="es-MX"/>
                    </w:rPr>
                    <w:t>CRESTA  A</w:t>
                  </w:r>
                  <w:proofErr w:type="gramEnd"/>
                  <w:r w:rsidRPr="00F05F56">
                    <w:rPr>
                      <w:rFonts w:ascii="Calibri" w:hAnsi="Calibri" w:cs="Calibri"/>
                      <w:color w:val="000000"/>
                      <w:sz w:val="18"/>
                      <w:szCs w:val="18"/>
                      <w:lang w:val="es-MX" w:eastAsia="es-MX"/>
                    </w:rPr>
                    <w:t xml:space="preserve"> ES DE MAYOR 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1060" w:type="dxa"/>
                  <w:tcBorders>
                    <w:top w:val="nil"/>
                    <w:left w:val="nil"/>
                    <w:bottom w:val="single" w:sz="4" w:space="0" w:color="auto"/>
                    <w:right w:val="single" w:sz="4" w:space="0" w:color="auto"/>
                  </w:tcBorders>
                  <w:shd w:val="clear" w:color="auto" w:fill="auto"/>
                  <w:vAlign w:val="center"/>
                  <w:hideMark/>
                </w:tcPr>
                <w:p w14:paraId="463DD2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AF1B1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74AF960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7570DA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382C4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288</w:t>
                  </w:r>
                </w:p>
              </w:tc>
              <w:tc>
                <w:tcPr>
                  <w:tcW w:w="1491" w:type="dxa"/>
                  <w:tcBorders>
                    <w:top w:val="nil"/>
                    <w:left w:val="nil"/>
                    <w:bottom w:val="single" w:sz="4" w:space="0" w:color="auto"/>
                    <w:right w:val="single" w:sz="4" w:space="0" w:color="auto"/>
                  </w:tcBorders>
                  <w:shd w:val="clear" w:color="auto" w:fill="auto"/>
                  <w:noWrap/>
                  <w:vAlign w:val="center"/>
                  <w:hideMark/>
                </w:tcPr>
                <w:p w14:paraId="4AA62F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603600032.00</w:t>
                  </w:r>
                </w:p>
              </w:tc>
              <w:tc>
                <w:tcPr>
                  <w:tcW w:w="5103" w:type="dxa"/>
                  <w:tcBorders>
                    <w:top w:val="nil"/>
                    <w:left w:val="nil"/>
                    <w:bottom w:val="single" w:sz="4" w:space="0" w:color="auto"/>
                    <w:right w:val="single" w:sz="4" w:space="0" w:color="auto"/>
                  </w:tcBorders>
                  <w:shd w:val="clear" w:color="auto" w:fill="auto"/>
                  <w:vAlign w:val="bottom"/>
                  <w:hideMark/>
                </w:tcPr>
                <w:p w14:paraId="6483E83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ESPEJO VAGINAL DESECHABLE, MEDIANO, VALVA SUPERIOR DE 10.7 CM. VALVA INFERIOR DE 12.0 CM. ORIFICIO CENTRAL DE 3.4 CM.</w:t>
                  </w:r>
                </w:p>
              </w:tc>
              <w:tc>
                <w:tcPr>
                  <w:tcW w:w="1060" w:type="dxa"/>
                  <w:tcBorders>
                    <w:top w:val="nil"/>
                    <w:left w:val="nil"/>
                    <w:bottom w:val="single" w:sz="4" w:space="0" w:color="auto"/>
                    <w:right w:val="single" w:sz="4" w:space="0" w:color="auto"/>
                  </w:tcBorders>
                  <w:shd w:val="clear" w:color="auto" w:fill="auto"/>
                  <w:vAlign w:val="center"/>
                  <w:hideMark/>
                </w:tcPr>
                <w:p w14:paraId="336F86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7A64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74366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w:t>
                  </w:r>
                </w:p>
              </w:tc>
            </w:tr>
            <w:tr w:rsidR="00F05F56" w:rsidRPr="00F05F56" w14:paraId="3BF8550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1B418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289</w:t>
                  </w:r>
                </w:p>
              </w:tc>
              <w:tc>
                <w:tcPr>
                  <w:tcW w:w="1491" w:type="dxa"/>
                  <w:tcBorders>
                    <w:top w:val="nil"/>
                    <w:left w:val="nil"/>
                    <w:bottom w:val="single" w:sz="4" w:space="0" w:color="auto"/>
                    <w:right w:val="single" w:sz="4" w:space="0" w:color="auto"/>
                  </w:tcBorders>
                  <w:shd w:val="clear" w:color="auto" w:fill="auto"/>
                  <w:noWrap/>
                  <w:vAlign w:val="center"/>
                  <w:hideMark/>
                </w:tcPr>
                <w:p w14:paraId="6511A7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604360057.00</w:t>
                  </w:r>
                </w:p>
              </w:tc>
              <w:tc>
                <w:tcPr>
                  <w:tcW w:w="5103" w:type="dxa"/>
                  <w:tcBorders>
                    <w:top w:val="nil"/>
                    <w:left w:val="nil"/>
                    <w:bottom w:val="single" w:sz="4" w:space="0" w:color="auto"/>
                    <w:right w:val="single" w:sz="4" w:space="0" w:color="auto"/>
                  </w:tcBorders>
                  <w:shd w:val="clear" w:color="auto" w:fill="auto"/>
                  <w:vAlign w:val="bottom"/>
                  <w:hideMark/>
                </w:tcPr>
                <w:p w14:paraId="7148830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1060" w:type="dxa"/>
                  <w:tcBorders>
                    <w:top w:val="nil"/>
                    <w:left w:val="nil"/>
                    <w:bottom w:val="single" w:sz="4" w:space="0" w:color="auto"/>
                    <w:right w:val="single" w:sz="4" w:space="0" w:color="auto"/>
                  </w:tcBorders>
                  <w:shd w:val="clear" w:color="auto" w:fill="auto"/>
                  <w:vAlign w:val="center"/>
                  <w:hideMark/>
                </w:tcPr>
                <w:p w14:paraId="05D892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668C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59375D0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335</w:t>
                  </w:r>
                </w:p>
              </w:tc>
            </w:tr>
            <w:tr w:rsidR="00F05F56" w:rsidRPr="00F05F56" w14:paraId="4A9D2D2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E270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290</w:t>
                  </w:r>
                </w:p>
              </w:tc>
              <w:tc>
                <w:tcPr>
                  <w:tcW w:w="1491" w:type="dxa"/>
                  <w:tcBorders>
                    <w:top w:val="nil"/>
                    <w:left w:val="nil"/>
                    <w:bottom w:val="single" w:sz="4" w:space="0" w:color="auto"/>
                    <w:right w:val="single" w:sz="4" w:space="0" w:color="auto"/>
                  </w:tcBorders>
                  <w:shd w:val="clear" w:color="auto" w:fill="auto"/>
                  <w:noWrap/>
                  <w:vAlign w:val="center"/>
                  <w:hideMark/>
                </w:tcPr>
                <w:p w14:paraId="49F8C2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604360107.00</w:t>
                  </w:r>
                </w:p>
              </w:tc>
              <w:tc>
                <w:tcPr>
                  <w:tcW w:w="5103" w:type="dxa"/>
                  <w:tcBorders>
                    <w:top w:val="nil"/>
                    <w:left w:val="nil"/>
                    <w:bottom w:val="single" w:sz="4" w:space="0" w:color="auto"/>
                    <w:right w:val="single" w:sz="4" w:space="0" w:color="auto"/>
                  </w:tcBorders>
                  <w:shd w:val="clear" w:color="auto" w:fill="auto"/>
                  <w:vAlign w:val="bottom"/>
                  <w:hideMark/>
                </w:tcPr>
                <w:p w14:paraId="675163F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1060" w:type="dxa"/>
                  <w:tcBorders>
                    <w:top w:val="nil"/>
                    <w:left w:val="nil"/>
                    <w:bottom w:val="single" w:sz="4" w:space="0" w:color="auto"/>
                    <w:right w:val="single" w:sz="4" w:space="0" w:color="auto"/>
                  </w:tcBorders>
                  <w:shd w:val="clear" w:color="auto" w:fill="auto"/>
                  <w:vAlign w:val="center"/>
                  <w:hideMark/>
                </w:tcPr>
                <w:p w14:paraId="387554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3F199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77C48E8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8,185</w:t>
                  </w:r>
                </w:p>
              </w:tc>
            </w:tr>
            <w:tr w:rsidR="00F05F56" w:rsidRPr="00F05F56" w14:paraId="4E2B198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DB31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291</w:t>
                  </w:r>
                </w:p>
              </w:tc>
              <w:tc>
                <w:tcPr>
                  <w:tcW w:w="1491" w:type="dxa"/>
                  <w:tcBorders>
                    <w:top w:val="nil"/>
                    <w:left w:val="nil"/>
                    <w:bottom w:val="single" w:sz="4" w:space="0" w:color="auto"/>
                    <w:right w:val="single" w:sz="4" w:space="0" w:color="auto"/>
                  </w:tcBorders>
                  <w:shd w:val="clear" w:color="auto" w:fill="auto"/>
                  <w:noWrap/>
                  <w:vAlign w:val="center"/>
                  <w:hideMark/>
                </w:tcPr>
                <w:p w14:paraId="15F4A1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604360115.00</w:t>
                  </w:r>
                </w:p>
              </w:tc>
              <w:tc>
                <w:tcPr>
                  <w:tcW w:w="5103" w:type="dxa"/>
                  <w:tcBorders>
                    <w:top w:val="nil"/>
                    <w:left w:val="nil"/>
                    <w:bottom w:val="single" w:sz="4" w:space="0" w:color="auto"/>
                    <w:right w:val="single" w:sz="4" w:space="0" w:color="auto"/>
                  </w:tcBorders>
                  <w:shd w:val="clear" w:color="auto" w:fill="auto"/>
                  <w:vAlign w:val="bottom"/>
                  <w:hideMark/>
                </w:tcPr>
                <w:p w14:paraId="64F4C66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GASA SECA CORTADA 5 X 5 CM.</w:t>
                  </w:r>
                </w:p>
              </w:tc>
              <w:tc>
                <w:tcPr>
                  <w:tcW w:w="1060" w:type="dxa"/>
                  <w:tcBorders>
                    <w:top w:val="nil"/>
                    <w:left w:val="nil"/>
                    <w:bottom w:val="single" w:sz="4" w:space="0" w:color="auto"/>
                    <w:right w:val="single" w:sz="4" w:space="0" w:color="auto"/>
                  </w:tcBorders>
                  <w:shd w:val="clear" w:color="auto" w:fill="auto"/>
                  <w:vAlign w:val="center"/>
                  <w:hideMark/>
                </w:tcPr>
                <w:p w14:paraId="1D6C5E4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PQTE</w:t>
                  </w:r>
                </w:p>
              </w:tc>
              <w:tc>
                <w:tcPr>
                  <w:tcW w:w="1276" w:type="dxa"/>
                  <w:tcBorders>
                    <w:top w:val="nil"/>
                    <w:left w:val="nil"/>
                    <w:bottom w:val="single" w:sz="4" w:space="0" w:color="auto"/>
                    <w:right w:val="single" w:sz="4" w:space="0" w:color="auto"/>
                  </w:tcBorders>
                  <w:shd w:val="clear" w:color="auto" w:fill="auto"/>
                  <w:noWrap/>
                  <w:vAlign w:val="center"/>
                  <w:hideMark/>
                </w:tcPr>
                <w:p w14:paraId="616A4D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46232AB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B29BF1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7F48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292</w:t>
                  </w:r>
                </w:p>
              </w:tc>
              <w:tc>
                <w:tcPr>
                  <w:tcW w:w="1491" w:type="dxa"/>
                  <w:tcBorders>
                    <w:top w:val="nil"/>
                    <w:left w:val="nil"/>
                    <w:bottom w:val="single" w:sz="4" w:space="0" w:color="auto"/>
                    <w:right w:val="single" w:sz="4" w:space="0" w:color="auto"/>
                  </w:tcBorders>
                  <w:shd w:val="clear" w:color="auto" w:fill="auto"/>
                  <w:noWrap/>
                  <w:vAlign w:val="center"/>
                  <w:hideMark/>
                </w:tcPr>
                <w:p w14:paraId="3C19BF5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604360206.00</w:t>
                  </w:r>
                </w:p>
              </w:tc>
              <w:tc>
                <w:tcPr>
                  <w:tcW w:w="5103" w:type="dxa"/>
                  <w:tcBorders>
                    <w:top w:val="nil"/>
                    <w:left w:val="nil"/>
                    <w:bottom w:val="single" w:sz="4" w:space="0" w:color="auto"/>
                    <w:right w:val="single" w:sz="4" w:space="0" w:color="auto"/>
                  </w:tcBorders>
                  <w:shd w:val="clear" w:color="auto" w:fill="auto"/>
                  <w:vAlign w:val="bottom"/>
                  <w:hideMark/>
                </w:tcPr>
                <w:p w14:paraId="42CF1E2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GASA SIMPLE, SECA. DE ALGODON, TIPO HOSPITAL. ROLLO TEJIDO PLANO (DOBLADA). LARGO: ANCHO: 91 M 91 CM. ROLLO.</w:t>
                  </w:r>
                </w:p>
              </w:tc>
              <w:tc>
                <w:tcPr>
                  <w:tcW w:w="1060" w:type="dxa"/>
                  <w:tcBorders>
                    <w:top w:val="nil"/>
                    <w:left w:val="nil"/>
                    <w:bottom w:val="single" w:sz="4" w:space="0" w:color="auto"/>
                    <w:right w:val="single" w:sz="4" w:space="0" w:color="auto"/>
                  </w:tcBorders>
                  <w:shd w:val="clear" w:color="auto" w:fill="auto"/>
                  <w:vAlign w:val="center"/>
                  <w:hideMark/>
                </w:tcPr>
                <w:p w14:paraId="1EC500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06BAE1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6DA39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18DDB2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B9554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293</w:t>
                  </w:r>
                </w:p>
              </w:tc>
              <w:tc>
                <w:tcPr>
                  <w:tcW w:w="1491" w:type="dxa"/>
                  <w:tcBorders>
                    <w:top w:val="nil"/>
                    <w:left w:val="nil"/>
                    <w:bottom w:val="single" w:sz="4" w:space="0" w:color="auto"/>
                    <w:right w:val="single" w:sz="4" w:space="0" w:color="auto"/>
                  </w:tcBorders>
                  <w:shd w:val="clear" w:color="auto" w:fill="auto"/>
                  <w:noWrap/>
                  <w:vAlign w:val="center"/>
                  <w:hideMark/>
                </w:tcPr>
                <w:p w14:paraId="6ACB86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604360552.00</w:t>
                  </w:r>
                </w:p>
              </w:tc>
              <w:tc>
                <w:tcPr>
                  <w:tcW w:w="5103" w:type="dxa"/>
                  <w:tcBorders>
                    <w:top w:val="nil"/>
                    <w:left w:val="nil"/>
                    <w:bottom w:val="single" w:sz="4" w:space="0" w:color="auto"/>
                    <w:right w:val="single" w:sz="4" w:space="0" w:color="auto"/>
                  </w:tcBorders>
                  <w:shd w:val="clear" w:color="auto" w:fill="auto"/>
                  <w:vAlign w:val="bottom"/>
                  <w:hideMark/>
                </w:tcPr>
                <w:p w14:paraId="1CE5B83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GASA SECA CORTADA, DE ALGODON CON MARCA RADIOPACA. LARGO:  ANCHO: 10 CM  10 CM.</w:t>
                  </w:r>
                </w:p>
              </w:tc>
              <w:tc>
                <w:tcPr>
                  <w:tcW w:w="1060" w:type="dxa"/>
                  <w:tcBorders>
                    <w:top w:val="nil"/>
                    <w:left w:val="nil"/>
                    <w:bottom w:val="single" w:sz="4" w:space="0" w:color="auto"/>
                    <w:right w:val="single" w:sz="4" w:space="0" w:color="auto"/>
                  </w:tcBorders>
                  <w:shd w:val="clear" w:color="auto" w:fill="auto"/>
                  <w:vAlign w:val="center"/>
                  <w:hideMark/>
                </w:tcPr>
                <w:p w14:paraId="33D9FF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3D47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42E335A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339</w:t>
                  </w:r>
                </w:p>
              </w:tc>
            </w:tr>
            <w:tr w:rsidR="00F05F56" w:rsidRPr="00F05F56" w14:paraId="3770C44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A1D23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294</w:t>
                  </w:r>
                </w:p>
              </w:tc>
              <w:tc>
                <w:tcPr>
                  <w:tcW w:w="1491" w:type="dxa"/>
                  <w:tcBorders>
                    <w:top w:val="nil"/>
                    <w:left w:val="nil"/>
                    <w:bottom w:val="single" w:sz="4" w:space="0" w:color="auto"/>
                    <w:right w:val="single" w:sz="4" w:space="0" w:color="auto"/>
                  </w:tcBorders>
                  <w:shd w:val="clear" w:color="auto" w:fill="auto"/>
                  <w:noWrap/>
                  <w:vAlign w:val="center"/>
                  <w:hideMark/>
                </w:tcPr>
                <w:p w14:paraId="2AE16E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604390039.00</w:t>
                  </w:r>
                </w:p>
              </w:tc>
              <w:tc>
                <w:tcPr>
                  <w:tcW w:w="5103" w:type="dxa"/>
                  <w:tcBorders>
                    <w:top w:val="nil"/>
                    <w:left w:val="nil"/>
                    <w:bottom w:val="single" w:sz="4" w:space="0" w:color="auto"/>
                    <w:right w:val="single" w:sz="4" w:space="0" w:color="auto"/>
                  </w:tcBorders>
                  <w:shd w:val="clear" w:color="auto" w:fill="auto"/>
                  <w:vAlign w:val="bottom"/>
                  <w:hideMark/>
                </w:tcPr>
                <w:p w14:paraId="255D44B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1060" w:type="dxa"/>
                  <w:tcBorders>
                    <w:top w:val="nil"/>
                    <w:left w:val="nil"/>
                    <w:bottom w:val="single" w:sz="4" w:space="0" w:color="auto"/>
                    <w:right w:val="single" w:sz="4" w:space="0" w:color="auto"/>
                  </w:tcBorders>
                  <w:shd w:val="clear" w:color="auto" w:fill="auto"/>
                  <w:vAlign w:val="center"/>
                  <w:hideMark/>
                </w:tcPr>
                <w:p w14:paraId="062300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D109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5B1CE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77,901</w:t>
                  </w:r>
                </w:p>
              </w:tc>
            </w:tr>
            <w:tr w:rsidR="00F05F56" w:rsidRPr="00F05F56" w14:paraId="5E200B7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C26A3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295</w:t>
                  </w:r>
                </w:p>
              </w:tc>
              <w:tc>
                <w:tcPr>
                  <w:tcW w:w="1491" w:type="dxa"/>
                  <w:tcBorders>
                    <w:top w:val="nil"/>
                    <w:left w:val="nil"/>
                    <w:bottom w:val="single" w:sz="4" w:space="0" w:color="auto"/>
                    <w:right w:val="single" w:sz="4" w:space="0" w:color="auto"/>
                  </w:tcBorders>
                  <w:shd w:val="clear" w:color="auto" w:fill="auto"/>
                  <w:noWrap/>
                  <w:vAlign w:val="center"/>
                  <w:hideMark/>
                </w:tcPr>
                <w:p w14:paraId="714BBE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604390054.00</w:t>
                  </w:r>
                </w:p>
              </w:tc>
              <w:tc>
                <w:tcPr>
                  <w:tcW w:w="5103" w:type="dxa"/>
                  <w:tcBorders>
                    <w:top w:val="nil"/>
                    <w:left w:val="nil"/>
                    <w:bottom w:val="single" w:sz="4" w:space="0" w:color="auto"/>
                    <w:right w:val="single" w:sz="4" w:space="0" w:color="auto"/>
                  </w:tcBorders>
                  <w:shd w:val="clear" w:color="auto" w:fill="auto"/>
                  <w:vAlign w:val="bottom"/>
                  <w:hideMark/>
                </w:tcPr>
                <w:p w14:paraId="01DC604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1060" w:type="dxa"/>
                  <w:tcBorders>
                    <w:top w:val="nil"/>
                    <w:left w:val="nil"/>
                    <w:bottom w:val="single" w:sz="4" w:space="0" w:color="auto"/>
                    <w:right w:val="single" w:sz="4" w:space="0" w:color="auto"/>
                  </w:tcBorders>
                  <w:shd w:val="clear" w:color="auto" w:fill="auto"/>
                  <w:vAlign w:val="center"/>
                  <w:hideMark/>
                </w:tcPr>
                <w:p w14:paraId="7E667C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C32C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852D1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113,336</w:t>
                  </w:r>
                </w:p>
              </w:tc>
            </w:tr>
            <w:tr w:rsidR="00F05F56" w:rsidRPr="00F05F56" w14:paraId="2C1B106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E64F0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296</w:t>
                  </w:r>
                </w:p>
              </w:tc>
              <w:tc>
                <w:tcPr>
                  <w:tcW w:w="1491" w:type="dxa"/>
                  <w:tcBorders>
                    <w:top w:val="nil"/>
                    <w:left w:val="nil"/>
                    <w:bottom w:val="single" w:sz="4" w:space="0" w:color="auto"/>
                    <w:right w:val="single" w:sz="4" w:space="0" w:color="auto"/>
                  </w:tcBorders>
                  <w:shd w:val="clear" w:color="auto" w:fill="auto"/>
                  <w:noWrap/>
                  <w:vAlign w:val="center"/>
                  <w:hideMark/>
                </w:tcPr>
                <w:p w14:paraId="5163C7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604560037.00</w:t>
                  </w:r>
                </w:p>
              </w:tc>
              <w:tc>
                <w:tcPr>
                  <w:tcW w:w="5103" w:type="dxa"/>
                  <w:tcBorders>
                    <w:top w:val="nil"/>
                    <w:left w:val="nil"/>
                    <w:bottom w:val="single" w:sz="4" w:space="0" w:color="auto"/>
                    <w:right w:val="single" w:sz="4" w:space="0" w:color="auto"/>
                  </w:tcBorders>
                  <w:shd w:val="clear" w:color="auto" w:fill="auto"/>
                  <w:vAlign w:val="bottom"/>
                  <w:hideMark/>
                </w:tcPr>
                <w:p w14:paraId="7BF82A5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GUANTES PARA EXPLORACION, AMBIDIESTRO, ESTERILES. DE POLIETILENO, DESECHABLES. TAMAÑO: MEDIANO</w:t>
                  </w:r>
                </w:p>
              </w:tc>
              <w:tc>
                <w:tcPr>
                  <w:tcW w:w="1060" w:type="dxa"/>
                  <w:tcBorders>
                    <w:top w:val="nil"/>
                    <w:left w:val="nil"/>
                    <w:bottom w:val="single" w:sz="4" w:space="0" w:color="auto"/>
                    <w:right w:val="single" w:sz="4" w:space="0" w:color="auto"/>
                  </w:tcBorders>
                  <w:shd w:val="clear" w:color="auto" w:fill="auto"/>
                  <w:vAlign w:val="center"/>
                  <w:hideMark/>
                </w:tcPr>
                <w:p w14:paraId="7A7DA53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375B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3C15D0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B8B8DD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5518C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297</w:t>
                  </w:r>
                </w:p>
              </w:tc>
              <w:tc>
                <w:tcPr>
                  <w:tcW w:w="1491" w:type="dxa"/>
                  <w:tcBorders>
                    <w:top w:val="nil"/>
                    <w:left w:val="nil"/>
                    <w:bottom w:val="single" w:sz="4" w:space="0" w:color="auto"/>
                    <w:right w:val="single" w:sz="4" w:space="0" w:color="auto"/>
                  </w:tcBorders>
                  <w:shd w:val="clear" w:color="auto" w:fill="auto"/>
                  <w:noWrap/>
                  <w:vAlign w:val="center"/>
                  <w:hideMark/>
                </w:tcPr>
                <w:p w14:paraId="449343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604560300.00</w:t>
                  </w:r>
                </w:p>
              </w:tc>
              <w:tc>
                <w:tcPr>
                  <w:tcW w:w="5103" w:type="dxa"/>
                  <w:tcBorders>
                    <w:top w:val="nil"/>
                    <w:left w:val="nil"/>
                    <w:bottom w:val="single" w:sz="4" w:space="0" w:color="auto"/>
                    <w:right w:val="single" w:sz="4" w:space="0" w:color="auto"/>
                  </w:tcBorders>
                  <w:shd w:val="clear" w:color="auto" w:fill="auto"/>
                  <w:vAlign w:val="bottom"/>
                  <w:hideMark/>
                </w:tcPr>
                <w:p w14:paraId="6086EF1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GUANTES PARA CIRUGIA. DE LATEX NATURAL, ESTERILES Y DESECHABLES. TALLA 6 1/2</w:t>
                  </w:r>
                </w:p>
              </w:tc>
              <w:tc>
                <w:tcPr>
                  <w:tcW w:w="1060" w:type="dxa"/>
                  <w:tcBorders>
                    <w:top w:val="nil"/>
                    <w:left w:val="nil"/>
                    <w:bottom w:val="single" w:sz="4" w:space="0" w:color="auto"/>
                    <w:right w:val="single" w:sz="4" w:space="0" w:color="auto"/>
                  </w:tcBorders>
                  <w:shd w:val="clear" w:color="auto" w:fill="auto"/>
                  <w:vAlign w:val="center"/>
                  <w:hideMark/>
                </w:tcPr>
                <w:p w14:paraId="338F62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1EC4BE9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CFD0D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51,010</w:t>
                  </w:r>
                </w:p>
              </w:tc>
            </w:tr>
            <w:tr w:rsidR="00F05F56" w:rsidRPr="00F05F56" w14:paraId="450CBCE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CE35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298</w:t>
                  </w:r>
                </w:p>
              </w:tc>
              <w:tc>
                <w:tcPr>
                  <w:tcW w:w="1491" w:type="dxa"/>
                  <w:tcBorders>
                    <w:top w:val="nil"/>
                    <w:left w:val="nil"/>
                    <w:bottom w:val="single" w:sz="4" w:space="0" w:color="auto"/>
                    <w:right w:val="single" w:sz="4" w:space="0" w:color="auto"/>
                  </w:tcBorders>
                  <w:shd w:val="clear" w:color="auto" w:fill="auto"/>
                  <w:noWrap/>
                  <w:vAlign w:val="center"/>
                  <w:hideMark/>
                </w:tcPr>
                <w:p w14:paraId="58E063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604560318.00</w:t>
                  </w:r>
                </w:p>
              </w:tc>
              <w:tc>
                <w:tcPr>
                  <w:tcW w:w="5103" w:type="dxa"/>
                  <w:tcBorders>
                    <w:top w:val="nil"/>
                    <w:left w:val="nil"/>
                    <w:bottom w:val="single" w:sz="4" w:space="0" w:color="auto"/>
                    <w:right w:val="single" w:sz="4" w:space="0" w:color="auto"/>
                  </w:tcBorders>
                  <w:shd w:val="clear" w:color="auto" w:fill="auto"/>
                  <w:vAlign w:val="bottom"/>
                  <w:hideMark/>
                </w:tcPr>
                <w:p w14:paraId="3344E8E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GUANTES PARA CIRUGIA. DE LATEX NATURAL, ESTERILES Y DESECHABLES TALLA 7</w:t>
                  </w:r>
                </w:p>
              </w:tc>
              <w:tc>
                <w:tcPr>
                  <w:tcW w:w="1060" w:type="dxa"/>
                  <w:tcBorders>
                    <w:top w:val="nil"/>
                    <w:left w:val="nil"/>
                    <w:bottom w:val="single" w:sz="4" w:space="0" w:color="auto"/>
                    <w:right w:val="single" w:sz="4" w:space="0" w:color="auto"/>
                  </w:tcBorders>
                  <w:shd w:val="clear" w:color="auto" w:fill="auto"/>
                  <w:vAlign w:val="center"/>
                  <w:hideMark/>
                </w:tcPr>
                <w:p w14:paraId="75A6BC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189D66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71927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37,484</w:t>
                  </w:r>
                </w:p>
              </w:tc>
            </w:tr>
            <w:tr w:rsidR="00F05F56" w:rsidRPr="00F05F56" w14:paraId="50375CF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B752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299</w:t>
                  </w:r>
                </w:p>
              </w:tc>
              <w:tc>
                <w:tcPr>
                  <w:tcW w:w="1491" w:type="dxa"/>
                  <w:tcBorders>
                    <w:top w:val="nil"/>
                    <w:left w:val="nil"/>
                    <w:bottom w:val="single" w:sz="4" w:space="0" w:color="auto"/>
                    <w:right w:val="single" w:sz="4" w:space="0" w:color="auto"/>
                  </w:tcBorders>
                  <w:shd w:val="clear" w:color="auto" w:fill="auto"/>
                  <w:noWrap/>
                  <w:vAlign w:val="center"/>
                  <w:hideMark/>
                </w:tcPr>
                <w:p w14:paraId="57E93E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604560334.00</w:t>
                  </w:r>
                </w:p>
              </w:tc>
              <w:tc>
                <w:tcPr>
                  <w:tcW w:w="5103" w:type="dxa"/>
                  <w:tcBorders>
                    <w:top w:val="nil"/>
                    <w:left w:val="nil"/>
                    <w:bottom w:val="single" w:sz="4" w:space="0" w:color="auto"/>
                    <w:right w:val="single" w:sz="4" w:space="0" w:color="auto"/>
                  </w:tcBorders>
                  <w:shd w:val="clear" w:color="auto" w:fill="auto"/>
                  <w:vAlign w:val="bottom"/>
                  <w:hideMark/>
                </w:tcPr>
                <w:p w14:paraId="2A0CE34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GUANTES PARA CIRUGIA. DE LATEX NATURAL, ESTERILES Y DESECHABLES TALLA 7 1/2</w:t>
                  </w:r>
                </w:p>
              </w:tc>
              <w:tc>
                <w:tcPr>
                  <w:tcW w:w="1060" w:type="dxa"/>
                  <w:tcBorders>
                    <w:top w:val="nil"/>
                    <w:left w:val="nil"/>
                    <w:bottom w:val="single" w:sz="4" w:space="0" w:color="auto"/>
                    <w:right w:val="single" w:sz="4" w:space="0" w:color="auto"/>
                  </w:tcBorders>
                  <w:shd w:val="clear" w:color="auto" w:fill="auto"/>
                  <w:vAlign w:val="center"/>
                  <w:hideMark/>
                </w:tcPr>
                <w:p w14:paraId="4B788C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6AA7D6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EC02E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30,715</w:t>
                  </w:r>
                </w:p>
              </w:tc>
            </w:tr>
            <w:tr w:rsidR="00F05F56" w:rsidRPr="00F05F56" w14:paraId="09A479F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6F620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300</w:t>
                  </w:r>
                </w:p>
              </w:tc>
              <w:tc>
                <w:tcPr>
                  <w:tcW w:w="1491" w:type="dxa"/>
                  <w:tcBorders>
                    <w:top w:val="nil"/>
                    <w:left w:val="nil"/>
                    <w:bottom w:val="single" w:sz="4" w:space="0" w:color="auto"/>
                    <w:right w:val="single" w:sz="4" w:space="0" w:color="auto"/>
                  </w:tcBorders>
                  <w:shd w:val="clear" w:color="auto" w:fill="auto"/>
                  <w:noWrap/>
                  <w:vAlign w:val="center"/>
                  <w:hideMark/>
                </w:tcPr>
                <w:p w14:paraId="5B471E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604560359.00</w:t>
                  </w:r>
                </w:p>
              </w:tc>
              <w:tc>
                <w:tcPr>
                  <w:tcW w:w="5103" w:type="dxa"/>
                  <w:tcBorders>
                    <w:top w:val="nil"/>
                    <w:left w:val="nil"/>
                    <w:bottom w:val="single" w:sz="4" w:space="0" w:color="auto"/>
                    <w:right w:val="single" w:sz="4" w:space="0" w:color="auto"/>
                  </w:tcBorders>
                  <w:shd w:val="clear" w:color="auto" w:fill="auto"/>
                  <w:vAlign w:val="bottom"/>
                  <w:hideMark/>
                </w:tcPr>
                <w:p w14:paraId="5272049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GUANTES PARA CIRUGIA. DE LATEX NATURAL, ESTERILES Y DESECHABLES TALLA 8</w:t>
                  </w:r>
                </w:p>
              </w:tc>
              <w:tc>
                <w:tcPr>
                  <w:tcW w:w="1060" w:type="dxa"/>
                  <w:tcBorders>
                    <w:top w:val="nil"/>
                    <w:left w:val="nil"/>
                    <w:bottom w:val="single" w:sz="4" w:space="0" w:color="auto"/>
                    <w:right w:val="single" w:sz="4" w:space="0" w:color="auto"/>
                  </w:tcBorders>
                  <w:shd w:val="clear" w:color="auto" w:fill="auto"/>
                  <w:vAlign w:val="center"/>
                  <w:hideMark/>
                </w:tcPr>
                <w:p w14:paraId="7B279C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998A9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A01DD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14,710</w:t>
                  </w:r>
                </w:p>
              </w:tc>
            </w:tr>
            <w:tr w:rsidR="00F05F56" w:rsidRPr="00F05F56" w14:paraId="132A3CD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5E71A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301</w:t>
                  </w:r>
                </w:p>
              </w:tc>
              <w:tc>
                <w:tcPr>
                  <w:tcW w:w="1491" w:type="dxa"/>
                  <w:tcBorders>
                    <w:top w:val="nil"/>
                    <w:left w:val="nil"/>
                    <w:bottom w:val="single" w:sz="4" w:space="0" w:color="auto"/>
                    <w:right w:val="single" w:sz="4" w:space="0" w:color="auto"/>
                  </w:tcBorders>
                  <w:shd w:val="clear" w:color="auto" w:fill="auto"/>
                  <w:noWrap/>
                  <w:vAlign w:val="center"/>
                  <w:hideMark/>
                </w:tcPr>
                <w:p w14:paraId="0DEC7A9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604560367.00</w:t>
                  </w:r>
                </w:p>
              </w:tc>
              <w:tc>
                <w:tcPr>
                  <w:tcW w:w="5103" w:type="dxa"/>
                  <w:tcBorders>
                    <w:top w:val="nil"/>
                    <w:left w:val="nil"/>
                    <w:bottom w:val="single" w:sz="4" w:space="0" w:color="auto"/>
                    <w:right w:val="single" w:sz="4" w:space="0" w:color="auto"/>
                  </w:tcBorders>
                  <w:shd w:val="clear" w:color="auto" w:fill="auto"/>
                  <w:vAlign w:val="bottom"/>
                  <w:hideMark/>
                </w:tcPr>
                <w:p w14:paraId="4427F44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GUANTES PARA CIRUGIA. DE LATEX NATURAL, ESTERILES Y DESECHABLES TALLA 8 1/2</w:t>
                  </w:r>
                </w:p>
              </w:tc>
              <w:tc>
                <w:tcPr>
                  <w:tcW w:w="1060" w:type="dxa"/>
                  <w:tcBorders>
                    <w:top w:val="nil"/>
                    <w:left w:val="nil"/>
                    <w:bottom w:val="single" w:sz="4" w:space="0" w:color="auto"/>
                    <w:right w:val="single" w:sz="4" w:space="0" w:color="auto"/>
                  </w:tcBorders>
                  <w:shd w:val="clear" w:color="auto" w:fill="auto"/>
                  <w:vAlign w:val="center"/>
                  <w:hideMark/>
                </w:tcPr>
                <w:p w14:paraId="4BD2560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5F3C14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FAB62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96136A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6D2C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302</w:t>
                  </w:r>
                </w:p>
              </w:tc>
              <w:tc>
                <w:tcPr>
                  <w:tcW w:w="1491" w:type="dxa"/>
                  <w:tcBorders>
                    <w:top w:val="nil"/>
                    <w:left w:val="nil"/>
                    <w:bottom w:val="single" w:sz="4" w:space="0" w:color="auto"/>
                    <w:right w:val="single" w:sz="4" w:space="0" w:color="auto"/>
                  </w:tcBorders>
                  <w:shd w:val="clear" w:color="auto" w:fill="auto"/>
                  <w:noWrap/>
                  <w:vAlign w:val="center"/>
                  <w:hideMark/>
                </w:tcPr>
                <w:p w14:paraId="354CF7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604560383.00</w:t>
                  </w:r>
                </w:p>
              </w:tc>
              <w:tc>
                <w:tcPr>
                  <w:tcW w:w="5103" w:type="dxa"/>
                  <w:tcBorders>
                    <w:top w:val="nil"/>
                    <w:left w:val="nil"/>
                    <w:bottom w:val="single" w:sz="4" w:space="0" w:color="auto"/>
                    <w:right w:val="single" w:sz="4" w:space="0" w:color="auto"/>
                  </w:tcBorders>
                  <w:shd w:val="clear" w:color="auto" w:fill="auto"/>
                  <w:vAlign w:val="bottom"/>
                  <w:hideMark/>
                </w:tcPr>
                <w:p w14:paraId="64B38D6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 PARA EXPLORACION AMBIDIESTRO ESTERILES, DE LATEX, DESECHABLES TAMANO: CHICO</w:t>
                  </w:r>
                </w:p>
              </w:tc>
              <w:tc>
                <w:tcPr>
                  <w:tcW w:w="1060" w:type="dxa"/>
                  <w:tcBorders>
                    <w:top w:val="nil"/>
                    <w:left w:val="nil"/>
                    <w:bottom w:val="single" w:sz="4" w:space="0" w:color="auto"/>
                    <w:right w:val="single" w:sz="4" w:space="0" w:color="auto"/>
                  </w:tcBorders>
                  <w:shd w:val="clear" w:color="auto" w:fill="auto"/>
                  <w:vAlign w:val="center"/>
                  <w:hideMark/>
                </w:tcPr>
                <w:p w14:paraId="5744A5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92B2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9DAC91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612</w:t>
                  </w:r>
                </w:p>
              </w:tc>
            </w:tr>
            <w:tr w:rsidR="00F05F56" w:rsidRPr="00F05F56" w14:paraId="464D25B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7B2A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303</w:t>
                  </w:r>
                </w:p>
              </w:tc>
              <w:tc>
                <w:tcPr>
                  <w:tcW w:w="1491" w:type="dxa"/>
                  <w:tcBorders>
                    <w:top w:val="nil"/>
                    <w:left w:val="nil"/>
                    <w:bottom w:val="single" w:sz="4" w:space="0" w:color="auto"/>
                    <w:right w:val="single" w:sz="4" w:space="0" w:color="auto"/>
                  </w:tcBorders>
                  <w:shd w:val="clear" w:color="auto" w:fill="auto"/>
                  <w:noWrap/>
                  <w:vAlign w:val="center"/>
                  <w:hideMark/>
                </w:tcPr>
                <w:p w14:paraId="2D1EC9D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604560391.00</w:t>
                  </w:r>
                </w:p>
              </w:tc>
              <w:tc>
                <w:tcPr>
                  <w:tcW w:w="5103" w:type="dxa"/>
                  <w:tcBorders>
                    <w:top w:val="nil"/>
                    <w:left w:val="nil"/>
                    <w:bottom w:val="single" w:sz="4" w:space="0" w:color="auto"/>
                    <w:right w:val="single" w:sz="4" w:space="0" w:color="auto"/>
                  </w:tcBorders>
                  <w:shd w:val="clear" w:color="auto" w:fill="auto"/>
                  <w:vAlign w:val="bottom"/>
                  <w:hideMark/>
                </w:tcPr>
                <w:p w14:paraId="1131F9C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 PARA EXPLORACION AMBIDIESTRO, ESTERILES, DE LATEX, DESECHABLES TAMANO: MEDIANO</w:t>
                  </w:r>
                </w:p>
              </w:tc>
              <w:tc>
                <w:tcPr>
                  <w:tcW w:w="1060" w:type="dxa"/>
                  <w:tcBorders>
                    <w:top w:val="nil"/>
                    <w:left w:val="nil"/>
                    <w:bottom w:val="single" w:sz="4" w:space="0" w:color="auto"/>
                    <w:right w:val="single" w:sz="4" w:space="0" w:color="auto"/>
                  </w:tcBorders>
                  <w:shd w:val="clear" w:color="auto" w:fill="auto"/>
                  <w:vAlign w:val="center"/>
                  <w:hideMark/>
                </w:tcPr>
                <w:p w14:paraId="4548E5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A853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C94DF7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19,406</w:t>
                  </w:r>
                </w:p>
              </w:tc>
            </w:tr>
            <w:tr w:rsidR="00F05F56" w:rsidRPr="00F05F56" w14:paraId="559329E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8AD40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304</w:t>
                  </w:r>
                </w:p>
              </w:tc>
              <w:tc>
                <w:tcPr>
                  <w:tcW w:w="1491" w:type="dxa"/>
                  <w:tcBorders>
                    <w:top w:val="nil"/>
                    <w:left w:val="nil"/>
                    <w:bottom w:val="single" w:sz="4" w:space="0" w:color="auto"/>
                    <w:right w:val="single" w:sz="4" w:space="0" w:color="auto"/>
                  </w:tcBorders>
                  <w:shd w:val="clear" w:color="auto" w:fill="auto"/>
                  <w:noWrap/>
                  <w:vAlign w:val="center"/>
                  <w:hideMark/>
                </w:tcPr>
                <w:p w14:paraId="498DE9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604560409.00</w:t>
                  </w:r>
                </w:p>
              </w:tc>
              <w:tc>
                <w:tcPr>
                  <w:tcW w:w="5103" w:type="dxa"/>
                  <w:tcBorders>
                    <w:top w:val="nil"/>
                    <w:left w:val="nil"/>
                    <w:bottom w:val="single" w:sz="4" w:space="0" w:color="auto"/>
                    <w:right w:val="single" w:sz="4" w:space="0" w:color="auto"/>
                  </w:tcBorders>
                  <w:shd w:val="clear" w:color="auto" w:fill="auto"/>
                  <w:vAlign w:val="bottom"/>
                  <w:hideMark/>
                </w:tcPr>
                <w:p w14:paraId="644EFA2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 PARA EXPLORACION AMBIDIESTRO, ESTERILES DE LATEX, DESECHABLES TAMANO: GRANDE</w:t>
                  </w:r>
                </w:p>
              </w:tc>
              <w:tc>
                <w:tcPr>
                  <w:tcW w:w="1060" w:type="dxa"/>
                  <w:tcBorders>
                    <w:top w:val="nil"/>
                    <w:left w:val="nil"/>
                    <w:bottom w:val="single" w:sz="4" w:space="0" w:color="auto"/>
                    <w:right w:val="single" w:sz="4" w:space="0" w:color="auto"/>
                  </w:tcBorders>
                  <w:shd w:val="clear" w:color="auto" w:fill="auto"/>
                  <w:vAlign w:val="center"/>
                  <w:hideMark/>
                </w:tcPr>
                <w:p w14:paraId="44E033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1B83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2A02AB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905</w:t>
                  </w:r>
                </w:p>
              </w:tc>
            </w:tr>
            <w:tr w:rsidR="00F05F56" w:rsidRPr="00F05F56" w14:paraId="15E31B8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9BBA6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305</w:t>
                  </w:r>
                </w:p>
              </w:tc>
              <w:tc>
                <w:tcPr>
                  <w:tcW w:w="1491" w:type="dxa"/>
                  <w:tcBorders>
                    <w:top w:val="nil"/>
                    <w:left w:val="nil"/>
                    <w:bottom w:val="single" w:sz="4" w:space="0" w:color="auto"/>
                    <w:right w:val="single" w:sz="4" w:space="0" w:color="auto"/>
                  </w:tcBorders>
                  <w:shd w:val="clear" w:color="auto" w:fill="auto"/>
                  <w:noWrap/>
                  <w:vAlign w:val="center"/>
                  <w:hideMark/>
                </w:tcPr>
                <w:p w14:paraId="7EEC08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604610147.00</w:t>
                  </w:r>
                </w:p>
              </w:tc>
              <w:tc>
                <w:tcPr>
                  <w:tcW w:w="5103" w:type="dxa"/>
                  <w:tcBorders>
                    <w:top w:val="nil"/>
                    <w:left w:val="nil"/>
                    <w:bottom w:val="single" w:sz="4" w:space="0" w:color="auto"/>
                    <w:right w:val="single" w:sz="4" w:space="0" w:color="auto"/>
                  </w:tcBorders>
                  <w:shd w:val="clear" w:color="auto" w:fill="auto"/>
                  <w:vAlign w:val="bottom"/>
                  <w:hideMark/>
                </w:tcPr>
                <w:p w14:paraId="3FFCAE03"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GUATA  DE</w:t>
                  </w:r>
                  <w:proofErr w:type="gramEnd"/>
                  <w:r w:rsidRPr="00F05F56">
                    <w:rPr>
                      <w:rFonts w:ascii="Calibri" w:hAnsi="Calibri" w:cs="Calibri"/>
                      <w:color w:val="000000"/>
                      <w:sz w:val="18"/>
                      <w:szCs w:val="18"/>
                      <w:lang w:val="es-MX" w:eastAsia="es-MX"/>
                    </w:rPr>
                    <w:t xml:space="preserve"> TELA NO TEJIDA DE ALGODON O FIBRAS DERIVADAS DE LA CELULOSA Y RESINAS. LONGITUD 5 M. ANCHO 5 CM.</w:t>
                  </w:r>
                </w:p>
              </w:tc>
              <w:tc>
                <w:tcPr>
                  <w:tcW w:w="1060" w:type="dxa"/>
                  <w:tcBorders>
                    <w:top w:val="nil"/>
                    <w:left w:val="nil"/>
                    <w:bottom w:val="single" w:sz="4" w:space="0" w:color="auto"/>
                    <w:right w:val="single" w:sz="4" w:space="0" w:color="auto"/>
                  </w:tcBorders>
                  <w:shd w:val="clear" w:color="auto" w:fill="auto"/>
                  <w:vAlign w:val="center"/>
                  <w:hideMark/>
                </w:tcPr>
                <w:p w14:paraId="5BAC8F3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FF20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279EE5D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2E1ED7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4A2ED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306</w:t>
                  </w:r>
                </w:p>
              </w:tc>
              <w:tc>
                <w:tcPr>
                  <w:tcW w:w="1491" w:type="dxa"/>
                  <w:tcBorders>
                    <w:top w:val="nil"/>
                    <w:left w:val="nil"/>
                    <w:bottom w:val="single" w:sz="4" w:space="0" w:color="auto"/>
                    <w:right w:val="single" w:sz="4" w:space="0" w:color="auto"/>
                  </w:tcBorders>
                  <w:shd w:val="clear" w:color="auto" w:fill="auto"/>
                  <w:noWrap/>
                  <w:vAlign w:val="center"/>
                  <w:hideMark/>
                </w:tcPr>
                <w:p w14:paraId="397ECF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604610154.00</w:t>
                  </w:r>
                </w:p>
              </w:tc>
              <w:tc>
                <w:tcPr>
                  <w:tcW w:w="5103" w:type="dxa"/>
                  <w:tcBorders>
                    <w:top w:val="nil"/>
                    <w:left w:val="nil"/>
                    <w:bottom w:val="single" w:sz="4" w:space="0" w:color="auto"/>
                    <w:right w:val="single" w:sz="4" w:space="0" w:color="auto"/>
                  </w:tcBorders>
                  <w:shd w:val="clear" w:color="auto" w:fill="auto"/>
                  <w:vAlign w:val="bottom"/>
                  <w:hideMark/>
                </w:tcPr>
                <w:p w14:paraId="50FE4AD1"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GUATA  DE</w:t>
                  </w:r>
                  <w:proofErr w:type="gramEnd"/>
                  <w:r w:rsidRPr="00F05F56">
                    <w:rPr>
                      <w:rFonts w:ascii="Calibri" w:hAnsi="Calibri" w:cs="Calibri"/>
                      <w:color w:val="000000"/>
                      <w:sz w:val="18"/>
                      <w:szCs w:val="18"/>
                      <w:lang w:val="es-MX" w:eastAsia="es-MX"/>
                    </w:rPr>
                    <w:t xml:space="preserve"> TELA NO TEJIDA DE ALGODON O FIBRAS DERIVADAS DE LA CELULOSA Y RESINAS. LONITUD 5 M. ANCHO 10 CM.</w:t>
                  </w:r>
                </w:p>
              </w:tc>
              <w:tc>
                <w:tcPr>
                  <w:tcW w:w="1060" w:type="dxa"/>
                  <w:tcBorders>
                    <w:top w:val="nil"/>
                    <w:left w:val="nil"/>
                    <w:bottom w:val="single" w:sz="4" w:space="0" w:color="auto"/>
                    <w:right w:val="single" w:sz="4" w:space="0" w:color="auto"/>
                  </w:tcBorders>
                  <w:shd w:val="clear" w:color="auto" w:fill="auto"/>
                  <w:vAlign w:val="center"/>
                  <w:hideMark/>
                </w:tcPr>
                <w:p w14:paraId="468924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4322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28A090D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170</w:t>
                  </w:r>
                </w:p>
              </w:tc>
            </w:tr>
            <w:tr w:rsidR="00F05F56" w:rsidRPr="00F05F56" w14:paraId="30F3ECD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05FA1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307</w:t>
                  </w:r>
                </w:p>
              </w:tc>
              <w:tc>
                <w:tcPr>
                  <w:tcW w:w="1491" w:type="dxa"/>
                  <w:tcBorders>
                    <w:top w:val="nil"/>
                    <w:left w:val="nil"/>
                    <w:bottom w:val="single" w:sz="4" w:space="0" w:color="auto"/>
                    <w:right w:val="single" w:sz="4" w:space="0" w:color="auto"/>
                  </w:tcBorders>
                  <w:shd w:val="clear" w:color="auto" w:fill="auto"/>
                  <w:noWrap/>
                  <w:vAlign w:val="center"/>
                  <w:hideMark/>
                </w:tcPr>
                <w:p w14:paraId="0FCE4E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604610162.00</w:t>
                  </w:r>
                </w:p>
              </w:tc>
              <w:tc>
                <w:tcPr>
                  <w:tcW w:w="5103" w:type="dxa"/>
                  <w:tcBorders>
                    <w:top w:val="nil"/>
                    <w:left w:val="nil"/>
                    <w:bottom w:val="single" w:sz="4" w:space="0" w:color="auto"/>
                    <w:right w:val="single" w:sz="4" w:space="0" w:color="auto"/>
                  </w:tcBorders>
                  <w:shd w:val="clear" w:color="auto" w:fill="auto"/>
                  <w:vAlign w:val="bottom"/>
                  <w:hideMark/>
                </w:tcPr>
                <w:p w14:paraId="789E8EE0"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GUATA  DE</w:t>
                  </w:r>
                  <w:proofErr w:type="gramEnd"/>
                  <w:r w:rsidRPr="00F05F56">
                    <w:rPr>
                      <w:rFonts w:ascii="Calibri" w:hAnsi="Calibri" w:cs="Calibri"/>
                      <w:color w:val="000000"/>
                      <w:sz w:val="18"/>
                      <w:szCs w:val="18"/>
                      <w:lang w:val="es-MX" w:eastAsia="es-MX"/>
                    </w:rPr>
                    <w:t xml:space="preserve"> TELA NO TEJIDA DE ALGODON O FIBRAS DERIVADAS DE LA CELULOSA Y RESINAS. LONGITUD 5 M. ANCHO 15 CM.</w:t>
                  </w:r>
                </w:p>
              </w:tc>
              <w:tc>
                <w:tcPr>
                  <w:tcW w:w="1060" w:type="dxa"/>
                  <w:tcBorders>
                    <w:top w:val="nil"/>
                    <w:left w:val="nil"/>
                    <w:bottom w:val="single" w:sz="4" w:space="0" w:color="auto"/>
                    <w:right w:val="single" w:sz="4" w:space="0" w:color="auto"/>
                  </w:tcBorders>
                  <w:shd w:val="clear" w:color="auto" w:fill="auto"/>
                  <w:vAlign w:val="center"/>
                  <w:hideMark/>
                </w:tcPr>
                <w:p w14:paraId="75DC1C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37FD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3714B86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156</w:t>
                  </w:r>
                </w:p>
              </w:tc>
            </w:tr>
            <w:tr w:rsidR="00F05F56" w:rsidRPr="00F05F56" w14:paraId="3D838E0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8D1B3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308</w:t>
                  </w:r>
                </w:p>
              </w:tc>
              <w:tc>
                <w:tcPr>
                  <w:tcW w:w="1491" w:type="dxa"/>
                  <w:tcBorders>
                    <w:top w:val="nil"/>
                    <w:left w:val="nil"/>
                    <w:bottom w:val="single" w:sz="4" w:space="0" w:color="auto"/>
                    <w:right w:val="single" w:sz="4" w:space="0" w:color="auto"/>
                  </w:tcBorders>
                  <w:shd w:val="clear" w:color="auto" w:fill="auto"/>
                  <w:noWrap/>
                  <w:vAlign w:val="center"/>
                  <w:hideMark/>
                </w:tcPr>
                <w:p w14:paraId="3FD73C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604610188.00</w:t>
                  </w:r>
                </w:p>
              </w:tc>
              <w:tc>
                <w:tcPr>
                  <w:tcW w:w="5103" w:type="dxa"/>
                  <w:tcBorders>
                    <w:top w:val="nil"/>
                    <w:left w:val="nil"/>
                    <w:bottom w:val="single" w:sz="4" w:space="0" w:color="auto"/>
                    <w:right w:val="single" w:sz="4" w:space="0" w:color="auto"/>
                  </w:tcBorders>
                  <w:shd w:val="clear" w:color="auto" w:fill="auto"/>
                  <w:vAlign w:val="bottom"/>
                  <w:hideMark/>
                </w:tcPr>
                <w:p w14:paraId="3F3DA8CE"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GUATA  DE</w:t>
                  </w:r>
                  <w:proofErr w:type="gramEnd"/>
                  <w:r w:rsidRPr="00F05F56">
                    <w:rPr>
                      <w:rFonts w:ascii="Calibri" w:hAnsi="Calibri" w:cs="Calibri"/>
                      <w:color w:val="000000"/>
                      <w:sz w:val="18"/>
                      <w:szCs w:val="18"/>
                      <w:lang w:val="es-MX" w:eastAsia="es-MX"/>
                    </w:rPr>
                    <w:t xml:space="preserve"> TELA NO TEJIDA DE ALGODON O FIBRAS DERIVADAS DE LA CELULOSA Y RESINAS. LONGITUD 5 M. ANCHO 20 CM.</w:t>
                  </w:r>
                </w:p>
              </w:tc>
              <w:tc>
                <w:tcPr>
                  <w:tcW w:w="1060" w:type="dxa"/>
                  <w:tcBorders>
                    <w:top w:val="nil"/>
                    <w:left w:val="nil"/>
                    <w:bottom w:val="single" w:sz="4" w:space="0" w:color="auto"/>
                    <w:right w:val="single" w:sz="4" w:space="0" w:color="auto"/>
                  </w:tcBorders>
                  <w:shd w:val="clear" w:color="auto" w:fill="auto"/>
                  <w:vAlign w:val="center"/>
                  <w:hideMark/>
                </w:tcPr>
                <w:p w14:paraId="3B81C9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0E4F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291C4B5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E2E5F6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AED07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309</w:t>
                  </w:r>
                </w:p>
              </w:tc>
              <w:tc>
                <w:tcPr>
                  <w:tcW w:w="1491" w:type="dxa"/>
                  <w:tcBorders>
                    <w:top w:val="nil"/>
                    <w:left w:val="nil"/>
                    <w:bottom w:val="single" w:sz="4" w:space="0" w:color="auto"/>
                    <w:right w:val="single" w:sz="4" w:space="0" w:color="auto"/>
                  </w:tcBorders>
                  <w:shd w:val="clear" w:color="auto" w:fill="auto"/>
                  <w:noWrap/>
                  <w:vAlign w:val="center"/>
                  <w:hideMark/>
                </w:tcPr>
                <w:p w14:paraId="7240BD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604610287.00</w:t>
                  </w:r>
                </w:p>
              </w:tc>
              <w:tc>
                <w:tcPr>
                  <w:tcW w:w="5103" w:type="dxa"/>
                  <w:tcBorders>
                    <w:top w:val="nil"/>
                    <w:left w:val="nil"/>
                    <w:bottom w:val="single" w:sz="4" w:space="0" w:color="auto"/>
                    <w:right w:val="single" w:sz="4" w:space="0" w:color="auto"/>
                  </w:tcBorders>
                  <w:shd w:val="clear" w:color="auto" w:fill="auto"/>
                  <w:vAlign w:val="bottom"/>
                  <w:hideMark/>
                </w:tcPr>
                <w:p w14:paraId="38ADDB1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GUATA SINTETICA DE ACRILICO, REPELENTE AL AGUA, DE SECADO INSTANTANEO, PARA COLOCARSE CON VENDA INMOVILIZADORA DE FIBRA DE VIDRIO. LONGITUD 3.65 M. ANCHO 10.0 CM.</w:t>
                  </w:r>
                </w:p>
              </w:tc>
              <w:tc>
                <w:tcPr>
                  <w:tcW w:w="1060" w:type="dxa"/>
                  <w:tcBorders>
                    <w:top w:val="nil"/>
                    <w:left w:val="nil"/>
                    <w:bottom w:val="single" w:sz="4" w:space="0" w:color="auto"/>
                    <w:right w:val="single" w:sz="4" w:space="0" w:color="auto"/>
                  </w:tcBorders>
                  <w:shd w:val="clear" w:color="auto" w:fill="auto"/>
                  <w:vAlign w:val="center"/>
                  <w:hideMark/>
                </w:tcPr>
                <w:p w14:paraId="00BA41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7327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D09D4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5EADD9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40ECC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310</w:t>
                  </w:r>
                </w:p>
              </w:tc>
              <w:tc>
                <w:tcPr>
                  <w:tcW w:w="1491" w:type="dxa"/>
                  <w:tcBorders>
                    <w:top w:val="nil"/>
                    <w:left w:val="nil"/>
                    <w:bottom w:val="single" w:sz="4" w:space="0" w:color="auto"/>
                    <w:right w:val="single" w:sz="4" w:space="0" w:color="auto"/>
                  </w:tcBorders>
                  <w:shd w:val="clear" w:color="auto" w:fill="auto"/>
                  <w:noWrap/>
                  <w:vAlign w:val="center"/>
                  <w:hideMark/>
                </w:tcPr>
                <w:p w14:paraId="46BED1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604700112.00</w:t>
                  </w:r>
                </w:p>
              </w:tc>
              <w:tc>
                <w:tcPr>
                  <w:tcW w:w="5103" w:type="dxa"/>
                  <w:tcBorders>
                    <w:top w:val="nil"/>
                    <w:left w:val="nil"/>
                    <w:bottom w:val="single" w:sz="4" w:space="0" w:color="auto"/>
                    <w:right w:val="single" w:sz="4" w:space="0" w:color="auto"/>
                  </w:tcBorders>
                  <w:shd w:val="clear" w:color="auto" w:fill="auto"/>
                  <w:vAlign w:val="bottom"/>
                  <w:hideMark/>
                </w:tcPr>
                <w:p w14:paraId="2180869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ESPONJA HEMOSTATICA DE GELATINA O COLAGENO 50 A 100 X 70 A 125 MM.</w:t>
                  </w:r>
                </w:p>
              </w:tc>
              <w:tc>
                <w:tcPr>
                  <w:tcW w:w="1060" w:type="dxa"/>
                  <w:tcBorders>
                    <w:top w:val="nil"/>
                    <w:left w:val="nil"/>
                    <w:bottom w:val="single" w:sz="4" w:space="0" w:color="auto"/>
                    <w:right w:val="single" w:sz="4" w:space="0" w:color="auto"/>
                  </w:tcBorders>
                  <w:shd w:val="clear" w:color="auto" w:fill="auto"/>
                  <w:vAlign w:val="center"/>
                  <w:hideMark/>
                </w:tcPr>
                <w:p w14:paraId="5AB732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23EE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8C5D7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883</w:t>
                  </w:r>
                </w:p>
              </w:tc>
            </w:tr>
            <w:tr w:rsidR="00F05F56" w:rsidRPr="00F05F56" w14:paraId="3831DBB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440C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311</w:t>
                  </w:r>
                </w:p>
              </w:tc>
              <w:tc>
                <w:tcPr>
                  <w:tcW w:w="1491" w:type="dxa"/>
                  <w:tcBorders>
                    <w:top w:val="nil"/>
                    <w:left w:val="nil"/>
                    <w:bottom w:val="single" w:sz="4" w:space="0" w:color="auto"/>
                    <w:right w:val="single" w:sz="4" w:space="0" w:color="auto"/>
                  </w:tcBorders>
                  <w:shd w:val="clear" w:color="auto" w:fill="auto"/>
                  <w:noWrap/>
                  <w:vAlign w:val="center"/>
                  <w:hideMark/>
                </w:tcPr>
                <w:p w14:paraId="43B296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604830091.00</w:t>
                  </w:r>
                </w:p>
              </w:tc>
              <w:tc>
                <w:tcPr>
                  <w:tcW w:w="5103" w:type="dxa"/>
                  <w:tcBorders>
                    <w:top w:val="nil"/>
                    <w:left w:val="nil"/>
                    <w:bottom w:val="single" w:sz="4" w:space="0" w:color="auto"/>
                    <w:right w:val="single" w:sz="4" w:space="0" w:color="auto"/>
                  </w:tcBorders>
                  <w:shd w:val="clear" w:color="auto" w:fill="auto"/>
                  <w:vAlign w:val="bottom"/>
                  <w:hideMark/>
                </w:tcPr>
                <w:p w14:paraId="355226B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HOJA PARA BISTURI DE ACERO INOXIDABLE ESTERIL Y DESECHABLE, NUMERO </w:t>
                  </w:r>
                  <w:proofErr w:type="gramStart"/>
                  <w:r w:rsidRPr="00F05F56">
                    <w:rPr>
                      <w:rFonts w:ascii="Calibri" w:hAnsi="Calibri" w:cs="Calibri"/>
                      <w:color w:val="000000"/>
                      <w:sz w:val="18"/>
                      <w:szCs w:val="18"/>
                      <w:lang w:val="es-MX" w:eastAsia="es-MX"/>
                    </w:rPr>
                    <w:t>10,  EMPAQUE</w:t>
                  </w:r>
                  <w:proofErr w:type="gramEnd"/>
                  <w:r w:rsidRPr="00F05F56">
                    <w:rPr>
                      <w:rFonts w:ascii="Calibri" w:hAnsi="Calibri" w:cs="Calibri"/>
                      <w:color w:val="000000"/>
                      <w:sz w:val="18"/>
                      <w:szCs w:val="18"/>
                      <w:lang w:val="es-MX" w:eastAsia="es-MX"/>
                    </w:rPr>
                    <w:t xml:space="preserve"> INDIVIDUAL</w:t>
                  </w:r>
                </w:p>
              </w:tc>
              <w:tc>
                <w:tcPr>
                  <w:tcW w:w="1060" w:type="dxa"/>
                  <w:tcBorders>
                    <w:top w:val="nil"/>
                    <w:left w:val="nil"/>
                    <w:bottom w:val="single" w:sz="4" w:space="0" w:color="auto"/>
                    <w:right w:val="single" w:sz="4" w:space="0" w:color="auto"/>
                  </w:tcBorders>
                  <w:shd w:val="clear" w:color="auto" w:fill="auto"/>
                  <w:vAlign w:val="center"/>
                  <w:hideMark/>
                </w:tcPr>
                <w:p w14:paraId="2BA384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1A77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176734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AFA541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C5C7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312</w:t>
                  </w:r>
                </w:p>
              </w:tc>
              <w:tc>
                <w:tcPr>
                  <w:tcW w:w="1491" w:type="dxa"/>
                  <w:tcBorders>
                    <w:top w:val="nil"/>
                    <w:left w:val="nil"/>
                    <w:bottom w:val="single" w:sz="4" w:space="0" w:color="auto"/>
                    <w:right w:val="single" w:sz="4" w:space="0" w:color="auto"/>
                  </w:tcBorders>
                  <w:shd w:val="clear" w:color="auto" w:fill="auto"/>
                  <w:noWrap/>
                  <w:vAlign w:val="center"/>
                  <w:hideMark/>
                </w:tcPr>
                <w:p w14:paraId="1D8EF9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604830117.00</w:t>
                  </w:r>
                </w:p>
              </w:tc>
              <w:tc>
                <w:tcPr>
                  <w:tcW w:w="5103" w:type="dxa"/>
                  <w:tcBorders>
                    <w:top w:val="nil"/>
                    <w:left w:val="nil"/>
                    <w:bottom w:val="single" w:sz="4" w:space="0" w:color="auto"/>
                    <w:right w:val="single" w:sz="4" w:space="0" w:color="auto"/>
                  </w:tcBorders>
                  <w:shd w:val="clear" w:color="auto" w:fill="auto"/>
                  <w:vAlign w:val="bottom"/>
                  <w:hideMark/>
                </w:tcPr>
                <w:p w14:paraId="10F787E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HOJA PARA BISTURI DE ACERO INOXIDABLE ESTERIL Y DESECHABLE, NUMERO </w:t>
                  </w:r>
                  <w:proofErr w:type="gramStart"/>
                  <w:r w:rsidRPr="00F05F56">
                    <w:rPr>
                      <w:rFonts w:ascii="Calibri" w:hAnsi="Calibri" w:cs="Calibri"/>
                      <w:color w:val="000000"/>
                      <w:sz w:val="18"/>
                      <w:szCs w:val="18"/>
                      <w:lang w:val="es-MX" w:eastAsia="es-MX"/>
                    </w:rPr>
                    <w:t>12,  EMPAQUE</w:t>
                  </w:r>
                  <w:proofErr w:type="gramEnd"/>
                  <w:r w:rsidRPr="00F05F56">
                    <w:rPr>
                      <w:rFonts w:ascii="Calibri" w:hAnsi="Calibri" w:cs="Calibri"/>
                      <w:color w:val="000000"/>
                      <w:sz w:val="18"/>
                      <w:szCs w:val="18"/>
                      <w:lang w:val="es-MX" w:eastAsia="es-MX"/>
                    </w:rPr>
                    <w:t xml:space="preserve"> INDIVIDUAL</w:t>
                  </w:r>
                </w:p>
              </w:tc>
              <w:tc>
                <w:tcPr>
                  <w:tcW w:w="1060" w:type="dxa"/>
                  <w:tcBorders>
                    <w:top w:val="nil"/>
                    <w:left w:val="nil"/>
                    <w:bottom w:val="single" w:sz="4" w:space="0" w:color="auto"/>
                    <w:right w:val="single" w:sz="4" w:space="0" w:color="auto"/>
                  </w:tcBorders>
                  <w:shd w:val="clear" w:color="auto" w:fill="auto"/>
                  <w:vAlign w:val="center"/>
                  <w:hideMark/>
                </w:tcPr>
                <w:p w14:paraId="032595D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F31D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0B2EB5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3461A5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0791C7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313</w:t>
                  </w:r>
                </w:p>
              </w:tc>
              <w:tc>
                <w:tcPr>
                  <w:tcW w:w="1491" w:type="dxa"/>
                  <w:tcBorders>
                    <w:top w:val="nil"/>
                    <w:left w:val="nil"/>
                    <w:bottom w:val="single" w:sz="4" w:space="0" w:color="auto"/>
                    <w:right w:val="single" w:sz="4" w:space="0" w:color="auto"/>
                  </w:tcBorders>
                  <w:shd w:val="clear" w:color="auto" w:fill="auto"/>
                  <w:noWrap/>
                  <w:vAlign w:val="center"/>
                  <w:hideMark/>
                </w:tcPr>
                <w:p w14:paraId="51461C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604830125.00</w:t>
                  </w:r>
                </w:p>
              </w:tc>
              <w:tc>
                <w:tcPr>
                  <w:tcW w:w="5103" w:type="dxa"/>
                  <w:tcBorders>
                    <w:top w:val="nil"/>
                    <w:left w:val="nil"/>
                    <w:bottom w:val="single" w:sz="4" w:space="0" w:color="auto"/>
                    <w:right w:val="single" w:sz="4" w:space="0" w:color="auto"/>
                  </w:tcBorders>
                  <w:shd w:val="clear" w:color="auto" w:fill="auto"/>
                  <w:vAlign w:val="bottom"/>
                  <w:hideMark/>
                </w:tcPr>
                <w:p w14:paraId="09B402D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HOJA PARA BISTURI DE ACERO INOXIDABLE ESTERIL Y DESECHABLE, NUMERO </w:t>
                  </w:r>
                  <w:proofErr w:type="gramStart"/>
                  <w:r w:rsidRPr="00F05F56">
                    <w:rPr>
                      <w:rFonts w:ascii="Calibri" w:hAnsi="Calibri" w:cs="Calibri"/>
                      <w:color w:val="000000"/>
                      <w:sz w:val="18"/>
                      <w:szCs w:val="18"/>
                      <w:lang w:val="es-MX" w:eastAsia="es-MX"/>
                    </w:rPr>
                    <w:t>11,  EMPAQUE</w:t>
                  </w:r>
                  <w:proofErr w:type="gramEnd"/>
                  <w:r w:rsidRPr="00F05F56">
                    <w:rPr>
                      <w:rFonts w:ascii="Calibri" w:hAnsi="Calibri" w:cs="Calibri"/>
                      <w:color w:val="000000"/>
                      <w:sz w:val="18"/>
                      <w:szCs w:val="18"/>
                      <w:lang w:val="es-MX" w:eastAsia="es-MX"/>
                    </w:rPr>
                    <w:t xml:space="preserve"> INDIVIDUAL</w:t>
                  </w:r>
                </w:p>
              </w:tc>
              <w:tc>
                <w:tcPr>
                  <w:tcW w:w="1060" w:type="dxa"/>
                  <w:tcBorders>
                    <w:top w:val="nil"/>
                    <w:left w:val="nil"/>
                    <w:bottom w:val="single" w:sz="4" w:space="0" w:color="auto"/>
                    <w:right w:val="single" w:sz="4" w:space="0" w:color="auto"/>
                  </w:tcBorders>
                  <w:shd w:val="clear" w:color="auto" w:fill="auto"/>
                  <w:vAlign w:val="center"/>
                  <w:hideMark/>
                </w:tcPr>
                <w:p w14:paraId="59DD4AF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92D32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0BB7A0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w:t>
                  </w:r>
                </w:p>
              </w:tc>
            </w:tr>
            <w:tr w:rsidR="00F05F56" w:rsidRPr="00F05F56" w14:paraId="4EB14B8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6E53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314</w:t>
                  </w:r>
                </w:p>
              </w:tc>
              <w:tc>
                <w:tcPr>
                  <w:tcW w:w="1491" w:type="dxa"/>
                  <w:tcBorders>
                    <w:top w:val="nil"/>
                    <w:left w:val="nil"/>
                    <w:bottom w:val="single" w:sz="4" w:space="0" w:color="auto"/>
                    <w:right w:val="single" w:sz="4" w:space="0" w:color="auto"/>
                  </w:tcBorders>
                  <w:shd w:val="clear" w:color="auto" w:fill="auto"/>
                  <w:noWrap/>
                  <w:vAlign w:val="center"/>
                  <w:hideMark/>
                </w:tcPr>
                <w:p w14:paraId="4A7BB2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604830133.00</w:t>
                  </w:r>
                </w:p>
              </w:tc>
              <w:tc>
                <w:tcPr>
                  <w:tcW w:w="5103" w:type="dxa"/>
                  <w:tcBorders>
                    <w:top w:val="nil"/>
                    <w:left w:val="nil"/>
                    <w:bottom w:val="single" w:sz="4" w:space="0" w:color="auto"/>
                    <w:right w:val="single" w:sz="4" w:space="0" w:color="auto"/>
                  </w:tcBorders>
                  <w:shd w:val="clear" w:color="auto" w:fill="auto"/>
                  <w:vAlign w:val="bottom"/>
                  <w:hideMark/>
                </w:tcPr>
                <w:p w14:paraId="066AC91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HOJA PARA BISTURI DE ACERO INOXIDABLE ESTERIL Y DESECHABLE, NUMERO </w:t>
                  </w:r>
                  <w:proofErr w:type="gramStart"/>
                  <w:r w:rsidRPr="00F05F56">
                    <w:rPr>
                      <w:rFonts w:ascii="Calibri" w:hAnsi="Calibri" w:cs="Calibri"/>
                      <w:color w:val="000000"/>
                      <w:sz w:val="18"/>
                      <w:szCs w:val="18"/>
                      <w:lang w:val="es-MX" w:eastAsia="es-MX"/>
                    </w:rPr>
                    <w:t>20,  EMPAQUE</w:t>
                  </w:r>
                  <w:proofErr w:type="gramEnd"/>
                  <w:r w:rsidRPr="00F05F56">
                    <w:rPr>
                      <w:rFonts w:ascii="Calibri" w:hAnsi="Calibri" w:cs="Calibri"/>
                      <w:color w:val="000000"/>
                      <w:sz w:val="18"/>
                      <w:szCs w:val="18"/>
                      <w:lang w:val="es-MX" w:eastAsia="es-MX"/>
                    </w:rPr>
                    <w:t xml:space="preserve"> INDIVIDUAL.</w:t>
                  </w:r>
                </w:p>
              </w:tc>
              <w:tc>
                <w:tcPr>
                  <w:tcW w:w="1060" w:type="dxa"/>
                  <w:tcBorders>
                    <w:top w:val="nil"/>
                    <w:left w:val="nil"/>
                    <w:bottom w:val="single" w:sz="4" w:space="0" w:color="auto"/>
                    <w:right w:val="single" w:sz="4" w:space="0" w:color="auto"/>
                  </w:tcBorders>
                  <w:shd w:val="clear" w:color="auto" w:fill="auto"/>
                  <w:vAlign w:val="center"/>
                  <w:hideMark/>
                </w:tcPr>
                <w:p w14:paraId="49B0159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395D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AC6FBA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397C71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2AB4F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315</w:t>
                  </w:r>
                </w:p>
              </w:tc>
              <w:tc>
                <w:tcPr>
                  <w:tcW w:w="1491" w:type="dxa"/>
                  <w:tcBorders>
                    <w:top w:val="nil"/>
                    <w:left w:val="nil"/>
                    <w:bottom w:val="single" w:sz="4" w:space="0" w:color="auto"/>
                    <w:right w:val="single" w:sz="4" w:space="0" w:color="auto"/>
                  </w:tcBorders>
                  <w:shd w:val="clear" w:color="auto" w:fill="auto"/>
                  <w:noWrap/>
                  <w:vAlign w:val="center"/>
                  <w:hideMark/>
                </w:tcPr>
                <w:p w14:paraId="010E7E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604830141.00</w:t>
                  </w:r>
                </w:p>
              </w:tc>
              <w:tc>
                <w:tcPr>
                  <w:tcW w:w="5103" w:type="dxa"/>
                  <w:tcBorders>
                    <w:top w:val="nil"/>
                    <w:left w:val="nil"/>
                    <w:bottom w:val="single" w:sz="4" w:space="0" w:color="auto"/>
                    <w:right w:val="single" w:sz="4" w:space="0" w:color="auto"/>
                  </w:tcBorders>
                  <w:shd w:val="clear" w:color="auto" w:fill="auto"/>
                  <w:vAlign w:val="bottom"/>
                  <w:hideMark/>
                </w:tcPr>
                <w:p w14:paraId="241E07F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HOJA PARA BISTURI DE ACERO INOXIDABLE ESTERIL Y DESECHABLE, NUMERO </w:t>
                  </w:r>
                  <w:proofErr w:type="gramStart"/>
                  <w:r w:rsidRPr="00F05F56">
                    <w:rPr>
                      <w:rFonts w:ascii="Calibri" w:hAnsi="Calibri" w:cs="Calibri"/>
                      <w:color w:val="000000"/>
                      <w:sz w:val="18"/>
                      <w:szCs w:val="18"/>
                      <w:lang w:val="es-MX" w:eastAsia="es-MX"/>
                    </w:rPr>
                    <w:t>15,  EMPAQUE</w:t>
                  </w:r>
                  <w:proofErr w:type="gramEnd"/>
                  <w:r w:rsidRPr="00F05F56">
                    <w:rPr>
                      <w:rFonts w:ascii="Calibri" w:hAnsi="Calibri" w:cs="Calibri"/>
                      <w:color w:val="000000"/>
                      <w:sz w:val="18"/>
                      <w:szCs w:val="18"/>
                      <w:lang w:val="es-MX" w:eastAsia="es-MX"/>
                    </w:rPr>
                    <w:t xml:space="preserve"> INDIVIDUAL</w:t>
                  </w:r>
                </w:p>
              </w:tc>
              <w:tc>
                <w:tcPr>
                  <w:tcW w:w="1060" w:type="dxa"/>
                  <w:tcBorders>
                    <w:top w:val="nil"/>
                    <w:left w:val="nil"/>
                    <w:bottom w:val="single" w:sz="4" w:space="0" w:color="auto"/>
                    <w:right w:val="single" w:sz="4" w:space="0" w:color="auto"/>
                  </w:tcBorders>
                  <w:shd w:val="clear" w:color="auto" w:fill="auto"/>
                  <w:vAlign w:val="center"/>
                  <w:hideMark/>
                </w:tcPr>
                <w:p w14:paraId="2F2569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52A5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2A373A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122</w:t>
                  </w:r>
                </w:p>
              </w:tc>
            </w:tr>
            <w:tr w:rsidR="00F05F56" w:rsidRPr="00F05F56" w14:paraId="7FCA80B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BDDB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316</w:t>
                  </w:r>
                </w:p>
              </w:tc>
              <w:tc>
                <w:tcPr>
                  <w:tcW w:w="1491" w:type="dxa"/>
                  <w:tcBorders>
                    <w:top w:val="nil"/>
                    <w:left w:val="nil"/>
                    <w:bottom w:val="single" w:sz="4" w:space="0" w:color="auto"/>
                    <w:right w:val="single" w:sz="4" w:space="0" w:color="auto"/>
                  </w:tcBorders>
                  <w:shd w:val="clear" w:color="auto" w:fill="auto"/>
                  <w:noWrap/>
                  <w:vAlign w:val="center"/>
                  <w:hideMark/>
                </w:tcPr>
                <w:p w14:paraId="0E904C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604830158.00</w:t>
                  </w:r>
                </w:p>
              </w:tc>
              <w:tc>
                <w:tcPr>
                  <w:tcW w:w="5103" w:type="dxa"/>
                  <w:tcBorders>
                    <w:top w:val="nil"/>
                    <w:left w:val="nil"/>
                    <w:bottom w:val="single" w:sz="4" w:space="0" w:color="auto"/>
                    <w:right w:val="single" w:sz="4" w:space="0" w:color="auto"/>
                  </w:tcBorders>
                  <w:shd w:val="clear" w:color="auto" w:fill="auto"/>
                  <w:vAlign w:val="bottom"/>
                  <w:hideMark/>
                </w:tcPr>
                <w:p w14:paraId="50D03A2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HOJA PARA BISTURI DE ACERO INOXIDABLE, ESTERIL Y DESECHABLE, NUMERO </w:t>
                  </w:r>
                  <w:proofErr w:type="gramStart"/>
                  <w:r w:rsidRPr="00F05F56">
                    <w:rPr>
                      <w:rFonts w:ascii="Calibri" w:hAnsi="Calibri" w:cs="Calibri"/>
                      <w:color w:val="000000"/>
                      <w:sz w:val="18"/>
                      <w:szCs w:val="18"/>
                      <w:lang w:val="es-MX" w:eastAsia="es-MX"/>
                    </w:rPr>
                    <w:t>21,  EMPAQUE</w:t>
                  </w:r>
                  <w:proofErr w:type="gramEnd"/>
                  <w:r w:rsidRPr="00F05F56">
                    <w:rPr>
                      <w:rFonts w:ascii="Calibri" w:hAnsi="Calibri" w:cs="Calibri"/>
                      <w:color w:val="000000"/>
                      <w:sz w:val="18"/>
                      <w:szCs w:val="18"/>
                      <w:lang w:val="es-MX" w:eastAsia="es-MX"/>
                    </w:rPr>
                    <w:t xml:space="preserve"> INDIVIDUAL</w:t>
                  </w:r>
                </w:p>
              </w:tc>
              <w:tc>
                <w:tcPr>
                  <w:tcW w:w="1060" w:type="dxa"/>
                  <w:tcBorders>
                    <w:top w:val="nil"/>
                    <w:left w:val="nil"/>
                    <w:bottom w:val="single" w:sz="4" w:space="0" w:color="auto"/>
                    <w:right w:val="single" w:sz="4" w:space="0" w:color="auto"/>
                  </w:tcBorders>
                  <w:shd w:val="clear" w:color="auto" w:fill="auto"/>
                  <w:vAlign w:val="center"/>
                  <w:hideMark/>
                </w:tcPr>
                <w:p w14:paraId="5F53BF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EB2A0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AB729C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B9B51D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B913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317</w:t>
                  </w:r>
                </w:p>
              </w:tc>
              <w:tc>
                <w:tcPr>
                  <w:tcW w:w="1491" w:type="dxa"/>
                  <w:tcBorders>
                    <w:top w:val="nil"/>
                    <w:left w:val="nil"/>
                    <w:bottom w:val="single" w:sz="4" w:space="0" w:color="auto"/>
                    <w:right w:val="single" w:sz="4" w:space="0" w:color="auto"/>
                  </w:tcBorders>
                  <w:shd w:val="clear" w:color="auto" w:fill="auto"/>
                  <w:noWrap/>
                  <w:vAlign w:val="center"/>
                  <w:hideMark/>
                </w:tcPr>
                <w:p w14:paraId="552804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604830166.00</w:t>
                  </w:r>
                </w:p>
              </w:tc>
              <w:tc>
                <w:tcPr>
                  <w:tcW w:w="5103" w:type="dxa"/>
                  <w:tcBorders>
                    <w:top w:val="nil"/>
                    <w:left w:val="nil"/>
                    <w:bottom w:val="single" w:sz="4" w:space="0" w:color="auto"/>
                    <w:right w:val="single" w:sz="4" w:space="0" w:color="auto"/>
                  </w:tcBorders>
                  <w:shd w:val="clear" w:color="auto" w:fill="auto"/>
                  <w:vAlign w:val="bottom"/>
                  <w:hideMark/>
                </w:tcPr>
                <w:p w14:paraId="7B44E4B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HOJA PARA BISTURI N0. 22, DE ACERO INOXIDABLE ESTERIL Y DESECHABLE, EMPAQUE INDIVIDUAL</w:t>
                  </w:r>
                </w:p>
              </w:tc>
              <w:tc>
                <w:tcPr>
                  <w:tcW w:w="1060" w:type="dxa"/>
                  <w:tcBorders>
                    <w:top w:val="nil"/>
                    <w:left w:val="nil"/>
                    <w:bottom w:val="single" w:sz="4" w:space="0" w:color="auto"/>
                    <w:right w:val="single" w:sz="4" w:space="0" w:color="auto"/>
                  </w:tcBorders>
                  <w:shd w:val="clear" w:color="auto" w:fill="auto"/>
                  <w:vAlign w:val="center"/>
                  <w:hideMark/>
                </w:tcPr>
                <w:p w14:paraId="1D07A5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9665D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71429F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184</w:t>
                  </w:r>
                </w:p>
              </w:tc>
            </w:tr>
            <w:tr w:rsidR="00F05F56" w:rsidRPr="00F05F56" w14:paraId="701A051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09F35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318</w:t>
                  </w:r>
                </w:p>
              </w:tc>
              <w:tc>
                <w:tcPr>
                  <w:tcW w:w="1491" w:type="dxa"/>
                  <w:tcBorders>
                    <w:top w:val="nil"/>
                    <w:left w:val="nil"/>
                    <w:bottom w:val="single" w:sz="4" w:space="0" w:color="auto"/>
                    <w:right w:val="single" w:sz="4" w:space="0" w:color="auto"/>
                  </w:tcBorders>
                  <w:shd w:val="clear" w:color="auto" w:fill="auto"/>
                  <w:noWrap/>
                  <w:vAlign w:val="center"/>
                  <w:hideMark/>
                </w:tcPr>
                <w:p w14:paraId="26D4DA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604830174.00</w:t>
                  </w:r>
                </w:p>
              </w:tc>
              <w:tc>
                <w:tcPr>
                  <w:tcW w:w="5103" w:type="dxa"/>
                  <w:tcBorders>
                    <w:top w:val="nil"/>
                    <w:left w:val="nil"/>
                    <w:bottom w:val="single" w:sz="4" w:space="0" w:color="auto"/>
                    <w:right w:val="single" w:sz="4" w:space="0" w:color="auto"/>
                  </w:tcBorders>
                  <w:shd w:val="clear" w:color="auto" w:fill="auto"/>
                  <w:vAlign w:val="bottom"/>
                  <w:hideMark/>
                </w:tcPr>
                <w:p w14:paraId="4EC8862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HOJA PARA BISTURI DE ACERO INOXIDABLE ESTERIL Y DESECHABLE, NUMERO </w:t>
                  </w:r>
                  <w:proofErr w:type="gramStart"/>
                  <w:r w:rsidRPr="00F05F56">
                    <w:rPr>
                      <w:rFonts w:ascii="Calibri" w:hAnsi="Calibri" w:cs="Calibri"/>
                      <w:color w:val="000000"/>
                      <w:sz w:val="18"/>
                      <w:szCs w:val="18"/>
                      <w:lang w:val="es-MX" w:eastAsia="es-MX"/>
                    </w:rPr>
                    <w:t>23,  EMPAQUE</w:t>
                  </w:r>
                  <w:proofErr w:type="gramEnd"/>
                  <w:r w:rsidRPr="00F05F56">
                    <w:rPr>
                      <w:rFonts w:ascii="Calibri" w:hAnsi="Calibri" w:cs="Calibri"/>
                      <w:color w:val="000000"/>
                      <w:sz w:val="18"/>
                      <w:szCs w:val="18"/>
                      <w:lang w:val="es-MX" w:eastAsia="es-MX"/>
                    </w:rPr>
                    <w:t xml:space="preserve"> INDIVIDUAL</w:t>
                  </w:r>
                </w:p>
              </w:tc>
              <w:tc>
                <w:tcPr>
                  <w:tcW w:w="1060" w:type="dxa"/>
                  <w:tcBorders>
                    <w:top w:val="nil"/>
                    <w:left w:val="nil"/>
                    <w:bottom w:val="single" w:sz="4" w:space="0" w:color="auto"/>
                    <w:right w:val="single" w:sz="4" w:space="0" w:color="auto"/>
                  </w:tcBorders>
                  <w:shd w:val="clear" w:color="auto" w:fill="auto"/>
                  <w:vAlign w:val="center"/>
                  <w:hideMark/>
                </w:tcPr>
                <w:p w14:paraId="7DD07F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B2AE6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BDAB33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163</w:t>
                  </w:r>
                </w:p>
              </w:tc>
            </w:tr>
            <w:tr w:rsidR="00F05F56" w:rsidRPr="00F05F56" w14:paraId="6395B55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1433C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319</w:t>
                  </w:r>
                </w:p>
              </w:tc>
              <w:tc>
                <w:tcPr>
                  <w:tcW w:w="1491" w:type="dxa"/>
                  <w:tcBorders>
                    <w:top w:val="nil"/>
                    <w:left w:val="nil"/>
                    <w:bottom w:val="single" w:sz="4" w:space="0" w:color="auto"/>
                    <w:right w:val="single" w:sz="4" w:space="0" w:color="auto"/>
                  </w:tcBorders>
                  <w:shd w:val="clear" w:color="auto" w:fill="auto"/>
                  <w:noWrap/>
                  <w:vAlign w:val="center"/>
                  <w:hideMark/>
                </w:tcPr>
                <w:p w14:paraId="7B6DE9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604830182.00</w:t>
                  </w:r>
                </w:p>
              </w:tc>
              <w:tc>
                <w:tcPr>
                  <w:tcW w:w="5103" w:type="dxa"/>
                  <w:tcBorders>
                    <w:top w:val="nil"/>
                    <w:left w:val="nil"/>
                    <w:bottom w:val="single" w:sz="4" w:space="0" w:color="auto"/>
                    <w:right w:val="single" w:sz="4" w:space="0" w:color="auto"/>
                  </w:tcBorders>
                  <w:shd w:val="clear" w:color="auto" w:fill="auto"/>
                  <w:vAlign w:val="bottom"/>
                  <w:hideMark/>
                </w:tcPr>
                <w:p w14:paraId="429D500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HOJA P/BISTURI # 24, DE ACERO INOXIDABLE ESTERIL Y DESECHABLE, EMPAQUE INDIVIDUAL.</w:t>
                  </w:r>
                </w:p>
              </w:tc>
              <w:tc>
                <w:tcPr>
                  <w:tcW w:w="1060" w:type="dxa"/>
                  <w:tcBorders>
                    <w:top w:val="nil"/>
                    <w:left w:val="nil"/>
                    <w:bottom w:val="single" w:sz="4" w:space="0" w:color="auto"/>
                    <w:right w:val="single" w:sz="4" w:space="0" w:color="auto"/>
                  </w:tcBorders>
                  <w:shd w:val="clear" w:color="auto" w:fill="auto"/>
                  <w:vAlign w:val="center"/>
                  <w:hideMark/>
                </w:tcPr>
                <w:p w14:paraId="2813D0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37207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E4E0E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9FFB35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59E0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320</w:t>
                  </w:r>
                </w:p>
              </w:tc>
              <w:tc>
                <w:tcPr>
                  <w:tcW w:w="1491" w:type="dxa"/>
                  <w:tcBorders>
                    <w:top w:val="nil"/>
                    <w:left w:val="nil"/>
                    <w:bottom w:val="single" w:sz="4" w:space="0" w:color="auto"/>
                    <w:right w:val="single" w:sz="4" w:space="0" w:color="auto"/>
                  </w:tcBorders>
                  <w:shd w:val="clear" w:color="auto" w:fill="auto"/>
                  <w:noWrap/>
                  <w:vAlign w:val="center"/>
                  <w:hideMark/>
                </w:tcPr>
                <w:p w14:paraId="700F4C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604830737.00</w:t>
                  </w:r>
                </w:p>
              </w:tc>
              <w:tc>
                <w:tcPr>
                  <w:tcW w:w="5103" w:type="dxa"/>
                  <w:tcBorders>
                    <w:top w:val="nil"/>
                    <w:left w:val="nil"/>
                    <w:bottom w:val="single" w:sz="4" w:space="0" w:color="auto"/>
                    <w:right w:val="single" w:sz="4" w:space="0" w:color="auto"/>
                  </w:tcBorders>
                  <w:shd w:val="clear" w:color="auto" w:fill="auto"/>
                  <w:vAlign w:val="bottom"/>
                  <w:hideMark/>
                </w:tcPr>
                <w:p w14:paraId="160569F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HOJA PARA SIERRA CORTADORA DE YESO. DE ACUERDO A MARCA Y MODELO DEL EQUIPO. PIEZA.</w:t>
                  </w:r>
                </w:p>
              </w:tc>
              <w:tc>
                <w:tcPr>
                  <w:tcW w:w="1060" w:type="dxa"/>
                  <w:tcBorders>
                    <w:top w:val="nil"/>
                    <w:left w:val="nil"/>
                    <w:bottom w:val="single" w:sz="4" w:space="0" w:color="auto"/>
                    <w:right w:val="single" w:sz="4" w:space="0" w:color="auto"/>
                  </w:tcBorders>
                  <w:shd w:val="clear" w:color="auto" w:fill="auto"/>
                  <w:vAlign w:val="center"/>
                  <w:hideMark/>
                </w:tcPr>
                <w:p w14:paraId="68BF3BD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6689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C55FF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w:t>
                  </w:r>
                </w:p>
              </w:tc>
            </w:tr>
            <w:tr w:rsidR="00F05F56" w:rsidRPr="00F05F56" w14:paraId="07A5DF9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190E3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321</w:t>
                  </w:r>
                </w:p>
              </w:tc>
              <w:tc>
                <w:tcPr>
                  <w:tcW w:w="1491" w:type="dxa"/>
                  <w:tcBorders>
                    <w:top w:val="nil"/>
                    <w:left w:val="nil"/>
                    <w:bottom w:val="single" w:sz="4" w:space="0" w:color="auto"/>
                    <w:right w:val="single" w:sz="4" w:space="0" w:color="auto"/>
                  </w:tcBorders>
                  <w:shd w:val="clear" w:color="auto" w:fill="auto"/>
                  <w:noWrap/>
                  <w:vAlign w:val="center"/>
                  <w:hideMark/>
                </w:tcPr>
                <w:p w14:paraId="7E803A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604830778.00</w:t>
                  </w:r>
                </w:p>
              </w:tc>
              <w:tc>
                <w:tcPr>
                  <w:tcW w:w="5103" w:type="dxa"/>
                  <w:tcBorders>
                    <w:top w:val="nil"/>
                    <w:left w:val="nil"/>
                    <w:bottom w:val="single" w:sz="4" w:space="0" w:color="auto"/>
                    <w:right w:val="single" w:sz="4" w:space="0" w:color="auto"/>
                  </w:tcBorders>
                  <w:shd w:val="clear" w:color="auto" w:fill="auto"/>
                  <w:vAlign w:val="bottom"/>
                  <w:hideMark/>
                </w:tcPr>
                <w:p w14:paraId="18585E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SIERRA MANUAL GIGLI</w:t>
                  </w:r>
                </w:p>
              </w:tc>
              <w:tc>
                <w:tcPr>
                  <w:tcW w:w="1060" w:type="dxa"/>
                  <w:tcBorders>
                    <w:top w:val="nil"/>
                    <w:left w:val="nil"/>
                    <w:bottom w:val="single" w:sz="4" w:space="0" w:color="auto"/>
                    <w:right w:val="single" w:sz="4" w:space="0" w:color="auto"/>
                  </w:tcBorders>
                  <w:shd w:val="clear" w:color="auto" w:fill="auto"/>
                  <w:vAlign w:val="center"/>
                  <w:hideMark/>
                </w:tcPr>
                <w:p w14:paraId="112E82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593F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EBEB1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124</w:t>
                  </w:r>
                </w:p>
              </w:tc>
            </w:tr>
            <w:tr w:rsidR="00F05F56" w:rsidRPr="00F05F56" w14:paraId="57AE4D7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806E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322</w:t>
                  </w:r>
                </w:p>
              </w:tc>
              <w:tc>
                <w:tcPr>
                  <w:tcW w:w="1491" w:type="dxa"/>
                  <w:tcBorders>
                    <w:top w:val="nil"/>
                    <w:left w:val="nil"/>
                    <w:bottom w:val="single" w:sz="4" w:space="0" w:color="auto"/>
                    <w:right w:val="single" w:sz="4" w:space="0" w:color="auto"/>
                  </w:tcBorders>
                  <w:shd w:val="clear" w:color="auto" w:fill="auto"/>
                  <w:noWrap/>
                  <w:vAlign w:val="center"/>
                  <w:hideMark/>
                </w:tcPr>
                <w:p w14:paraId="371108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604910018.00</w:t>
                  </w:r>
                </w:p>
              </w:tc>
              <w:tc>
                <w:tcPr>
                  <w:tcW w:w="5103" w:type="dxa"/>
                  <w:tcBorders>
                    <w:top w:val="nil"/>
                    <w:left w:val="nil"/>
                    <w:bottom w:val="single" w:sz="4" w:space="0" w:color="auto"/>
                    <w:right w:val="single" w:sz="4" w:space="0" w:color="auto"/>
                  </w:tcBorders>
                  <w:shd w:val="clear" w:color="auto" w:fill="auto"/>
                  <w:vAlign w:val="bottom"/>
                  <w:hideMark/>
                </w:tcPr>
                <w:p w14:paraId="23746CA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PAPEL INDICADOR DE CONTACTO OCLUSAL, EN TIRAS CON </w:t>
                  </w:r>
                  <w:proofErr w:type="gramStart"/>
                  <w:r w:rsidRPr="00F05F56">
                    <w:rPr>
                      <w:rFonts w:ascii="Calibri" w:hAnsi="Calibri" w:cs="Calibri"/>
                      <w:color w:val="000000"/>
                      <w:sz w:val="18"/>
                      <w:szCs w:val="18"/>
                      <w:lang w:val="es-MX" w:eastAsia="es-MX"/>
                    </w:rPr>
                    <w:t>PEGAMENTO  EN</w:t>
                  </w:r>
                  <w:proofErr w:type="gramEnd"/>
                  <w:r w:rsidRPr="00F05F56">
                    <w:rPr>
                      <w:rFonts w:ascii="Calibri" w:hAnsi="Calibri" w:cs="Calibri"/>
                      <w:color w:val="000000"/>
                      <w:sz w:val="18"/>
                      <w:szCs w:val="18"/>
                      <w:lang w:val="es-MX" w:eastAsia="es-MX"/>
                    </w:rPr>
                    <w:t xml:space="preserve"> AMBAS CARAS</w:t>
                  </w:r>
                </w:p>
              </w:tc>
              <w:tc>
                <w:tcPr>
                  <w:tcW w:w="1060" w:type="dxa"/>
                  <w:tcBorders>
                    <w:top w:val="nil"/>
                    <w:left w:val="nil"/>
                    <w:bottom w:val="single" w:sz="4" w:space="0" w:color="auto"/>
                    <w:right w:val="single" w:sz="4" w:space="0" w:color="auto"/>
                  </w:tcBorders>
                  <w:shd w:val="clear" w:color="auto" w:fill="auto"/>
                  <w:vAlign w:val="center"/>
                  <w:hideMark/>
                </w:tcPr>
                <w:p w14:paraId="4479766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BLOCK</w:t>
                  </w:r>
                </w:p>
              </w:tc>
              <w:tc>
                <w:tcPr>
                  <w:tcW w:w="1276" w:type="dxa"/>
                  <w:tcBorders>
                    <w:top w:val="nil"/>
                    <w:left w:val="nil"/>
                    <w:bottom w:val="single" w:sz="4" w:space="0" w:color="auto"/>
                    <w:right w:val="single" w:sz="4" w:space="0" w:color="auto"/>
                  </w:tcBorders>
                  <w:shd w:val="clear" w:color="auto" w:fill="auto"/>
                  <w:noWrap/>
                  <w:vAlign w:val="center"/>
                  <w:hideMark/>
                </w:tcPr>
                <w:p w14:paraId="02C0DD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3C0645B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E23090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DE84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323</w:t>
                  </w:r>
                </w:p>
              </w:tc>
              <w:tc>
                <w:tcPr>
                  <w:tcW w:w="1491" w:type="dxa"/>
                  <w:tcBorders>
                    <w:top w:val="nil"/>
                    <w:left w:val="nil"/>
                    <w:bottom w:val="single" w:sz="4" w:space="0" w:color="auto"/>
                    <w:right w:val="single" w:sz="4" w:space="0" w:color="auto"/>
                  </w:tcBorders>
                  <w:shd w:val="clear" w:color="auto" w:fill="auto"/>
                  <w:noWrap/>
                  <w:vAlign w:val="center"/>
                  <w:hideMark/>
                </w:tcPr>
                <w:p w14:paraId="7792E9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605320084.00</w:t>
                  </w:r>
                </w:p>
              </w:tc>
              <w:tc>
                <w:tcPr>
                  <w:tcW w:w="5103" w:type="dxa"/>
                  <w:tcBorders>
                    <w:top w:val="nil"/>
                    <w:left w:val="nil"/>
                    <w:bottom w:val="single" w:sz="4" w:space="0" w:color="auto"/>
                    <w:right w:val="single" w:sz="4" w:space="0" w:color="auto"/>
                  </w:tcBorders>
                  <w:shd w:val="clear" w:color="auto" w:fill="auto"/>
                  <w:vAlign w:val="bottom"/>
                  <w:hideMark/>
                </w:tcPr>
                <w:p w14:paraId="5A1026B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VENOCLISIS SIN AGUJA, ESTERIL Y DESECHABLE.  MICROGOTERO</w:t>
                  </w:r>
                </w:p>
              </w:tc>
              <w:tc>
                <w:tcPr>
                  <w:tcW w:w="1060" w:type="dxa"/>
                  <w:tcBorders>
                    <w:top w:val="nil"/>
                    <w:left w:val="nil"/>
                    <w:bottom w:val="single" w:sz="4" w:space="0" w:color="auto"/>
                    <w:right w:val="single" w:sz="4" w:space="0" w:color="auto"/>
                  </w:tcBorders>
                  <w:shd w:val="clear" w:color="auto" w:fill="auto"/>
                  <w:vAlign w:val="center"/>
                  <w:hideMark/>
                </w:tcPr>
                <w:p w14:paraId="38AA64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7BCCD5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3526E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1,166</w:t>
                  </w:r>
                </w:p>
              </w:tc>
            </w:tr>
            <w:tr w:rsidR="00F05F56" w:rsidRPr="00F05F56" w14:paraId="6DEDD21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1DE4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324</w:t>
                  </w:r>
                </w:p>
              </w:tc>
              <w:tc>
                <w:tcPr>
                  <w:tcW w:w="1491" w:type="dxa"/>
                  <w:tcBorders>
                    <w:top w:val="nil"/>
                    <w:left w:val="nil"/>
                    <w:bottom w:val="single" w:sz="4" w:space="0" w:color="auto"/>
                    <w:right w:val="single" w:sz="4" w:space="0" w:color="auto"/>
                  </w:tcBorders>
                  <w:shd w:val="clear" w:color="auto" w:fill="auto"/>
                  <w:noWrap/>
                  <w:vAlign w:val="center"/>
                  <w:hideMark/>
                </w:tcPr>
                <w:p w14:paraId="32C85B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605320167.00</w:t>
                  </w:r>
                </w:p>
              </w:tc>
              <w:tc>
                <w:tcPr>
                  <w:tcW w:w="5103" w:type="dxa"/>
                  <w:tcBorders>
                    <w:top w:val="nil"/>
                    <w:left w:val="nil"/>
                    <w:bottom w:val="single" w:sz="4" w:space="0" w:color="auto"/>
                    <w:right w:val="single" w:sz="4" w:space="0" w:color="auto"/>
                  </w:tcBorders>
                  <w:shd w:val="clear" w:color="auto" w:fill="auto"/>
                  <w:vAlign w:val="bottom"/>
                  <w:hideMark/>
                </w:tcPr>
                <w:p w14:paraId="4B5D02B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VENOCLISIS SIN AGUJA, ESTERIL Y DESECHABLE.  NORMOGOTERO</w:t>
                  </w:r>
                </w:p>
              </w:tc>
              <w:tc>
                <w:tcPr>
                  <w:tcW w:w="1060" w:type="dxa"/>
                  <w:tcBorders>
                    <w:top w:val="nil"/>
                    <w:left w:val="nil"/>
                    <w:bottom w:val="single" w:sz="4" w:space="0" w:color="auto"/>
                    <w:right w:val="single" w:sz="4" w:space="0" w:color="auto"/>
                  </w:tcBorders>
                  <w:shd w:val="clear" w:color="auto" w:fill="auto"/>
                  <w:vAlign w:val="center"/>
                  <w:hideMark/>
                </w:tcPr>
                <w:p w14:paraId="4A3D03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21CAEF2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45CD9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106,593</w:t>
                  </w:r>
                </w:p>
              </w:tc>
            </w:tr>
            <w:tr w:rsidR="00F05F56" w:rsidRPr="00F05F56" w14:paraId="23D52C5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7A145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325</w:t>
                  </w:r>
                </w:p>
              </w:tc>
              <w:tc>
                <w:tcPr>
                  <w:tcW w:w="1491" w:type="dxa"/>
                  <w:tcBorders>
                    <w:top w:val="nil"/>
                    <w:left w:val="nil"/>
                    <w:bottom w:val="single" w:sz="4" w:space="0" w:color="auto"/>
                    <w:right w:val="single" w:sz="4" w:space="0" w:color="auto"/>
                  </w:tcBorders>
                  <w:shd w:val="clear" w:color="auto" w:fill="auto"/>
                  <w:noWrap/>
                  <w:vAlign w:val="center"/>
                  <w:hideMark/>
                </w:tcPr>
                <w:p w14:paraId="60F404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605320175.00</w:t>
                  </w:r>
                </w:p>
              </w:tc>
              <w:tc>
                <w:tcPr>
                  <w:tcW w:w="5103" w:type="dxa"/>
                  <w:tcBorders>
                    <w:top w:val="nil"/>
                    <w:left w:val="nil"/>
                    <w:bottom w:val="single" w:sz="4" w:space="0" w:color="auto"/>
                    <w:right w:val="single" w:sz="4" w:space="0" w:color="auto"/>
                  </w:tcBorders>
                  <w:shd w:val="clear" w:color="auto" w:fill="auto"/>
                  <w:vAlign w:val="bottom"/>
                  <w:hideMark/>
                </w:tcPr>
                <w:p w14:paraId="0C6393F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 PARA TRANSFUSION, CON FILTRO, SIN AGUJA</w:t>
                  </w:r>
                </w:p>
              </w:tc>
              <w:tc>
                <w:tcPr>
                  <w:tcW w:w="1060" w:type="dxa"/>
                  <w:tcBorders>
                    <w:top w:val="nil"/>
                    <w:left w:val="nil"/>
                    <w:bottom w:val="single" w:sz="4" w:space="0" w:color="auto"/>
                    <w:right w:val="single" w:sz="4" w:space="0" w:color="auto"/>
                  </w:tcBorders>
                  <w:shd w:val="clear" w:color="auto" w:fill="auto"/>
                  <w:vAlign w:val="center"/>
                  <w:hideMark/>
                </w:tcPr>
                <w:p w14:paraId="633083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72C3A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C6CDE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8,515</w:t>
                  </w:r>
                </w:p>
              </w:tc>
            </w:tr>
            <w:tr w:rsidR="00F05F56" w:rsidRPr="00F05F56" w14:paraId="1FD82FA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41407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326</w:t>
                  </w:r>
                </w:p>
              </w:tc>
              <w:tc>
                <w:tcPr>
                  <w:tcW w:w="1491" w:type="dxa"/>
                  <w:tcBorders>
                    <w:top w:val="nil"/>
                    <w:left w:val="nil"/>
                    <w:bottom w:val="single" w:sz="4" w:space="0" w:color="auto"/>
                    <w:right w:val="single" w:sz="4" w:space="0" w:color="auto"/>
                  </w:tcBorders>
                  <w:shd w:val="clear" w:color="auto" w:fill="auto"/>
                  <w:noWrap/>
                  <w:vAlign w:val="center"/>
                  <w:hideMark/>
                </w:tcPr>
                <w:p w14:paraId="4F61ABC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605430115.00</w:t>
                  </w:r>
                </w:p>
              </w:tc>
              <w:tc>
                <w:tcPr>
                  <w:tcW w:w="5103" w:type="dxa"/>
                  <w:tcBorders>
                    <w:top w:val="nil"/>
                    <w:left w:val="nil"/>
                    <w:bottom w:val="single" w:sz="4" w:space="0" w:color="auto"/>
                    <w:right w:val="single" w:sz="4" w:space="0" w:color="auto"/>
                  </w:tcBorders>
                  <w:shd w:val="clear" w:color="auto" w:fill="auto"/>
                  <w:vAlign w:val="bottom"/>
                  <w:hideMark/>
                </w:tcPr>
                <w:p w14:paraId="71075BF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JALEA LUBRICANTE ASEPTICA   135 G.</w:t>
                  </w:r>
                </w:p>
              </w:tc>
              <w:tc>
                <w:tcPr>
                  <w:tcW w:w="1060" w:type="dxa"/>
                  <w:tcBorders>
                    <w:top w:val="nil"/>
                    <w:left w:val="nil"/>
                    <w:bottom w:val="single" w:sz="4" w:space="0" w:color="auto"/>
                    <w:right w:val="single" w:sz="4" w:space="0" w:color="auto"/>
                  </w:tcBorders>
                  <w:shd w:val="clear" w:color="auto" w:fill="auto"/>
                  <w:vAlign w:val="center"/>
                  <w:hideMark/>
                </w:tcPr>
                <w:p w14:paraId="425EE8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1B4E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B1961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2,480</w:t>
                  </w:r>
                </w:p>
              </w:tc>
            </w:tr>
            <w:tr w:rsidR="00F05F56" w:rsidRPr="00F05F56" w14:paraId="1838354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A8C2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327</w:t>
                  </w:r>
                </w:p>
              </w:tc>
              <w:tc>
                <w:tcPr>
                  <w:tcW w:w="1491" w:type="dxa"/>
                  <w:tcBorders>
                    <w:top w:val="nil"/>
                    <w:left w:val="nil"/>
                    <w:bottom w:val="single" w:sz="4" w:space="0" w:color="auto"/>
                    <w:right w:val="single" w:sz="4" w:space="0" w:color="auto"/>
                  </w:tcBorders>
                  <w:shd w:val="clear" w:color="auto" w:fill="auto"/>
                  <w:noWrap/>
                  <w:vAlign w:val="center"/>
                  <w:hideMark/>
                </w:tcPr>
                <w:p w14:paraId="3C43481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605500016.00</w:t>
                  </w:r>
                </w:p>
              </w:tc>
              <w:tc>
                <w:tcPr>
                  <w:tcW w:w="5103" w:type="dxa"/>
                  <w:tcBorders>
                    <w:top w:val="nil"/>
                    <w:left w:val="nil"/>
                    <w:bottom w:val="single" w:sz="4" w:space="0" w:color="auto"/>
                    <w:right w:val="single" w:sz="4" w:space="0" w:color="auto"/>
                  </w:tcBorders>
                  <w:shd w:val="clear" w:color="auto" w:fill="auto"/>
                  <w:vAlign w:val="bottom"/>
                  <w:hideMark/>
                </w:tcPr>
                <w:p w14:paraId="7C31711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 PLASTICO CON PIVOTE TIPO LUER LOCK, CON AGUJA, ESTERILES Y DESECHABLES CAPACIDAD 10 ML, ESCALA GRADUADA EN ML, DIVISIONES DE 1.0 Y SUBDIVISIONES DE 0.2 CON AGUJA DE 38 MM. CAL. 20 G.</w:t>
                  </w:r>
                </w:p>
              </w:tc>
              <w:tc>
                <w:tcPr>
                  <w:tcW w:w="1060" w:type="dxa"/>
                  <w:tcBorders>
                    <w:top w:val="nil"/>
                    <w:left w:val="nil"/>
                    <w:bottom w:val="single" w:sz="4" w:space="0" w:color="auto"/>
                    <w:right w:val="single" w:sz="4" w:space="0" w:color="auto"/>
                  </w:tcBorders>
                  <w:shd w:val="clear" w:color="auto" w:fill="auto"/>
                  <w:vAlign w:val="center"/>
                  <w:hideMark/>
                </w:tcPr>
                <w:p w14:paraId="0FCD99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78BC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EB982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C6F695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F60D8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328</w:t>
                  </w:r>
                </w:p>
              </w:tc>
              <w:tc>
                <w:tcPr>
                  <w:tcW w:w="1491" w:type="dxa"/>
                  <w:tcBorders>
                    <w:top w:val="nil"/>
                    <w:left w:val="nil"/>
                    <w:bottom w:val="single" w:sz="4" w:space="0" w:color="auto"/>
                    <w:right w:val="single" w:sz="4" w:space="0" w:color="auto"/>
                  </w:tcBorders>
                  <w:shd w:val="clear" w:color="auto" w:fill="auto"/>
                  <w:noWrap/>
                  <w:vAlign w:val="center"/>
                  <w:hideMark/>
                </w:tcPr>
                <w:p w14:paraId="015AF2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605500222.00</w:t>
                  </w:r>
                </w:p>
              </w:tc>
              <w:tc>
                <w:tcPr>
                  <w:tcW w:w="5103" w:type="dxa"/>
                  <w:tcBorders>
                    <w:top w:val="nil"/>
                    <w:left w:val="nil"/>
                    <w:bottom w:val="single" w:sz="4" w:space="0" w:color="auto"/>
                    <w:right w:val="single" w:sz="4" w:space="0" w:color="auto"/>
                  </w:tcBorders>
                  <w:shd w:val="clear" w:color="auto" w:fill="auto"/>
                  <w:vAlign w:val="bottom"/>
                  <w:hideMark/>
                </w:tcPr>
                <w:p w14:paraId="19041E7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JERINGAS DE PLASTICO.SIN AGUJA, CON PIVOTE TIPO LUER LOCK ESTERILES Y DESECHABLES CAPACIDAD 3 ML. DIVISIONES DE 0.5 Y SUBDIVISIONES DE 0.1</w:t>
                  </w:r>
                </w:p>
              </w:tc>
              <w:tc>
                <w:tcPr>
                  <w:tcW w:w="1060" w:type="dxa"/>
                  <w:tcBorders>
                    <w:top w:val="nil"/>
                    <w:left w:val="nil"/>
                    <w:bottom w:val="single" w:sz="4" w:space="0" w:color="auto"/>
                    <w:right w:val="single" w:sz="4" w:space="0" w:color="auto"/>
                  </w:tcBorders>
                  <w:shd w:val="clear" w:color="auto" w:fill="auto"/>
                  <w:vAlign w:val="center"/>
                  <w:hideMark/>
                </w:tcPr>
                <w:p w14:paraId="4E114A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6491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52A8CF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1,570</w:t>
                  </w:r>
                </w:p>
              </w:tc>
            </w:tr>
            <w:tr w:rsidR="00F05F56" w:rsidRPr="00F05F56" w14:paraId="6990F95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2978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329</w:t>
                  </w:r>
                </w:p>
              </w:tc>
              <w:tc>
                <w:tcPr>
                  <w:tcW w:w="1491" w:type="dxa"/>
                  <w:tcBorders>
                    <w:top w:val="nil"/>
                    <w:left w:val="nil"/>
                    <w:bottom w:val="single" w:sz="4" w:space="0" w:color="auto"/>
                    <w:right w:val="single" w:sz="4" w:space="0" w:color="auto"/>
                  </w:tcBorders>
                  <w:shd w:val="clear" w:color="auto" w:fill="auto"/>
                  <w:noWrap/>
                  <w:vAlign w:val="center"/>
                  <w:hideMark/>
                </w:tcPr>
                <w:p w14:paraId="46F96E0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605500438.00</w:t>
                  </w:r>
                </w:p>
              </w:tc>
              <w:tc>
                <w:tcPr>
                  <w:tcW w:w="5103" w:type="dxa"/>
                  <w:tcBorders>
                    <w:top w:val="nil"/>
                    <w:left w:val="nil"/>
                    <w:bottom w:val="single" w:sz="4" w:space="0" w:color="auto"/>
                    <w:right w:val="single" w:sz="4" w:space="0" w:color="auto"/>
                  </w:tcBorders>
                  <w:shd w:val="clear" w:color="auto" w:fill="auto"/>
                  <w:vAlign w:val="bottom"/>
                  <w:hideMark/>
                </w:tcPr>
                <w:p w14:paraId="69FDE73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JERINGAS DE PLASTICO. SIN AGUJA, CON PIVOTE TIPO LUER LOCK ESTERILES Y DESECHABLES CAPACIDAD 5 ML. DIVISIONES DE 1.0 Y SUBDIVISIONES DE 0.2</w:t>
                  </w:r>
                </w:p>
              </w:tc>
              <w:tc>
                <w:tcPr>
                  <w:tcW w:w="1060" w:type="dxa"/>
                  <w:tcBorders>
                    <w:top w:val="nil"/>
                    <w:left w:val="nil"/>
                    <w:bottom w:val="single" w:sz="4" w:space="0" w:color="auto"/>
                    <w:right w:val="single" w:sz="4" w:space="0" w:color="auto"/>
                  </w:tcBorders>
                  <w:shd w:val="clear" w:color="auto" w:fill="auto"/>
                  <w:vAlign w:val="center"/>
                  <w:hideMark/>
                </w:tcPr>
                <w:p w14:paraId="4C9C146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C8859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9B9021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1,510</w:t>
                  </w:r>
                </w:p>
              </w:tc>
            </w:tr>
            <w:tr w:rsidR="00F05F56" w:rsidRPr="00F05F56" w14:paraId="2CC154E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BACD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330</w:t>
                  </w:r>
                </w:p>
              </w:tc>
              <w:tc>
                <w:tcPr>
                  <w:tcW w:w="1491" w:type="dxa"/>
                  <w:tcBorders>
                    <w:top w:val="nil"/>
                    <w:left w:val="nil"/>
                    <w:bottom w:val="single" w:sz="4" w:space="0" w:color="auto"/>
                    <w:right w:val="single" w:sz="4" w:space="0" w:color="auto"/>
                  </w:tcBorders>
                  <w:shd w:val="clear" w:color="auto" w:fill="auto"/>
                  <w:noWrap/>
                  <w:vAlign w:val="center"/>
                  <w:hideMark/>
                </w:tcPr>
                <w:p w14:paraId="0E7834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605500446.00</w:t>
                  </w:r>
                </w:p>
              </w:tc>
              <w:tc>
                <w:tcPr>
                  <w:tcW w:w="5103" w:type="dxa"/>
                  <w:tcBorders>
                    <w:top w:val="nil"/>
                    <w:left w:val="nil"/>
                    <w:bottom w:val="single" w:sz="4" w:space="0" w:color="auto"/>
                    <w:right w:val="single" w:sz="4" w:space="0" w:color="auto"/>
                  </w:tcBorders>
                  <w:shd w:val="clear" w:color="auto" w:fill="auto"/>
                  <w:vAlign w:val="bottom"/>
                  <w:hideMark/>
                </w:tcPr>
                <w:p w14:paraId="3480532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JERINGAS DE PLASTICO. SIN AGUJA, CON PIVOTE TIPO LUER LOCK ESTERILES Y DESECHABLES CAPACIDAD 10 ML. DIVISIONES DE 1.0 Y SUBDIVISIONES DE 0.2</w:t>
                  </w:r>
                </w:p>
              </w:tc>
              <w:tc>
                <w:tcPr>
                  <w:tcW w:w="1060" w:type="dxa"/>
                  <w:tcBorders>
                    <w:top w:val="nil"/>
                    <w:left w:val="nil"/>
                    <w:bottom w:val="single" w:sz="4" w:space="0" w:color="auto"/>
                    <w:right w:val="single" w:sz="4" w:space="0" w:color="auto"/>
                  </w:tcBorders>
                  <w:shd w:val="clear" w:color="auto" w:fill="auto"/>
                  <w:vAlign w:val="center"/>
                  <w:hideMark/>
                </w:tcPr>
                <w:p w14:paraId="3A01D36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1916D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48F692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3,344</w:t>
                  </w:r>
                </w:p>
              </w:tc>
            </w:tr>
            <w:tr w:rsidR="00F05F56" w:rsidRPr="00F05F56" w14:paraId="27E3CC1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E419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331</w:t>
                  </w:r>
                </w:p>
              </w:tc>
              <w:tc>
                <w:tcPr>
                  <w:tcW w:w="1491" w:type="dxa"/>
                  <w:tcBorders>
                    <w:top w:val="nil"/>
                    <w:left w:val="nil"/>
                    <w:bottom w:val="single" w:sz="4" w:space="0" w:color="auto"/>
                    <w:right w:val="single" w:sz="4" w:space="0" w:color="auto"/>
                  </w:tcBorders>
                  <w:shd w:val="clear" w:color="auto" w:fill="auto"/>
                  <w:noWrap/>
                  <w:vAlign w:val="center"/>
                  <w:hideMark/>
                </w:tcPr>
                <w:p w14:paraId="3CC2C5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605500453.00</w:t>
                  </w:r>
                </w:p>
              </w:tc>
              <w:tc>
                <w:tcPr>
                  <w:tcW w:w="5103" w:type="dxa"/>
                  <w:tcBorders>
                    <w:top w:val="nil"/>
                    <w:left w:val="nil"/>
                    <w:bottom w:val="single" w:sz="4" w:space="0" w:color="auto"/>
                    <w:right w:val="single" w:sz="4" w:space="0" w:color="auto"/>
                  </w:tcBorders>
                  <w:shd w:val="clear" w:color="auto" w:fill="auto"/>
                  <w:vAlign w:val="bottom"/>
                  <w:hideMark/>
                </w:tcPr>
                <w:p w14:paraId="17161EA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JERINGAS DE PLASTICO. SIN AGUJA, CON PIVOTE TIPO LUER LOCK ESTERILES Y DESECHABLES CAPACIDAD 20 ML. DIVISIONES DE 5.0 Y SUBDIVISIONES DE 1.0</w:t>
                  </w:r>
                </w:p>
              </w:tc>
              <w:tc>
                <w:tcPr>
                  <w:tcW w:w="1060" w:type="dxa"/>
                  <w:tcBorders>
                    <w:top w:val="nil"/>
                    <w:left w:val="nil"/>
                    <w:bottom w:val="single" w:sz="4" w:space="0" w:color="auto"/>
                    <w:right w:val="single" w:sz="4" w:space="0" w:color="auto"/>
                  </w:tcBorders>
                  <w:shd w:val="clear" w:color="auto" w:fill="auto"/>
                  <w:vAlign w:val="center"/>
                  <w:hideMark/>
                </w:tcPr>
                <w:p w14:paraId="46A22C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9BC4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0C59B4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4,911</w:t>
                  </w:r>
                </w:p>
              </w:tc>
            </w:tr>
            <w:tr w:rsidR="00F05F56" w:rsidRPr="00F05F56" w14:paraId="6B6EAB8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9185B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332</w:t>
                  </w:r>
                </w:p>
              </w:tc>
              <w:tc>
                <w:tcPr>
                  <w:tcW w:w="1491" w:type="dxa"/>
                  <w:tcBorders>
                    <w:top w:val="nil"/>
                    <w:left w:val="nil"/>
                    <w:bottom w:val="single" w:sz="4" w:space="0" w:color="auto"/>
                    <w:right w:val="single" w:sz="4" w:space="0" w:color="auto"/>
                  </w:tcBorders>
                  <w:shd w:val="clear" w:color="auto" w:fill="auto"/>
                  <w:noWrap/>
                  <w:vAlign w:val="center"/>
                  <w:hideMark/>
                </w:tcPr>
                <w:p w14:paraId="6680E7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605500677.00</w:t>
                  </w:r>
                </w:p>
              </w:tc>
              <w:tc>
                <w:tcPr>
                  <w:tcW w:w="5103" w:type="dxa"/>
                  <w:tcBorders>
                    <w:top w:val="nil"/>
                    <w:left w:val="nil"/>
                    <w:bottom w:val="single" w:sz="4" w:space="0" w:color="auto"/>
                    <w:right w:val="single" w:sz="4" w:space="0" w:color="auto"/>
                  </w:tcBorders>
                  <w:shd w:val="clear" w:color="auto" w:fill="auto"/>
                  <w:vAlign w:val="bottom"/>
                  <w:hideMark/>
                </w:tcPr>
                <w:p w14:paraId="7A37CDF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 PLASTICO. CON PIVOTE TIPO LUER LOCK, CON AGUJA ESTERIL Y DESECHABLE. CAPACIDAD 10 ML. ESCALA GRADUADA EN ML, CON DIVISIONES DE 1.0 Y SUBDIVISIONES DE O.2. CON AGUJA DE: LONGITUD 32 MM. CALIBRE 21 G.</w:t>
                  </w:r>
                </w:p>
              </w:tc>
              <w:tc>
                <w:tcPr>
                  <w:tcW w:w="1060" w:type="dxa"/>
                  <w:tcBorders>
                    <w:top w:val="nil"/>
                    <w:left w:val="nil"/>
                    <w:bottom w:val="single" w:sz="4" w:space="0" w:color="auto"/>
                    <w:right w:val="single" w:sz="4" w:space="0" w:color="auto"/>
                  </w:tcBorders>
                  <w:shd w:val="clear" w:color="auto" w:fill="auto"/>
                  <w:vAlign w:val="center"/>
                  <w:hideMark/>
                </w:tcPr>
                <w:p w14:paraId="49E67DD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7753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B9729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B0997E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B83B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333</w:t>
                  </w:r>
                </w:p>
              </w:tc>
              <w:tc>
                <w:tcPr>
                  <w:tcW w:w="1491" w:type="dxa"/>
                  <w:tcBorders>
                    <w:top w:val="nil"/>
                    <w:left w:val="nil"/>
                    <w:bottom w:val="single" w:sz="4" w:space="0" w:color="auto"/>
                    <w:right w:val="single" w:sz="4" w:space="0" w:color="auto"/>
                  </w:tcBorders>
                  <w:shd w:val="clear" w:color="auto" w:fill="auto"/>
                  <w:noWrap/>
                  <w:vAlign w:val="center"/>
                  <w:hideMark/>
                </w:tcPr>
                <w:p w14:paraId="29C050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605500685.00</w:t>
                  </w:r>
                </w:p>
              </w:tc>
              <w:tc>
                <w:tcPr>
                  <w:tcW w:w="5103" w:type="dxa"/>
                  <w:tcBorders>
                    <w:top w:val="nil"/>
                    <w:left w:val="nil"/>
                    <w:bottom w:val="single" w:sz="4" w:space="0" w:color="auto"/>
                    <w:right w:val="single" w:sz="4" w:space="0" w:color="auto"/>
                  </w:tcBorders>
                  <w:shd w:val="clear" w:color="auto" w:fill="auto"/>
                  <w:vAlign w:val="bottom"/>
                  <w:hideMark/>
                </w:tcPr>
                <w:p w14:paraId="51DB3D3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PARA EXTRAER SANGRE O INYECTAR SUSTANCIAS, CON PIVOTE TIPO LUER LOCK, DE POLIPROPILENO, VOLUMEN DE 5 ML. Y AGUJA CALIBRE 21 G. Y 32 MM. DE LONGITUD. ESTERIL.</w:t>
                  </w:r>
                </w:p>
              </w:tc>
              <w:tc>
                <w:tcPr>
                  <w:tcW w:w="1060" w:type="dxa"/>
                  <w:tcBorders>
                    <w:top w:val="nil"/>
                    <w:left w:val="nil"/>
                    <w:bottom w:val="single" w:sz="4" w:space="0" w:color="auto"/>
                    <w:right w:val="single" w:sz="4" w:space="0" w:color="auto"/>
                  </w:tcBorders>
                  <w:shd w:val="clear" w:color="auto" w:fill="auto"/>
                  <w:vAlign w:val="center"/>
                  <w:hideMark/>
                </w:tcPr>
                <w:p w14:paraId="62C867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3107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CF9178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615F79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A1623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334</w:t>
                  </w:r>
                </w:p>
              </w:tc>
              <w:tc>
                <w:tcPr>
                  <w:tcW w:w="1491" w:type="dxa"/>
                  <w:tcBorders>
                    <w:top w:val="nil"/>
                    <w:left w:val="nil"/>
                    <w:bottom w:val="single" w:sz="4" w:space="0" w:color="auto"/>
                    <w:right w:val="single" w:sz="4" w:space="0" w:color="auto"/>
                  </w:tcBorders>
                  <w:shd w:val="clear" w:color="auto" w:fill="auto"/>
                  <w:noWrap/>
                  <w:vAlign w:val="center"/>
                  <w:hideMark/>
                </w:tcPr>
                <w:p w14:paraId="1E6885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605501089.00</w:t>
                  </w:r>
                </w:p>
              </w:tc>
              <w:tc>
                <w:tcPr>
                  <w:tcW w:w="5103" w:type="dxa"/>
                  <w:tcBorders>
                    <w:top w:val="nil"/>
                    <w:left w:val="nil"/>
                    <w:bottom w:val="single" w:sz="4" w:space="0" w:color="auto"/>
                    <w:right w:val="single" w:sz="4" w:space="0" w:color="auto"/>
                  </w:tcBorders>
                  <w:shd w:val="clear" w:color="auto" w:fill="auto"/>
                  <w:vAlign w:val="bottom"/>
                  <w:hideMark/>
                </w:tcPr>
                <w:p w14:paraId="2ACFCC2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5 ML. CON AGUJA 20 X 32 DESECHABLE</w:t>
                  </w:r>
                </w:p>
              </w:tc>
              <w:tc>
                <w:tcPr>
                  <w:tcW w:w="1060" w:type="dxa"/>
                  <w:tcBorders>
                    <w:top w:val="nil"/>
                    <w:left w:val="nil"/>
                    <w:bottom w:val="single" w:sz="4" w:space="0" w:color="auto"/>
                    <w:right w:val="single" w:sz="4" w:space="0" w:color="auto"/>
                  </w:tcBorders>
                  <w:shd w:val="clear" w:color="auto" w:fill="auto"/>
                  <w:vAlign w:val="center"/>
                  <w:hideMark/>
                </w:tcPr>
                <w:p w14:paraId="00D77F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341C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39379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B0BED9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C838F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335</w:t>
                  </w:r>
                </w:p>
              </w:tc>
              <w:tc>
                <w:tcPr>
                  <w:tcW w:w="1491" w:type="dxa"/>
                  <w:tcBorders>
                    <w:top w:val="nil"/>
                    <w:left w:val="nil"/>
                    <w:bottom w:val="single" w:sz="4" w:space="0" w:color="auto"/>
                    <w:right w:val="single" w:sz="4" w:space="0" w:color="auto"/>
                  </w:tcBorders>
                  <w:shd w:val="clear" w:color="auto" w:fill="auto"/>
                  <w:noWrap/>
                  <w:vAlign w:val="center"/>
                  <w:hideMark/>
                </w:tcPr>
                <w:p w14:paraId="433F39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605501147.00</w:t>
                  </w:r>
                </w:p>
              </w:tc>
              <w:tc>
                <w:tcPr>
                  <w:tcW w:w="5103" w:type="dxa"/>
                  <w:tcBorders>
                    <w:top w:val="nil"/>
                    <w:left w:val="nil"/>
                    <w:bottom w:val="single" w:sz="4" w:space="0" w:color="auto"/>
                    <w:right w:val="single" w:sz="4" w:space="0" w:color="auto"/>
                  </w:tcBorders>
                  <w:shd w:val="clear" w:color="auto" w:fill="auto"/>
                  <w:vAlign w:val="bottom"/>
                  <w:hideMark/>
                </w:tcPr>
                <w:p w14:paraId="6B9352D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0DDD21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47C7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17B3E2A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394A06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A5FB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336</w:t>
                  </w:r>
                </w:p>
              </w:tc>
              <w:tc>
                <w:tcPr>
                  <w:tcW w:w="1491" w:type="dxa"/>
                  <w:tcBorders>
                    <w:top w:val="nil"/>
                    <w:left w:val="nil"/>
                    <w:bottom w:val="single" w:sz="4" w:space="0" w:color="auto"/>
                    <w:right w:val="single" w:sz="4" w:space="0" w:color="auto"/>
                  </w:tcBorders>
                  <w:shd w:val="clear" w:color="auto" w:fill="auto"/>
                  <w:noWrap/>
                  <w:vAlign w:val="center"/>
                  <w:hideMark/>
                </w:tcPr>
                <w:p w14:paraId="51A90C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605501279.00</w:t>
                  </w:r>
                </w:p>
              </w:tc>
              <w:tc>
                <w:tcPr>
                  <w:tcW w:w="5103" w:type="dxa"/>
                  <w:tcBorders>
                    <w:top w:val="nil"/>
                    <w:left w:val="nil"/>
                    <w:bottom w:val="single" w:sz="4" w:space="0" w:color="auto"/>
                    <w:right w:val="single" w:sz="4" w:space="0" w:color="auto"/>
                  </w:tcBorders>
                  <w:shd w:val="clear" w:color="auto" w:fill="auto"/>
                  <w:vAlign w:val="bottom"/>
                  <w:hideMark/>
                </w:tcPr>
                <w:p w14:paraId="5D4DC1A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 PLASTICO GRADO MEDICO, CON PIVOTE TIPO LUER LOCK, CAPACIDAD DE 3 ML. ESCALA GRADUADA EN ML. CON DIVISIONES DE 0.5 ML. Y SUBDIVISIONES DE 0.1 ML. CON AGUJA CALIBRE 22 G Y 32 MM DE LONGITUD.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0B0B15A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49CC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2DC2B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9AB9BD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7DB78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337</w:t>
                  </w:r>
                </w:p>
              </w:tc>
              <w:tc>
                <w:tcPr>
                  <w:tcW w:w="1491" w:type="dxa"/>
                  <w:tcBorders>
                    <w:top w:val="nil"/>
                    <w:left w:val="nil"/>
                    <w:bottom w:val="single" w:sz="4" w:space="0" w:color="auto"/>
                    <w:right w:val="single" w:sz="4" w:space="0" w:color="auto"/>
                  </w:tcBorders>
                  <w:shd w:val="clear" w:color="auto" w:fill="auto"/>
                  <w:noWrap/>
                  <w:vAlign w:val="center"/>
                  <w:hideMark/>
                </w:tcPr>
                <w:p w14:paraId="09B051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605502186.00</w:t>
                  </w:r>
                </w:p>
              </w:tc>
              <w:tc>
                <w:tcPr>
                  <w:tcW w:w="5103" w:type="dxa"/>
                  <w:tcBorders>
                    <w:top w:val="nil"/>
                    <w:left w:val="nil"/>
                    <w:bottom w:val="single" w:sz="4" w:space="0" w:color="auto"/>
                    <w:right w:val="single" w:sz="4" w:space="0" w:color="auto"/>
                  </w:tcBorders>
                  <w:shd w:val="clear" w:color="auto" w:fill="auto"/>
                  <w:vAlign w:val="bottom"/>
                  <w:hideMark/>
                </w:tcPr>
                <w:p w14:paraId="4C3AE7E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1060" w:type="dxa"/>
                  <w:tcBorders>
                    <w:top w:val="nil"/>
                    <w:left w:val="nil"/>
                    <w:bottom w:val="single" w:sz="4" w:space="0" w:color="auto"/>
                    <w:right w:val="single" w:sz="4" w:space="0" w:color="auto"/>
                  </w:tcBorders>
                  <w:shd w:val="clear" w:color="auto" w:fill="auto"/>
                  <w:vAlign w:val="center"/>
                  <w:hideMark/>
                </w:tcPr>
                <w:p w14:paraId="0ADEE1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80DD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AF35B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137,854</w:t>
                  </w:r>
                </w:p>
              </w:tc>
            </w:tr>
            <w:tr w:rsidR="00F05F56" w:rsidRPr="00F05F56" w14:paraId="30658BD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859CE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338</w:t>
                  </w:r>
                </w:p>
              </w:tc>
              <w:tc>
                <w:tcPr>
                  <w:tcW w:w="1491" w:type="dxa"/>
                  <w:tcBorders>
                    <w:top w:val="nil"/>
                    <w:left w:val="nil"/>
                    <w:bottom w:val="single" w:sz="4" w:space="0" w:color="auto"/>
                    <w:right w:val="single" w:sz="4" w:space="0" w:color="auto"/>
                  </w:tcBorders>
                  <w:shd w:val="clear" w:color="auto" w:fill="auto"/>
                  <w:noWrap/>
                  <w:vAlign w:val="center"/>
                  <w:hideMark/>
                </w:tcPr>
                <w:p w14:paraId="4BE247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605502590.00</w:t>
                  </w:r>
                </w:p>
              </w:tc>
              <w:tc>
                <w:tcPr>
                  <w:tcW w:w="5103" w:type="dxa"/>
                  <w:tcBorders>
                    <w:top w:val="nil"/>
                    <w:left w:val="nil"/>
                    <w:bottom w:val="single" w:sz="4" w:space="0" w:color="auto"/>
                    <w:right w:val="single" w:sz="4" w:space="0" w:color="auto"/>
                  </w:tcBorders>
                  <w:shd w:val="clear" w:color="auto" w:fill="auto"/>
                  <w:vAlign w:val="bottom"/>
                  <w:hideMark/>
                </w:tcPr>
                <w:p w14:paraId="42ED42E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 PLASTICO GRADO MEDICO, DE 1 ML. DE CAPACIDAD, ESCALA GRADUADA EN ML, CON DIVISIONES DE 0.1 Y SUBDIVISIONES DE 0.01 ML. Y AGUJA DE 22 G. Y 32 MM. DE LONGITUD.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232C9D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B204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75B9C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E0F517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2B1D76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339</w:t>
                  </w:r>
                </w:p>
              </w:tc>
              <w:tc>
                <w:tcPr>
                  <w:tcW w:w="1491" w:type="dxa"/>
                  <w:tcBorders>
                    <w:top w:val="nil"/>
                    <w:left w:val="nil"/>
                    <w:bottom w:val="single" w:sz="4" w:space="0" w:color="auto"/>
                    <w:right w:val="single" w:sz="4" w:space="0" w:color="auto"/>
                  </w:tcBorders>
                  <w:shd w:val="clear" w:color="auto" w:fill="auto"/>
                  <w:noWrap/>
                  <w:vAlign w:val="center"/>
                  <w:hideMark/>
                </w:tcPr>
                <w:p w14:paraId="3BA225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605502608.00</w:t>
                  </w:r>
                </w:p>
              </w:tc>
              <w:tc>
                <w:tcPr>
                  <w:tcW w:w="5103" w:type="dxa"/>
                  <w:tcBorders>
                    <w:top w:val="nil"/>
                    <w:left w:val="nil"/>
                    <w:bottom w:val="single" w:sz="4" w:space="0" w:color="auto"/>
                    <w:right w:val="single" w:sz="4" w:space="0" w:color="auto"/>
                  </w:tcBorders>
                  <w:shd w:val="clear" w:color="auto" w:fill="auto"/>
                  <w:vAlign w:val="bottom"/>
                  <w:hideMark/>
                </w:tcPr>
                <w:p w14:paraId="5690DB9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JERINGAS DE PLASTICO GRADO MEDICO, DE 5 ML., DE CAPACIDAD, ESCALA GRADUADA EN ML., CON DIVISIONES DE 1.0 ML. Y SUBDIVISIONES DE 0.2 Y AGUJA DE 20 G. Y 38 MM. DE LONGITUD.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0E456A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0AFCA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8AC0B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3DE66D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CB441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340</w:t>
                  </w:r>
                </w:p>
              </w:tc>
              <w:tc>
                <w:tcPr>
                  <w:tcW w:w="1491" w:type="dxa"/>
                  <w:tcBorders>
                    <w:top w:val="nil"/>
                    <w:left w:val="nil"/>
                    <w:bottom w:val="single" w:sz="4" w:space="0" w:color="auto"/>
                    <w:right w:val="single" w:sz="4" w:space="0" w:color="auto"/>
                  </w:tcBorders>
                  <w:shd w:val="clear" w:color="auto" w:fill="auto"/>
                  <w:noWrap/>
                  <w:vAlign w:val="center"/>
                  <w:hideMark/>
                </w:tcPr>
                <w:p w14:paraId="1A4A69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605502640.00</w:t>
                  </w:r>
                </w:p>
              </w:tc>
              <w:tc>
                <w:tcPr>
                  <w:tcW w:w="5103" w:type="dxa"/>
                  <w:tcBorders>
                    <w:top w:val="nil"/>
                    <w:left w:val="nil"/>
                    <w:bottom w:val="single" w:sz="4" w:space="0" w:color="auto"/>
                    <w:right w:val="single" w:sz="4" w:space="0" w:color="auto"/>
                  </w:tcBorders>
                  <w:shd w:val="clear" w:color="auto" w:fill="auto"/>
                  <w:vAlign w:val="bottom"/>
                  <w:hideMark/>
                </w:tcPr>
                <w:p w14:paraId="33B06B7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JERINGAS DE PLASTICO, PARA APLICAR DPT Y TOXOIDE TETANICO, CAPACIDAD 0.5ML. CON DOS AGUJAS, UNA CALIBRE 20X32 MM. </w:t>
                  </w:r>
                  <w:r w:rsidRPr="00F05F56">
                    <w:rPr>
                      <w:rFonts w:ascii="Calibri" w:hAnsi="Calibri" w:cs="Calibri"/>
                      <w:color w:val="000000"/>
                      <w:sz w:val="18"/>
                      <w:szCs w:val="18"/>
                      <w:lang w:val="es-MX" w:eastAsia="es-MX"/>
                    </w:rPr>
                    <w:lastRenderedPageBreak/>
                    <w:t>PARA CARGAR LA JERINGA CON EL BIOLOGICO Y OTRA 22X32 MM. PARA APLICAR LA VACUNA, CADA JERINGA CON LA LEYENDA "PROGRAMA DE ATENCION A LA SALUD DEL NIÑO", ESTERIL Y DESECHABLE.  EMPAQUE PROTECTOR INDIVIDUAL Y GRADUACION.</w:t>
                  </w:r>
                </w:p>
              </w:tc>
              <w:tc>
                <w:tcPr>
                  <w:tcW w:w="1060" w:type="dxa"/>
                  <w:tcBorders>
                    <w:top w:val="nil"/>
                    <w:left w:val="nil"/>
                    <w:bottom w:val="single" w:sz="4" w:space="0" w:color="auto"/>
                    <w:right w:val="single" w:sz="4" w:space="0" w:color="auto"/>
                  </w:tcBorders>
                  <w:shd w:val="clear" w:color="auto" w:fill="auto"/>
                  <w:vAlign w:val="center"/>
                  <w:hideMark/>
                </w:tcPr>
                <w:p w14:paraId="121852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CAJA</w:t>
                  </w:r>
                </w:p>
              </w:tc>
              <w:tc>
                <w:tcPr>
                  <w:tcW w:w="1276" w:type="dxa"/>
                  <w:tcBorders>
                    <w:top w:val="nil"/>
                    <w:left w:val="nil"/>
                    <w:bottom w:val="single" w:sz="4" w:space="0" w:color="auto"/>
                    <w:right w:val="single" w:sz="4" w:space="0" w:color="auto"/>
                  </w:tcBorders>
                  <w:shd w:val="clear" w:color="auto" w:fill="auto"/>
                  <w:noWrap/>
                  <w:vAlign w:val="center"/>
                  <w:hideMark/>
                </w:tcPr>
                <w:p w14:paraId="4A3446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27B6BA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7F55A5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1B6F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341</w:t>
                  </w:r>
                </w:p>
              </w:tc>
              <w:tc>
                <w:tcPr>
                  <w:tcW w:w="1491" w:type="dxa"/>
                  <w:tcBorders>
                    <w:top w:val="nil"/>
                    <w:left w:val="nil"/>
                    <w:bottom w:val="single" w:sz="4" w:space="0" w:color="auto"/>
                    <w:right w:val="single" w:sz="4" w:space="0" w:color="auto"/>
                  </w:tcBorders>
                  <w:shd w:val="clear" w:color="auto" w:fill="auto"/>
                  <w:noWrap/>
                  <w:vAlign w:val="center"/>
                  <w:hideMark/>
                </w:tcPr>
                <w:p w14:paraId="458289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605502657.00</w:t>
                  </w:r>
                </w:p>
              </w:tc>
              <w:tc>
                <w:tcPr>
                  <w:tcW w:w="5103" w:type="dxa"/>
                  <w:tcBorders>
                    <w:top w:val="nil"/>
                    <w:left w:val="nil"/>
                    <w:bottom w:val="single" w:sz="4" w:space="0" w:color="auto"/>
                    <w:right w:val="single" w:sz="4" w:space="0" w:color="auto"/>
                  </w:tcBorders>
                  <w:shd w:val="clear" w:color="auto" w:fill="auto"/>
                  <w:vAlign w:val="bottom"/>
                  <w:hideMark/>
                </w:tcPr>
                <w:p w14:paraId="3BED1DE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1060" w:type="dxa"/>
                  <w:tcBorders>
                    <w:top w:val="nil"/>
                    <w:left w:val="nil"/>
                    <w:bottom w:val="single" w:sz="4" w:space="0" w:color="auto"/>
                    <w:right w:val="single" w:sz="4" w:space="0" w:color="auto"/>
                  </w:tcBorders>
                  <w:shd w:val="clear" w:color="auto" w:fill="auto"/>
                  <w:vAlign w:val="center"/>
                  <w:hideMark/>
                </w:tcPr>
                <w:p w14:paraId="12A18C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AA352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69E74D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77590E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A9857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342</w:t>
                  </w:r>
                </w:p>
              </w:tc>
              <w:tc>
                <w:tcPr>
                  <w:tcW w:w="1491" w:type="dxa"/>
                  <w:tcBorders>
                    <w:top w:val="nil"/>
                    <w:left w:val="nil"/>
                    <w:bottom w:val="single" w:sz="4" w:space="0" w:color="auto"/>
                    <w:right w:val="single" w:sz="4" w:space="0" w:color="auto"/>
                  </w:tcBorders>
                  <w:shd w:val="clear" w:color="auto" w:fill="auto"/>
                  <w:noWrap/>
                  <w:vAlign w:val="center"/>
                  <w:hideMark/>
                </w:tcPr>
                <w:p w14:paraId="316A98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605502699.00</w:t>
                  </w:r>
                </w:p>
              </w:tc>
              <w:tc>
                <w:tcPr>
                  <w:tcW w:w="5103" w:type="dxa"/>
                  <w:tcBorders>
                    <w:top w:val="nil"/>
                    <w:left w:val="nil"/>
                    <w:bottom w:val="single" w:sz="4" w:space="0" w:color="auto"/>
                    <w:right w:val="single" w:sz="4" w:space="0" w:color="auto"/>
                  </w:tcBorders>
                  <w:shd w:val="clear" w:color="auto" w:fill="auto"/>
                  <w:vAlign w:val="bottom"/>
                  <w:hideMark/>
                </w:tcPr>
                <w:p w14:paraId="61729BD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1060" w:type="dxa"/>
                  <w:tcBorders>
                    <w:top w:val="nil"/>
                    <w:left w:val="nil"/>
                    <w:bottom w:val="single" w:sz="4" w:space="0" w:color="auto"/>
                    <w:right w:val="single" w:sz="4" w:space="0" w:color="auto"/>
                  </w:tcBorders>
                  <w:shd w:val="clear" w:color="auto" w:fill="auto"/>
                  <w:vAlign w:val="center"/>
                  <w:hideMark/>
                </w:tcPr>
                <w:p w14:paraId="04D294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D9BA2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6B8B7F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6F4D7C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44423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343</w:t>
                  </w:r>
                </w:p>
              </w:tc>
              <w:tc>
                <w:tcPr>
                  <w:tcW w:w="1491" w:type="dxa"/>
                  <w:tcBorders>
                    <w:top w:val="nil"/>
                    <w:left w:val="nil"/>
                    <w:bottom w:val="single" w:sz="4" w:space="0" w:color="auto"/>
                    <w:right w:val="single" w:sz="4" w:space="0" w:color="auto"/>
                  </w:tcBorders>
                  <w:shd w:val="clear" w:color="auto" w:fill="auto"/>
                  <w:noWrap/>
                  <w:vAlign w:val="center"/>
                  <w:hideMark/>
                </w:tcPr>
                <w:p w14:paraId="25134A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605502707.00</w:t>
                  </w:r>
                </w:p>
              </w:tc>
              <w:tc>
                <w:tcPr>
                  <w:tcW w:w="5103" w:type="dxa"/>
                  <w:tcBorders>
                    <w:top w:val="nil"/>
                    <w:left w:val="nil"/>
                    <w:bottom w:val="single" w:sz="4" w:space="0" w:color="auto"/>
                    <w:right w:val="single" w:sz="4" w:space="0" w:color="auto"/>
                  </w:tcBorders>
                  <w:shd w:val="clear" w:color="auto" w:fill="auto"/>
                  <w:vAlign w:val="bottom"/>
                  <w:hideMark/>
                </w:tcPr>
                <w:p w14:paraId="7022EDD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w:t>
                  </w:r>
                </w:p>
              </w:tc>
              <w:tc>
                <w:tcPr>
                  <w:tcW w:w="1060" w:type="dxa"/>
                  <w:tcBorders>
                    <w:top w:val="nil"/>
                    <w:left w:val="nil"/>
                    <w:bottom w:val="single" w:sz="4" w:space="0" w:color="auto"/>
                    <w:right w:val="single" w:sz="4" w:space="0" w:color="auto"/>
                  </w:tcBorders>
                  <w:shd w:val="clear" w:color="auto" w:fill="auto"/>
                  <w:vAlign w:val="center"/>
                  <w:hideMark/>
                </w:tcPr>
                <w:p w14:paraId="070BF5E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0E659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FFA78B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02D955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0686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344</w:t>
                  </w:r>
                </w:p>
              </w:tc>
              <w:tc>
                <w:tcPr>
                  <w:tcW w:w="1491" w:type="dxa"/>
                  <w:tcBorders>
                    <w:top w:val="nil"/>
                    <w:left w:val="nil"/>
                    <w:bottom w:val="single" w:sz="4" w:space="0" w:color="auto"/>
                    <w:right w:val="single" w:sz="4" w:space="0" w:color="auto"/>
                  </w:tcBorders>
                  <w:shd w:val="clear" w:color="auto" w:fill="auto"/>
                  <w:noWrap/>
                  <w:vAlign w:val="center"/>
                  <w:hideMark/>
                </w:tcPr>
                <w:p w14:paraId="3767446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605502715.00</w:t>
                  </w:r>
                </w:p>
              </w:tc>
              <w:tc>
                <w:tcPr>
                  <w:tcW w:w="5103" w:type="dxa"/>
                  <w:tcBorders>
                    <w:top w:val="nil"/>
                    <w:left w:val="nil"/>
                    <w:bottom w:val="single" w:sz="4" w:space="0" w:color="auto"/>
                    <w:right w:val="single" w:sz="4" w:space="0" w:color="auto"/>
                  </w:tcBorders>
                  <w:shd w:val="clear" w:color="auto" w:fill="auto"/>
                  <w:vAlign w:val="bottom"/>
                  <w:hideMark/>
                </w:tcPr>
                <w:p w14:paraId="0FB6DCB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1060" w:type="dxa"/>
                  <w:tcBorders>
                    <w:top w:val="nil"/>
                    <w:left w:val="nil"/>
                    <w:bottom w:val="single" w:sz="4" w:space="0" w:color="auto"/>
                    <w:right w:val="single" w:sz="4" w:space="0" w:color="auto"/>
                  </w:tcBorders>
                  <w:shd w:val="clear" w:color="auto" w:fill="auto"/>
                  <w:vAlign w:val="center"/>
                  <w:hideMark/>
                </w:tcPr>
                <w:p w14:paraId="753DF0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44736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B0C413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89EFEB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C63E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345</w:t>
                  </w:r>
                </w:p>
              </w:tc>
              <w:tc>
                <w:tcPr>
                  <w:tcW w:w="1491" w:type="dxa"/>
                  <w:tcBorders>
                    <w:top w:val="nil"/>
                    <w:left w:val="nil"/>
                    <w:bottom w:val="single" w:sz="4" w:space="0" w:color="auto"/>
                    <w:right w:val="single" w:sz="4" w:space="0" w:color="auto"/>
                  </w:tcBorders>
                  <w:shd w:val="clear" w:color="auto" w:fill="auto"/>
                  <w:noWrap/>
                  <w:vAlign w:val="center"/>
                  <w:hideMark/>
                </w:tcPr>
                <w:p w14:paraId="634C71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605512078.00</w:t>
                  </w:r>
                </w:p>
              </w:tc>
              <w:tc>
                <w:tcPr>
                  <w:tcW w:w="5103" w:type="dxa"/>
                  <w:tcBorders>
                    <w:top w:val="nil"/>
                    <w:left w:val="nil"/>
                    <w:bottom w:val="single" w:sz="4" w:space="0" w:color="auto"/>
                    <w:right w:val="single" w:sz="4" w:space="0" w:color="auto"/>
                  </w:tcBorders>
                  <w:shd w:val="clear" w:color="auto" w:fill="auto"/>
                  <w:vAlign w:val="bottom"/>
                  <w:hideMark/>
                </w:tcPr>
                <w:p w14:paraId="06A2B9B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JERINGA HIPODERMICA </w:t>
                  </w:r>
                  <w:proofErr w:type="gramStart"/>
                  <w:r w:rsidRPr="00F05F56">
                    <w:rPr>
                      <w:rFonts w:ascii="Calibri" w:hAnsi="Calibri" w:cs="Calibri"/>
                      <w:color w:val="000000"/>
                      <w:sz w:val="18"/>
                      <w:szCs w:val="18"/>
                      <w:lang w:val="es-MX" w:eastAsia="es-MX"/>
                    </w:rPr>
                    <w:t>REUSABLE,PARA</w:t>
                  </w:r>
                  <w:proofErr w:type="gramEnd"/>
                  <w:r w:rsidRPr="00F05F56">
                    <w:rPr>
                      <w:rFonts w:ascii="Calibri" w:hAnsi="Calibri" w:cs="Calibri"/>
                      <w:color w:val="000000"/>
                      <w:sz w:val="18"/>
                      <w:szCs w:val="18"/>
                      <w:lang w:val="es-MX" w:eastAsia="es-MX"/>
                    </w:rPr>
                    <w:t xml:space="preserve"> CARTUCHOS ANESTESICOS TIPO CARPULE</w:t>
                  </w:r>
                </w:p>
              </w:tc>
              <w:tc>
                <w:tcPr>
                  <w:tcW w:w="1060" w:type="dxa"/>
                  <w:tcBorders>
                    <w:top w:val="nil"/>
                    <w:left w:val="nil"/>
                    <w:bottom w:val="single" w:sz="4" w:space="0" w:color="auto"/>
                    <w:right w:val="single" w:sz="4" w:space="0" w:color="auto"/>
                  </w:tcBorders>
                  <w:shd w:val="clear" w:color="auto" w:fill="auto"/>
                  <w:vAlign w:val="center"/>
                  <w:hideMark/>
                </w:tcPr>
                <w:p w14:paraId="2BBA69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66C3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63401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B0BA7E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9D66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346</w:t>
                  </w:r>
                </w:p>
              </w:tc>
              <w:tc>
                <w:tcPr>
                  <w:tcW w:w="1491" w:type="dxa"/>
                  <w:tcBorders>
                    <w:top w:val="nil"/>
                    <w:left w:val="nil"/>
                    <w:bottom w:val="single" w:sz="4" w:space="0" w:color="auto"/>
                    <w:right w:val="single" w:sz="4" w:space="0" w:color="auto"/>
                  </w:tcBorders>
                  <w:shd w:val="clear" w:color="auto" w:fill="auto"/>
                  <w:noWrap/>
                  <w:vAlign w:val="center"/>
                  <w:hideMark/>
                </w:tcPr>
                <w:p w14:paraId="6F6793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605512227.00</w:t>
                  </w:r>
                </w:p>
              </w:tc>
              <w:tc>
                <w:tcPr>
                  <w:tcW w:w="5103" w:type="dxa"/>
                  <w:tcBorders>
                    <w:top w:val="nil"/>
                    <w:left w:val="nil"/>
                    <w:bottom w:val="single" w:sz="4" w:space="0" w:color="auto"/>
                    <w:right w:val="single" w:sz="4" w:space="0" w:color="auto"/>
                  </w:tcBorders>
                  <w:shd w:val="clear" w:color="auto" w:fill="auto"/>
                  <w:vAlign w:val="bottom"/>
                  <w:hideMark/>
                </w:tcPr>
                <w:p w14:paraId="7381BE6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1060" w:type="dxa"/>
                  <w:tcBorders>
                    <w:top w:val="nil"/>
                    <w:left w:val="nil"/>
                    <w:bottom w:val="single" w:sz="4" w:space="0" w:color="auto"/>
                    <w:right w:val="single" w:sz="4" w:space="0" w:color="auto"/>
                  </w:tcBorders>
                  <w:shd w:val="clear" w:color="auto" w:fill="auto"/>
                  <w:vAlign w:val="center"/>
                  <w:hideMark/>
                </w:tcPr>
                <w:p w14:paraId="53725D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73D0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0F250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2829C8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9350B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347</w:t>
                  </w:r>
                </w:p>
              </w:tc>
              <w:tc>
                <w:tcPr>
                  <w:tcW w:w="1491" w:type="dxa"/>
                  <w:tcBorders>
                    <w:top w:val="nil"/>
                    <w:left w:val="nil"/>
                    <w:bottom w:val="single" w:sz="4" w:space="0" w:color="auto"/>
                    <w:right w:val="single" w:sz="4" w:space="0" w:color="auto"/>
                  </w:tcBorders>
                  <w:shd w:val="clear" w:color="auto" w:fill="auto"/>
                  <w:noWrap/>
                  <w:vAlign w:val="center"/>
                  <w:hideMark/>
                </w:tcPr>
                <w:p w14:paraId="62F9C6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605960137.00</w:t>
                  </w:r>
                </w:p>
              </w:tc>
              <w:tc>
                <w:tcPr>
                  <w:tcW w:w="5103" w:type="dxa"/>
                  <w:tcBorders>
                    <w:top w:val="nil"/>
                    <w:left w:val="nil"/>
                    <w:bottom w:val="single" w:sz="4" w:space="0" w:color="auto"/>
                    <w:right w:val="single" w:sz="4" w:space="0" w:color="auto"/>
                  </w:tcBorders>
                  <w:shd w:val="clear" w:color="auto" w:fill="auto"/>
                  <w:vAlign w:val="bottom"/>
                  <w:hideMark/>
                </w:tcPr>
                <w:p w14:paraId="234FC5A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GEL LUBRICANTE A BASE DE AGUA. ENVASE CON 5 A 10 G.</w:t>
                  </w:r>
                </w:p>
              </w:tc>
              <w:tc>
                <w:tcPr>
                  <w:tcW w:w="1060" w:type="dxa"/>
                  <w:tcBorders>
                    <w:top w:val="nil"/>
                    <w:left w:val="nil"/>
                    <w:bottom w:val="single" w:sz="4" w:space="0" w:color="auto"/>
                    <w:right w:val="single" w:sz="4" w:space="0" w:color="auto"/>
                  </w:tcBorders>
                  <w:shd w:val="clear" w:color="auto" w:fill="auto"/>
                  <w:vAlign w:val="center"/>
                  <w:hideMark/>
                </w:tcPr>
                <w:p w14:paraId="465DC9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08BB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1B471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432595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BC1E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348</w:t>
                  </w:r>
                </w:p>
              </w:tc>
              <w:tc>
                <w:tcPr>
                  <w:tcW w:w="1491" w:type="dxa"/>
                  <w:tcBorders>
                    <w:top w:val="nil"/>
                    <w:left w:val="nil"/>
                    <w:bottom w:val="single" w:sz="4" w:space="0" w:color="auto"/>
                    <w:right w:val="single" w:sz="4" w:space="0" w:color="auto"/>
                  </w:tcBorders>
                  <w:shd w:val="clear" w:color="auto" w:fill="auto"/>
                  <w:noWrap/>
                  <w:vAlign w:val="center"/>
                  <w:hideMark/>
                </w:tcPr>
                <w:p w14:paraId="76EC8E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605980010.00</w:t>
                  </w:r>
                </w:p>
              </w:tc>
              <w:tc>
                <w:tcPr>
                  <w:tcW w:w="5103" w:type="dxa"/>
                  <w:tcBorders>
                    <w:top w:val="nil"/>
                    <w:left w:val="nil"/>
                    <w:bottom w:val="single" w:sz="4" w:space="0" w:color="auto"/>
                    <w:right w:val="single" w:sz="4" w:space="0" w:color="auto"/>
                  </w:tcBorders>
                  <w:shd w:val="clear" w:color="auto" w:fill="auto"/>
                  <w:vAlign w:val="bottom"/>
                  <w:hideMark/>
                </w:tcPr>
                <w:p w14:paraId="6C14E3A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w:t>
                  </w:r>
                </w:p>
              </w:tc>
              <w:tc>
                <w:tcPr>
                  <w:tcW w:w="1060" w:type="dxa"/>
                  <w:tcBorders>
                    <w:top w:val="nil"/>
                    <w:left w:val="nil"/>
                    <w:bottom w:val="single" w:sz="4" w:space="0" w:color="auto"/>
                    <w:right w:val="single" w:sz="4" w:space="0" w:color="auto"/>
                  </w:tcBorders>
                  <w:shd w:val="clear" w:color="auto" w:fill="auto"/>
                  <w:vAlign w:val="center"/>
                  <w:hideMark/>
                </w:tcPr>
                <w:p w14:paraId="786E2D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D630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0B791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437F43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A9AA9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349</w:t>
                  </w:r>
                </w:p>
              </w:tc>
              <w:tc>
                <w:tcPr>
                  <w:tcW w:w="1491" w:type="dxa"/>
                  <w:tcBorders>
                    <w:top w:val="nil"/>
                    <w:left w:val="nil"/>
                    <w:bottom w:val="single" w:sz="4" w:space="0" w:color="auto"/>
                    <w:right w:val="single" w:sz="4" w:space="0" w:color="auto"/>
                  </w:tcBorders>
                  <w:shd w:val="clear" w:color="auto" w:fill="auto"/>
                  <w:noWrap/>
                  <w:vAlign w:val="center"/>
                  <w:hideMark/>
                </w:tcPr>
                <w:p w14:paraId="0A62FC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605980036.00</w:t>
                  </w:r>
                </w:p>
              </w:tc>
              <w:tc>
                <w:tcPr>
                  <w:tcW w:w="5103" w:type="dxa"/>
                  <w:tcBorders>
                    <w:top w:val="nil"/>
                    <w:left w:val="nil"/>
                    <w:bottom w:val="single" w:sz="4" w:space="0" w:color="auto"/>
                    <w:right w:val="single" w:sz="4" w:space="0" w:color="auto"/>
                  </w:tcBorders>
                  <w:shd w:val="clear" w:color="auto" w:fill="auto"/>
                  <w:vAlign w:val="bottom"/>
                  <w:hideMark/>
                </w:tcPr>
                <w:p w14:paraId="126CCB8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LLAVE DE TRES VIAS, CON TUBO DE EXTENSION DE PLASTICO RIGIDO O EQUIVALENTE, CON TUBO DE EXTENSION DE CLORURO DE POLIVINILO DE 80 CM DE LONGITUD</w:t>
                  </w:r>
                </w:p>
              </w:tc>
              <w:tc>
                <w:tcPr>
                  <w:tcW w:w="1060" w:type="dxa"/>
                  <w:tcBorders>
                    <w:top w:val="nil"/>
                    <w:left w:val="nil"/>
                    <w:bottom w:val="single" w:sz="4" w:space="0" w:color="auto"/>
                    <w:right w:val="single" w:sz="4" w:space="0" w:color="auto"/>
                  </w:tcBorders>
                  <w:shd w:val="clear" w:color="auto" w:fill="auto"/>
                  <w:vAlign w:val="center"/>
                  <w:hideMark/>
                </w:tcPr>
                <w:p w14:paraId="72C7D7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A6EA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740D8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6,898</w:t>
                  </w:r>
                </w:p>
              </w:tc>
            </w:tr>
            <w:tr w:rsidR="00F05F56" w:rsidRPr="00F05F56" w14:paraId="3605768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A1E6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350</w:t>
                  </w:r>
                </w:p>
              </w:tc>
              <w:tc>
                <w:tcPr>
                  <w:tcW w:w="1491" w:type="dxa"/>
                  <w:tcBorders>
                    <w:top w:val="nil"/>
                    <w:left w:val="nil"/>
                    <w:bottom w:val="single" w:sz="4" w:space="0" w:color="auto"/>
                    <w:right w:val="single" w:sz="4" w:space="0" w:color="auto"/>
                  </w:tcBorders>
                  <w:shd w:val="clear" w:color="auto" w:fill="auto"/>
                  <w:noWrap/>
                  <w:vAlign w:val="center"/>
                  <w:hideMark/>
                </w:tcPr>
                <w:p w14:paraId="3B16D5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605980226.00</w:t>
                  </w:r>
                </w:p>
              </w:tc>
              <w:tc>
                <w:tcPr>
                  <w:tcW w:w="5103" w:type="dxa"/>
                  <w:tcBorders>
                    <w:top w:val="nil"/>
                    <w:left w:val="nil"/>
                    <w:bottom w:val="single" w:sz="4" w:space="0" w:color="auto"/>
                    <w:right w:val="single" w:sz="4" w:space="0" w:color="auto"/>
                  </w:tcBorders>
                  <w:shd w:val="clear" w:color="auto" w:fill="auto"/>
                  <w:vAlign w:val="bottom"/>
                  <w:hideMark/>
                </w:tcPr>
                <w:p w14:paraId="760338D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LLAVE DE CUATRO VIAS SIN EXTENSION, DE PLASTICO.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74A81A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1123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8D5BB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4,764</w:t>
                  </w:r>
                </w:p>
              </w:tc>
            </w:tr>
            <w:tr w:rsidR="00F05F56" w:rsidRPr="00F05F56" w14:paraId="3200960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A189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351</w:t>
                  </w:r>
                </w:p>
              </w:tc>
              <w:tc>
                <w:tcPr>
                  <w:tcW w:w="1491" w:type="dxa"/>
                  <w:tcBorders>
                    <w:top w:val="nil"/>
                    <w:left w:val="nil"/>
                    <w:bottom w:val="single" w:sz="4" w:space="0" w:color="auto"/>
                    <w:right w:val="single" w:sz="4" w:space="0" w:color="auto"/>
                  </w:tcBorders>
                  <w:shd w:val="clear" w:color="auto" w:fill="auto"/>
                  <w:noWrap/>
                  <w:vAlign w:val="center"/>
                  <w:hideMark/>
                </w:tcPr>
                <w:p w14:paraId="721BB63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606030011.00</w:t>
                  </w:r>
                </w:p>
              </w:tc>
              <w:tc>
                <w:tcPr>
                  <w:tcW w:w="5103" w:type="dxa"/>
                  <w:tcBorders>
                    <w:top w:val="nil"/>
                    <w:left w:val="nil"/>
                    <w:bottom w:val="single" w:sz="4" w:space="0" w:color="auto"/>
                    <w:right w:val="single" w:sz="4" w:space="0" w:color="auto"/>
                  </w:tcBorders>
                  <w:shd w:val="clear" w:color="auto" w:fill="auto"/>
                  <w:vAlign w:val="bottom"/>
                  <w:hideMark/>
                </w:tcPr>
                <w:p w14:paraId="2C2A44E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MALLA SEPARADORA DE TEJIDOS A BASE DE POLIPROPILENO LIGERO CON CAPA DE CELULOSA OXIDADA REGENERADA PARA PONER CONTACTO CON VÌSCERAS ABDOMINALES. MEDIDA 30 X 30 CM. PIEZA.</w:t>
                  </w:r>
                </w:p>
              </w:tc>
              <w:tc>
                <w:tcPr>
                  <w:tcW w:w="1060" w:type="dxa"/>
                  <w:tcBorders>
                    <w:top w:val="nil"/>
                    <w:left w:val="nil"/>
                    <w:bottom w:val="single" w:sz="4" w:space="0" w:color="auto"/>
                    <w:right w:val="single" w:sz="4" w:space="0" w:color="auto"/>
                  </w:tcBorders>
                  <w:shd w:val="clear" w:color="auto" w:fill="auto"/>
                  <w:vAlign w:val="center"/>
                  <w:hideMark/>
                </w:tcPr>
                <w:p w14:paraId="6CA150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ABFCC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0D519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w:t>
                  </w:r>
                </w:p>
              </w:tc>
            </w:tr>
            <w:tr w:rsidR="00F05F56" w:rsidRPr="00F05F56" w14:paraId="0914756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B895C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352</w:t>
                  </w:r>
                </w:p>
              </w:tc>
              <w:tc>
                <w:tcPr>
                  <w:tcW w:w="1491" w:type="dxa"/>
                  <w:tcBorders>
                    <w:top w:val="nil"/>
                    <w:left w:val="nil"/>
                    <w:bottom w:val="single" w:sz="4" w:space="0" w:color="auto"/>
                    <w:right w:val="single" w:sz="4" w:space="0" w:color="auto"/>
                  </w:tcBorders>
                  <w:shd w:val="clear" w:color="auto" w:fill="auto"/>
                  <w:noWrap/>
                  <w:vAlign w:val="center"/>
                  <w:hideMark/>
                </w:tcPr>
                <w:p w14:paraId="3FB028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606030012.00</w:t>
                  </w:r>
                </w:p>
              </w:tc>
              <w:tc>
                <w:tcPr>
                  <w:tcW w:w="5103" w:type="dxa"/>
                  <w:tcBorders>
                    <w:top w:val="nil"/>
                    <w:left w:val="nil"/>
                    <w:bottom w:val="single" w:sz="4" w:space="0" w:color="auto"/>
                    <w:right w:val="single" w:sz="4" w:space="0" w:color="auto"/>
                  </w:tcBorders>
                  <w:shd w:val="clear" w:color="auto" w:fill="auto"/>
                  <w:vAlign w:val="bottom"/>
                  <w:hideMark/>
                </w:tcPr>
                <w:p w14:paraId="641FADB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MALLA SEPARADORA DE TEJIDOS A BASE DE POLIPROPILENO LIGERO CON CAPA DE CELULOSA OXIDADA REGENERADA PARA PONER CONTACTO CON VÌSCERAS ABDOMINALES. MEDIDA 20 X 20 CM. PIEZA.</w:t>
                  </w:r>
                </w:p>
              </w:tc>
              <w:tc>
                <w:tcPr>
                  <w:tcW w:w="1060" w:type="dxa"/>
                  <w:tcBorders>
                    <w:top w:val="nil"/>
                    <w:left w:val="nil"/>
                    <w:bottom w:val="single" w:sz="4" w:space="0" w:color="auto"/>
                    <w:right w:val="single" w:sz="4" w:space="0" w:color="auto"/>
                  </w:tcBorders>
                  <w:shd w:val="clear" w:color="auto" w:fill="auto"/>
                  <w:vAlign w:val="center"/>
                  <w:hideMark/>
                </w:tcPr>
                <w:p w14:paraId="2E5761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3406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F675D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w:t>
                  </w:r>
                </w:p>
              </w:tc>
            </w:tr>
            <w:tr w:rsidR="00F05F56" w:rsidRPr="00F05F56" w14:paraId="77900E3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0E7D8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353</w:t>
                  </w:r>
                </w:p>
              </w:tc>
              <w:tc>
                <w:tcPr>
                  <w:tcW w:w="1491" w:type="dxa"/>
                  <w:tcBorders>
                    <w:top w:val="nil"/>
                    <w:left w:val="nil"/>
                    <w:bottom w:val="single" w:sz="4" w:space="0" w:color="auto"/>
                    <w:right w:val="single" w:sz="4" w:space="0" w:color="auto"/>
                  </w:tcBorders>
                  <w:shd w:val="clear" w:color="auto" w:fill="auto"/>
                  <w:noWrap/>
                  <w:vAlign w:val="center"/>
                  <w:hideMark/>
                </w:tcPr>
                <w:p w14:paraId="097398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606030013.00</w:t>
                  </w:r>
                </w:p>
              </w:tc>
              <w:tc>
                <w:tcPr>
                  <w:tcW w:w="5103" w:type="dxa"/>
                  <w:tcBorders>
                    <w:top w:val="nil"/>
                    <w:left w:val="nil"/>
                    <w:bottom w:val="single" w:sz="4" w:space="0" w:color="auto"/>
                    <w:right w:val="single" w:sz="4" w:space="0" w:color="auto"/>
                  </w:tcBorders>
                  <w:shd w:val="clear" w:color="auto" w:fill="auto"/>
                  <w:vAlign w:val="bottom"/>
                  <w:hideMark/>
                </w:tcPr>
                <w:p w14:paraId="32ACEF2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MALLA DE POLIPROPILENO ANUDADO DE 25 A 35 CM. X 25 A 35 CM.</w:t>
                  </w:r>
                </w:p>
              </w:tc>
              <w:tc>
                <w:tcPr>
                  <w:tcW w:w="1060" w:type="dxa"/>
                  <w:tcBorders>
                    <w:top w:val="nil"/>
                    <w:left w:val="nil"/>
                    <w:bottom w:val="single" w:sz="4" w:space="0" w:color="auto"/>
                    <w:right w:val="single" w:sz="4" w:space="0" w:color="auto"/>
                  </w:tcBorders>
                  <w:shd w:val="clear" w:color="auto" w:fill="auto"/>
                  <w:vAlign w:val="center"/>
                  <w:hideMark/>
                </w:tcPr>
                <w:p w14:paraId="2F5FE1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50F03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1BA4D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w:t>
                  </w:r>
                </w:p>
              </w:tc>
            </w:tr>
            <w:tr w:rsidR="00F05F56" w:rsidRPr="00F05F56" w14:paraId="662AD47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C7F52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354</w:t>
                  </w:r>
                </w:p>
              </w:tc>
              <w:tc>
                <w:tcPr>
                  <w:tcW w:w="1491" w:type="dxa"/>
                  <w:tcBorders>
                    <w:top w:val="nil"/>
                    <w:left w:val="nil"/>
                    <w:bottom w:val="single" w:sz="4" w:space="0" w:color="auto"/>
                    <w:right w:val="single" w:sz="4" w:space="0" w:color="auto"/>
                  </w:tcBorders>
                  <w:shd w:val="clear" w:color="auto" w:fill="auto"/>
                  <w:noWrap/>
                  <w:vAlign w:val="center"/>
                  <w:hideMark/>
                </w:tcPr>
                <w:p w14:paraId="6B8F49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606030014.00</w:t>
                  </w:r>
                </w:p>
              </w:tc>
              <w:tc>
                <w:tcPr>
                  <w:tcW w:w="5103" w:type="dxa"/>
                  <w:tcBorders>
                    <w:top w:val="nil"/>
                    <w:left w:val="nil"/>
                    <w:bottom w:val="single" w:sz="4" w:space="0" w:color="auto"/>
                    <w:right w:val="single" w:sz="4" w:space="0" w:color="auto"/>
                  </w:tcBorders>
                  <w:shd w:val="clear" w:color="auto" w:fill="auto"/>
                  <w:vAlign w:val="bottom"/>
                  <w:hideMark/>
                </w:tcPr>
                <w:p w14:paraId="7310636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MALLA PARCIALMENTE ABSORBIBLE A BASE DE POLIPROPILENO Y POLIGLECAPRONE 25 CON PESO DE 28 G/M2 Y PORO DE 3 MM. MEDIDA 6 X 11 CM. PIEZA.</w:t>
                  </w:r>
                </w:p>
              </w:tc>
              <w:tc>
                <w:tcPr>
                  <w:tcW w:w="1060" w:type="dxa"/>
                  <w:tcBorders>
                    <w:top w:val="nil"/>
                    <w:left w:val="nil"/>
                    <w:bottom w:val="single" w:sz="4" w:space="0" w:color="auto"/>
                    <w:right w:val="single" w:sz="4" w:space="0" w:color="auto"/>
                  </w:tcBorders>
                  <w:shd w:val="clear" w:color="auto" w:fill="auto"/>
                  <w:vAlign w:val="center"/>
                  <w:hideMark/>
                </w:tcPr>
                <w:p w14:paraId="56C1ECA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A0060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14FC9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235</w:t>
                  </w:r>
                </w:p>
              </w:tc>
            </w:tr>
            <w:tr w:rsidR="00F05F56" w:rsidRPr="00F05F56" w14:paraId="6A82158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26C2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355</w:t>
                  </w:r>
                </w:p>
              </w:tc>
              <w:tc>
                <w:tcPr>
                  <w:tcW w:w="1491" w:type="dxa"/>
                  <w:tcBorders>
                    <w:top w:val="nil"/>
                    <w:left w:val="nil"/>
                    <w:bottom w:val="single" w:sz="4" w:space="0" w:color="auto"/>
                    <w:right w:val="single" w:sz="4" w:space="0" w:color="auto"/>
                  </w:tcBorders>
                  <w:shd w:val="clear" w:color="auto" w:fill="auto"/>
                  <w:noWrap/>
                  <w:vAlign w:val="center"/>
                  <w:hideMark/>
                </w:tcPr>
                <w:p w14:paraId="2E1315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606030016.00</w:t>
                  </w:r>
                </w:p>
              </w:tc>
              <w:tc>
                <w:tcPr>
                  <w:tcW w:w="5103" w:type="dxa"/>
                  <w:tcBorders>
                    <w:top w:val="nil"/>
                    <w:left w:val="nil"/>
                    <w:bottom w:val="single" w:sz="4" w:space="0" w:color="auto"/>
                    <w:right w:val="single" w:sz="4" w:space="0" w:color="auto"/>
                  </w:tcBorders>
                  <w:shd w:val="clear" w:color="auto" w:fill="auto"/>
                  <w:vAlign w:val="bottom"/>
                  <w:hideMark/>
                </w:tcPr>
                <w:p w14:paraId="2D3B853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MALLA PARCIALMENTE ABSORBIBLE A BASE DE POLIPROPILENO Y POLIGLECAPRONE 25 CON PESO DE 28 G/M2 Y PORO DE 3 MM. MEDIDA 30 X 30 CM. PIEZA.</w:t>
                  </w:r>
                </w:p>
              </w:tc>
              <w:tc>
                <w:tcPr>
                  <w:tcW w:w="1060" w:type="dxa"/>
                  <w:tcBorders>
                    <w:top w:val="nil"/>
                    <w:left w:val="nil"/>
                    <w:bottom w:val="single" w:sz="4" w:space="0" w:color="auto"/>
                    <w:right w:val="single" w:sz="4" w:space="0" w:color="auto"/>
                  </w:tcBorders>
                  <w:shd w:val="clear" w:color="auto" w:fill="auto"/>
                  <w:vAlign w:val="center"/>
                  <w:hideMark/>
                </w:tcPr>
                <w:p w14:paraId="5F72BA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F74C47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A2682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w:t>
                  </w:r>
                </w:p>
              </w:tc>
            </w:tr>
            <w:tr w:rsidR="00F05F56" w:rsidRPr="00F05F56" w14:paraId="7C2DFBA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B80BD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356</w:t>
                  </w:r>
                </w:p>
              </w:tc>
              <w:tc>
                <w:tcPr>
                  <w:tcW w:w="1491" w:type="dxa"/>
                  <w:tcBorders>
                    <w:top w:val="nil"/>
                    <w:left w:val="nil"/>
                    <w:bottom w:val="single" w:sz="4" w:space="0" w:color="auto"/>
                    <w:right w:val="single" w:sz="4" w:space="0" w:color="auto"/>
                  </w:tcBorders>
                  <w:shd w:val="clear" w:color="auto" w:fill="auto"/>
                  <w:noWrap/>
                  <w:vAlign w:val="center"/>
                  <w:hideMark/>
                </w:tcPr>
                <w:p w14:paraId="34FF23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606150085.00</w:t>
                  </w:r>
                </w:p>
              </w:tc>
              <w:tc>
                <w:tcPr>
                  <w:tcW w:w="5103" w:type="dxa"/>
                  <w:tcBorders>
                    <w:top w:val="nil"/>
                    <w:left w:val="nil"/>
                    <w:bottom w:val="single" w:sz="4" w:space="0" w:color="auto"/>
                    <w:right w:val="single" w:sz="4" w:space="0" w:color="auto"/>
                  </w:tcBorders>
                  <w:shd w:val="clear" w:color="auto" w:fill="auto"/>
                  <w:vAlign w:val="bottom"/>
                  <w:hideMark/>
                </w:tcPr>
                <w:p w14:paraId="3AF10DB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MANGUERA CORRUGADA 22MM DE DIAMETRO X 30.5MTS DE LARGO</w:t>
                  </w:r>
                </w:p>
              </w:tc>
              <w:tc>
                <w:tcPr>
                  <w:tcW w:w="1060" w:type="dxa"/>
                  <w:tcBorders>
                    <w:top w:val="nil"/>
                    <w:left w:val="nil"/>
                    <w:bottom w:val="single" w:sz="4" w:space="0" w:color="auto"/>
                    <w:right w:val="single" w:sz="4" w:space="0" w:color="auto"/>
                  </w:tcBorders>
                  <w:shd w:val="clear" w:color="auto" w:fill="auto"/>
                  <w:vAlign w:val="center"/>
                  <w:hideMark/>
                </w:tcPr>
                <w:p w14:paraId="4CA88E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6FE7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0A035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AF913D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B1D70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357</w:t>
                  </w:r>
                </w:p>
              </w:tc>
              <w:tc>
                <w:tcPr>
                  <w:tcW w:w="1491" w:type="dxa"/>
                  <w:tcBorders>
                    <w:top w:val="nil"/>
                    <w:left w:val="nil"/>
                    <w:bottom w:val="single" w:sz="4" w:space="0" w:color="auto"/>
                    <w:right w:val="single" w:sz="4" w:space="0" w:color="auto"/>
                  </w:tcBorders>
                  <w:shd w:val="clear" w:color="auto" w:fill="auto"/>
                  <w:noWrap/>
                  <w:vAlign w:val="center"/>
                  <w:hideMark/>
                </w:tcPr>
                <w:p w14:paraId="037CFE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606210400.00</w:t>
                  </w:r>
                </w:p>
              </w:tc>
              <w:tc>
                <w:tcPr>
                  <w:tcW w:w="5103" w:type="dxa"/>
                  <w:tcBorders>
                    <w:top w:val="nil"/>
                    <w:left w:val="nil"/>
                    <w:bottom w:val="single" w:sz="4" w:space="0" w:color="auto"/>
                    <w:right w:val="single" w:sz="4" w:space="0" w:color="auto"/>
                  </w:tcBorders>
                  <w:shd w:val="clear" w:color="auto" w:fill="auto"/>
                  <w:vAlign w:val="bottom"/>
                  <w:hideMark/>
                </w:tcPr>
                <w:p w14:paraId="6D33BE2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PEDIATRICA FACIAL CON COJINETE #0. PIEZA.</w:t>
                  </w:r>
                </w:p>
              </w:tc>
              <w:tc>
                <w:tcPr>
                  <w:tcW w:w="1060" w:type="dxa"/>
                  <w:tcBorders>
                    <w:top w:val="nil"/>
                    <w:left w:val="nil"/>
                    <w:bottom w:val="single" w:sz="4" w:space="0" w:color="auto"/>
                    <w:right w:val="single" w:sz="4" w:space="0" w:color="auto"/>
                  </w:tcBorders>
                  <w:shd w:val="clear" w:color="auto" w:fill="auto"/>
                  <w:vAlign w:val="center"/>
                  <w:hideMark/>
                </w:tcPr>
                <w:p w14:paraId="751318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8B18F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CC9EE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147</w:t>
                  </w:r>
                </w:p>
              </w:tc>
            </w:tr>
            <w:tr w:rsidR="00F05F56" w:rsidRPr="00F05F56" w14:paraId="76DDF91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7B8F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358</w:t>
                  </w:r>
                </w:p>
              </w:tc>
              <w:tc>
                <w:tcPr>
                  <w:tcW w:w="1491" w:type="dxa"/>
                  <w:tcBorders>
                    <w:top w:val="nil"/>
                    <w:left w:val="nil"/>
                    <w:bottom w:val="single" w:sz="4" w:space="0" w:color="auto"/>
                    <w:right w:val="single" w:sz="4" w:space="0" w:color="auto"/>
                  </w:tcBorders>
                  <w:shd w:val="clear" w:color="auto" w:fill="auto"/>
                  <w:noWrap/>
                  <w:vAlign w:val="center"/>
                  <w:hideMark/>
                </w:tcPr>
                <w:p w14:paraId="7F4789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606210401.00</w:t>
                  </w:r>
                </w:p>
              </w:tc>
              <w:tc>
                <w:tcPr>
                  <w:tcW w:w="5103" w:type="dxa"/>
                  <w:tcBorders>
                    <w:top w:val="nil"/>
                    <w:left w:val="nil"/>
                    <w:bottom w:val="single" w:sz="4" w:space="0" w:color="auto"/>
                    <w:right w:val="single" w:sz="4" w:space="0" w:color="auto"/>
                  </w:tcBorders>
                  <w:shd w:val="clear" w:color="auto" w:fill="auto"/>
                  <w:vAlign w:val="bottom"/>
                  <w:hideMark/>
                </w:tcPr>
                <w:p w14:paraId="766952C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PEDIATRICA FACIAL CON COJINETE #1. PIEZA.</w:t>
                  </w:r>
                </w:p>
              </w:tc>
              <w:tc>
                <w:tcPr>
                  <w:tcW w:w="1060" w:type="dxa"/>
                  <w:tcBorders>
                    <w:top w:val="nil"/>
                    <w:left w:val="nil"/>
                    <w:bottom w:val="single" w:sz="4" w:space="0" w:color="auto"/>
                    <w:right w:val="single" w:sz="4" w:space="0" w:color="auto"/>
                  </w:tcBorders>
                  <w:shd w:val="clear" w:color="auto" w:fill="auto"/>
                  <w:vAlign w:val="center"/>
                  <w:hideMark/>
                </w:tcPr>
                <w:p w14:paraId="4199D0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E62BD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2DF35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124</w:t>
                  </w:r>
                </w:p>
              </w:tc>
            </w:tr>
            <w:tr w:rsidR="00F05F56" w:rsidRPr="00F05F56" w14:paraId="000ED0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CAA04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359</w:t>
                  </w:r>
                </w:p>
              </w:tc>
              <w:tc>
                <w:tcPr>
                  <w:tcW w:w="1491" w:type="dxa"/>
                  <w:tcBorders>
                    <w:top w:val="nil"/>
                    <w:left w:val="nil"/>
                    <w:bottom w:val="single" w:sz="4" w:space="0" w:color="auto"/>
                    <w:right w:val="single" w:sz="4" w:space="0" w:color="auto"/>
                  </w:tcBorders>
                  <w:shd w:val="clear" w:color="auto" w:fill="auto"/>
                  <w:noWrap/>
                  <w:vAlign w:val="center"/>
                  <w:hideMark/>
                </w:tcPr>
                <w:p w14:paraId="6177D8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606210482.00</w:t>
                  </w:r>
                </w:p>
              </w:tc>
              <w:tc>
                <w:tcPr>
                  <w:tcW w:w="5103" w:type="dxa"/>
                  <w:tcBorders>
                    <w:top w:val="nil"/>
                    <w:left w:val="nil"/>
                    <w:bottom w:val="single" w:sz="4" w:space="0" w:color="auto"/>
                    <w:right w:val="single" w:sz="4" w:space="0" w:color="auto"/>
                  </w:tcBorders>
                  <w:shd w:val="clear" w:color="auto" w:fill="auto"/>
                  <w:vAlign w:val="bottom"/>
                  <w:hideMark/>
                </w:tcPr>
                <w:p w14:paraId="4DC62F0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MASCARILLAS DESECHABLE PARA ADMINISTRACION DE OXIGENO CON TUBO DE CONEXION DE 180 CM. Y ADAPTADOR</w:t>
                  </w:r>
                </w:p>
              </w:tc>
              <w:tc>
                <w:tcPr>
                  <w:tcW w:w="1060" w:type="dxa"/>
                  <w:tcBorders>
                    <w:top w:val="nil"/>
                    <w:left w:val="nil"/>
                    <w:bottom w:val="single" w:sz="4" w:space="0" w:color="auto"/>
                    <w:right w:val="single" w:sz="4" w:space="0" w:color="auto"/>
                  </w:tcBorders>
                  <w:shd w:val="clear" w:color="auto" w:fill="auto"/>
                  <w:vAlign w:val="center"/>
                  <w:hideMark/>
                </w:tcPr>
                <w:p w14:paraId="4708177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78C8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0B0F75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7,935</w:t>
                  </w:r>
                </w:p>
              </w:tc>
            </w:tr>
            <w:tr w:rsidR="00F05F56" w:rsidRPr="00F05F56" w14:paraId="178E28A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685C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360</w:t>
                  </w:r>
                </w:p>
              </w:tc>
              <w:tc>
                <w:tcPr>
                  <w:tcW w:w="1491" w:type="dxa"/>
                  <w:tcBorders>
                    <w:top w:val="nil"/>
                    <w:left w:val="nil"/>
                    <w:bottom w:val="single" w:sz="4" w:space="0" w:color="auto"/>
                    <w:right w:val="single" w:sz="4" w:space="0" w:color="auto"/>
                  </w:tcBorders>
                  <w:shd w:val="clear" w:color="auto" w:fill="auto"/>
                  <w:noWrap/>
                  <w:vAlign w:val="center"/>
                  <w:hideMark/>
                </w:tcPr>
                <w:p w14:paraId="65B2A5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606210524.00</w:t>
                  </w:r>
                </w:p>
              </w:tc>
              <w:tc>
                <w:tcPr>
                  <w:tcW w:w="5103" w:type="dxa"/>
                  <w:tcBorders>
                    <w:top w:val="nil"/>
                    <w:left w:val="nil"/>
                    <w:bottom w:val="single" w:sz="4" w:space="0" w:color="auto"/>
                    <w:right w:val="single" w:sz="4" w:space="0" w:color="auto"/>
                  </w:tcBorders>
                  <w:shd w:val="clear" w:color="auto" w:fill="auto"/>
                  <w:vAlign w:val="bottom"/>
                  <w:hideMark/>
                </w:tcPr>
                <w:p w14:paraId="1184DE2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CUBREBOCAS DE DOS CAPAS DE TELA NO TEJIDA, RESISTENTE A FLUIDOS, ANTIESTATICO, HIPOALERGENICO, CON BANDAS O AJUSTE ELASTICO A LA CABEZA. DESECHABLE. PIEZA.</w:t>
                  </w:r>
                </w:p>
              </w:tc>
              <w:tc>
                <w:tcPr>
                  <w:tcW w:w="1060" w:type="dxa"/>
                  <w:tcBorders>
                    <w:top w:val="nil"/>
                    <w:left w:val="nil"/>
                    <w:bottom w:val="single" w:sz="4" w:space="0" w:color="auto"/>
                    <w:right w:val="single" w:sz="4" w:space="0" w:color="auto"/>
                  </w:tcBorders>
                  <w:shd w:val="clear" w:color="auto" w:fill="auto"/>
                  <w:vAlign w:val="center"/>
                  <w:hideMark/>
                </w:tcPr>
                <w:p w14:paraId="314C05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74CB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A6DD8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377,770</w:t>
                  </w:r>
                </w:p>
              </w:tc>
            </w:tr>
            <w:tr w:rsidR="00F05F56" w:rsidRPr="00F05F56" w14:paraId="773378E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B9DA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361</w:t>
                  </w:r>
                </w:p>
              </w:tc>
              <w:tc>
                <w:tcPr>
                  <w:tcW w:w="1491" w:type="dxa"/>
                  <w:tcBorders>
                    <w:top w:val="nil"/>
                    <w:left w:val="nil"/>
                    <w:bottom w:val="single" w:sz="4" w:space="0" w:color="auto"/>
                    <w:right w:val="single" w:sz="4" w:space="0" w:color="auto"/>
                  </w:tcBorders>
                  <w:shd w:val="clear" w:color="auto" w:fill="auto"/>
                  <w:noWrap/>
                  <w:vAlign w:val="center"/>
                  <w:hideMark/>
                </w:tcPr>
                <w:p w14:paraId="4C0C69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606210656.00</w:t>
                  </w:r>
                </w:p>
              </w:tc>
              <w:tc>
                <w:tcPr>
                  <w:tcW w:w="5103" w:type="dxa"/>
                  <w:tcBorders>
                    <w:top w:val="nil"/>
                    <w:left w:val="nil"/>
                    <w:bottom w:val="single" w:sz="4" w:space="0" w:color="auto"/>
                    <w:right w:val="single" w:sz="4" w:space="0" w:color="auto"/>
                  </w:tcBorders>
                  <w:shd w:val="clear" w:color="auto" w:fill="auto"/>
                  <w:vAlign w:val="bottom"/>
                  <w:hideMark/>
                </w:tcPr>
                <w:p w14:paraId="133665B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1060" w:type="dxa"/>
                  <w:tcBorders>
                    <w:top w:val="nil"/>
                    <w:left w:val="nil"/>
                    <w:bottom w:val="single" w:sz="4" w:space="0" w:color="auto"/>
                    <w:right w:val="single" w:sz="4" w:space="0" w:color="auto"/>
                  </w:tcBorders>
                  <w:shd w:val="clear" w:color="auto" w:fill="auto"/>
                  <w:vAlign w:val="center"/>
                  <w:hideMark/>
                </w:tcPr>
                <w:p w14:paraId="28E866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B910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A9F54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062BE5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CB368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362</w:t>
                  </w:r>
                </w:p>
              </w:tc>
              <w:tc>
                <w:tcPr>
                  <w:tcW w:w="1491" w:type="dxa"/>
                  <w:tcBorders>
                    <w:top w:val="nil"/>
                    <w:left w:val="nil"/>
                    <w:bottom w:val="single" w:sz="4" w:space="0" w:color="auto"/>
                    <w:right w:val="single" w:sz="4" w:space="0" w:color="auto"/>
                  </w:tcBorders>
                  <w:shd w:val="clear" w:color="auto" w:fill="auto"/>
                  <w:noWrap/>
                  <w:vAlign w:val="center"/>
                  <w:hideMark/>
                </w:tcPr>
                <w:p w14:paraId="59B7248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606210664.00</w:t>
                  </w:r>
                </w:p>
              </w:tc>
              <w:tc>
                <w:tcPr>
                  <w:tcW w:w="5103" w:type="dxa"/>
                  <w:tcBorders>
                    <w:top w:val="nil"/>
                    <w:left w:val="nil"/>
                    <w:bottom w:val="single" w:sz="4" w:space="0" w:color="auto"/>
                    <w:right w:val="single" w:sz="4" w:space="0" w:color="auto"/>
                  </w:tcBorders>
                  <w:shd w:val="clear" w:color="auto" w:fill="auto"/>
                  <w:vAlign w:val="bottom"/>
                  <w:hideMark/>
                </w:tcPr>
                <w:p w14:paraId="62013518" w14:textId="6CA4014B"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w:t>
                  </w:r>
                  <w:r w:rsidR="008B1BDB">
                    <w:rPr>
                      <w:rFonts w:ascii="Calibri" w:hAnsi="Calibri" w:cs="Calibri"/>
                      <w:color w:val="000000"/>
                      <w:sz w:val="18"/>
                      <w:szCs w:val="18"/>
                      <w:lang w:val="es-MX" w:eastAsia="es-MX"/>
                    </w:rPr>
                    <w:t xml:space="preserve"> </w:t>
                  </w:r>
                  <w:r w:rsidRPr="00F05F56">
                    <w:rPr>
                      <w:rFonts w:ascii="Calibri" w:hAnsi="Calibri" w:cs="Calibri"/>
                      <w:color w:val="000000"/>
                      <w:sz w:val="18"/>
                      <w:szCs w:val="18"/>
                      <w:lang w:val="es-MX" w:eastAsia="es-MX"/>
                    </w:rPr>
                    <w:t>ANTIESTATICO, HIPOALERGENICO; AJUSTE NASAL MOLDEABLE QUESE ADAPTA A LA CARA IMPIDIENDO EL PASO DEL AIRE. CON BANDAS O AJUSTE ELASTICO ENTORCHADO A LA CABEZA. DESECHABLE. PIEZA.</w:t>
                  </w:r>
                </w:p>
              </w:tc>
              <w:tc>
                <w:tcPr>
                  <w:tcW w:w="1060" w:type="dxa"/>
                  <w:tcBorders>
                    <w:top w:val="nil"/>
                    <w:left w:val="nil"/>
                    <w:bottom w:val="single" w:sz="4" w:space="0" w:color="auto"/>
                    <w:right w:val="single" w:sz="4" w:space="0" w:color="auto"/>
                  </w:tcBorders>
                  <w:shd w:val="clear" w:color="auto" w:fill="auto"/>
                  <w:vAlign w:val="center"/>
                  <w:hideMark/>
                </w:tcPr>
                <w:p w14:paraId="635EC2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5FEC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00A91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28,347</w:t>
                  </w:r>
                </w:p>
              </w:tc>
            </w:tr>
            <w:tr w:rsidR="00F05F56" w:rsidRPr="00F05F56" w14:paraId="4757E8B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72D5F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363</w:t>
                  </w:r>
                </w:p>
              </w:tc>
              <w:tc>
                <w:tcPr>
                  <w:tcW w:w="1491" w:type="dxa"/>
                  <w:tcBorders>
                    <w:top w:val="nil"/>
                    <w:left w:val="nil"/>
                    <w:bottom w:val="single" w:sz="4" w:space="0" w:color="auto"/>
                    <w:right w:val="single" w:sz="4" w:space="0" w:color="auto"/>
                  </w:tcBorders>
                  <w:shd w:val="clear" w:color="auto" w:fill="auto"/>
                  <w:noWrap/>
                  <w:vAlign w:val="center"/>
                  <w:hideMark/>
                </w:tcPr>
                <w:p w14:paraId="62C7FF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606240158.00</w:t>
                  </w:r>
                </w:p>
              </w:tc>
              <w:tc>
                <w:tcPr>
                  <w:tcW w:w="5103" w:type="dxa"/>
                  <w:tcBorders>
                    <w:top w:val="nil"/>
                    <w:left w:val="nil"/>
                    <w:bottom w:val="single" w:sz="4" w:space="0" w:color="auto"/>
                    <w:right w:val="single" w:sz="4" w:space="0" w:color="auto"/>
                  </w:tcBorders>
                  <w:shd w:val="clear" w:color="auto" w:fill="auto"/>
                  <w:vAlign w:val="bottom"/>
                  <w:hideMark/>
                </w:tcPr>
                <w:p w14:paraId="2DA1606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w:t>
                  </w:r>
                  <w:r w:rsidRPr="00F05F56">
                    <w:rPr>
                      <w:rFonts w:ascii="Calibri" w:hAnsi="Calibri" w:cs="Calibri"/>
                      <w:color w:val="000000"/>
                      <w:sz w:val="18"/>
                      <w:szCs w:val="18"/>
                      <w:lang w:val="es-MX" w:eastAsia="es-MX"/>
                    </w:rPr>
                    <w:lastRenderedPageBreak/>
                    <w:t>CLORHÍDRICO NF PARA REGULAR EL PH AGUA PURIFICADA USP C.S. FRASCO GOTERO CON 10 ML.</w:t>
                  </w:r>
                </w:p>
              </w:tc>
              <w:tc>
                <w:tcPr>
                  <w:tcW w:w="1060" w:type="dxa"/>
                  <w:tcBorders>
                    <w:top w:val="nil"/>
                    <w:left w:val="nil"/>
                    <w:bottom w:val="single" w:sz="4" w:space="0" w:color="auto"/>
                    <w:right w:val="single" w:sz="4" w:space="0" w:color="auto"/>
                  </w:tcBorders>
                  <w:shd w:val="clear" w:color="auto" w:fill="auto"/>
                  <w:vAlign w:val="center"/>
                  <w:hideMark/>
                </w:tcPr>
                <w:p w14:paraId="22FC7B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FRASCO</w:t>
                  </w:r>
                </w:p>
              </w:tc>
              <w:tc>
                <w:tcPr>
                  <w:tcW w:w="1276" w:type="dxa"/>
                  <w:tcBorders>
                    <w:top w:val="nil"/>
                    <w:left w:val="nil"/>
                    <w:bottom w:val="single" w:sz="4" w:space="0" w:color="auto"/>
                    <w:right w:val="single" w:sz="4" w:space="0" w:color="auto"/>
                  </w:tcBorders>
                  <w:shd w:val="clear" w:color="auto" w:fill="auto"/>
                  <w:noWrap/>
                  <w:vAlign w:val="center"/>
                  <w:hideMark/>
                </w:tcPr>
                <w:p w14:paraId="4B1EAC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CD418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F096B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2881E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364</w:t>
                  </w:r>
                </w:p>
              </w:tc>
              <w:tc>
                <w:tcPr>
                  <w:tcW w:w="1491" w:type="dxa"/>
                  <w:tcBorders>
                    <w:top w:val="nil"/>
                    <w:left w:val="nil"/>
                    <w:bottom w:val="single" w:sz="4" w:space="0" w:color="auto"/>
                    <w:right w:val="single" w:sz="4" w:space="0" w:color="auto"/>
                  </w:tcBorders>
                  <w:shd w:val="clear" w:color="auto" w:fill="auto"/>
                  <w:noWrap/>
                  <w:vAlign w:val="center"/>
                  <w:hideMark/>
                </w:tcPr>
                <w:p w14:paraId="0AFAB92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606810034.00</w:t>
                  </w:r>
                </w:p>
              </w:tc>
              <w:tc>
                <w:tcPr>
                  <w:tcW w:w="5103" w:type="dxa"/>
                  <w:tcBorders>
                    <w:top w:val="nil"/>
                    <w:left w:val="nil"/>
                    <w:bottom w:val="single" w:sz="4" w:space="0" w:color="auto"/>
                    <w:right w:val="single" w:sz="4" w:space="0" w:color="auto"/>
                  </w:tcBorders>
                  <w:shd w:val="clear" w:color="auto" w:fill="auto"/>
                  <w:vAlign w:val="bottom"/>
                  <w:hideMark/>
                </w:tcPr>
                <w:p w14:paraId="4F9E035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PAÑAL DE FORMA ANATOMICA DESECHABLE PARA NIÑO, MEDIDA: CHICO</w:t>
                  </w:r>
                </w:p>
              </w:tc>
              <w:tc>
                <w:tcPr>
                  <w:tcW w:w="1060" w:type="dxa"/>
                  <w:tcBorders>
                    <w:top w:val="nil"/>
                    <w:left w:val="nil"/>
                    <w:bottom w:val="single" w:sz="4" w:space="0" w:color="auto"/>
                    <w:right w:val="single" w:sz="4" w:space="0" w:color="auto"/>
                  </w:tcBorders>
                  <w:shd w:val="clear" w:color="auto" w:fill="auto"/>
                  <w:vAlign w:val="center"/>
                  <w:hideMark/>
                </w:tcPr>
                <w:p w14:paraId="7BF298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D1C2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10BB5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61,429</w:t>
                  </w:r>
                </w:p>
              </w:tc>
            </w:tr>
            <w:tr w:rsidR="00F05F56" w:rsidRPr="00F05F56" w14:paraId="70CDFAA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2D17E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365</w:t>
                  </w:r>
                </w:p>
              </w:tc>
              <w:tc>
                <w:tcPr>
                  <w:tcW w:w="1491" w:type="dxa"/>
                  <w:tcBorders>
                    <w:top w:val="nil"/>
                    <w:left w:val="nil"/>
                    <w:bottom w:val="single" w:sz="4" w:space="0" w:color="auto"/>
                    <w:right w:val="single" w:sz="4" w:space="0" w:color="auto"/>
                  </w:tcBorders>
                  <w:shd w:val="clear" w:color="auto" w:fill="auto"/>
                  <w:noWrap/>
                  <w:vAlign w:val="center"/>
                  <w:hideMark/>
                </w:tcPr>
                <w:p w14:paraId="19EA420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606810042.00</w:t>
                  </w:r>
                </w:p>
              </w:tc>
              <w:tc>
                <w:tcPr>
                  <w:tcW w:w="5103" w:type="dxa"/>
                  <w:tcBorders>
                    <w:top w:val="nil"/>
                    <w:left w:val="nil"/>
                    <w:bottom w:val="single" w:sz="4" w:space="0" w:color="auto"/>
                    <w:right w:val="single" w:sz="4" w:space="0" w:color="auto"/>
                  </w:tcBorders>
                  <w:shd w:val="clear" w:color="auto" w:fill="auto"/>
                  <w:vAlign w:val="bottom"/>
                  <w:hideMark/>
                </w:tcPr>
                <w:p w14:paraId="4AF401E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PAÑAL DE FORMA ANATOMICA DESECHABLE PARA NIÑO, MEDIDA: MEDIANO</w:t>
                  </w:r>
                </w:p>
              </w:tc>
              <w:tc>
                <w:tcPr>
                  <w:tcW w:w="1060" w:type="dxa"/>
                  <w:tcBorders>
                    <w:top w:val="nil"/>
                    <w:left w:val="nil"/>
                    <w:bottom w:val="single" w:sz="4" w:space="0" w:color="auto"/>
                    <w:right w:val="single" w:sz="4" w:space="0" w:color="auto"/>
                  </w:tcBorders>
                  <w:shd w:val="clear" w:color="auto" w:fill="auto"/>
                  <w:vAlign w:val="center"/>
                  <w:hideMark/>
                </w:tcPr>
                <w:p w14:paraId="0DF8C7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08F8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43382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1,054</w:t>
                  </w:r>
                </w:p>
              </w:tc>
            </w:tr>
            <w:tr w:rsidR="00F05F56" w:rsidRPr="00F05F56" w14:paraId="2FC6675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157A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366</w:t>
                  </w:r>
                </w:p>
              </w:tc>
              <w:tc>
                <w:tcPr>
                  <w:tcW w:w="1491" w:type="dxa"/>
                  <w:tcBorders>
                    <w:top w:val="nil"/>
                    <w:left w:val="nil"/>
                    <w:bottom w:val="single" w:sz="4" w:space="0" w:color="auto"/>
                    <w:right w:val="single" w:sz="4" w:space="0" w:color="auto"/>
                  </w:tcBorders>
                  <w:shd w:val="clear" w:color="auto" w:fill="auto"/>
                  <w:noWrap/>
                  <w:vAlign w:val="center"/>
                  <w:hideMark/>
                </w:tcPr>
                <w:p w14:paraId="381916E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606810059.00</w:t>
                  </w:r>
                </w:p>
              </w:tc>
              <w:tc>
                <w:tcPr>
                  <w:tcW w:w="5103" w:type="dxa"/>
                  <w:tcBorders>
                    <w:top w:val="nil"/>
                    <w:left w:val="nil"/>
                    <w:bottom w:val="single" w:sz="4" w:space="0" w:color="auto"/>
                    <w:right w:val="single" w:sz="4" w:space="0" w:color="auto"/>
                  </w:tcBorders>
                  <w:shd w:val="clear" w:color="auto" w:fill="auto"/>
                  <w:vAlign w:val="bottom"/>
                  <w:hideMark/>
                </w:tcPr>
                <w:p w14:paraId="3591A3F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PAÑAL DE FORMA ANATOMICA DESECHABLE PARA NIÑO, MEDIDA: GRANDE</w:t>
                  </w:r>
                </w:p>
              </w:tc>
              <w:tc>
                <w:tcPr>
                  <w:tcW w:w="1060" w:type="dxa"/>
                  <w:tcBorders>
                    <w:top w:val="nil"/>
                    <w:left w:val="nil"/>
                    <w:bottom w:val="single" w:sz="4" w:space="0" w:color="auto"/>
                    <w:right w:val="single" w:sz="4" w:space="0" w:color="auto"/>
                  </w:tcBorders>
                  <w:shd w:val="clear" w:color="auto" w:fill="auto"/>
                  <w:vAlign w:val="center"/>
                  <w:hideMark/>
                </w:tcPr>
                <w:p w14:paraId="2F4B3B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4396D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209A2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406</w:t>
                  </w:r>
                </w:p>
              </w:tc>
            </w:tr>
            <w:tr w:rsidR="00F05F56" w:rsidRPr="00F05F56" w14:paraId="6BD7BC4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9765B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367</w:t>
                  </w:r>
                </w:p>
              </w:tc>
              <w:tc>
                <w:tcPr>
                  <w:tcW w:w="1491" w:type="dxa"/>
                  <w:tcBorders>
                    <w:top w:val="nil"/>
                    <w:left w:val="nil"/>
                    <w:bottom w:val="single" w:sz="4" w:space="0" w:color="auto"/>
                    <w:right w:val="single" w:sz="4" w:space="0" w:color="auto"/>
                  </w:tcBorders>
                  <w:shd w:val="clear" w:color="auto" w:fill="auto"/>
                  <w:noWrap/>
                  <w:vAlign w:val="center"/>
                  <w:hideMark/>
                </w:tcPr>
                <w:p w14:paraId="7C93C10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606810067.00</w:t>
                  </w:r>
                </w:p>
              </w:tc>
              <w:tc>
                <w:tcPr>
                  <w:tcW w:w="5103" w:type="dxa"/>
                  <w:tcBorders>
                    <w:top w:val="nil"/>
                    <w:left w:val="nil"/>
                    <w:bottom w:val="single" w:sz="4" w:space="0" w:color="auto"/>
                    <w:right w:val="single" w:sz="4" w:space="0" w:color="auto"/>
                  </w:tcBorders>
                  <w:shd w:val="clear" w:color="auto" w:fill="auto"/>
                  <w:vAlign w:val="bottom"/>
                  <w:hideMark/>
                </w:tcPr>
                <w:p w14:paraId="4B603B6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PAÑAL PREDOBLADO, DESECHABLE PARA ADULTO</w:t>
                  </w:r>
                </w:p>
              </w:tc>
              <w:tc>
                <w:tcPr>
                  <w:tcW w:w="1060" w:type="dxa"/>
                  <w:tcBorders>
                    <w:top w:val="nil"/>
                    <w:left w:val="nil"/>
                    <w:bottom w:val="single" w:sz="4" w:space="0" w:color="auto"/>
                    <w:right w:val="single" w:sz="4" w:space="0" w:color="auto"/>
                  </w:tcBorders>
                  <w:shd w:val="clear" w:color="auto" w:fill="auto"/>
                  <w:vAlign w:val="center"/>
                  <w:hideMark/>
                </w:tcPr>
                <w:p w14:paraId="45D3919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8550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69831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125,875</w:t>
                  </w:r>
                </w:p>
              </w:tc>
            </w:tr>
            <w:tr w:rsidR="00F05F56" w:rsidRPr="00F05F56" w14:paraId="52775FB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E5E30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368</w:t>
                  </w:r>
                </w:p>
              </w:tc>
              <w:tc>
                <w:tcPr>
                  <w:tcW w:w="1491" w:type="dxa"/>
                  <w:tcBorders>
                    <w:top w:val="nil"/>
                    <w:left w:val="nil"/>
                    <w:bottom w:val="single" w:sz="4" w:space="0" w:color="auto"/>
                    <w:right w:val="single" w:sz="4" w:space="0" w:color="auto"/>
                  </w:tcBorders>
                  <w:shd w:val="clear" w:color="auto" w:fill="auto"/>
                  <w:noWrap/>
                  <w:vAlign w:val="center"/>
                  <w:hideMark/>
                </w:tcPr>
                <w:p w14:paraId="0E6B26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606850766.00</w:t>
                  </w:r>
                </w:p>
              </w:tc>
              <w:tc>
                <w:tcPr>
                  <w:tcW w:w="5103" w:type="dxa"/>
                  <w:tcBorders>
                    <w:top w:val="nil"/>
                    <w:left w:val="nil"/>
                    <w:bottom w:val="single" w:sz="4" w:space="0" w:color="auto"/>
                    <w:right w:val="single" w:sz="4" w:space="0" w:color="auto"/>
                  </w:tcBorders>
                  <w:shd w:val="clear" w:color="auto" w:fill="auto"/>
                  <w:vAlign w:val="bottom"/>
                  <w:hideMark/>
                </w:tcPr>
                <w:p w14:paraId="3FAF36D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PAPEL GRAFICADOR CON REACTIVO QUIMICO, PARA ESTERILIZACION A VAPOR TIPO BOWIE DICK.PAQUETE CON 50 HOJAS.</w:t>
                  </w:r>
                </w:p>
              </w:tc>
              <w:tc>
                <w:tcPr>
                  <w:tcW w:w="1060" w:type="dxa"/>
                  <w:tcBorders>
                    <w:top w:val="nil"/>
                    <w:left w:val="nil"/>
                    <w:bottom w:val="single" w:sz="4" w:space="0" w:color="auto"/>
                    <w:right w:val="single" w:sz="4" w:space="0" w:color="auto"/>
                  </w:tcBorders>
                  <w:shd w:val="clear" w:color="auto" w:fill="auto"/>
                  <w:vAlign w:val="center"/>
                  <w:hideMark/>
                </w:tcPr>
                <w:p w14:paraId="3FD886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PAQUETE</w:t>
                  </w:r>
                </w:p>
              </w:tc>
              <w:tc>
                <w:tcPr>
                  <w:tcW w:w="1276" w:type="dxa"/>
                  <w:tcBorders>
                    <w:top w:val="nil"/>
                    <w:left w:val="nil"/>
                    <w:bottom w:val="single" w:sz="4" w:space="0" w:color="auto"/>
                    <w:right w:val="single" w:sz="4" w:space="0" w:color="auto"/>
                  </w:tcBorders>
                  <w:shd w:val="clear" w:color="auto" w:fill="auto"/>
                  <w:noWrap/>
                  <w:vAlign w:val="center"/>
                  <w:hideMark/>
                </w:tcPr>
                <w:p w14:paraId="70A876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9D52EF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151</w:t>
                  </w:r>
                </w:p>
              </w:tc>
            </w:tr>
            <w:tr w:rsidR="00F05F56" w:rsidRPr="00F05F56" w14:paraId="3730517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89FF33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369</w:t>
                  </w:r>
                </w:p>
              </w:tc>
              <w:tc>
                <w:tcPr>
                  <w:tcW w:w="1491" w:type="dxa"/>
                  <w:tcBorders>
                    <w:top w:val="nil"/>
                    <w:left w:val="nil"/>
                    <w:bottom w:val="single" w:sz="4" w:space="0" w:color="auto"/>
                    <w:right w:val="single" w:sz="4" w:space="0" w:color="auto"/>
                  </w:tcBorders>
                  <w:shd w:val="clear" w:color="auto" w:fill="auto"/>
                  <w:noWrap/>
                  <w:vAlign w:val="center"/>
                  <w:hideMark/>
                </w:tcPr>
                <w:p w14:paraId="3B41F8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606930014.00</w:t>
                  </w:r>
                </w:p>
              </w:tc>
              <w:tc>
                <w:tcPr>
                  <w:tcW w:w="5103" w:type="dxa"/>
                  <w:tcBorders>
                    <w:top w:val="nil"/>
                    <w:left w:val="nil"/>
                    <w:bottom w:val="single" w:sz="4" w:space="0" w:color="auto"/>
                    <w:right w:val="single" w:sz="4" w:space="0" w:color="auto"/>
                  </w:tcBorders>
                  <w:shd w:val="clear" w:color="auto" w:fill="auto"/>
                  <w:vAlign w:val="bottom"/>
                  <w:hideMark/>
                </w:tcPr>
                <w:p w14:paraId="6CDA612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PARAFINA CON PUNTO DE FUSION DE 40 GRADOS A 51 GRADOS C. BLOQUE DE 3 A 10 KG.</w:t>
                  </w:r>
                </w:p>
              </w:tc>
              <w:tc>
                <w:tcPr>
                  <w:tcW w:w="1060" w:type="dxa"/>
                  <w:tcBorders>
                    <w:top w:val="nil"/>
                    <w:left w:val="nil"/>
                    <w:bottom w:val="single" w:sz="4" w:space="0" w:color="auto"/>
                    <w:right w:val="single" w:sz="4" w:space="0" w:color="auto"/>
                  </w:tcBorders>
                  <w:shd w:val="clear" w:color="auto" w:fill="auto"/>
                  <w:vAlign w:val="center"/>
                  <w:hideMark/>
                </w:tcPr>
                <w:p w14:paraId="10CD5B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13DEF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2C867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98F32F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B2E7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370</w:t>
                  </w:r>
                </w:p>
              </w:tc>
              <w:tc>
                <w:tcPr>
                  <w:tcW w:w="1491" w:type="dxa"/>
                  <w:tcBorders>
                    <w:top w:val="nil"/>
                    <w:left w:val="nil"/>
                    <w:bottom w:val="single" w:sz="4" w:space="0" w:color="auto"/>
                    <w:right w:val="single" w:sz="4" w:space="0" w:color="auto"/>
                  </w:tcBorders>
                  <w:shd w:val="clear" w:color="auto" w:fill="auto"/>
                  <w:noWrap/>
                  <w:vAlign w:val="center"/>
                  <w:hideMark/>
                </w:tcPr>
                <w:p w14:paraId="116231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606970267.00</w:t>
                  </w:r>
                </w:p>
              </w:tc>
              <w:tc>
                <w:tcPr>
                  <w:tcW w:w="5103" w:type="dxa"/>
                  <w:tcBorders>
                    <w:top w:val="nil"/>
                    <w:left w:val="nil"/>
                    <w:bottom w:val="single" w:sz="4" w:space="0" w:color="auto"/>
                    <w:right w:val="single" w:sz="4" w:space="0" w:color="auto"/>
                  </w:tcBorders>
                  <w:shd w:val="clear" w:color="auto" w:fill="auto"/>
                  <w:vAlign w:val="bottom"/>
                  <w:hideMark/>
                </w:tcPr>
                <w:p w14:paraId="7F0C125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PASTA O GEL CONDUCTIVA. PARA ELECTROCARDIOGRAMA. ENVASE CON 120 ML.</w:t>
                  </w:r>
                </w:p>
              </w:tc>
              <w:tc>
                <w:tcPr>
                  <w:tcW w:w="1060" w:type="dxa"/>
                  <w:tcBorders>
                    <w:top w:val="nil"/>
                    <w:left w:val="nil"/>
                    <w:bottom w:val="single" w:sz="4" w:space="0" w:color="auto"/>
                    <w:right w:val="single" w:sz="4" w:space="0" w:color="auto"/>
                  </w:tcBorders>
                  <w:shd w:val="clear" w:color="auto" w:fill="auto"/>
                  <w:vAlign w:val="center"/>
                  <w:hideMark/>
                </w:tcPr>
                <w:p w14:paraId="0D29CE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D2DF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D716B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260CAF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5A1ED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371</w:t>
                  </w:r>
                </w:p>
              </w:tc>
              <w:tc>
                <w:tcPr>
                  <w:tcW w:w="1491" w:type="dxa"/>
                  <w:tcBorders>
                    <w:top w:val="nil"/>
                    <w:left w:val="nil"/>
                    <w:bottom w:val="single" w:sz="4" w:space="0" w:color="auto"/>
                    <w:right w:val="single" w:sz="4" w:space="0" w:color="auto"/>
                  </w:tcBorders>
                  <w:shd w:val="clear" w:color="auto" w:fill="auto"/>
                  <w:noWrap/>
                  <w:vAlign w:val="center"/>
                  <w:hideMark/>
                </w:tcPr>
                <w:p w14:paraId="001FC4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607010360.00</w:t>
                  </w:r>
                </w:p>
              </w:tc>
              <w:tc>
                <w:tcPr>
                  <w:tcW w:w="5103" w:type="dxa"/>
                  <w:tcBorders>
                    <w:top w:val="nil"/>
                    <w:left w:val="nil"/>
                    <w:bottom w:val="single" w:sz="4" w:space="0" w:color="auto"/>
                    <w:right w:val="single" w:sz="4" w:space="0" w:color="auto"/>
                  </w:tcBorders>
                  <w:shd w:val="clear" w:color="auto" w:fill="auto"/>
                  <w:vAlign w:val="bottom"/>
                  <w:hideMark/>
                </w:tcPr>
                <w:p w14:paraId="5DC6F22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PERILLA, PARA ASPIRACION DE SECRECIONES. DE HULE. NO.2</w:t>
                  </w:r>
                </w:p>
              </w:tc>
              <w:tc>
                <w:tcPr>
                  <w:tcW w:w="1060" w:type="dxa"/>
                  <w:tcBorders>
                    <w:top w:val="nil"/>
                    <w:left w:val="nil"/>
                    <w:bottom w:val="single" w:sz="4" w:space="0" w:color="auto"/>
                    <w:right w:val="single" w:sz="4" w:space="0" w:color="auto"/>
                  </w:tcBorders>
                  <w:shd w:val="clear" w:color="auto" w:fill="auto"/>
                  <w:vAlign w:val="center"/>
                  <w:hideMark/>
                </w:tcPr>
                <w:p w14:paraId="3444E6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39D9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47179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B120B2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657D1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372</w:t>
                  </w:r>
                </w:p>
              </w:tc>
              <w:tc>
                <w:tcPr>
                  <w:tcW w:w="1491" w:type="dxa"/>
                  <w:tcBorders>
                    <w:top w:val="nil"/>
                    <w:left w:val="nil"/>
                    <w:bottom w:val="single" w:sz="4" w:space="0" w:color="auto"/>
                    <w:right w:val="single" w:sz="4" w:space="0" w:color="auto"/>
                  </w:tcBorders>
                  <w:shd w:val="clear" w:color="auto" w:fill="auto"/>
                  <w:noWrap/>
                  <w:vAlign w:val="center"/>
                  <w:hideMark/>
                </w:tcPr>
                <w:p w14:paraId="121999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607010378.00</w:t>
                  </w:r>
                </w:p>
              </w:tc>
              <w:tc>
                <w:tcPr>
                  <w:tcW w:w="5103" w:type="dxa"/>
                  <w:tcBorders>
                    <w:top w:val="nil"/>
                    <w:left w:val="nil"/>
                    <w:bottom w:val="single" w:sz="4" w:space="0" w:color="auto"/>
                    <w:right w:val="single" w:sz="4" w:space="0" w:color="auto"/>
                  </w:tcBorders>
                  <w:shd w:val="clear" w:color="auto" w:fill="auto"/>
                  <w:vAlign w:val="bottom"/>
                  <w:hideMark/>
                </w:tcPr>
                <w:p w14:paraId="7B19AB1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PERILLA PARA ASPIRACION DE SECRECIONES DE HULE NO. 4</w:t>
                  </w:r>
                </w:p>
              </w:tc>
              <w:tc>
                <w:tcPr>
                  <w:tcW w:w="1060" w:type="dxa"/>
                  <w:tcBorders>
                    <w:top w:val="nil"/>
                    <w:left w:val="nil"/>
                    <w:bottom w:val="single" w:sz="4" w:space="0" w:color="auto"/>
                    <w:right w:val="single" w:sz="4" w:space="0" w:color="auto"/>
                  </w:tcBorders>
                  <w:shd w:val="clear" w:color="auto" w:fill="auto"/>
                  <w:vAlign w:val="center"/>
                  <w:hideMark/>
                </w:tcPr>
                <w:p w14:paraId="22C515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CD23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CB308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254</w:t>
                  </w:r>
                </w:p>
              </w:tc>
            </w:tr>
            <w:tr w:rsidR="00F05F56" w:rsidRPr="00F05F56" w14:paraId="61BFFF6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42BC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373</w:t>
                  </w:r>
                </w:p>
              </w:tc>
              <w:tc>
                <w:tcPr>
                  <w:tcW w:w="1491" w:type="dxa"/>
                  <w:tcBorders>
                    <w:top w:val="nil"/>
                    <w:left w:val="nil"/>
                    <w:bottom w:val="single" w:sz="4" w:space="0" w:color="auto"/>
                    <w:right w:val="single" w:sz="4" w:space="0" w:color="auto"/>
                  </w:tcBorders>
                  <w:shd w:val="clear" w:color="auto" w:fill="auto"/>
                  <w:noWrap/>
                  <w:vAlign w:val="center"/>
                  <w:hideMark/>
                </w:tcPr>
                <w:p w14:paraId="1133F8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607110046.00</w:t>
                  </w:r>
                </w:p>
              </w:tc>
              <w:tc>
                <w:tcPr>
                  <w:tcW w:w="5103" w:type="dxa"/>
                  <w:tcBorders>
                    <w:top w:val="nil"/>
                    <w:left w:val="nil"/>
                    <w:bottom w:val="single" w:sz="4" w:space="0" w:color="auto"/>
                    <w:right w:val="single" w:sz="4" w:space="0" w:color="auto"/>
                  </w:tcBorders>
                  <w:shd w:val="clear" w:color="auto" w:fill="auto"/>
                  <w:vAlign w:val="bottom"/>
                  <w:hideMark/>
                </w:tcPr>
                <w:p w14:paraId="11CCCF7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CONTROLES BIOLOGICOS PARA MATERIAL ESTERILIZADO EN VAPOR</w:t>
                  </w:r>
                </w:p>
              </w:tc>
              <w:tc>
                <w:tcPr>
                  <w:tcW w:w="1060" w:type="dxa"/>
                  <w:tcBorders>
                    <w:top w:val="nil"/>
                    <w:left w:val="nil"/>
                    <w:bottom w:val="single" w:sz="4" w:space="0" w:color="auto"/>
                    <w:right w:val="single" w:sz="4" w:space="0" w:color="auto"/>
                  </w:tcBorders>
                  <w:shd w:val="clear" w:color="auto" w:fill="auto"/>
                  <w:vAlign w:val="center"/>
                  <w:hideMark/>
                </w:tcPr>
                <w:p w14:paraId="793F2E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E0B4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278076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24BEA4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DB549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374</w:t>
                  </w:r>
                </w:p>
              </w:tc>
              <w:tc>
                <w:tcPr>
                  <w:tcW w:w="1491" w:type="dxa"/>
                  <w:tcBorders>
                    <w:top w:val="nil"/>
                    <w:left w:val="nil"/>
                    <w:bottom w:val="single" w:sz="4" w:space="0" w:color="auto"/>
                    <w:right w:val="single" w:sz="4" w:space="0" w:color="auto"/>
                  </w:tcBorders>
                  <w:shd w:val="clear" w:color="auto" w:fill="auto"/>
                  <w:noWrap/>
                  <w:vAlign w:val="center"/>
                  <w:hideMark/>
                </w:tcPr>
                <w:p w14:paraId="4EC0CB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607110145.00</w:t>
                  </w:r>
                </w:p>
              </w:tc>
              <w:tc>
                <w:tcPr>
                  <w:tcW w:w="5103" w:type="dxa"/>
                  <w:tcBorders>
                    <w:top w:val="nil"/>
                    <w:left w:val="nil"/>
                    <w:bottom w:val="single" w:sz="4" w:space="0" w:color="auto"/>
                    <w:right w:val="single" w:sz="4" w:space="0" w:color="auto"/>
                  </w:tcBorders>
                  <w:shd w:val="clear" w:color="auto" w:fill="auto"/>
                  <w:vAlign w:val="bottom"/>
                  <w:hideMark/>
                </w:tcPr>
                <w:p w14:paraId="5544E0D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1060" w:type="dxa"/>
                  <w:tcBorders>
                    <w:top w:val="nil"/>
                    <w:left w:val="nil"/>
                    <w:bottom w:val="single" w:sz="4" w:space="0" w:color="auto"/>
                    <w:right w:val="single" w:sz="4" w:space="0" w:color="auto"/>
                  </w:tcBorders>
                  <w:shd w:val="clear" w:color="auto" w:fill="auto"/>
                  <w:vAlign w:val="center"/>
                  <w:hideMark/>
                </w:tcPr>
                <w:p w14:paraId="4E720F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C06C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1EEBE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3,422</w:t>
                  </w:r>
                </w:p>
              </w:tc>
            </w:tr>
            <w:tr w:rsidR="00F05F56" w:rsidRPr="00F05F56" w14:paraId="2643D80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567BA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375</w:t>
                  </w:r>
                </w:p>
              </w:tc>
              <w:tc>
                <w:tcPr>
                  <w:tcW w:w="1491" w:type="dxa"/>
                  <w:tcBorders>
                    <w:top w:val="nil"/>
                    <w:left w:val="nil"/>
                    <w:bottom w:val="single" w:sz="4" w:space="0" w:color="auto"/>
                    <w:right w:val="single" w:sz="4" w:space="0" w:color="auto"/>
                  </w:tcBorders>
                  <w:shd w:val="clear" w:color="auto" w:fill="auto"/>
                  <w:noWrap/>
                  <w:vAlign w:val="center"/>
                  <w:hideMark/>
                </w:tcPr>
                <w:p w14:paraId="7762F6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607400025.00</w:t>
                  </w:r>
                </w:p>
              </w:tc>
              <w:tc>
                <w:tcPr>
                  <w:tcW w:w="5103" w:type="dxa"/>
                  <w:tcBorders>
                    <w:top w:val="nil"/>
                    <w:left w:val="nil"/>
                    <w:bottom w:val="single" w:sz="4" w:space="0" w:color="auto"/>
                    <w:right w:val="single" w:sz="4" w:space="0" w:color="auto"/>
                  </w:tcBorders>
                  <w:shd w:val="clear" w:color="auto" w:fill="auto"/>
                  <w:vAlign w:val="bottom"/>
                  <w:hideMark/>
                </w:tcPr>
                <w:p w14:paraId="2A8E3D7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PROTECTOR DE PIEL. TINTURA DE BENJUI AL 20%.    1000 ML.</w:t>
                  </w:r>
                </w:p>
              </w:tc>
              <w:tc>
                <w:tcPr>
                  <w:tcW w:w="1060" w:type="dxa"/>
                  <w:tcBorders>
                    <w:top w:val="nil"/>
                    <w:left w:val="nil"/>
                    <w:bottom w:val="single" w:sz="4" w:space="0" w:color="auto"/>
                    <w:right w:val="single" w:sz="4" w:space="0" w:color="auto"/>
                  </w:tcBorders>
                  <w:shd w:val="clear" w:color="auto" w:fill="auto"/>
                  <w:vAlign w:val="center"/>
                  <w:hideMark/>
                </w:tcPr>
                <w:p w14:paraId="2DD898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6069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CAB9B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77</w:t>
                  </w:r>
                </w:p>
              </w:tc>
            </w:tr>
            <w:tr w:rsidR="00F05F56" w:rsidRPr="00F05F56" w14:paraId="4E462B0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3C28A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376</w:t>
                  </w:r>
                </w:p>
              </w:tc>
              <w:tc>
                <w:tcPr>
                  <w:tcW w:w="1491" w:type="dxa"/>
                  <w:tcBorders>
                    <w:top w:val="nil"/>
                    <w:left w:val="nil"/>
                    <w:bottom w:val="single" w:sz="4" w:space="0" w:color="auto"/>
                    <w:right w:val="single" w:sz="4" w:space="0" w:color="auto"/>
                  </w:tcBorders>
                  <w:shd w:val="clear" w:color="auto" w:fill="auto"/>
                  <w:noWrap/>
                  <w:vAlign w:val="center"/>
                  <w:hideMark/>
                </w:tcPr>
                <w:p w14:paraId="294795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607710050.00</w:t>
                  </w:r>
                </w:p>
              </w:tc>
              <w:tc>
                <w:tcPr>
                  <w:tcW w:w="5103" w:type="dxa"/>
                  <w:tcBorders>
                    <w:top w:val="nil"/>
                    <w:left w:val="nil"/>
                    <w:bottom w:val="single" w:sz="4" w:space="0" w:color="auto"/>
                    <w:right w:val="single" w:sz="4" w:space="0" w:color="auto"/>
                  </w:tcBorders>
                  <w:shd w:val="clear" w:color="auto" w:fill="auto"/>
                  <w:vAlign w:val="bottom"/>
                  <w:hideMark/>
                </w:tcPr>
                <w:p w14:paraId="3A2C3F0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RASTRILLO CON DIENTES DE BORDES ROMOS Y HOJA DE UN FILO DESECHABLE</w:t>
                  </w:r>
                </w:p>
              </w:tc>
              <w:tc>
                <w:tcPr>
                  <w:tcW w:w="1060" w:type="dxa"/>
                  <w:tcBorders>
                    <w:top w:val="nil"/>
                    <w:left w:val="nil"/>
                    <w:bottom w:val="single" w:sz="4" w:space="0" w:color="auto"/>
                    <w:right w:val="single" w:sz="4" w:space="0" w:color="auto"/>
                  </w:tcBorders>
                  <w:shd w:val="clear" w:color="auto" w:fill="auto"/>
                  <w:vAlign w:val="center"/>
                  <w:hideMark/>
                </w:tcPr>
                <w:p w14:paraId="4E7AA61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42A3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7B325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182DF6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4ECE6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377</w:t>
                  </w:r>
                </w:p>
              </w:tc>
              <w:tc>
                <w:tcPr>
                  <w:tcW w:w="1491" w:type="dxa"/>
                  <w:tcBorders>
                    <w:top w:val="nil"/>
                    <w:left w:val="nil"/>
                    <w:bottom w:val="single" w:sz="4" w:space="0" w:color="auto"/>
                    <w:right w:val="single" w:sz="4" w:space="0" w:color="auto"/>
                  </w:tcBorders>
                  <w:shd w:val="clear" w:color="auto" w:fill="auto"/>
                  <w:noWrap/>
                  <w:vAlign w:val="center"/>
                  <w:hideMark/>
                </w:tcPr>
                <w:p w14:paraId="3F6343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607710068.00</w:t>
                  </w:r>
                </w:p>
              </w:tc>
              <w:tc>
                <w:tcPr>
                  <w:tcW w:w="5103" w:type="dxa"/>
                  <w:tcBorders>
                    <w:top w:val="nil"/>
                    <w:left w:val="nil"/>
                    <w:bottom w:val="single" w:sz="4" w:space="0" w:color="auto"/>
                    <w:right w:val="single" w:sz="4" w:space="0" w:color="auto"/>
                  </w:tcBorders>
                  <w:shd w:val="clear" w:color="auto" w:fill="auto"/>
                  <w:vAlign w:val="bottom"/>
                  <w:hideMark/>
                </w:tcPr>
                <w:p w14:paraId="5E2CCA2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RASTRILLO DE CABEZA FIJA, RECTANGULAR. DE 1 A </w:t>
                  </w:r>
                  <w:proofErr w:type="gramStart"/>
                  <w:r w:rsidRPr="00F05F56">
                    <w:rPr>
                      <w:rFonts w:ascii="Calibri" w:hAnsi="Calibri" w:cs="Calibri"/>
                      <w:color w:val="000000"/>
                      <w:sz w:val="18"/>
                      <w:szCs w:val="18"/>
                      <w:lang w:val="es-MX" w:eastAsia="es-MX"/>
                    </w:rPr>
                    <w:t>1.5  CM</w:t>
                  </w:r>
                  <w:proofErr w:type="gramEnd"/>
                  <w:r w:rsidRPr="00F05F56">
                    <w:rPr>
                      <w:rFonts w:ascii="Calibri" w:hAnsi="Calibri" w:cs="Calibri"/>
                      <w:color w:val="000000"/>
                      <w:sz w:val="18"/>
                      <w:szCs w:val="18"/>
                      <w:lang w:val="es-MX" w:eastAsia="es-MX"/>
                    </w:rPr>
                    <w:t xml:space="preserve"> DE ANCHO Y DE 3.5 A 4.5 CM DE LONGITUD. CON BORDE LISO, BANDA LUBRICANTE, DOBLE HOJA DE AFEITAR, SOBREPUESTAS, UNIDAS CADA 3 A 5 </w:t>
                  </w:r>
                  <w:proofErr w:type="gramStart"/>
                  <w:r w:rsidRPr="00F05F56">
                    <w:rPr>
                      <w:rFonts w:ascii="Calibri" w:hAnsi="Calibri" w:cs="Calibri"/>
                      <w:color w:val="000000"/>
                      <w:sz w:val="18"/>
                      <w:szCs w:val="18"/>
                      <w:lang w:val="es-MX" w:eastAsia="es-MX"/>
                    </w:rPr>
                    <w:t>MM  MANGO</w:t>
                  </w:r>
                  <w:proofErr w:type="gramEnd"/>
                  <w:r w:rsidRPr="00F05F56">
                    <w:rPr>
                      <w:rFonts w:ascii="Calibri" w:hAnsi="Calibri" w:cs="Calibri"/>
                      <w:color w:val="000000"/>
                      <w:sz w:val="18"/>
                      <w:szCs w:val="18"/>
                      <w:lang w:val="es-MX" w:eastAsia="es-MX"/>
                    </w:rPr>
                    <w:t xml:space="preserve">  RIGIDO, REFORZADO, RESISTENTE DE 7.5 A 10 CM. DE LONGITUD. CURVATURA O ANGULACION A LA UNION DE LA CABEZA.  DESECHABLES.</w:t>
                  </w:r>
                </w:p>
              </w:tc>
              <w:tc>
                <w:tcPr>
                  <w:tcW w:w="1060" w:type="dxa"/>
                  <w:tcBorders>
                    <w:top w:val="nil"/>
                    <w:left w:val="nil"/>
                    <w:bottom w:val="single" w:sz="4" w:space="0" w:color="auto"/>
                    <w:right w:val="single" w:sz="4" w:space="0" w:color="auto"/>
                  </w:tcBorders>
                  <w:shd w:val="clear" w:color="auto" w:fill="auto"/>
                  <w:vAlign w:val="center"/>
                  <w:hideMark/>
                </w:tcPr>
                <w:p w14:paraId="7753A9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F9BBA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41F5E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19,428</w:t>
                  </w:r>
                </w:p>
              </w:tc>
            </w:tr>
            <w:tr w:rsidR="00F05F56" w:rsidRPr="00F05F56" w14:paraId="6CA53DB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4C064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378</w:t>
                  </w:r>
                </w:p>
              </w:tc>
              <w:tc>
                <w:tcPr>
                  <w:tcW w:w="1491" w:type="dxa"/>
                  <w:tcBorders>
                    <w:top w:val="nil"/>
                    <w:left w:val="nil"/>
                    <w:bottom w:val="single" w:sz="4" w:space="0" w:color="auto"/>
                    <w:right w:val="single" w:sz="4" w:space="0" w:color="auto"/>
                  </w:tcBorders>
                  <w:shd w:val="clear" w:color="auto" w:fill="auto"/>
                  <w:noWrap/>
                  <w:vAlign w:val="center"/>
                  <w:hideMark/>
                </w:tcPr>
                <w:p w14:paraId="53EAE10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608130035.00</w:t>
                  </w:r>
                </w:p>
              </w:tc>
              <w:tc>
                <w:tcPr>
                  <w:tcW w:w="5103" w:type="dxa"/>
                  <w:tcBorders>
                    <w:top w:val="nil"/>
                    <w:left w:val="nil"/>
                    <w:bottom w:val="single" w:sz="4" w:space="0" w:color="auto"/>
                    <w:right w:val="single" w:sz="4" w:space="0" w:color="auto"/>
                  </w:tcBorders>
                  <w:shd w:val="clear" w:color="auto" w:fill="auto"/>
                  <w:vAlign w:val="bottom"/>
                  <w:hideMark/>
                </w:tcPr>
                <w:p w14:paraId="74C6D85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SEPARADOR LIQUIDO, PARA YESO Y ACRILICO. 1 LITRO</w:t>
                  </w:r>
                </w:p>
              </w:tc>
              <w:tc>
                <w:tcPr>
                  <w:tcW w:w="1060" w:type="dxa"/>
                  <w:tcBorders>
                    <w:top w:val="nil"/>
                    <w:left w:val="nil"/>
                    <w:bottom w:val="single" w:sz="4" w:space="0" w:color="auto"/>
                    <w:right w:val="single" w:sz="4" w:space="0" w:color="auto"/>
                  </w:tcBorders>
                  <w:shd w:val="clear" w:color="auto" w:fill="auto"/>
                  <w:vAlign w:val="center"/>
                  <w:hideMark/>
                </w:tcPr>
                <w:p w14:paraId="0B65D6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EC3B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A4F70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F5E47C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A3DEA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379</w:t>
                  </w:r>
                </w:p>
              </w:tc>
              <w:tc>
                <w:tcPr>
                  <w:tcW w:w="1491" w:type="dxa"/>
                  <w:tcBorders>
                    <w:top w:val="nil"/>
                    <w:left w:val="nil"/>
                    <w:bottom w:val="single" w:sz="4" w:space="0" w:color="auto"/>
                    <w:right w:val="single" w:sz="4" w:space="0" w:color="auto"/>
                  </w:tcBorders>
                  <w:shd w:val="clear" w:color="auto" w:fill="auto"/>
                  <w:noWrap/>
                  <w:vAlign w:val="center"/>
                  <w:hideMark/>
                </w:tcPr>
                <w:p w14:paraId="54545A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608200366.00</w:t>
                  </w:r>
                </w:p>
              </w:tc>
              <w:tc>
                <w:tcPr>
                  <w:tcW w:w="5103" w:type="dxa"/>
                  <w:tcBorders>
                    <w:top w:val="nil"/>
                    <w:left w:val="nil"/>
                    <w:bottom w:val="single" w:sz="4" w:space="0" w:color="auto"/>
                    <w:right w:val="single" w:sz="4" w:space="0" w:color="auto"/>
                  </w:tcBorders>
                  <w:shd w:val="clear" w:color="auto" w:fill="auto"/>
                  <w:vAlign w:val="bottom"/>
                  <w:hideMark/>
                </w:tcPr>
                <w:p w14:paraId="43148E9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1060" w:type="dxa"/>
                  <w:tcBorders>
                    <w:top w:val="nil"/>
                    <w:left w:val="nil"/>
                    <w:bottom w:val="single" w:sz="4" w:space="0" w:color="auto"/>
                    <w:right w:val="single" w:sz="4" w:space="0" w:color="auto"/>
                  </w:tcBorders>
                  <w:shd w:val="clear" w:color="auto" w:fill="auto"/>
                  <w:vAlign w:val="center"/>
                  <w:hideMark/>
                </w:tcPr>
                <w:p w14:paraId="06AF4F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77E2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4237A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133</w:t>
                  </w:r>
                </w:p>
              </w:tc>
            </w:tr>
            <w:tr w:rsidR="00F05F56" w:rsidRPr="00F05F56" w14:paraId="5927AF2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EF481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380</w:t>
                  </w:r>
                </w:p>
              </w:tc>
              <w:tc>
                <w:tcPr>
                  <w:tcW w:w="1491" w:type="dxa"/>
                  <w:tcBorders>
                    <w:top w:val="nil"/>
                    <w:left w:val="nil"/>
                    <w:bottom w:val="single" w:sz="4" w:space="0" w:color="auto"/>
                    <w:right w:val="single" w:sz="4" w:space="0" w:color="auto"/>
                  </w:tcBorders>
                  <w:shd w:val="clear" w:color="auto" w:fill="auto"/>
                  <w:noWrap/>
                  <w:vAlign w:val="center"/>
                  <w:hideMark/>
                </w:tcPr>
                <w:p w14:paraId="750693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608200374.00</w:t>
                  </w:r>
                </w:p>
              </w:tc>
              <w:tc>
                <w:tcPr>
                  <w:tcW w:w="5103" w:type="dxa"/>
                  <w:tcBorders>
                    <w:top w:val="nil"/>
                    <w:left w:val="nil"/>
                    <w:bottom w:val="single" w:sz="4" w:space="0" w:color="auto"/>
                    <w:right w:val="single" w:sz="4" w:space="0" w:color="auto"/>
                  </w:tcBorders>
                  <w:shd w:val="clear" w:color="auto" w:fill="auto"/>
                  <w:vAlign w:val="bottom"/>
                  <w:hideMark/>
                </w:tcPr>
                <w:p w14:paraId="1866CA2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1060" w:type="dxa"/>
                  <w:tcBorders>
                    <w:top w:val="nil"/>
                    <w:left w:val="nil"/>
                    <w:bottom w:val="single" w:sz="4" w:space="0" w:color="auto"/>
                    <w:right w:val="single" w:sz="4" w:space="0" w:color="auto"/>
                  </w:tcBorders>
                  <w:shd w:val="clear" w:color="auto" w:fill="auto"/>
                  <w:vAlign w:val="center"/>
                  <w:hideMark/>
                </w:tcPr>
                <w:p w14:paraId="3A657A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0A2C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48210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217</w:t>
                  </w:r>
                </w:p>
              </w:tc>
            </w:tr>
            <w:tr w:rsidR="00F05F56" w:rsidRPr="00F05F56" w14:paraId="7EB3430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27772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381</w:t>
                  </w:r>
                </w:p>
              </w:tc>
              <w:tc>
                <w:tcPr>
                  <w:tcW w:w="1491" w:type="dxa"/>
                  <w:tcBorders>
                    <w:top w:val="nil"/>
                    <w:left w:val="nil"/>
                    <w:bottom w:val="single" w:sz="4" w:space="0" w:color="auto"/>
                    <w:right w:val="single" w:sz="4" w:space="0" w:color="auto"/>
                  </w:tcBorders>
                  <w:shd w:val="clear" w:color="auto" w:fill="auto"/>
                  <w:noWrap/>
                  <w:vAlign w:val="center"/>
                  <w:hideMark/>
                </w:tcPr>
                <w:p w14:paraId="1B6D21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608200382.00</w:t>
                  </w:r>
                </w:p>
              </w:tc>
              <w:tc>
                <w:tcPr>
                  <w:tcW w:w="5103" w:type="dxa"/>
                  <w:tcBorders>
                    <w:top w:val="nil"/>
                    <w:left w:val="nil"/>
                    <w:bottom w:val="single" w:sz="4" w:space="0" w:color="auto"/>
                    <w:right w:val="single" w:sz="4" w:space="0" w:color="auto"/>
                  </w:tcBorders>
                  <w:shd w:val="clear" w:color="auto" w:fill="auto"/>
                  <w:vAlign w:val="bottom"/>
                  <w:hideMark/>
                </w:tcPr>
                <w:p w14:paraId="4498DF3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w:t>
                  </w:r>
                  <w:r w:rsidRPr="00F05F56">
                    <w:rPr>
                      <w:rFonts w:ascii="Calibri" w:hAnsi="Calibri" w:cs="Calibri"/>
                      <w:color w:val="000000"/>
                      <w:sz w:val="18"/>
                      <w:szCs w:val="18"/>
                      <w:lang w:val="es-MX" w:eastAsia="es-MX"/>
                    </w:rPr>
                    <w:lastRenderedPageBreak/>
                    <w:t>FLUJO SUAVE DE 180 CM DE LONGITUD, UNA LINEA PARA MONITORIZACION DE LA PRESION, UN GORRO, UNA CINTA DE VELCRO, ESTERIL Y DESECHABLE, TAMAÑO: 3</w:t>
                  </w:r>
                </w:p>
              </w:tc>
              <w:tc>
                <w:tcPr>
                  <w:tcW w:w="1060" w:type="dxa"/>
                  <w:tcBorders>
                    <w:top w:val="nil"/>
                    <w:left w:val="nil"/>
                    <w:bottom w:val="single" w:sz="4" w:space="0" w:color="auto"/>
                    <w:right w:val="single" w:sz="4" w:space="0" w:color="auto"/>
                  </w:tcBorders>
                  <w:shd w:val="clear" w:color="auto" w:fill="auto"/>
                  <w:vAlign w:val="center"/>
                  <w:hideMark/>
                </w:tcPr>
                <w:p w14:paraId="37B6FF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027544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E2B12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17</w:t>
                  </w:r>
                </w:p>
              </w:tc>
            </w:tr>
            <w:tr w:rsidR="00F05F56" w:rsidRPr="00F05F56" w14:paraId="6C32BF1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1FE2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382</w:t>
                  </w:r>
                </w:p>
              </w:tc>
              <w:tc>
                <w:tcPr>
                  <w:tcW w:w="1491" w:type="dxa"/>
                  <w:tcBorders>
                    <w:top w:val="nil"/>
                    <w:left w:val="nil"/>
                    <w:bottom w:val="single" w:sz="4" w:space="0" w:color="auto"/>
                    <w:right w:val="single" w:sz="4" w:space="0" w:color="auto"/>
                  </w:tcBorders>
                  <w:shd w:val="clear" w:color="auto" w:fill="auto"/>
                  <w:noWrap/>
                  <w:vAlign w:val="center"/>
                  <w:hideMark/>
                </w:tcPr>
                <w:p w14:paraId="68534C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608200390.00</w:t>
                  </w:r>
                </w:p>
              </w:tc>
              <w:tc>
                <w:tcPr>
                  <w:tcW w:w="5103" w:type="dxa"/>
                  <w:tcBorders>
                    <w:top w:val="nil"/>
                    <w:left w:val="nil"/>
                    <w:bottom w:val="single" w:sz="4" w:space="0" w:color="auto"/>
                    <w:right w:val="single" w:sz="4" w:space="0" w:color="auto"/>
                  </w:tcBorders>
                  <w:shd w:val="clear" w:color="auto" w:fill="auto"/>
                  <w:vAlign w:val="bottom"/>
                  <w:hideMark/>
                </w:tcPr>
                <w:p w14:paraId="5EAC1B0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w:t>
                  </w:r>
                  <w:proofErr w:type="gramStart"/>
                  <w:r w:rsidRPr="00F05F56">
                    <w:rPr>
                      <w:rFonts w:ascii="Calibri" w:hAnsi="Calibri" w:cs="Calibri"/>
                      <w:color w:val="000000"/>
                      <w:sz w:val="18"/>
                      <w:szCs w:val="18"/>
                      <w:lang w:val="es-MX" w:eastAsia="es-MX"/>
                    </w:rPr>
                    <w:t>MONITORIZACION,  DOS</w:t>
                  </w:r>
                  <w:proofErr w:type="gramEnd"/>
                  <w:r w:rsidRPr="00F05F56">
                    <w:rPr>
                      <w:rFonts w:ascii="Calibri" w:hAnsi="Calibri" w:cs="Calibri"/>
                      <w:color w:val="000000"/>
                      <w:sz w:val="18"/>
                      <w:szCs w:val="18"/>
                      <w:lang w:val="es-MX" w:eastAsia="es-MX"/>
                    </w:rPr>
                    <w:t xml:space="preserve"> TUBOS DE FLUJO SUAVE DE 180 CM DE LONGITUD, UNA LINEA PARA MONITORIZACION DE LA PRESION, UN GORRO, UNA CINTA DE VELCRO, ESTERIL Y DESECHABLE, TAMAÑO: ADULTO</w:t>
                  </w:r>
                </w:p>
              </w:tc>
              <w:tc>
                <w:tcPr>
                  <w:tcW w:w="1060" w:type="dxa"/>
                  <w:tcBorders>
                    <w:top w:val="nil"/>
                    <w:left w:val="nil"/>
                    <w:bottom w:val="single" w:sz="4" w:space="0" w:color="auto"/>
                    <w:right w:val="single" w:sz="4" w:space="0" w:color="auto"/>
                  </w:tcBorders>
                  <w:shd w:val="clear" w:color="auto" w:fill="auto"/>
                  <w:vAlign w:val="center"/>
                  <w:hideMark/>
                </w:tcPr>
                <w:p w14:paraId="0B96C8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9767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662F5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224</w:t>
                  </w:r>
                </w:p>
              </w:tc>
            </w:tr>
            <w:tr w:rsidR="00F05F56" w:rsidRPr="00F05F56" w14:paraId="0FF55EB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1D904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383</w:t>
                  </w:r>
                </w:p>
              </w:tc>
              <w:tc>
                <w:tcPr>
                  <w:tcW w:w="1491" w:type="dxa"/>
                  <w:tcBorders>
                    <w:top w:val="nil"/>
                    <w:left w:val="nil"/>
                    <w:bottom w:val="single" w:sz="4" w:space="0" w:color="auto"/>
                    <w:right w:val="single" w:sz="4" w:space="0" w:color="auto"/>
                  </w:tcBorders>
                  <w:shd w:val="clear" w:color="auto" w:fill="auto"/>
                  <w:noWrap/>
                  <w:vAlign w:val="center"/>
                  <w:hideMark/>
                </w:tcPr>
                <w:p w14:paraId="2D9489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608307070.00</w:t>
                  </w:r>
                </w:p>
              </w:tc>
              <w:tc>
                <w:tcPr>
                  <w:tcW w:w="5103" w:type="dxa"/>
                  <w:tcBorders>
                    <w:top w:val="nil"/>
                    <w:left w:val="nil"/>
                    <w:bottom w:val="single" w:sz="4" w:space="0" w:color="auto"/>
                    <w:right w:val="single" w:sz="4" w:space="0" w:color="auto"/>
                  </w:tcBorders>
                  <w:shd w:val="clear" w:color="auto" w:fill="auto"/>
                  <w:vAlign w:val="bottom"/>
                  <w:hideMark/>
                </w:tcPr>
                <w:p w14:paraId="366275E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DRENAJE TORACICO, DE ELASTOMERO DE SILICON, OPACA A LOS RAYOS X.  LONGITUD 45 A 51 </w:t>
                  </w:r>
                  <w:proofErr w:type="gramStart"/>
                  <w:r w:rsidRPr="00F05F56">
                    <w:rPr>
                      <w:rFonts w:ascii="Calibri" w:hAnsi="Calibri" w:cs="Calibri"/>
                      <w:color w:val="000000"/>
                      <w:sz w:val="18"/>
                      <w:szCs w:val="18"/>
                      <w:lang w:val="es-MX" w:eastAsia="es-MX"/>
                    </w:rPr>
                    <w:t>CM  CALIBRE</w:t>
                  </w:r>
                  <w:proofErr w:type="gramEnd"/>
                  <w:r w:rsidRPr="00F05F56">
                    <w:rPr>
                      <w:rFonts w:ascii="Calibri" w:hAnsi="Calibri" w:cs="Calibri"/>
                      <w:color w:val="000000"/>
                      <w:sz w:val="18"/>
                      <w:szCs w:val="18"/>
                      <w:lang w:val="es-MX" w:eastAsia="es-MX"/>
                    </w:rPr>
                    <w:t xml:space="preserve"> 36 FR</w:t>
                  </w:r>
                </w:p>
              </w:tc>
              <w:tc>
                <w:tcPr>
                  <w:tcW w:w="1060" w:type="dxa"/>
                  <w:tcBorders>
                    <w:top w:val="nil"/>
                    <w:left w:val="nil"/>
                    <w:bottom w:val="single" w:sz="4" w:space="0" w:color="auto"/>
                    <w:right w:val="single" w:sz="4" w:space="0" w:color="auto"/>
                  </w:tcBorders>
                  <w:shd w:val="clear" w:color="auto" w:fill="auto"/>
                  <w:vAlign w:val="center"/>
                  <w:hideMark/>
                </w:tcPr>
                <w:p w14:paraId="7A52F3D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616A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4A2EE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21451A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40027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384</w:t>
                  </w:r>
                </w:p>
              </w:tc>
              <w:tc>
                <w:tcPr>
                  <w:tcW w:w="1491" w:type="dxa"/>
                  <w:tcBorders>
                    <w:top w:val="nil"/>
                    <w:left w:val="nil"/>
                    <w:bottom w:val="single" w:sz="4" w:space="0" w:color="auto"/>
                    <w:right w:val="single" w:sz="4" w:space="0" w:color="auto"/>
                  </w:tcBorders>
                  <w:shd w:val="clear" w:color="auto" w:fill="auto"/>
                  <w:noWrap/>
                  <w:vAlign w:val="center"/>
                  <w:hideMark/>
                </w:tcPr>
                <w:p w14:paraId="59ABD4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608307088.00</w:t>
                  </w:r>
                </w:p>
              </w:tc>
              <w:tc>
                <w:tcPr>
                  <w:tcW w:w="5103" w:type="dxa"/>
                  <w:tcBorders>
                    <w:top w:val="nil"/>
                    <w:left w:val="nil"/>
                    <w:bottom w:val="single" w:sz="4" w:space="0" w:color="auto"/>
                    <w:right w:val="single" w:sz="4" w:space="0" w:color="auto"/>
                  </w:tcBorders>
                  <w:shd w:val="clear" w:color="auto" w:fill="auto"/>
                  <w:vAlign w:val="bottom"/>
                  <w:hideMark/>
                </w:tcPr>
                <w:p w14:paraId="2FFC102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TORACICO, DE ELASTOMERO DE SILICON, OPACA A LOS RAYOS X. 45 A 51 CM CALIBRE 19 FR</w:t>
                  </w:r>
                </w:p>
              </w:tc>
              <w:tc>
                <w:tcPr>
                  <w:tcW w:w="1060" w:type="dxa"/>
                  <w:tcBorders>
                    <w:top w:val="nil"/>
                    <w:left w:val="nil"/>
                    <w:bottom w:val="single" w:sz="4" w:space="0" w:color="auto"/>
                    <w:right w:val="single" w:sz="4" w:space="0" w:color="auto"/>
                  </w:tcBorders>
                  <w:shd w:val="clear" w:color="auto" w:fill="auto"/>
                  <w:vAlign w:val="center"/>
                  <w:hideMark/>
                </w:tcPr>
                <w:p w14:paraId="74043F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06AB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DF358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6EE47E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08D71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385</w:t>
                  </w:r>
                </w:p>
              </w:tc>
              <w:tc>
                <w:tcPr>
                  <w:tcW w:w="1491" w:type="dxa"/>
                  <w:tcBorders>
                    <w:top w:val="nil"/>
                    <w:left w:val="nil"/>
                    <w:bottom w:val="single" w:sz="4" w:space="0" w:color="auto"/>
                    <w:right w:val="single" w:sz="4" w:space="0" w:color="auto"/>
                  </w:tcBorders>
                  <w:shd w:val="clear" w:color="auto" w:fill="auto"/>
                  <w:noWrap/>
                  <w:vAlign w:val="center"/>
                  <w:hideMark/>
                </w:tcPr>
                <w:p w14:paraId="1D5847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608307187.00</w:t>
                  </w:r>
                </w:p>
              </w:tc>
              <w:tc>
                <w:tcPr>
                  <w:tcW w:w="5103" w:type="dxa"/>
                  <w:tcBorders>
                    <w:top w:val="nil"/>
                    <w:left w:val="nil"/>
                    <w:bottom w:val="single" w:sz="4" w:space="0" w:color="auto"/>
                    <w:right w:val="single" w:sz="4" w:space="0" w:color="auto"/>
                  </w:tcBorders>
                  <w:shd w:val="clear" w:color="auto" w:fill="auto"/>
                  <w:vAlign w:val="bottom"/>
                  <w:hideMark/>
                </w:tcPr>
                <w:p w14:paraId="5EAD48A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SONDA PARA NUTRICION ENTERAL CON ESTILETE PUNTA DE TUNGSTENO Y GUIA DE </w:t>
                  </w:r>
                  <w:proofErr w:type="gramStart"/>
                  <w:r w:rsidRPr="00F05F56">
                    <w:rPr>
                      <w:rFonts w:ascii="Calibri" w:hAnsi="Calibri" w:cs="Calibri"/>
                      <w:color w:val="000000"/>
                      <w:sz w:val="18"/>
                      <w:szCs w:val="18"/>
                      <w:lang w:val="es-MX" w:eastAsia="es-MX"/>
                    </w:rPr>
                    <w:t>ALAMBRE  CON</w:t>
                  </w:r>
                  <w:proofErr w:type="gramEnd"/>
                  <w:r w:rsidRPr="00F05F56">
                    <w:rPr>
                      <w:rFonts w:ascii="Calibri" w:hAnsi="Calibri" w:cs="Calibri"/>
                      <w:color w:val="000000"/>
                      <w:sz w:val="18"/>
                      <w:szCs w:val="18"/>
                      <w:lang w:val="es-MX" w:eastAsia="es-MX"/>
                    </w:rPr>
                    <w:t xml:space="preserve"> ADAPTADOR. LONGITUD 114 CM. CALIBRE 12 FR.</w:t>
                  </w:r>
                </w:p>
              </w:tc>
              <w:tc>
                <w:tcPr>
                  <w:tcW w:w="1060" w:type="dxa"/>
                  <w:tcBorders>
                    <w:top w:val="nil"/>
                    <w:left w:val="nil"/>
                    <w:bottom w:val="single" w:sz="4" w:space="0" w:color="auto"/>
                    <w:right w:val="single" w:sz="4" w:space="0" w:color="auto"/>
                  </w:tcBorders>
                  <w:shd w:val="clear" w:color="auto" w:fill="auto"/>
                  <w:vAlign w:val="center"/>
                  <w:hideMark/>
                </w:tcPr>
                <w:p w14:paraId="38C9FB9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C511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380A4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4070E1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E49AF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386</w:t>
                  </w:r>
                </w:p>
              </w:tc>
              <w:tc>
                <w:tcPr>
                  <w:tcW w:w="1491" w:type="dxa"/>
                  <w:tcBorders>
                    <w:top w:val="nil"/>
                    <w:left w:val="nil"/>
                    <w:bottom w:val="single" w:sz="4" w:space="0" w:color="auto"/>
                    <w:right w:val="single" w:sz="4" w:space="0" w:color="auto"/>
                  </w:tcBorders>
                  <w:shd w:val="clear" w:color="auto" w:fill="auto"/>
                  <w:noWrap/>
                  <w:vAlign w:val="center"/>
                  <w:hideMark/>
                </w:tcPr>
                <w:p w14:paraId="4BEC21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608307195.00</w:t>
                  </w:r>
                </w:p>
              </w:tc>
              <w:tc>
                <w:tcPr>
                  <w:tcW w:w="5103" w:type="dxa"/>
                  <w:tcBorders>
                    <w:top w:val="nil"/>
                    <w:left w:val="nil"/>
                    <w:bottom w:val="single" w:sz="4" w:space="0" w:color="auto"/>
                    <w:right w:val="single" w:sz="4" w:space="0" w:color="auto"/>
                  </w:tcBorders>
                  <w:shd w:val="clear" w:color="auto" w:fill="auto"/>
                  <w:vAlign w:val="bottom"/>
                  <w:hideMark/>
                </w:tcPr>
                <w:p w14:paraId="3CDB720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PARA DRENAJE TORACICO, DE ELASTOMERO DE SILICON, OPACA A LOS RAYOS X. LONGITUD 45 A 51 CM CALIBRE 28 FR</w:t>
                  </w:r>
                </w:p>
              </w:tc>
              <w:tc>
                <w:tcPr>
                  <w:tcW w:w="1060" w:type="dxa"/>
                  <w:tcBorders>
                    <w:top w:val="nil"/>
                    <w:left w:val="nil"/>
                    <w:bottom w:val="single" w:sz="4" w:space="0" w:color="auto"/>
                    <w:right w:val="single" w:sz="4" w:space="0" w:color="auto"/>
                  </w:tcBorders>
                  <w:shd w:val="clear" w:color="auto" w:fill="auto"/>
                  <w:vAlign w:val="center"/>
                  <w:hideMark/>
                </w:tcPr>
                <w:p w14:paraId="49B140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08C6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ADC26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CC53FC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B4055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387</w:t>
                  </w:r>
                </w:p>
              </w:tc>
              <w:tc>
                <w:tcPr>
                  <w:tcW w:w="1491" w:type="dxa"/>
                  <w:tcBorders>
                    <w:top w:val="nil"/>
                    <w:left w:val="nil"/>
                    <w:bottom w:val="single" w:sz="4" w:space="0" w:color="auto"/>
                    <w:right w:val="single" w:sz="4" w:space="0" w:color="auto"/>
                  </w:tcBorders>
                  <w:shd w:val="clear" w:color="auto" w:fill="auto"/>
                  <w:noWrap/>
                  <w:vAlign w:val="center"/>
                  <w:hideMark/>
                </w:tcPr>
                <w:p w14:paraId="4E3E6A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608330015.00</w:t>
                  </w:r>
                </w:p>
              </w:tc>
              <w:tc>
                <w:tcPr>
                  <w:tcW w:w="5103" w:type="dxa"/>
                  <w:tcBorders>
                    <w:top w:val="nil"/>
                    <w:left w:val="nil"/>
                    <w:bottom w:val="single" w:sz="4" w:space="0" w:color="auto"/>
                    <w:right w:val="single" w:sz="4" w:space="0" w:color="auto"/>
                  </w:tcBorders>
                  <w:shd w:val="clear" w:color="auto" w:fill="auto"/>
                  <w:vAlign w:val="bottom"/>
                  <w:hideMark/>
                </w:tcPr>
                <w:p w14:paraId="4B78119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PARA IRRIGACION TRANSURETRAL DE GLICINA, EN ENVASE CON ENTRADA QUE SE ADAPTE AL EQUIPO PARA IRRIGACION TRANSURETRAL, 3000 ML</w:t>
                  </w:r>
                </w:p>
              </w:tc>
              <w:tc>
                <w:tcPr>
                  <w:tcW w:w="1060" w:type="dxa"/>
                  <w:tcBorders>
                    <w:top w:val="nil"/>
                    <w:left w:val="nil"/>
                    <w:bottom w:val="single" w:sz="4" w:space="0" w:color="auto"/>
                    <w:right w:val="single" w:sz="4" w:space="0" w:color="auto"/>
                  </w:tcBorders>
                  <w:shd w:val="clear" w:color="auto" w:fill="auto"/>
                  <w:vAlign w:val="center"/>
                  <w:hideMark/>
                </w:tcPr>
                <w:p w14:paraId="58480B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E83D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85C43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275</w:t>
                  </w:r>
                </w:p>
              </w:tc>
            </w:tr>
            <w:tr w:rsidR="00F05F56" w:rsidRPr="00F05F56" w14:paraId="6B3646C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62BBD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388</w:t>
                  </w:r>
                </w:p>
              </w:tc>
              <w:tc>
                <w:tcPr>
                  <w:tcW w:w="1491" w:type="dxa"/>
                  <w:tcBorders>
                    <w:top w:val="nil"/>
                    <w:left w:val="nil"/>
                    <w:bottom w:val="single" w:sz="4" w:space="0" w:color="auto"/>
                    <w:right w:val="single" w:sz="4" w:space="0" w:color="auto"/>
                  </w:tcBorders>
                  <w:shd w:val="clear" w:color="auto" w:fill="auto"/>
                  <w:noWrap/>
                  <w:vAlign w:val="center"/>
                  <w:hideMark/>
                </w:tcPr>
                <w:p w14:paraId="071C865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608410023.00</w:t>
                  </w:r>
                </w:p>
              </w:tc>
              <w:tc>
                <w:tcPr>
                  <w:tcW w:w="5103" w:type="dxa"/>
                  <w:tcBorders>
                    <w:top w:val="nil"/>
                    <w:left w:val="nil"/>
                    <w:bottom w:val="single" w:sz="4" w:space="0" w:color="auto"/>
                    <w:right w:val="single" w:sz="4" w:space="0" w:color="auto"/>
                  </w:tcBorders>
                  <w:shd w:val="clear" w:color="auto" w:fill="auto"/>
                  <w:vAlign w:val="bottom"/>
                  <w:hideMark/>
                </w:tcPr>
                <w:p w14:paraId="6C5B560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TRENZADA CON AGUJA. 1/4 DE CIRCULO, DOBLE ARMADO ESPATULADA (6- 8.73 MM), LONGITUD DE LA HEBRA 45 CM, CALIBRE 6/0</w:t>
                  </w:r>
                </w:p>
              </w:tc>
              <w:tc>
                <w:tcPr>
                  <w:tcW w:w="1060" w:type="dxa"/>
                  <w:tcBorders>
                    <w:top w:val="nil"/>
                    <w:left w:val="nil"/>
                    <w:bottom w:val="single" w:sz="4" w:space="0" w:color="auto"/>
                    <w:right w:val="single" w:sz="4" w:space="0" w:color="auto"/>
                  </w:tcBorders>
                  <w:shd w:val="clear" w:color="auto" w:fill="auto"/>
                  <w:vAlign w:val="center"/>
                  <w:hideMark/>
                </w:tcPr>
                <w:p w14:paraId="070140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1D4A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CC4F6A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C53484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C46BE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389</w:t>
                  </w:r>
                </w:p>
              </w:tc>
              <w:tc>
                <w:tcPr>
                  <w:tcW w:w="1491" w:type="dxa"/>
                  <w:tcBorders>
                    <w:top w:val="nil"/>
                    <w:left w:val="nil"/>
                    <w:bottom w:val="single" w:sz="4" w:space="0" w:color="auto"/>
                    <w:right w:val="single" w:sz="4" w:space="0" w:color="auto"/>
                  </w:tcBorders>
                  <w:shd w:val="clear" w:color="auto" w:fill="auto"/>
                  <w:noWrap/>
                  <w:vAlign w:val="center"/>
                  <w:hideMark/>
                </w:tcPr>
                <w:p w14:paraId="610520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608410148.00</w:t>
                  </w:r>
                </w:p>
              </w:tc>
              <w:tc>
                <w:tcPr>
                  <w:tcW w:w="5103" w:type="dxa"/>
                  <w:tcBorders>
                    <w:top w:val="nil"/>
                    <w:left w:val="nil"/>
                    <w:bottom w:val="single" w:sz="4" w:space="0" w:color="auto"/>
                    <w:right w:val="single" w:sz="4" w:space="0" w:color="auto"/>
                  </w:tcBorders>
                  <w:shd w:val="clear" w:color="auto" w:fill="auto"/>
                  <w:vAlign w:val="bottom"/>
                  <w:hideMark/>
                </w:tcPr>
                <w:p w14:paraId="1CB945C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 MONOFILAMENTO DE POLIPROPILENO, CON AGUJA. 3/8 DE CIRULO, REVERSO CORTANTE (11-13 MM), LONGITUD DE LA HEBRA 45 CM. CALIBRE 6/0</w:t>
                  </w:r>
                </w:p>
              </w:tc>
              <w:tc>
                <w:tcPr>
                  <w:tcW w:w="1060" w:type="dxa"/>
                  <w:tcBorders>
                    <w:top w:val="nil"/>
                    <w:left w:val="nil"/>
                    <w:bottom w:val="single" w:sz="4" w:space="0" w:color="auto"/>
                    <w:right w:val="single" w:sz="4" w:space="0" w:color="auto"/>
                  </w:tcBorders>
                  <w:shd w:val="clear" w:color="auto" w:fill="auto"/>
                  <w:vAlign w:val="center"/>
                  <w:hideMark/>
                </w:tcPr>
                <w:p w14:paraId="0AB75AE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2842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92444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61E9DA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0924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390</w:t>
                  </w:r>
                </w:p>
              </w:tc>
              <w:tc>
                <w:tcPr>
                  <w:tcW w:w="1491" w:type="dxa"/>
                  <w:tcBorders>
                    <w:top w:val="nil"/>
                    <w:left w:val="nil"/>
                    <w:bottom w:val="single" w:sz="4" w:space="0" w:color="auto"/>
                    <w:right w:val="single" w:sz="4" w:space="0" w:color="auto"/>
                  </w:tcBorders>
                  <w:shd w:val="clear" w:color="auto" w:fill="auto"/>
                  <w:noWrap/>
                  <w:vAlign w:val="center"/>
                  <w:hideMark/>
                </w:tcPr>
                <w:p w14:paraId="43CC6E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608410171.00</w:t>
                  </w:r>
                </w:p>
              </w:tc>
              <w:tc>
                <w:tcPr>
                  <w:tcW w:w="5103" w:type="dxa"/>
                  <w:tcBorders>
                    <w:top w:val="nil"/>
                    <w:left w:val="nil"/>
                    <w:bottom w:val="single" w:sz="4" w:space="0" w:color="auto"/>
                    <w:right w:val="single" w:sz="4" w:space="0" w:color="auto"/>
                  </w:tcBorders>
                  <w:shd w:val="clear" w:color="auto" w:fill="auto"/>
                  <w:vAlign w:val="bottom"/>
                  <w:hideMark/>
                </w:tcPr>
                <w:p w14:paraId="14B8C5B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SINTETICA NO ABSORBIBLE, MONOFILAMENTO DE POLIPROPILENO, CON AGUJA. 3/8 </w:t>
                  </w:r>
                  <w:proofErr w:type="gramStart"/>
                  <w:r w:rsidRPr="00F05F56">
                    <w:rPr>
                      <w:rFonts w:ascii="Calibri" w:hAnsi="Calibri" w:cs="Calibri"/>
                      <w:color w:val="000000"/>
                      <w:sz w:val="18"/>
                      <w:szCs w:val="18"/>
                      <w:lang w:val="es-MX" w:eastAsia="es-MX"/>
                    </w:rPr>
                    <w:t>DE  CIRCULO</w:t>
                  </w:r>
                  <w:proofErr w:type="gramEnd"/>
                  <w:r w:rsidRPr="00F05F56">
                    <w:rPr>
                      <w:rFonts w:ascii="Calibri" w:hAnsi="Calibri" w:cs="Calibri"/>
                      <w:color w:val="000000"/>
                      <w:sz w:val="18"/>
                      <w:szCs w:val="18"/>
                      <w:lang w:val="es-MX" w:eastAsia="es-MX"/>
                    </w:rPr>
                    <w:t>, REVERSO CORTANTE (16-17 MM), LONGITUD DE LA HEBRA 45 CM. CALIBRE 5/0</w:t>
                  </w:r>
                </w:p>
              </w:tc>
              <w:tc>
                <w:tcPr>
                  <w:tcW w:w="1060" w:type="dxa"/>
                  <w:tcBorders>
                    <w:top w:val="nil"/>
                    <w:left w:val="nil"/>
                    <w:bottom w:val="single" w:sz="4" w:space="0" w:color="auto"/>
                    <w:right w:val="single" w:sz="4" w:space="0" w:color="auto"/>
                  </w:tcBorders>
                  <w:shd w:val="clear" w:color="auto" w:fill="auto"/>
                  <w:vAlign w:val="center"/>
                  <w:hideMark/>
                </w:tcPr>
                <w:p w14:paraId="0F8629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E529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A6BD6D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3A31C2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91C5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391</w:t>
                  </w:r>
                </w:p>
              </w:tc>
              <w:tc>
                <w:tcPr>
                  <w:tcW w:w="1491" w:type="dxa"/>
                  <w:tcBorders>
                    <w:top w:val="nil"/>
                    <w:left w:val="nil"/>
                    <w:bottom w:val="single" w:sz="4" w:space="0" w:color="auto"/>
                    <w:right w:val="single" w:sz="4" w:space="0" w:color="auto"/>
                  </w:tcBorders>
                  <w:shd w:val="clear" w:color="auto" w:fill="auto"/>
                  <w:noWrap/>
                  <w:vAlign w:val="center"/>
                  <w:hideMark/>
                </w:tcPr>
                <w:p w14:paraId="0655E9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608410197.00</w:t>
                  </w:r>
                </w:p>
              </w:tc>
              <w:tc>
                <w:tcPr>
                  <w:tcW w:w="5103" w:type="dxa"/>
                  <w:tcBorders>
                    <w:top w:val="nil"/>
                    <w:left w:val="nil"/>
                    <w:bottom w:val="single" w:sz="4" w:space="0" w:color="auto"/>
                    <w:right w:val="single" w:sz="4" w:space="0" w:color="auto"/>
                  </w:tcBorders>
                  <w:shd w:val="clear" w:color="auto" w:fill="auto"/>
                  <w:vAlign w:val="bottom"/>
                  <w:hideMark/>
                </w:tcPr>
                <w:p w14:paraId="28F557E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 MONOFILAMENTO DE POLIPROPILENO, CON AGUJA. 3/8 DE CIRCULO, REVERSO CORTANTE (19-</w:t>
                  </w:r>
                  <w:proofErr w:type="gramStart"/>
                  <w:r w:rsidRPr="00F05F56">
                    <w:rPr>
                      <w:rFonts w:ascii="Calibri" w:hAnsi="Calibri" w:cs="Calibri"/>
                      <w:color w:val="000000"/>
                      <w:sz w:val="18"/>
                      <w:szCs w:val="18"/>
                      <w:lang w:val="es-MX" w:eastAsia="es-MX"/>
                    </w:rPr>
                    <w:t>20  MM</w:t>
                  </w:r>
                  <w:proofErr w:type="gramEnd"/>
                  <w:r w:rsidRPr="00F05F56">
                    <w:rPr>
                      <w:rFonts w:ascii="Calibri" w:hAnsi="Calibri" w:cs="Calibri"/>
                      <w:color w:val="000000"/>
                      <w:sz w:val="18"/>
                      <w:szCs w:val="18"/>
                      <w:lang w:val="es-MX" w:eastAsia="es-MX"/>
                    </w:rPr>
                    <w:t>),LONGITUD DE LA HEBRA 45 CM, CALIBRE 4/0.</w:t>
                  </w:r>
                </w:p>
              </w:tc>
              <w:tc>
                <w:tcPr>
                  <w:tcW w:w="1060" w:type="dxa"/>
                  <w:tcBorders>
                    <w:top w:val="nil"/>
                    <w:left w:val="nil"/>
                    <w:bottom w:val="single" w:sz="4" w:space="0" w:color="auto"/>
                    <w:right w:val="single" w:sz="4" w:space="0" w:color="auto"/>
                  </w:tcBorders>
                  <w:shd w:val="clear" w:color="auto" w:fill="auto"/>
                  <w:vAlign w:val="center"/>
                  <w:hideMark/>
                </w:tcPr>
                <w:p w14:paraId="673AC52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AA9A3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FEB5ED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39E968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7CC6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392</w:t>
                  </w:r>
                </w:p>
              </w:tc>
              <w:tc>
                <w:tcPr>
                  <w:tcW w:w="1491" w:type="dxa"/>
                  <w:tcBorders>
                    <w:top w:val="nil"/>
                    <w:left w:val="nil"/>
                    <w:bottom w:val="single" w:sz="4" w:space="0" w:color="auto"/>
                    <w:right w:val="single" w:sz="4" w:space="0" w:color="auto"/>
                  </w:tcBorders>
                  <w:shd w:val="clear" w:color="auto" w:fill="auto"/>
                  <w:noWrap/>
                  <w:vAlign w:val="center"/>
                  <w:hideMark/>
                </w:tcPr>
                <w:p w14:paraId="74DE12D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608410205.00</w:t>
                  </w:r>
                </w:p>
              </w:tc>
              <w:tc>
                <w:tcPr>
                  <w:tcW w:w="5103" w:type="dxa"/>
                  <w:tcBorders>
                    <w:top w:val="nil"/>
                    <w:left w:val="nil"/>
                    <w:bottom w:val="single" w:sz="4" w:space="0" w:color="auto"/>
                    <w:right w:val="single" w:sz="4" w:space="0" w:color="auto"/>
                  </w:tcBorders>
                  <w:shd w:val="clear" w:color="auto" w:fill="auto"/>
                  <w:vAlign w:val="bottom"/>
                  <w:hideMark/>
                </w:tcPr>
                <w:p w14:paraId="0685ACF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SINTETICA NO ABSORBIBLE, MONOFILAMENTO DE </w:t>
                  </w:r>
                  <w:proofErr w:type="gramStart"/>
                  <w:r w:rsidRPr="00F05F56">
                    <w:rPr>
                      <w:rFonts w:ascii="Calibri" w:hAnsi="Calibri" w:cs="Calibri"/>
                      <w:color w:val="000000"/>
                      <w:sz w:val="18"/>
                      <w:szCs w:val="18"/>
                      <w:lang w:val="es-MX" w:eastAsia="es-MX"/>
                    </w:rPr>
                    <w:t>POLIPROPILENO ,CON</w:t>
                  </w:r>
                  <w:proofErr w:type="gramEnd"/>
                  <w:r w:rsidRPr="00F05F56">
                    <w:rPr>
                      <w:rFonts w:ascii="Calibri" w:hAnsi="Calibri" w:cs="Calibri"/>
                      <w:color w:val="000000"/>
                      <w:sz w:val="18"/>
                      <w:szCs w:val="18"/>
                      <w:lang w:val="es-MX" w:eastAsia="es-MX"/>
                    </w:rPr>
                    <w:t xml:space="preserve"> AGUJA. 3/8 </w:t>
                  </w:r>
                  <w:proofErr w:type="gramStart"/>
                  <w:r w:rsidRPr="00F05F56">
                    <w:rPr>
                      <w:rFonts w:ascii="Calibri" w:hAnsi="Calibri" w:cs="Calibri"/>
                      <w:color w:val="000000"/>
                      <w:sz w:val="18"/>
                      <w:szCs w:val="18"/>
                      <w:lang w:val="es-MX" w:eastAsia="es-MX"/>
                    </w:rPr>
                    <w:t>DE  CIRCULO</w:t>
                  </w:r>
                  <w:proofErr w:type="gramEnd"/>
                  <w:r w:rsidRPr="00F05F56">
                    <w:rPr>
                      <w:rFonts w:ascii="Calibri" w:hAnsi="Calibri" w:cs="Calibri"/>
                      <w:color w:val="000000"/>
                      <w:sz w:val="18"/>
                      <w:szCs w:val="18"/>
                      <w:lang w:val="es-MX" w:eastAsia="es-MX"/>
                    </w:rPr>
                    <w:t>, REVERSO CORTANTE (24-26 MM), LONGITUD DE LA HEBRA 45 CM, CALIBRE 3/0</w:t>
                  </w:r>
                </w:p>
              </w:tc>
              <w:tc>
                <w:tcPr>
                  <w:tcW w:w="1060" w:type="dxa"/>
                  <w:tcBorders>
                    <w:top w:val="nil"/>
                    <w:left w:val="nil"/>
                    <w:bottom w:val="single" w:sz="4" w:space="0" w:color="auto"/>
                    <w:right w:val="single" w:sz="4" w:space="0" w:color="auto"/>
                  </w:tcBorders>
                  <w:shd w:val="clear" w:color="auto" w:fill="auto"/>
                  <w:vAlign w:val="center"/>
                  <w:hideMark/>
                </w:tcPr>
                <w:p w14:paraId="5148E76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E14C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24C492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072A9B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00EE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393</w:t>
                  </w:r>
                </w:p>
              </w:tc>
              <w:tc>
                <w:tcPr>
                  <w:tcW w:w="1491" w:type="dxa"/>
                  <w:tcBorders>
                    <w:top w:val="nil"/>
                    <w:left w:val="nil"/>
                    <w:bottom w:val="single" w:sz="4" w:space="0" w:color="auto"/>
                    <w:right w:val="single" w:sz="4" w:space="0" w:color="auto"/>
                  </w:tcBorders>
                  <w:shd w:val="clear" w:color="auto" w:fill="auto"/>
                  <w:noWrap/>
                  <w:vAlign w:val="center"/>
                  <w:hideMark/>
                </w:tcPr>
                <w:p w14:paraId="5CC74C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608410221.00</w:t>
                  </w:r>
                </w:p>
              </w:tc>
              <w:tc>
                <w:tcPr>
                  <w:tcW w:w="5103" w:type="dxa"/>
                  <w:tcBorders>
                    <w:top w:val="nil"/>
                    <w:left w:val="nil"/>
                    <w:bottom w:val="single" w:sz="4" w:space="0" w:color="auto"/>
                    <w:right w:val="single" w:sz="4" w:space="0" w:color="auto"/>
                  </w:tcBorders>
                  <w:shd w:val="clear" w:color="auto" w:fill="auto"/>
                  <w:vAlign w:val="bottom"/>
                  <w:hideMark/>
                </w:tcPr>
                <w:p w14:paraId="64D4449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SINTETICA NO ABSORBIBLE, MONOFILEMENTO DE POLIPROPILENO, CON </w:t>
                  </w:r>
                  <w:proofErr w:type="gramStart"/>
                  <w:r w:rsidRPr="00F05F56">
                    <w:rPr>
                      <w:rFonts w:ascii="Calibri" w:hAnsi="Calibri" w:cs="Calibri"/>
                      <w:color w:val="000000"/>
                      <w:sz w:val="18"/>
                      <w:szCs w:val="18"/>
                      <w:lang w:val="es-MX" w:eastAsia="es-MX"/>
                    </w:rPr>
                    <w:t>AGUJA .</w:t>
                  </w:r>
                  <w:proofErr w:type="gramEnd"/>
                  <w:r w:rsidRPr="00F05F56">
                    <w:rPr>
                      <w:rFonts w:ascii="Calibri" w:hAnsi="Calibri" w:cs="Calibri"/>
                      <w:color w:val="000000"/>
                      <w:sz w:val="18"/>
                      <w:szCs w:val="18"/>
                      <w:lang w:val="es-MX" w:eastAsia="es-MX"/>
                    </w:rPr>
                    <w:t xml:space="preserve"> 3/8 DE CIRCULO, REVERSO CORTANTE (24-26 MM), LONGITUD DE LA HEBRA 45 CM, CALIBRE 2/0</w:t>
                  </w:r>
                </w:p>
              </w:tc>
              <w:tc>
                <w:tcPr>
                  <w:tcW w:w="1060" w:type="dxa"/>
                  <w:tcBorders>
                    <w:top w:val="nil"/>
                    <w:left w:val="nil"/>
                    <w:bottom w:val="single" w:sz="4" w:space="0" w:color="auto"/>
                    <w:right w:val="single" w:sz="4" w:space="0" w:color="auto"/>
                  </w:tcBorders>
                  <w:shd w:val="clear" w:color="auto" w:fill="auto"/>
                  <w:vAlign w:val="center"/>
                  <w:hideMark/>
                </w:tcPr>
                <w:p w14:paraId="3E58F96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63B6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A5D82E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6803B4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9E578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394</w:t>
                  </w:r>
                </w:p>
              </w:tc>
              <w:tc>
                <w:tcPr>
                  <w:tcW w:w="1491" w:type="dxa"/>
                  <w:tcBorders>
                    <w:top w:val="nil"/>
                    <w:left w:val="nil"/>
                    <w:bottom w:val="single" w:sz="4" w:space="0" w:color="auto"/>
                    <w:right w:val="single" w:sz="4" w:space="0" w:color="auto"/>
                  </w:tcBorders>
                  <w:shd w:val="clear" w:color="auto" w:fill="auto"/>
                  <w:noWrap/>
                  <w:vAlign w:val="center"/>
                  <w:hideMark/>
                </w:tcPr>
                <w:p w14:paraId="235BB1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608410254.00</w:t>
                  </w:r>
                </w:p>
              </w:tc>
              <w:tc>
                <w:tcPr>
                  <w:tcW w:w="5103" w:type="dxa"/>
                  <w:tcBorders>
                    <w:top w:val="nil"/>
                    <w:left w:val="nil"/>
                    <w:bottom w:val="single" w:sz="4" w:space="0" w:color="auto"/>
                    <w:right w:val="single" w:sz="4" w:space="0" w:color="auto"/>
                  </w:tcBorders>
                  <w:shd w:val="clear" w:color="auto" w:fill="auto"/>
                  <w:vAlign w:val="bottom"/>
                  <w:hideMark/>
                </w:tcPr>
                <w:p w14:paraId="0FB539D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 MONOFILAMENTO DE POLIPROPILENO, CON AGUJA. 3/8 CIRCULO, DOBLE ARMADO AHUSADA (12-13 MM</w:t>
                  </w:r>
                  <w:proofErr w:type="gramStart"/>
                  <w:r w:rsidRPr="00F05F56">
                    <w:rPr>
                      <w:rFonts w:ascii="Calibri" w:hAnsi="Calibri" w:cs="Calibri"/>
                      <w:color w:val="000000"/>
                      <w:sz w:val="18"/>
                      <w:szCs w:val="18"/>
                      <w:lang w:val="es-MX" w:eastAsia="es-MX"/>
                    </w:rPr>
                    <w:t>) .</w:t>
                  </w:r>
                  <w:proofErr w:type="gramEnd"/>
                  <w:r w:rsidRPr="00F05F56">
                    <w:rPr>
                      <w:rFonts w:ascii="Calibri" w:hAnsi="Calibri" w:cs="Calibri"/>
                      <w:color w:val="000000"/>
                      <w:sz w:val="18"/>
                      <w:szCs w:val="18"/>
                      <w:lang w:val="es-MX" w:eastAsia="es-MX"/>
                    </w:rPr>
                    <w:t xml:space="preserve"> LONGITUD DE LA HEBRA 75 CM. CALIBRE. 6/0</w:t>
                  </w:r>
                </w:p>
              </w:tc>
              <w:tc>
                <w:tcPr>
                  <w:tcW w:w="1060" w:type="dxa"/>
                  <w:tcBorders>
                    <w:top w:val="nil"/>
                    <w:left w:val="nil"/>
                    <w:bottom w:val="single" w:sz="4" w:space="0" w:color="auto"/>
                    <w:right w:val="single" w:sz="4" w:space="0" w:color="auto"/>
                  </w:tcBorders>
                  <w:shd w:val="clear" w:color="auto" w:fill="auto"/>
                  <w:vAlign w:val="center"/>
                  <w:hideMark/>
                </w:tcPr>
                <w:p w14:paraId="3678CB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2CFB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FB1E3E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38ADA7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6FEF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395</w:t>
                  </w:r>
                </w:p>
              </w:tc>
              <w:tc>
                <w:tcPr>
                  <w:tcW w:w="1491" w:type="dxa"/>
                  <w:tcBorders>
                    <w:top w:val="nil"/>
                    <w:left w:val="nil"/>
                    <w:bottom w:val="single" w:sz="4" w:space="0" w:color="auto"/>
                    <w:right w:val="single" w:sz="4" w:space="0" w:color="auto"/>
                  </w:tcBorders>
                  <w:shd w:val="clear" w:color="auto" w:fill="auto"/>
                  <w:noWrap/>
                  <w:vAlign w:val="center"/>
                  <w:hideMark/>
                </w:tcPr>
                <w:p w14:paraId="415295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608410296.00</w:t>
                  </w:r>
                </w:p>
              </w:tc>
              <w:tc>
                <w:tcPr>
                  <w:tcW w:w="5103" w:type="dxa"/>
                  <w:tcBorders>
                    <w:top w:val="nil"/>
                    <w:left w:val="nil"/>
                    <w:bottom w:val="single" w:sz="4" w:space="0" w:color="auto"/>
                    <w:right w:val="single" w:sz="4" w:space="0" w:color="auto"/>
                  </w:tcBorders>
                  <w:shd w:val="clear" w:color="auto" w:fill="auto"/>
                  <w:vAlign w:val="bottom"/>
                  <w:hideMark/>
                </w:tcPr>
                <w:p w14:paraId="182D1FC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 MONOFILAMENTO DE POLIPROPILENO, CON AGUJA 1/2 CIRCULO, DOBLE ARMADO AHUSADA (25-26 MM) LONGITUD DE LA HEBRA 90 CM. CALIBRE 3/0</w:t>
                  </w:r>
                </w:p>
              </w:tc>
              <w:tc>
                <w:tcPr>
                  <w:tcW w:w="1060" w:type="dxa"/>
                  <w:tcBorders>
                    <w:top w:val="nil"/>
                    <w:left w:val="nil"/>
                    <w:bottom w:val="single" w:sz="4" w:space="0" w:color="auto"/>
                    <w:right w:val="single" w:sz="4" w:space="0" w:color="auto"/>
                  </w:tcBorders>
                  <w:shd w:val="clear" w:color="auto" w:fill="auto"/>
                  <w:vAlign w:val="center"/>
                  <w:hideMark/>
                </w:tcPr>
                <w:p w14:paraId="162868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3785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810474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w:t>
                  </w:r>
                </w:p>
              </w:tc>
            </w:tr>
            <w:tr w:rsidR="00F05F56" w:rsidRPr="00F05F56" w14:paraId="0D0A95A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ECBE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396</w:t>
                  </w:r>
                </w:p>
              </w:tc>
              <w:tc>
                <w:tcPr>
                  <w:tcW w:w="1491" w:type="dxa"/>
                  <w:tcBorders>
                    <w:top w:val="nil"/>
                    <w:left w:val="nil"/>
                    <w:bottom w:val="single" w:sz="4" w:space="0" w:color="auto"/>
                    <w:right w:val="single" w:sz="4" w:space="0" w:color="auto"/>
                  </w:tcBorders>
                  <w:shd w:val="clear" w:color="auto" w:fill="auto"/>
                  <w:noWrap/>
                  <w:vAlign w:val="center"/>
                  <w:hideMark/>
                </w:tcPr>
                <w:p w14:paraId="555A22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608410312.00</w:t>
                  </w:r>
                </w:p>
              </w:tc>
              <w:tc>
                <w:tcPr>
                  <w:tcW w:w="5103" w:type="dxa"/>
                  <w:tcBorders>
                    <w:top w:val="nil"/>
                    <w:left w:val="nil"/>
                    <w:bottom w:val="single" w:sz="4" w:space="0" w:color="auto"/>
                    <w:right w:val="single" w:sz="4" w:space="0" w:color="auto"/>
                  </w:tcBorders>
                  <w:shd w:val="clear" w:color="auto" w:fill="auto"/>
                  <w:vAlign w:val="bottom"/>
                  <w:hideMark/>
                </w:tcPr>
                <w:p w14:paraId="7DF5ACB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 MONOFILAMENTO DE POLIPROPILENO, CON AGUJA. 1/2 CIRCULO, DOBLE ARMADO AHUSADA (25-26 MM), LONGITUD DE LA HEBRA 90 CM. CALIBRE 2/0</w:t>
                  </w:r>
                </w:p>
              </w:tc>
              <w:tc>
                <w:tcPr>
                  <w:tcW w:w="1060" w:type="dxa"/>
                  <w:tcBorders>
                    <w:top w:val="nil"/>
                    <w:left w:val="nil"/>
                    <w:bottom w:val="single" w:sz="4" w:space="0" w:color="auto"/>
                    <w:right w:val="single" w:sz="4" w:space="0" w:color="auto"/>
                  </w:tcBorders>
                  <w:shd w:val="clear" w:color="auto" w:fill="auto"/>
                  <w:vAlign w:val="center"/>
                  <w:hideMark/>
                </w:tcPr>
                <w:p w14:paraId="54EF18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8CFA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2763CE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590EC2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A1AE7B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397</w:t>
                  </w:r>
                </w:p>
              </w:tc>
              <w:tc>
                <w:tcPr>
                  <w:tcW w:w="1491" w:type="dxa"/>
                  <w:tcBorders>
                    <w:top w:val="nil"/>
                    <w:left w:val="nil"/>
                    <w:bottom w:val="single" w:sz="4" w:space="0" w:color="auto"/>
                    <w:right w:val="single" w:sz="4" w:space="0" w:color="auto"/>
                  </w:tcBorders>
                  <w:shd w:val="clear" w:color="auto" w:fill="auto"/>
                  <w:noWrap/>
                  <w:vAlign w:val="center"/>
                  <w:hideMark/>
                </w:tcPr>
                <w:p w14:paraId="2537C7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608410445.00</w:t>
                  </w:r>
                </w:p>
              </w:tc>
              <w:tc>
                <w:tcPr>
                  <w:tcW w:w="5103" w:type="dxa"/>
                  <w:tcBorders>
                    <w:top w:val="nil"/>
                    <w:left w:val="nil"/>
                    <w:bottom w:val="single" w:sz="4" w:space="0" w:color="auto"/>
                    <w:right w:val="single" w:sz="4" w:space="0" w:color="auto"/>
                  </w:tcBorders>
                  <w:shd w:val="clear" w:color="auto" w:fill="auto"/>
                  <w:vAlign w:val="bottom"/>
                  <w:hideMark/>
                </w:tcPr>
                <w:p w14:paraId="67E5237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SINTETICA NO ABSORBIBLE, MONOFILAMENTO DE NYLON, CON AGUJA DE 3/8 DE CIRCULO, REVERSO CORTANTE (12-13 MM), LONGITUD DE LA HEBRA  45 </w:t>
                  </w:r>
                  <w:proofErr w:type="gramStart"/>
                  <w:r w:rsidRPr="00F05F56">
                    <w:rPr>
                      <w:rFonts w:ascii="Calibri" w:hAnsi="Calibri" w:cs="Calibri"/>
                      <w:color w:val="000000"/>
                      <w:sz w:val="18"/>
                      <w:szCs w:val="18"/>
                      <w:lang w:val="es-MX" w:eastAsia="es-MX"/>
                    </w:rPr>
                    <w:t>CM,  CALIBRE</w:t>
                  </w:r>
                  <w:proofErr w:type="gramEnd"/>
                  <w:r w:rsidRPr="00F05F56">
                    <w:rPr>
                      <w:rFonts w:ascii="Calibri" w:hAnsi="Calibri" w:cs="Calibri"/>
                      <w:color w:val="000000"/>
                      <w:sz w:val="18"/>
                      <w:szCs w:val="18"/>
                      <w:lang w:val="es-MX" w:eastAsia="es-MX"/>
                    </w:rPr>
                    <w:t xml:space="preserve"> 5/0</w:t>
                  </w:r>
                </w:p>
              </w:tc>
              <w:tc>
                <w:tcPr>
                  <w:tcW w:w="1060" w:type="dxa"/>
                  <w:tcBorders>
                    <w:top w:val="nil"/>
                    <w:left w:val="nil"/>
                    <w:bottom w:val="single" w:sz="4" w:space="0" w:color="auto"/>
                    <w:right w:val="single" w:sz="4" w:space="0" w:color="auto"/>
                  </w:tcBorders>
                  <w:shd w:val="clear" w:color="auto" w:fill="auto"/>
                  <w:vAlign w:val="center"/>
                  <w:hideMark/>
                </w:tcPr>
                <w:p w14:paraId="5C8DA3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D101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D356C8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138</w:t>
                  </w:r>
                </w:p>
              </w:tc>
            </w:tr>
            <w:tr w:rsidR="00F05F56" w:rsidRPr="00F05F56" w14:paraId="78523B1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C16D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398</w:t>
                  </w:r>
                </w:p>
              </w:tc>
              <w:tc>
                <w:tcPr>
                  <w:tcW w:w="1491" w:type="dxa"/>
                  <w:tcBorders>
                    <w:top w:val="nil"/>
                    <w:left w:val="nil"/>
                    <w:bottom w:val="single" w:sz="4" w:space="0" w:color="auto"/>
                    <w:right w:val="single" w:sz="4" w:space="0" w:color="auto"/>
                  </w:tcBorders>
                  <w:shd w:val="clear" w:color="auto" w:fill="auto"/>
                  <w:noWrap/>
                  <w:vAlign w:val="center"/>
                  <w:hideMark/>
                </w:tcPr>
                <w:p w14:paraId="3E95FB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608410460.00</w:t>
                  </w:r>
                </w:p>
              </w:tc>
              <w:tc>
                <w:tcPr>
                  <w:tcW w:w="5103" w:type="dxa"/>
                  <w:tcBorders>
                    <w:top w:val="nil"/>
                    <w:left w:val="nil"/>
                    <w:bottom w:val="single" w:sz="4" w:space="0" w:color="auto"/>
                    <w:right w:val="single" w:sz="4" w:space="0" w:color="auto"/>
                  </w:tcBorders>
                  <w:shd w:val="clear" w:color="auto" w:fill="auto"/>
                  <w:vAlign w:val="bottom"/>
                  <w:hideMark/>
                </w:tcPr>
                <w:p w14:paraId="1ADB0F3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ABSORBIBLES MONOFILAMENTO DE NYLON, CON AGUJA DE 3/8 DE CIRCULO, REVERSO CORTANTE (12-13 MM) LONGITUD DE LA HEBRA 45 CM, CALIBRE 4/0</w:t>
                  </w:r>
                </w:p>
              </w:tc>
              <w:tc>
                <w:tcPr>
                  <w:tcW w:w="1060" w:type="dxa"/>
                  <w:tcBorders>
                    <w:top w:val="nil"/>
                    <w:left w:val="nil"/>
                    <w:bottom w:val="single" w:sz="4" w:space="0" w:color="auto"/>
                    <w:right w:val="single" w:sz="4" w:space="0" w:color="auto"/>
                  </w:tcBorders>
                  <w:shd w:val="clear" w:color="auto" w:fill="auto"/>
                  <w:vAlign w:val="center"/>
                  <w:hideMark/>
                </w:tcPr>
                <w:p w14:paraId="60E469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9F2C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6766D7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118</w:t>
                  </w:r>
                </w:p>
              </w:tc>
            </w:tr>
            <w:tr w:rsidR="00F05F56" w:rsidRPr="00F05F56" w14:paraId="050275F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5B2629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399</w:t>
                  </w:r>
                </w:p>
              </w:tc>
              <w:tc>
                <w:tcPr>
                  <w:tcW w:w="1491" w:type="dxa"/>
                  <w:tcBorders>
                    <w:top w:val="nil"/>
                    <w:left w:val="nil"/>
                    <w:bottom w:val="single" w:sz="4" w:space="0" w:color="auto"/>
                    <w:right w:val="single" w:sz="4" w:space="0" w:color="auto"/>
                  </w:tcBorders>
                  <w:shd w:val="clear" w:color="auto" w:fill="auto"/>
                  <w:noWrap/>
                  <w:vAlign w:val="center"/>
                  <w:hideMark/>
                </w:tcPr>
                <w:p w14:paraId="277CDE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608410478.00</w:t>
                  </w:r>
                </w:p>
              </w:tc>
              <w:tc>
                <w:tcPr>
                  <w:tcW w:w="5103" w:type="dxa"/>
                  <w:tcBorders>
                    <w:top w:val="nil"/>
                    <w:left w:val="nil"/>
                    <w:bottom w:val="single" w:sz="4" w:space="0" w:color="auto"/>
                    <w:right w:val="single" w:sz="4" w:space="0" w:color="auto"/>
                  </w:tcBorders>
                  <w:shd w:val="clear" w:color="auto" w:fill="auto"/>
                  <w:vAlign w:val="bottom"/>
                  <w:hideMark/>
                </w:tcPr>
                <w:p w14:paraId="7C5D60B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ABSORBIBLES MONOFILAMENTO DE NYLON, CON AGUJA DE 3/8 DE CIRCULO, CORTANTE (19-26 MM), LONGITUD DE LA HEBRA 45 CM, CALIBRE 3/0.</w:t>
                  </w:r>
                </w:p>
              </w:tc>
              <w:tc>
                <w:tcPr>
                  <w:tcW w:w="1060" w:type="dxa"/>
                  <w:tcBorders>
                    <w:top w:val="nil"/>
                    <w:left w:val="nil"/>
                    <w:bottom w:val="single" w:sz="4" w:space="0" w:color="auto"/>
                    <w:right w:val="single" w:sz="4" w:space="0" w:color="auto"/>
                  </w:tcBorders>
                  <w:shd w:val="clear" w:color="auto" w:fill="auto"/>
                  <w:vAlign w:val="center"/>
                  <w:hideMark/>
                </w:tcPr>
                <w:p w14:paraId="2555427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E2FF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9628E8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236</w:t>
                  </w:r>
                </w:p>
              </w:tc>
            </w:tr>
            <w:tr w:rsidR="00F05F56" w:rsidRPr="00F05F56" w14:paraId="37A90C3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A750D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400</w:t>
                  </w:r>
                </w:p>
              </w:tc>
              <w:tc>
                <w:tcPr>
                  <w:tcW w:w="1491" w:type="dxa"/>
                  <w:tcBorders>
                    <w:top w:val="nil"/>
                    <w:left w:val="nil"/>
                    <w:bottom w:val="single" w:sz="4" w:space="0" w:color="auto"/>
                    <w:right w:val="single" w:sz="4" w:space="0" w:color="auto"/>
                  </w:tcBorders>
                  <w:shd w:val="clear" w:color="auto" w:fill="auto"/>
                  <w:noWrap/>
                  <w:vAlign w:val="center"/>
                  <w:hideMark/>
                </w:tcPr>
                <w:p w14:paraId="07838B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608410486.00</w:t>
                  </w:r>
                </w:p>
              </w:tc>
              <w:tc>
                <w:tcPr>
                  <w:tcW w:w="5103" w:type="dxa"/>
                  <w:tcBorders>
                    <w:top w:val="nil"/>
                    <w:left w:val="nil"/>
                    <w:bottom w:val="single" w:sz="4" w:space="0" w:color="auto"/>
                    <w:right w:val="single" w:sz="4" w:space="0" w:color="auto"/>
                  </w:tcBorders>
                  <w:shd w:val="clear" w:color="auto" w:fill="auto"/>
                  <w:vAlign w:val="bottom"/>
                  <w:hideMark/>
                </w:tcPr>
                <w:p w14:paraId="5C8BF2DC"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SUTURA,  SINTETICA</w:t>
                  </w:r>
                  <w:proofErr w:type="gramEnd"/>
                  <w:r w:rsidRPr="00F05F56">
                    <w:rPr>
                      <w:rFonts w:ascii="Calibri" w:hAnsi="Calibri" w:cs="Calibri"/>
                      <w:color w:val="000000"/>
                      <w:sz w:val="18"/>
                      <w:szCs w:val="18"/>
                      <w:lang w:val="es-MX" w:eastAsia="es-MX"/>
                    </w:rPr>
                    <w:t xml:space="preserve"> NO ABSORBIBLES MONOFILAMENTO DE NYLON, CON AGUJA DE 3/8 DE CIRCULO, CORTANTE (19-26 MM) LONGITUD DE LA HEBRA 45 CM, CALIBRE 2/0</w:t>
                  </w:r>
                </w:p>
              </w:tc>
              <w:tc>
                <w:tcPr>
                  <w:tcW w:w="1060" w:type="dxa"/>
                  <w:tcBorders>
                    <w:top w:val="nil"/>
                    <w:left w:val="nil"/>
                    <w:bottom w:val="single" w:sz="4" w:space="0" w:color="auto"/>
                    <w:right w:val="single" w:sz="4" w:space="0" w:color="auto"/>
                  </w:tcBorders>
                  <w:shd w:val="clear" w:color="auto" w:fill="auto"/>
                  <w:vAlign w:val="center"/>
                  <w:hideMark/>
                </w:tcPr>
                <w:p w14:paraId="7FF0CC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E99C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41D6B4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928</w:t>
                  </w:r>
                </w:p>
              </w:tc>
            </w:tr>
            <w:tr w:rsidR="00F05F56" w:rsidRPr="00F05F56" w14:paraId="54B7113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472F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401</w:t>
                  </w:r>
                </w:p>
              </w:tc>
              <w:tc>
                <w:tcPr>
                  <w:tcW w:w="1491" w:type="dxa"/>
                  <w:tcBorders>
                    <w:top w:val="nil"/>
                    <w:left w:val="nil"/>
                    <w:bottom w:val="single" w:sz="4" w:space="0" w:color="auto"/>
                    <w:right w:val="single" w:sz="4" w:space="0" w:color="auto"/>
                  </w:tcBorders>
                  <w:shd w:val="clear" w:color="auto" w:fill="auto"/>
                  <w:noWrap/>
                  <w:vAlign w:val="center"/>
                  <w:hideMark/>
                </w:tcPr>
                <w:p w14:paraId="24EE0D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608410551.00</w:t>
                  </w:r>
                </w:p>
              </w:tc>
              <w:tc>
                <w:tcPr>
                  <w:tcW w:w="5103" w:type="dxa"/>
                  <w:tcBorders>
                    <w:top w:val="nil"/>
                    <w:left w:val="nil"/>
                    <w:bottom w:val="single" w:sz="4" w:space="0" w:color="auto"/>
                    <w:right w:val="single" w:sz="4" w:space="0" w:color="auto"/>
                  </w:tcBorders>
                  <w:shd w:val="clear" w:color="auto" w:fill="auto"/>
                  <w:vAlign w:val="bottom"/>
                  <w:hideMark/>
                </w:tcPr>
                <w:p w14:paraId="5B84713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CATGUT CROMICO CON AGUJA. DE 1/2 CIRCULO AHUSADA (35-37 MM), CALIBRE DE LA HEBRA 68 A </w:t>
                  </w:r>
                  <w:proofErr w:type="gramStart"/>
                  <w:r w:rsidRPr="00F05F56">
                    <w:rPr>
                      <w:rFonts w:ascii="Calibri" w:hAnsi="Calibri" w:cs="Calibri"/>
                      <w:color w:val="000000"/>
                      <w:sz w:val="18"/>
                      <w:szCs w:val="18"/>
                      <w:lang w:val="es-MX" w:eastAsia="es-MX"/>
                    </w:rPr>
                    <w:t>75  CM</w:t>
                  </w:r>
                  <w:proofErr w:type="gramEnd"/>
                  <w:r w:rsidRPr="00F05F56">
                    <w:rPr>
                      <w:rFonts w:ascii="Calibri" w:hAnsi="Calibri" w:cs="Calibri"/>
                      <w:color w:val="000000"/>
                      <w:sz w:val="18"/>
                      <w:szCs w:val="18"/>
                      <w:lang w:val="es-MX" w:eastAsia="es-MX"/>
                    </w:rPr>
                    <w:t>, CALIBRE 2/0</w:t>
                  </w:r>
                </w:p>
              </w:tc>
              <w:tc>
                <w:tcPr>
                  <w:tcW w:w="1060" w:type="dxa"/>
                  <w:tcBorders>
                    <w:top w:val="nil"/>
                    <w:left w:val="nil"/>
                    <w:bottom w:val="single" w:sz="4" w:space="0" w:color="auto"/>
                    <w:right w:val="single" w:sz="4" w:space="0" w:color="auto"/>
                  </w:tcBorders>
                  <w:shd w:val="clear" w:color="auto" w:fill="auto"/>
                  <w:vAlign w:val="center"/>
                  <w:hideMark/>
                </w:tcPr>
                <w:p w14:paraId="02F76A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B40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CD14E5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389</w:t>
                  </w:r>
                </w:p>
              </w:tc>
            </w:tr>
            <w:tr w:rsidR="00F05F56" w:rsidRPr="00F05F56" w14:paraId="5ED0560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E1C01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402</w:t>
                  </w:r>
                </w:p>
              </w:tc>
              <w:tc>
                <w:tcPr>
                  <w:tcW w:w="1491" w:type="dxa"/>
                  <w:tcBorders>
                    <w:top w:val="nil"/>
                    <w:left w:val="nil"/>
                    <w:bottom w:val="single" w:sz="4" w:space="0" w:color="auto"/>
                    <w:right w:val="single" w:sz="4" w:space="0" w:color="auto"/>
                  </w:tcBorders>
                  <w:shd w:val="clear" w:color="auto" w:fill="auto"/>
                  <w:noWrap/>
                  <w:vAlign w:val="center"/>
                  <w:hideMark/>
                </w:tcPr>
                <w:p w14:paraId="6373B2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608410569.00</w:t>
                  </w:r>
                </w:p>
              </w:tc>
              <w:tc>
                <w:tcPr>
                  <w:tcW w:w="5103" w:type="dxa"/>
                  <w:tcBorders>
                    <w:top w:val="nil"/>
                    <w:left w:val="nil"/>
                    <w:bottom w:val="single" w:sz="4" w:space="0" w:color="auto"/>
                    <w:right w:val="single" w:sz="4" w:space="0" w:color="auto"/>
                  </w:tcBorders>
                  <w:shd w:val="clear" w:color="auto" w:fill="auto"/>
                  <w:vAlign w:val="bottom"/>
                  <w:hideMark/>
                </w:tcPr>
                <w:p w14:paraId="68842DF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CATGUT CROMICO CON AGUJA. DE 1/2 CIRCULO AHUSADA (35-37 MM), LONGITUD DE LA HEBRA 68 A </w:t>
                  </w:r>
                  <w:proofErr w:type="gramStart"/>
                  <w:r w:rsidRPr="00F05F56">
                    <w:rPr>
                      <w:rFonts w:ascii="Calibri" w:hAnsi="Calibri" w:cs="Calibri"/>
                      <w:color w:val="000000"/>
                      <w:sz w:val="18"/>
                      <w:szCs w:val="18"/>
                      <w:lang w:val="es-MX" w:eastAsia="es-MX"/>
                    </w:rPr>
                    <w:t>75  CM</w:t>
                  </w:r>
                  <w:proofErr w:type="gramEnd"/>
                  <w:r w:rsidRPr="00F05F56">
                    <w:rPr>
                      <w:rFonts w:ascii="Calibri" w:hAnsi="Calibri" w:cs="Calibri"/>
                      <w:color w:val="000000"/>
                      <w:sz w:val="18"/>
                      <w:szCs w:val="18"/>
                      <w:lang w:val="es-MX" w:eastAsia="es-MX"/>
                    </w:rPr>
                    <w:t>, CALIBRE 1</w:t>
                  </w:r>
                </w:p>
              </w:tc>
              <w:tc>
                <w:tcPr>
                  <w:tcW w:w="1060" w:type="dxa"/>
                  <w:tcBorders>
                    <w:top w:val="nil"/>
                    <w:left w:val="nil"/>
                    <w:bottom w:val="single" w:sz="4" w:space="0" w:color="auto"/>
                    <w:right w:val="single" w:sz="4" w:space="0" w:color="auto"/>
                  </w:tcBorders>
                  <w:shd w:val="clear" w:color="auto" w:fill="auto"/>
                  <w:vAlign w:val="center"/>
                  <w:hideMark/>
                </w:tcPr>
                <w:p w14:paraId="31E34D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2582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217316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348</w:t>
                  </w:r>
                </w:p>
              </w:tc>
            </w:tr>
            <w:tr w:rsidR="00F05F56" w:rsidRPr="00F05F56" w14:paraId="2BC609D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820B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403</w:t>
                  </w:r>
                </w:p>
              </w:tc>
              <w:tc>
                <w:tcPr>
                  <w:tcW w:w="1491" w:type="dxa"/>
                  <w:tcBorders>
                    <w:top w:val="nil"/>
                    <w:left w:val="nil"/>
                    <w:bottom w:val="single" w:sz="4" w:space="0" w:color="auto"/>
                    <w:right w:val="single" w:sz="4" w:space="0" w:color="auto"/>
                  </w:tcBorders>
                  <w:shd w:val="clear" w:color="auto" w:fill="auto"/>
                  <w:noWrap/>
                  <w:vAlign w:val="center"/>
                  <w:hideMark/>
                </w:tcPr>
                <w:p w14:paraId="0D0726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608410619.00</w:t>
                  </w:r>
                </w:p>
              </w:tc>
              <w:tc>
                <w:tcPr>
                  <w:tcW w:w="5103" w:type="dxa"/>
                  <w:tcBorders>
                    <w:top w:val="nil"/>
                    <w:left w:val="nil"/>
                    <w:bottom w:val="single" w:sz="4" w:space="0" w:color="auto"/>
                    <w:right w:val="single" w:sz="4" w:space="0" w:color="auto"/>
                  </w:tcBorders>
                  <w:shd w:val="clear" w:color="auto" w:fill="auto"/>
                  <w:vAlign w:val="bottom"/>
                  <w:hideMark/>
                </w:tcPr>
                <w:p w14:paraId="664B5C5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CON AGUJA DE 1/2 CIRCULO AHUSADA (25-26 MM</w:t>
                  </w:r>
                  <w:proofErr w:type="gramStart"/>
                  <w:r w:rsidRPr="00F05F56">
                    <w:rPr>
                      <w:rFonts w:ascii="Calibri" w:hAnsi="Calibri" w:cs="Calibri"/>
                      <w:color w:val="000000"/>
                      <w:sz w:val="18"/>
                      <w:szCs w:val="18"/>
                      <w:lang w:val="es-MX" w:eastAsia="es-MX"/>
                    </w:rPr>
                    <w:t>),  LONGITUD</w:t>
                  </w:r>
                  <w:proofErr w:type="gramEnd"/>
                  <w:r w:rsidRPr="00F05F56">
                    <w:rPr>
                      <w:rFonts w:ascii="Calibri" w:hAnsi="Calibri" w:cs="Calibri"/>
                      <w:color w:val="000000"/>
                      <w:sz w:val="18"/>
                      <w:szCs w:val="18"/>
                      <w:lang w:val="es-MX" w:eastAsia="es-MX"/>
                    </w:rPr>
                    <w:t xml:space="preserve"> DE LA HEBRA 75 CM CALIBRE 3/0</w:t>
                  </w:r>
                </w:p>
              </w:tc>
              <w:tc>
                <w:tcPr>
                  <w:tcW w:w="1060" w:type="dxa"/>
                  <w:tcBorders>
                    <w:top w:val="nil"/>
                    <w:left w:val="nil"/>
                    <w:bottom w:val="single" w:sz="4" w:space="0" w:color="auto"/>
                    <w:right w:val="single" w:sz="4" w:space="0" w:color="auto"/>
                  </w:tcBorders>
                  <w:shd w:val="clear" w:color="auto" w:fill="auto"/>
                  <w:vAlign w:val="center"/>
                  <w:hideMark/>
                </w:tcPr>
                <w:p w14:paraId="742383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71E6B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9ABB83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138</w:t>
                  </w:r>
                </w:p>
              </w:tc>
            </w:tr>
            <w:tr w:rsidR="00F05F56" w:rsidRPr="00F05F56" w14:paraId="05579AA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77549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w:t>
                  </w:r>
                </w:p>
              </w:tc>
              <w:tc>
                <w:tcPr>
                  <w:tcW w:w="1491" w:type="dxa"/>
                  <w:tcBorders>
                    <w:top w:val="nil"/>
                    <w:left w:val="nil"/>
                    <w:bottom w:val="single" w:sz="4" w:space="0" w:color="auto"/>
                    <w:right w:val="single" w:sz="4" w:space="0" w:color="auto"/>
                  </w:tcBorders>
                  <w:shd w:val="clear" w:color="auto" w:fill="auto"/>
                  <w:noWrap/>
                  <w:vAlign w:val="center"/>
                  <w:hideMark/>
                </w:tcPr>
                <w:p w14:paraId="199F70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608410627.00</w:t>
                  </w:r>
                </w:p>
              </w:tc>
              <w:tc>
                <w:tcPr>
                  <w:tcW w:w="5103" w:type="dxa"/>
                  <w:tcBorders>
                    <w:top w:val="nil"/>
                    <w:left w:val="nil"/>
                    <w:bottom w:val="single" w:sz="4" w:space="0" w:color="auto"/>
                    <w:right w:val="single" w:sz="4" w:space="0" w:color="auto"/>
                  </w:tcBorders>
                  <w:shd w:val="clear" w:color="auto" w:fill="auto"/>
                  <w:vAlign w:val="bottom"/>
                  <w:hideMark/>
                </w:tcPr>
                <w:p w14:paraId="14A47C6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CON AGUJA DE 1/2 CIRCULO AHUSADA (25-26 MM), LONGITUD DE LA HEBRA 75 CM, CALIBRE 2/0</w:t>
                  </w:r>
                </w:p>
              </w:tc>
              <w:tc>
                <w:tcPr>
                  <w:tcW w:w="1060" w:type="dxa"/>
                  <w:tcBorders>
                    <w:top w:val="nil"/>
                    <w:left w:val="nil"/>
                    <w:bottom w:val="single" w:sz="4" w:space="0" w:color="auto"/>
                    <w:right w:val="single" w:sz="4" w:space="0" w:color="auto"/>
                  </w:tcBorders>
                  <w:shd w:val="clear" w:color="auto" w:fill="auto"/>
                  <w:vAlign w:val="center"/>
                  <w:hideMark/>
                </w:tcPr>
                <w:p w14:paraId="0545AF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721A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D7179B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223</w:t>
                  </w:r>
                </w:p>
              </w:tc>
            </w:tr>
            <w:tr w:rsidR="00F05F56" w:rsidRPr="00F05F56" w14:paraId="715E4F7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CD3E60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405</w:t>
                  </w:r>
                </w:p>
              </w:tc>
              <w:tc>
                <w:tcPr>
                  <w:tcW w:w="1491" w:type="dxa"/>
                  <w:tcBorders>
                    <w:top w:val="nil"/>
                    <w:left w:val="nil"/>
                    <w:bottom w:val="single" w:sz="4" w:space="0" w:color="auto"/>
                    <w:right w:val="single" w:sz="4" w:space="0" w:color="auto"/>
                  </w:tcBorders>
                  <w:shd w:val="clear" w:color="auto" w:fill="auto"/>
                  <w:noWrap/>
                  <w:vAlign w:val="center"/>
                  <w:hideMark/>
                </w:tcPr>
                <w:p w14:paraId="382CAF0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608410718.00</w:t>
                  </w:r>
                </w:p>
              </w:tc>
              <w:tc>
                <w:tcPr>
                  <w:tcW w:w="5103" w:type="dxa"/>
                  <w:tcBorders>
                    <w:top w:val="nil"/>
                    <w:left w:val="nil"/>
                    <w:bottom w:val="single" w:sz="4" w:space="0" w:color="auto"/>
                    <w:right w:val="single" w:sz="4" w:space="0" w:color="auto"/>
                  </w:tcBorders>
                  <w:shd w:val="clear" w:color="auto" w:fill="auto"/>
                  <w:vAlign w:val="bottom"/>
                  <w:hideMark/>
                </w:tcPr>
                <w:p w14:paraId="2544600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SIN AGUJA. LONGITUD DE LA HEBRA 75 CM, CALIBRE 4/0</w:t>
                  </w:r>
                </w:p>
              </w:tc>
              <w:tc>
                <w:tcPr>
                  <w:tcW w:w="1060" w:type="dxa"/>
                  <w:tcBorders>
                    <w:top w:val="nil"/>
                    <w:left w:val="nil"/>
                    <w:bottom w:val="single" w:sz="4" w:space="0" w:color="auto"/>
                    <w:right w:val="single" w:sz="4" w:space="0" w:color="auto"/>
                  </w:tcBorders>
                  <w:shd w:val="clear" w:color="auto" w:fill="auto"/>
                  <w:vAlign w:val="center"/>
                  <w:hideMark/>
                </w:tcPr>
                <w:p w14:paraId="4B2428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2760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2A57AA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ECCBB1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A1BBE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406</w:t>
                  </w:r>
                </w:p>
              </w:tc>
              <w:tc>
                <w:tcPr>
                  <w:tcW w:w="1491" w:type="dxa"/>
                  <w:tcBorders>
                    <w:top w:val="nil"/>
                    <w:left w:val="nil"/>
                    <w:bottom w:val="single" w:sz="4" w:space="0" w:color="auto"/>
                    <w:right w:val="single" w:sz="4" w:space="0" w:color="auto"/>
                  </w:tcBorders>
                  <w:shd w:val="clear" w:color="auto" w:fill="auto"/>
                  <w:noWrap/>
                  <w:vAlign w:val="center"/>
                  <w:hideMark/>
                </w:tcPr>
                <w:p w14:paraId="2571DE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608410734.00</w:t>
                  </w:r>
                </w:p>
              </w:tc>
              <w:tc>
                <w:tcPr>
                  <w:tcW w:w="5103" w:type="dxa"/>
                  <w:tcBorders>
                    <w:top w:val="nil"/>
                    <w:left w:val="nil"/>
                    <w:bottom w:val="single" w:sz="4" w:space="0" w:color="auto"/>
                    <w:right w:val="single" w:sz="4" w:space="0" w:color="auto"/>
                  </w:tcBorders>
                  <w:shd w:val="clear" w:color="auto" w:fill="auto"/>
                  <w:vAlign w:val="bottom"/>
                  <w:hideMark/>
                </w:tcPr>
                <w:p w14:paraId="1C6781C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SIN AGUJA. LONGITUD DE LA HEBRA 75 CM, CALIBRE 3/0</w:t>
                  </w:r>
                </w:p>
              </w:tc>
              <w:tc>
                <w:tcPr>
                  <w:tcW w:w="1060" w:type="dxa"/>
                  <w:tcBorders>
                    <w:top w:val="nil"/>
                    <w:left w:val="nil"/>
                    <w:bottom w:val="single" w:sz="4" w:space="0" w:color="auto"/>
                    <w:right w:val="single" w:sz="4" w:space="0" w:color="auto"/>
                  </w:tcBorders>
                  <w:shd w:val="clear" w:color="auto" w:fill="auto"/>
                  <w:vAlign w:val="center"/>
                  <w:hideMark/>
                </w:tcPr>
                <w:p w14:paraId="49E9C0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9548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51842F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35</w:t>
                  </w:r>
                </w:p>
              </w:tc>
            </w:tr>
            <w:tr w:rsidR="00F05F56" w:rsidRPr="00F05F56" w14:paraId="11D91D5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F3158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407</w:t>
                  </w:r>
                </w:p>
              </w:tc>
              <w:tc>
                <w:tcPr>
                  <w:tcW w:w="1491" w:type="dxa"/>
                  <w:tcBorders>
                    <w:top w:val="nil"/>
                    <w:left w:val="nil"/>
                    <w:bottom w:val="single" w:sz="4" w:space="0" w:color="auto"/>
                    <w:right w:val="single" w:sz="4" w:space="0" w:color="auto"/>
                  </w:tcBorders>
                  <w:shd w:val="clear" w:color="auto" w:fill="auto"/>
                  <w:noWrap/>
                  <w:vAlign w:val="center"/>
                  <w:hideMark/>
                </w:tcPr>
                <w:p w14:paraId="232705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608410742.00</w:t>
                  </w:r>
                </w:p>
              </w:tc>
              <w:tc>
                <w:tcPr>
                  <w:tcW w:w="5103" w:type="dxa"/>
                  <w:tcBorders>
                    <w:top w:val="nil"/>
                    <w:left w:val="nil"/>
                    <w:bottom w:val="single" w:sz="4" w:space="0" w:color="auto"/>
                    <w:right w:val="single" w:sz="4" w:space="0" w:color="auto"/>
                  </w:tcBorders>
                  <w:shd w:val="clear" w:color="auto" w:fill="auto"/>
                  <w:vAlign w:val="bottom"/>
                  <w:hideMark/>
                </w:tcPr>
                <w:p w14:paraId="2B10EF8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SIN AGUJA, LONGITUD DE LA HEBRA 75 CM. CALIBRE 2/0</w:t>
                  </w:r>
                </w:p>
              </w:tc>
              <w:tc>
                <w:tcPr>
                  <w:tcW w:w="1060" w:type="dxa"/>
                  <w:tcBorders>
                    <w:top w:val="nil"/>
                    <w:left w:val="nil"/>
                    <w:bottom w:val="single" w:sz="4" w:space="0" w:color="auto"/>
                    <w:right w:val="single" w:sz="4" w:space="0" w:color="auto"/>
                  </w:tcBorders>
                  <w:shd w:val="clear" w:color="auto" w:fill="auto"/>
                  <w:vAlign w:val="center"/>
                  <w:hideMark/>
                </w:tcPr>
                <w:p w14:paraId="43C2AE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B963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927AB0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242</w:t>
                  </w:r>
                </w:p>
              </w:tc>
            </w:tr>
            <w:tr w:rsidR="00F05F56" w:rsidRPr="00F05F56" w14:paraId="7FFF03D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14828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408</w:t>
                  </w:r>
                </w:p>
              </w:tc>
              <w:tc>
                <w:tcPr>
                  <w:tcW w:w="1491" w:type="dxa"/>
                  <w:tcBorders>
                    <w:top w:val="nil"/>
                    <w:left w:val="nil"/>
                    <w:bottom w:val="single" w:sz="4" w:space="0" w:color="auto"/>
                    <w:right w:val="single" w:sz="4" w:space="0" w:color="auto"/>
                  </w:tcBorders>
                  <w:shd w:val="clear" w:color="auto" w:fill="auto"/>
                  <w:noWrap/>
                  <w:vAlign w:val="center"/>
                  <w:hideMark/>
                </w:tcPr>
                <w:p w14:paraId="58557D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608410767.00</w:t>
                  </w:r>
                </w:p>
              </w:tc>
              <w:tc>
                <w:tcPr>
                  <w:tcW w:w="5103" w:type="dxa"/>
                  <w:tcBorders>
                    <w:top w:val="nil"/>
                    <w:left w:val="nil"/>
                    <w:bottom w:val="single" w:sz="4" w:space="0" w:color="auto"/>
                    <w:right w:val="single" w:sz="4" w:space="0" w:color="auto"/>
                  </w:tcBorders>
                  <w:shd w:val="clear" w:color="auto" w:fill="auto"/>
                  <w:vAlign w:val="bottom"/>
                  <w:hideMark/>
                </w:tcPr>
                <w:p w14:paraId="62C9276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SIN AGUJA, LONGITUD DE LA HEBRA 75 CM, CALIBRE 1/0</w:t>
                  </w:r>
                </w:p>
              </w:tc>
              <w:tc>
                <w:tcPr>
                  <w:tcW w:w="1060" w:type="dxa"/>
                  <w:tcBorders>
                    <w:top w:val="nil"/>
                    <w:left w:val="nil"/>
                    <w:bottom w:val="single" w:sz="4" w:space="0" w:color="auto"/>
                    <w:right w:val="single" w:sz="4" w:space="0" w:color="auto"/>
                  </w:tcBorders>
                  <w:shd w:val="clear" w:color="auto" w:fill="auto"/>
                  <w:vAlign w:val="center"/>
                  <w:hideMark/>
                </w:tcPr>
                <w:p w14:paraId="59F957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A98A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C3E603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w:t>
                  </w:r>
                </w:p>
              </w:tc>
            </w:tr>
            <w:tr w:rsidR="00F05F56" w:rsidRPr="00F05F56" w14:paraId="3DDD4F8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54316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409</w:t>
                  </w:r>
                </w:p>
              </w:tc>
              <w:tc>
                <w:tcPr>
                  <w:tcW w:w="1491" w:type="dxa"/>
                  <w:tcBorders>
                    <w:top w:val="nil"/>
                    <w:left w:val="nil"/>
                    <w:bottom w:val="single" w:sz="4" w:space="0" w:color="auto"/>
                    <w:right w:val="single" w:sz="4" w:space="0" w:color="auto"/>
                  </w:tcBorders>
                  <w:shd w:val="clear" w:color="auto" w:fill="auto"/>
                  <w:noWrap/>
                  <w:vAlign w:val="center"/>
                  <w:hideMark/>
                </w:tcPr>
                <w:p w14:paraId="29BDBD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608410775.00</w:t>
                  </w:r>
                </w:p>
              </w:tc>
              <w:tc>
                <w:tcPr>
                  <w:tcW w:w="5103" w:type="dxa"/>
                  <w:tcBorders>
                    <w:top w:val="nil"/>
                    <w:left w:val="nil"/>
                    <w:bottom w:val="single" w:sz="4" w:space="0" w:color="auto"/>
                    <w:right w:val="single" w:sz="4" w:space="0" w:color="auto"/>
                  </w:tcBorders>
                  <w:shd w:val="clear" w:color="auto" w:fill="auto"/>
                  <w:vAlign w:val="bottom"/>
                  <w:hideMark/>
                </w:tcPr>
                <w:p w14:paraId="6F24A7F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SIN AGUJA. LONGITUD DE LA HEBRA 75 CM, CALIBRE 1</w:t>
                  </w:r>
                </w:p>
              </w:tc>
              <w:tc>
                <w:tcPr>
                  <w:tcW w:w="1060" w:type="dxa"/>
                  <w:tcBorders>
                    <w:top w:val="nil"/>
                    <w:left w:val="nil"/>
                    <w:bottom w:val="single" w:sz="4" w:space="0" w:color="auto"/>
                    <w:right w:val="single" w:sz="4" w:space="0" w:color="auto"/>
                  </w:tcBorders>
                  <w:shd w:val="clear" w:color="auto" w:fill="auto"/>
                  <w:vAlign w:val="center"/>
                  <w:hideMark/>
                </w:tcPr>
                <w:p w14:paraId="6C4BAF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A431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BF8ABA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w:t>
                  </w:r>
                </w:p>
              </w:tc>
            </w:tr>
            <w:tr w:rsidR="00F05F56" w:rsidRPr="00F05F56" w14:paraId="4694BBB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3FBF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410</w:t>
                  </w:r>
                </w:p>
              </w:tc>
              <w:tc>
                <w:tcPr>
                  <w:tcW w:w="1491" w:type="dxa"/>
                  <w:tcBorders>
                    <w:top w:val="nil"/>
                    <w:left w:val="nil"/>
                    <w:bottom w:val="single" w:sz="4" w:space="0" w:color="auto"/>
                    <w:right w:val="single" w:sz="4" w:space="0" w:color="auto"/>
                  </w:tcBorders>
                  <w:shd w:val="clear" w:color="auto" w:fill="auto"/>
                  <w:noWrap/>
                  <w:vAlign w:val="center"/>
                  <w:hideMark/>
                </w:tcPr>
                <w:p w14:paraId="1EAF42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608410825.00</w:t>
                  </w:r>
                </w:p>
              </w:tc>
              <w:tc>
                <w:tcPr>
                  <w:tcW w:w="5103" w:type="dxa"/>
                  <w:tcBorders>
                    <w:top w:val="nil"/>
                    <w:left w:val="nil"/>
                    <w:bottom w:val="single" w:sz="4" w:space="0" w:color="auto"/>
                    <w:right w:val="single" w:sz="4" w:space="0" w:color="auto"/>
                  </w:tcBorders>
                  <w:shd w:val="clear" w:color="auto" w:fill="auto"/>
                  <w:vAlign w:val="bottom"/>
                  <w:hideMark/>
                </w:tcPr>
                <w:p w14:paraId="4497B0C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TRENZADA CON AGUJA. 1/2 CIRCULO AHUSADA (15-20 MM</w:t>
                  </w:r>
                  <w:proofErr w:type="gramStart"/>
                  <w:r w:rsidRPr="00F05F56">
                    <w:rPr>
                      <w:rFonts w:ascii="Calibri" w:hAnsi="Calibri" w:cs="Calibri"/>
                      <w:color w:val="000000"/>
                      <w:sz w:val="18"/>
                      <w:szCs w:val="18"/>
                      <w:lang w:val="es-MX" w:eastAsia="es-MX"/>
                    </w:rPr>
                    <w:t>),LONGITUD</w:t>
                  </w:r>
                  <w:proofErr w:type="gramEnd"/>
                  <w:r w:rsidRPr="00F05F56">
                    <w:rPr>
                      <w:rFonts w:ascii="Calibri" w:hAnsi="Calibri" w:cs="Calibri"/>
                      <w:color w:val="000000"/>
                      <w:sz w:val="18"/>
                      <w:szCs w:val="18"/>
                      <w:lang w:val="es-MX" w:eastAsia="es-MX"/>
                    </w:rPr>
                    <w:t xml:space="preserve"> DE LA HEBRA 67-75 CM, CALIBRE 5/0.</w:t>
                  </w:r>
                </w:p>
              </w:tc>
              <w:tc>
                <w:tcPr>
                  <w:tcW w:w="1060" w:type="dxa"/>
                  <w:tcBorders>
                    <w:top w:val="nil"/>
                    <w:left w:val="nil"/>
                    <w:bottom w:val="single" w:sz="4" w:space="0" w:color="auto"/>
                    <w:right w:val="single" w:sz="4" w:space="0" w:color="auto"/>
                  </w:tcBorders>
                  <w:shd w:val="clear" w:color="auto" w:fill="auto"/>
                  <w:vAlign w:val="center"/>
                  <w:hideMark/>
                </w:tcPr>
                <w:p w14:paraId="0A6568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5B8F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6A2975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w:t>
                  </w:r>
                </w:p>
              </w:tc>
            </w:tr>
            <w:tr w:rsidR="00F05F56" w:rsidRPr="00F05F56" w14:paraId="77B4A98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F371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411</w:t>
                  </w:r>
                </w:p>
              </w:tc>
              <w:tc>
                <w:tcPr>
                  <w:tcW w:w="1491" w:type="dxa"/>
                  <w:tcBorders>
                    <w:top w:val="nil"/>
                    <w:left w:val="nil"/>
                    <w:bottom w:val="single" w:sz="4" w:space="0" w:color="auto"/>
                    <w:right w:val="single" w:sz="4" w:space="0" w:color="auto"/>
                  </w:tcBorders>
                  <w:shd w:val="clear" w:color="auto" w:fill="auto"/>
                  <w:noWrap/>
                  <w:vAlign w:val="center"/>
                  <w:hideMark/>
                </w:tcPr>
                <w:p w14:paraId="605F5A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608410833.00</w:t>
                  </w:r>
                </w:p>
              </w:tc>
              <w:tc>
                <w:tcPr>
                  <w:tcW w:w="5103" w:type="dxa"/>
                  <w:tcBorders>
                    <w:top w:val="nil"/>
                    <w:left w:val="nil"/>
                    <w:bottom w:val="single" w:sz="4" w:space="0" w:color="auto"/>
                    <w:right w:val="single" w:sz="4" w:space="0" w:color="auto"/>
                  </w:tcBorders>
                  <w:shd w:val="clear" w:color="auto" w:fill="auto"/>
                  <w:vAlign w:val="bottom"/>
                  <w:hideMark/>
                </w:tcPr>
                <w:p w14:paraId="4518BC8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TRENZADA CON AGUJA. 1/2 CIRCULO AHUSADA (25-26 MM), LONGITUD DE LA HEBRA 67-70 CM. CALIBRE 4/0</w:t>
                  </w:r>
                </w:p>
              </w:tc>
              <w:tc>
                <w:tcPr>
                  <w:tcW w:w="1060" w:type="dxa"/>
                  <w:tcBorders>
                    <w:top w:val="nil"/>
                    <w:left w:val="nil"/>
                    <w:bottom w:val="single" w:sz="4" w:space="0" w:color="auto"/>
                    <w:right w:val="single" w:sz="4" w:space="0" w:color="auto"/>
                  </w:tcBorders>
                  <w:shd w:val="clear" w:color="auto" w:fill="auto"/>
                  <w:vAlign w:val="center"/>
                  <w:hideMark/>
                </w:tcPr>
                <w:p w14:paraId="61055E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0693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5653BD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79</w:t>
                  </w:r>
                </w:p>
              </w:tc>
            </w:tr>
            <w:tr w:rsidR="00F05F56" w:rsidRPr="00F05F56" w14:paraId="38F9B03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D869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412</w:t>
                  </w:r>
                </w:p>
              </w:tc>
              <w:tc>
                <w:tcPr>
                  <w:tcW w:w="1491" w:type="dxa"/>
                  <w:tcBorders>
                    <w:top w:val="nil"/>
                    <w:left w:val="nil"/>
                    <w:bottom w:val="single" w:sz="4" w:space="0" w:color="auto"/>
                    <w:right w:val="single" w:sz="4" w:space="0" w:color="auto"/>
                  </w:tcBorders>
                  <w:shd w:val="clear" w:color="auto" w:fill="auto"/>
                  <w:noWrap/>
                  <w:vAlign w:val="center"/>
                  <w:hideMark/>
                </w:tcPr>
                <w:p w14:paraId="515041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608410858.00</w:t>
                  </w:r>
                </w:p>
              </w:tc>
              <w:tc>
                <w:tcPr>
                  <w:tcW w:w="5103" w:type="dxa"/>
                  <w:tcBorders>
                    <w:top w:val="nil"/>
                    <w:left w:val="nil"/>
                    <w:bottom w:val="single" w:sz="4" w:space="0" w:color="auto"/>
                    <w:right w:val="single" w:sz="4" w:space="0" w:color="auto"/>
                  </w:tcBorders>
                  <w:shd w:val="clear" w:color="auto" w:fill="auto"/>
                  <w:vAlign w:val="bottom"/>
                  <w:hideMark/>
                </w:tcPr>
                <w:p w14:paraId="0EE5F93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TRENZADA CON AGUJA. 1/2 CIRCULO AHUSADA (25-26 MM), LONGITUD DE LA HEBRA 67-70 CM, CALIBRE 3/0</w:t>
                  </w:r>
                </w:p>
              </w:tc>
              <w:tc>
                <w:tcPr>
                  <w:tcW w:w="1060" w:type="dxa"/>
                  <w:tcBorders>
                    <w:top w:val="nil"/>
                    <w:left w:val="nil"/>
                    <w:bottom w:val="single" w:sz="4" w:space="0" w:color="auto"/>
                    <w:right w:val="single" w:sz="4" w:space="0" w:color="auto"/>
                  </w:tcBorders>
                  <w:shd w:val="clear" w:color="auto" w:fill="auto"/>
                  <w:vAlign w:val="center"/>
                  <w:hideMark/>
                </w:tcPr>
                <w:p w14:paraId="2797AA4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6CF9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FA21B2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249</w:t>
                  </w:r>
                </w:p>
              </w:tc>
            </w:tr>
            <w:tr w:rsidR="00F05F56" w:rsidRPr="00F05F56" w14:paraId="306CA42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DEB1B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413</w:t>
                  </w:r>
                </w:p>
              </w:tc>
              <w:tc>
                <w:tcPr>
                  <w:tcW w:w="1491" w:type="dxa"/>
                  <w:tcBorders>
                    <w:top w:val="nil"/>
                    <w:left w:val="nil"/>
                    <w:bottom w:val="single" w:sz="4" w:space="0" w:color="auto"/>
                    <w:right w:val="single" w:sz="4" w:space="0" w:color="auto"/>
                  </w:tcBorders>
                  <w:shd w:val="clear" w:color="auto" w:fill="auto"/>
                  <w:noWrap/>
                  <w:vAlign w:val="center"/>
                  <w:hideMark/>
                </w:tcPr>
                <w:p w14:paraId="1F8CF90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608410866.00</w:t>
                  </w:r>
                </w:p>
              </w:tc>
              <w:tc>
                <w:tcPr>
                  <w:tcW w:w="5103" w:type="dxa"/>
                  <w:tcBorders>
                    <w:top w:val="nil"/>
                    <w:left w:val="nil"/>
                    <w:bottom w:val="single" w:sz="4" w:space="0" w:color="auto"/>
                    <w:right w:val="single" w:sz="4" w:space="0" w:color="auto"/>
                  </w:tcBorders>
                  <w:shd w:val="clear" w:color="auto" w:fill="auto"/>
                  <w:vAlign w:val="bottom"/>
                  <w:hideMark/>
                </w:tcPr>
                <w:p w14:paraId="7E3AE86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TRENZADA CON AGUJA. 1/2 CIRCULO AHUSADA (25-26 MM</w:t>
                  </w:r>
                  <w:proofErr w:type="gramStart"/>
                  <w:r w:rsidRPr="00F05F56">
                    <w:rPr>
                      <w:rFonts w:ascii="Calibri" w:hAnsi="Calibri" w:cs="Calibri"/>
                      <w:color w:val="000000"/>
                      <w:sz w:val="18"/>
                      <w:szCs w:val="18"/>
                      <w:lang w:val="es-MX" w:eastAsia="es-MX"/>
                    </w:rPr>
                    <w:t>),LONGITUD</w:t>
                  </w:r>
                  <w:proofErr w:type="gramEnd"/>
                  <w:r w:rsidRPr="00F05F56">
                    <w:rPr>
                      <w:rFonts w:ascii="Calibri" w:hAnsi="Calibri" w:cs="Calibri"/>
                      <w:color w:val="000000"/>
                      <w:sz w:val="18"/>
                      <w:szCs w:val="18"/>
                      <w:lang w:val="es-MX" w:eastAsia="es-MX"/>
                    </w:rPr>
                    <w:t xml:space="preserve"> DE LA HEBRA 67-70 CM, CALIBRE 2/0.</w:t>
                  </w:r>
                </w:p>
              </w:tc>
              <w:tc>
                <w:tcPr>
                  <w:tcW w:w="1060" w:type="dxa"/>
                  <w:tcBorders>
                    <w:top w:val="nil"/>
                    <w:left w:val="nil"/>
                    <w:bottom w:val="single" w:sz="4" w:space="0" w:color="auto"/>
                    <w:right w:val="single" w:sz="4" w:space="0" w:color="auto"/>
                  </w:tcBorders>
                  <w:shd w:val="clear" w:color="auto" w:fill="auto"/>
                  <w:vAlign w:val="center"/>
                  <w:hideMark/>
                </w:tcPr>
                <w:p w14:paraId="34F25C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E21D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D81322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373</w:t>
                  </w:r>
                </w:p>
              </w:tc>
            </w:tr>
            <w:tr w:rsidR="00F05F56" w:rsidRPr="00F05F56" w14:paraId="2644E78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E264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414</w:t>
                  </w:r>
                </w:p>
              </w:tc>
              <w:tc>
                <w:tcPr>
                  <w:tcW w:w="1491" w:type="dxa"/>
                  <w:tcBorders>
                    <w:top w:val="nil"/>
                    <w:left w:val="nil"/>
                    <w:bottom w:val="single" w:sz="4" w:space="0" w:color="auto"/>
                    <w:right w:val="single" w:sz="4" w:space="0" w:color="auto"/>
                  </w:tcBorders>
                  <w:shd w:val="clear" w:color="auto" w:fill="auto"/>
                  <w:noWrap/>
                  <w:vAlign w:val="center"/>
                  <w:hideMark/>
                </w:tcPr>
                <w:p w14:paraId="523C37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608410882.00</w:t>
                  </w:r>
                </w:p>
              </w:tc>
              <w:tc>
                <w:tcPr>
                  <w:tcW w:w="5103" w:type="dxa"/>
                  <w:tcBorders>
                    <w:top w:val="nil"/>
                    <w:left w:val="nil"/>
                    <w:bottom w:val="single" w:sz="4" w:space="0" w:color="auto"/>
                    <w:right w:val="single" w:sz="4" w:space="0" w:color="auto"/>
                  </w:tcBorders>
                  <w:shd w:val="clear" w:color="auto" w:fill="auto"/>
                  <w:vAlign w:val="bottom"/>
                  <w:hideMark/>
                </w:tcPr>
                <w:p w14:paraId="6B2A2BB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TRENZADA CON AGUJA .1/2 CIRCULO AHUSADA (35-37 MM</w:t>
                  </w:r>
                  <w:proofErr w:type="gramStart"/>
                  <w:r w:rsidRPr="00F05F56">
                    <w:rPr>
                      <w:rFonts w:ascii="Calibri" w:hAnsi="Calibri" w:cs="Calibri"/>
                      <w:color w:val="000000"/>
                      <w:sz w:val="18"/>
                      <w:szCs w:val="18"/>
                      <w:lang w:val="es-MX" w:eastAsia="es-MX"/>
                    </w:rPr>
                    <w:t>),LONGITUD</w:t>
                  </w:r>
                  <w:proofErr w:type="gramEnd"/>
                  <w:r w:rsidRPr="00F05F56">
                    <w:rPr>
                      <w:rFonts w:ascii="Calibri" w:hAnsi="Calibri" w:cs="Calibri"/>
                      <w:color w:val="000000"/>
                      <w:sz w:val="18"/>
                      <w:szCs w:val="18"/>
                      <w:lang w:val="es-MX" w:eastAsia="es-MX"/>
                    </w:rPr>
                    <w:t xml:space="preserve"> DE LA HEBRA 67-70 CM, CALIBRE 1</w:t>
                  </w:r>
                </w:p>
              </w:tc>
              <w:tc>
                <w:tcPr>
                  <w:tcW w:w="1060" w:type="dxa"/>
                  <w:tcBorders>
                    <w:top w:val="nil"/>
                    <w:left w:val="nil"/>
                    <w:bottom w:val="single" w:sz="4" w:space="0" w:color="auto"/>
                    <w:right w:val="single" w:sz="4" w:space="0" w:color="auto"/>
                  </w:tcBorders>
                  <w:shd w:val="clear" w:color="auto" w:fill="auto"/>
                  <w:vAlign w:val="center"/>
                  <w:hideMark/>
                </w:tcPr>
                <w:p w14:paraId="4BDC4C9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725A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700017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733</w:t>
                  </w:r>
                </w:p>
              </w:tc>
            </w:tr>
            <w:tr w:rsidR="00F05F56" w:rsidRPr="00F05F56" w14:paraId="40A924B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C721F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415</w:t>
                  </w:r>
                </w:p>
              </w:tc>
              <w:tc>
                <w:tcPr>
                  <w:tcW w:w="1491" w:type="dxa"/>
                  <w:tcBorders>
                    <w:top w:val="nil"/>
                    <w:left w:val="nil"/>
                    <w:bottom w:val="single" w:sz="4" w:space="0" w:color="auto"/>
                    <w:right w:val="single" w:sz="4" w:space="0" w:color="auto"/>
                  </w:tcBorders>
                  <w:shd w:val="clear" w:color="auto" w:fill="auto"/>
                  <w:noWrap/>
                  <w:vAlign w:val="center"/>
                  <w:hideMark/>
                </w:tcPr>
                <w:p w14:paraId="012876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608410890.00</w:t>
                  </w:r>
                </w:p>
              </w:tc>
              <w:tc>
                <w:tcPr>
                  <w:tcW w:w="5103" w:type="dxa"/>
                  <w:tcBorders>
                    <w:top w:val="nil"/>
                    <w:left w:val="nil"/>
                    <w:bottom w:val="single" w:sz="4" w:space="0" w:color="auto"/>
                    <w:right w:val="single" w:sz="4" w:space="0" w:color="auto"/>
                  </w:tcBorders>
                  <w:shd w:val="clear" w:color="auto" w:fill="auto"/>
                  <w:vAlign w:val="bottom"/>
                  <w:hideMark/>
                </w:tcPr>
                <w:p w14:paraId="0851A50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w:t>
                  </w:r>
                  <w:proofErr w:type="gramStart"/>
                  <w:r w:rsidRPr="00F05F56">
                    <w:rPr>
                      <w:rFonts w:ascii="Calibri" w:hAnsi="Calibri" w:cs="Calibri"/>
                      <w:color w:val="000000"/>
                      <w:sz w:val="18"/>
                      <w:szCs w:val="18"/>
                      <w:lang w:val="es-MX" w:eastAsia="es-MX"/>
                    </w:rPr>
                    <w:t>SINTETICA  ABSORBIBLE</w:t>
                  </w:r>
                  <w:proofErr w:type="gramEnd"/>
                  <w:r w:rsidRPr="00F05F56">
                    <w:rPr>
                      <w:rFonts w:ascii="Calibri" w:hAnsi="Calibri" w:cs="Calibri"/>
                      <w:color w:val="000000"/>
                      <w:sz w:val="18"/>
                      <w:szCs w:val="18"/>
                      <w:lang w:val="es-MX" w:eastAsia="es-MX"/>
                    </w:rPr>
                    <w:t xml:space="preserve"> POLIMERO  DE ACIDO GLICOLICO.TRENZADA CON AGUJA. 1/2 CIRCULO AHUSADA (35-37 MM), LONGITUD DE LA HEBRA  67-70 CM, CALIBRE 1/0</w:t>
                  </w:r>
                </w:p>
              </w:tc>
              <w:tc>
                <w:tcPr>
                  <w:tcW w:w="1060" w:type="dxa"/>
                  <w:tcBorders>
                    <w:top w:val="nil"/>
                    <w:left w:val="nil"/>
                    <w:bottom w:val="single" w:sz="4" w:space="0" w:color="auto"/>
                    <w:right w:val="single" w:sz="4" w:space="0" w:color="auto"/>
                  </w:tcBorders>
                  <w:shd w:val="clear" w:color="auto" w:fill="auto"/>
                  <w:vAlign w:val="center"/>
                  <w:hideMark/>
                </w:tcPr>
                <w:p w14:paraId="3F33DB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71DA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1E4C6B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319</w:t>
                  </w:r>
                </w:p>
              </w:tc>
            </w:tr>
            <w:tr w:rsidR="00F05F56" w:rsidRPr="00F05F56" w14:paraId="49F2F3B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3F160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416</w:t>
                  </w:r>
                </w:p>
              </w:tc>
              <w:tc>
                <w:tcPr>
                  <w:tcW w:w="1491" w:type="dxa"/>
                  <w:tcBorders>
                    <w:top w:val="nil"/>
                    <w:left w:val="nil"/>
                    <w:bottom w:val="single" w:sz="4" w:space="0" w:color="auto"/>
                    <w:right w:val="single" w:sz="4" w:space="0" w:color="auto"/>
                  </w:tcBorders>
                  <w:shd w:val="clear" w:color="auto" w:fill="auto"/>
                  <w:noWrap/>
                  <w:vAlign w:val="center"/>
                  <w:hideMark/>
                </w:tcPr>
                <w:p w14:paraId="4E1333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608410916.00</w:t>
                  </w:r>
                </w:p>
              </w:tc>
              <w:tc>
                <w:tcPr>
                  <w:tcW w:w="5103" w:type="dxa"/>
                  <w:tcBorders>
                    <w:top w:val="nil"/>
                    <w:left w:val="nil"/>
                    <w:bottom w:val="single" w:sz="4" w:space="0" w:color="auto"/>
                    <w:right w:val="single" w:sz="4" w:space="0" w:color="auto"/>
                  </w:tcBorders>
                  <w:shd w:val="clear" w:color="auto" w:fill="auto"/>
                  <w:vAlign w:val="bottom"/>
                  <w:hideMark/>
                </w:tcPr>
                <w:p w14:paraId="51ABD3F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TRENZADA CON AGUJA. 1/2 CIRCULO AHUSADA (35-37 MM), LONGITUD DE LA HEBRA 67-70 CM, CALIBRE 2/0.</w:t>
                  </w:r>
                </w:p>
              </w:tc>
              <w:tc>
                <w:tcPr>
                  <w:tcW w:w="1060" w:type="dxa"/>
                  <w:tcBorders>
                    <w:top w:val="nil"/>
                    <w:left w:val="nil"/>
                    <w:bottom w:val="single" w:sz="4" w:space="0" w:color="auto"/>
                    <w:right w:val="single" w:sz="4" w:space="0" w:color="auto"/>
                  </w:tcBorders>
                  <w:shd w:val="clear" w:color="auto" w:fill="auto"/>
                  <w:vAlign w:val="center"/>
                  <w:hideMark/>
                </w:tcPr>
                <w:p w14:paraId="47EFD7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3737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C46FA0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64</w:t>
                  </w:r>
                </w:p>
              </w:tc>
            </w:tr>
            <w:tr w:rsidR="00F05F56" w:rsidRPr="00F05F56" w14:paraId="685346B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87CF2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417</w:t>
                  </w:r>
                </w:p>
              </w:tc>
              <w:tc>
                <w:tcPr>
                  <w:tcW w:w="1491" w:type="dxa"/>
                  <w:tcBorders>
                    <w:top w:val="nil"/>
                    <w:left w:val="nil"/>
                    <w:bottom w:val="single" w:sz="4" w:space="0" w:color="auto"/>
                    <w:right w:val="single" w:sz="4" w:space="0" w:color="auto"/>
                  </w:tcBorders>
                  <w:shd w:val="clear" w:color="auto" w:fill="auto"/>
                  <w:noWrap/>
                  <w:vAlign w:val="center"/>
                  <w:hideMark/>
                </w:tcPr>
                <w:p w14:paraId="3C8025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608410924.00</w:t>
                  </w:r>
                </w:p>
              </w:tc>
              <w:tc>
                <w:tcPr>
                  <w:tcW w:w="5103" w:type="dxa"/>
                  <w:tcBorders>
                    <w:top w:val="nil"/>
                    <w:left w:val="nil"/>
                    <w:bottom w:val="single" w:sz="4" w:space="0" w:color="auto"/>
                    <w:right w:val="single" w:sz="4" w:space="0" w:color="auto"/>
                  </w:tcBorders>
                  <w:shd w:val="clear" w:color="auto" w:fill="auto"/>
                  <w:vAlign w:val="bottom"/>
                  <w:hideMark/>
                </w:tcPr>
                <w:p w14:paraId="1B1BF00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TRENZADO, CON AGUJA 3/8 DE CIRCULO, REVERSO CORTANTE (19-19.5 MM). LONGITUD DE LA HEBRA 67 CM. CALIBRE DE LA SUTURA 4/0</w:t>
                  </w:r>
                </w:p>
              </w:tc>
              <w:tc>
                <w:tcPr>
                  <w:tcW w:w="1060" w:type="dxa"/>
                  <w:tcBorders>
                    <w:top w:val="nil"/>
                    <w:left w:val="nil"/>
                    <w:bottom w:val="single" w:sz="4" w:space="0" w:color="auto"/>
                    <w:right w:val="single" w:sz="4" w:space="0" w:color="auto"/>
                  </w:tcBorders>
                  <w:shd w:val="clear" w:color="auto" w:fill="auto"/>
                  <w:vAlign w:val="center"/>
                  <w:hideMark/>
                </w:tcPr>
                <w:p w14:paraId="19D2E1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1475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DD9670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63</w:t>
                  </w:r>
                </w:p>
              </w:tc>
            </w:tr>
            <w:tr w:rsidR="00F05F56" w:rsidRPr="00F05F56" w14:paraId="2FE03F1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DCC06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418</w:t>
                  </w:r>
                </w:p>
              </w:tc>
              <w:tc>
                <w:tcPr>
                  <w:tcW w:w="1491" w:type="dxa"/>
                  <w:tcBorders>
                    <w:top w:val="nil"/>
                    <w:left w:val="nil"/>
                    <w:bottom w:val="single" w:sz="4" w:space="0" w:color="auto"/>
                    <w:right w:val="single" w:sz="4" w:space="0" w:color="auto"/>
                  </w:tcBorders>
                  <w:shd w:val="clear" w:color="auto" w:fill="auto"/>
                  <w:noWrap/>
                  <w:vAlign w:val="center"/>
                  <w:hideMark/>
                </w:tcPr>
                <w:p w14:paraId="77300A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608410973.00</w:t>
                  </w:r>
                </w:p>
              </w:tc>
              <w:tc>
                <w:tcPr>
                  <w:tcW w:w="5103" w:type="dxa"/>
                  <w:tcBorders>
                    <w:top w:val="nil"/>
                    <w:left w:val="nil"/>
                    <w:bottom w:val="single" w:sz="4" w:space="0" w:color="auto"/>
                    <w:right w:val="single" w:sz="4" w:space="0" w:color="auto"/>
                  </w:tcBorders>
                  <w:shd w:val="clear" w:color="auto" w:fill="auto"/>
                  <w:vAlign w:val="bottom"/>
                  <w:hideMark/>
                </w:tcPr>
                <w:p w14:paraId="091D1A6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POLIMERO DE ACIDO GLICOLICO, TRENZADO, CON AGUJA DE 3/8 DE CIRCULO, REVERSO CORTANTE (24 MM), LONGITUD DE LA HEBRA 67 CM. CALIBRE DE LA SUTURA 3/0</w:t>
                  </w:r>
                </w:p>
              </w:tc>
              <w:tc>
                <w:tcPr>
                  <w:tcW w:w="1060" w:type="dxa"/>
                  <w:tcBorders>
                    <w:top w:val="nil"/>
                    <w:left w:val="nil"/>
                    <w:bottom w:val="single" w:sz="4" w:space="0" w:color="auto"/>
                    <w:right w:val="single" w:sz="4" w:space="0" w:color="auto"/>
                  </w:tcBorders>
                  <w:shd w:val="clear" w:color="auto" w:fill="auto"/>
                  <w:vAlign w:val="center"/>
                  <w:hideMark/>
                </w:tcPr>
                <w:p w14:paraId="3C898B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CAB0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1D4E84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122</w:t>
                  </w:r>
                </w:p>
              </w:tc>
            </w:tr>
            <w:tr w:rsidR="00F05F56" w:rsidRPr="00F05F56" w14:paraId="0F449C3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8E137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419</w:t>
                  </w:r>
                </w:p>
              </w:tc>
              <w:tc>
                <w:tcPr>
                  <w:tcW w:w="1491" w:type="dxa"/>
                  <w:tcBorders>
                    <w:top w:val="nil"/>
                    <w:left w:val="nil"/>
                    <w:bottom w:val="single" w:sz="4" w:space="0" w:color="auto"/>
                    <w:right w:val="single" w:sz="4" w:space="0" w:color="auto"/>
                  </w:tcBorders>
                  <w:shd w:val="clear" w:color="auto" w:fill="auto"/>
                  <w:noWrap/>
                  <w:vAlign w:val="center"/>
                  <w:hideMark/>
                </w:tcPr>
                <w:p w14:paraId="0329D3D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608411211.00</w:t>
                  </w:r>
                </w:p>
              </w:tc>
              <w:tc>
                <w:tcPr>
                  <w:tcW w:w="5103" w:type="dxa"/>
                  <w:tcBorders>
                    <w:top w:val="nil"/>
                    <w:left w:val="nil"/>
                    <w:bottom w:val="single" w:sz="4" w:space="0" w:color="auto"/>
                    <w:right w:val="single" w:sz="4" w:space="0" w:color="auto"/>
                  </w:tcBorders>
                  <w:shd w:val="clear" w:color="auto" w:fill="auto"/>
                  <w:vAlign w:val="bottom"/>
                  <w:hideMark/>
                </w:tcPr>
                <w:p w14:paraId="76B0807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 POLIESTER TRENZADO, CON RECUBRIMIENTO, CON AGUJA. 1/2 CIRCULO CORTANTE (47-50 MM), LONGITUD DE LA HEBRA 75 CM, CALIBRE 5</w:t>
                  </w:r>
                </w:p>
              </w:tc>
              <w:tc>
                <w:tcPr>
                  <w:tcW w:w="1060" w:type="dxa"/>
                  <w:tcBorders>
                    <w:top w:val="nil"/>
                    <w:left w:val="nil"/>
                    <w:bottom w:val="single" w:sz="4" w:space="0" w:color="auto"/>
                    <w:right w:val="single" w:sz="4" w:space="0" w:color="auto"/>
                  </w:tcBorders>
                  <w:shd w:val="clear" w:color="auto" w:fill="auto"/>
                  <w:vAlign w:val="center"/>
                  <w:hideMark/>
                </w:tcPr>
                <w:p w14:paraId="6C3C8F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4AA2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C4507A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5AD4B5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2ABDE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420</w:t>
                  </w:r>
                </w:p>
              </w:tc>
              <w:tc>
                <w:tcPr>
                  <w:tcW w:w="1491" w:type="dxa"/>
                  <w:tcBorders>
                    <w:top w:val="nil"/>
                    <w:left w:val="nil"/>
                    <w:bottom w:val="single" w:sz="4" w:space="0" w:color="auto"/>
                    <w:right w:val="single" w:sz="4" w:space="0" w:color="auto"/>
                  </w:tcBorders>
                  <w:shd w:val="clear" w:color="auto" w:fill="auto"/>
                  <w:noWrap/>
                  <w:vAlign w:val="center"/>
                  <w:hideMark/>
                </w:tcPr>
                <w:p w14:paraId="40C531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608411336.00</w:t>
                  </w:r>
                </w:p>
              </w:tc>
              <w:tc>
                <w:tcPr>
                  <w:tcW w:w="5103" w:type="dxa"/>
                  <w:tcBorders>
                    <w:top w:val="nil"/>
                    <w:left w:val="nil"/>
                    <w:bottom w:val="single" w:sz="4" w:space="0" w:color="auto"/>
                    <w:right w:val="single" w:sz="4" w:space="0" w:color="auto"/>
                  </w:tcBorders>
                  <w:shd w:val="clear" w:color="auto" w:fill="auto"/>
                  <w:vAlign w:val="bottom"/>
                  <w:hideMark/>
                </w:tcPr>
                <w:p w14:paraId="68000DC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w:t>
                  </w:r>
                  <w:proofErr w:type="gramStart"/>
                  <w:r w:rsidRPr="00F05F56">
                    <w:rPr>
                      <w:rFonts w:ascii="Calibri" w:hAnsi="Calibri" w:cs="Calibri"/>
                      <w:color w:val="000000"/>
                      <w:sz w:val="18"/>
                      <w:szCs w:val="18"/>
                      <w:lang w:val="es-MX" w:eastAsia="es-MX"/>
                    </w:rPr>
                    <w:t>SINTETICA  NO</w:t>
                  </w:r>
                  <w:proofErr w:type="gramEnd"/>
                  <w:r w:rsidRPr="00F05F56">
                    <w:rPr>
                      <w:rFonts w:ascii="Calibri" w:hAnsi="Calibri" w:cs="Calibri"/>
                      <w:color w:val="000000"/>
                      <w:sz w:val="18"/>
                      <w:szCs w:val="18"/>
                      <w:lang w:val="es-MX" w:eastAsia="es-MX"/>
                    </w:rPr>
                    <w:t xml:space="preserve"> ABSORBIBLE POLIESTER TRENZADO, CON RECUBRIMIENTO, CON AGUJA. 1/2 CIRCULO CORTANTE 40 A 45 MM, LONGITUD DE LA HEBRA 75 CM, CALIBRE 2</w:t>
                  </w:r>
                </w:p>
              </w:tc>
              <w:tc>
                <w:tcPr>
                  <w:tcW w:w="1060" w:type="dxa"/>
                  <w:tcBorders>
                    <w:top w:val="nil"/>
                    <w:left w:val="nil"/>
                    <w:bottom w:val="single" w:sz="4" w:space="0" w:color="auto"/>
                    <w:right w:val="single" w:sz="4" w:space="0" w:color="auto"/>
                  </w:tcBorders>
                  <w:shd w:val="clear" w:color="auto" w:fill="auto"/>
                  <w:vAlign w:val="center"/>
                  <w:hideMark/>
                </w:tcPr>
                <w:p w14:paraId="651DE3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AEE0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DF4DC1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7</w:t>
                  </w:r>
                </w:p>
              </w:tc>
            </w:tr>
            <w:tr w:rsidR="00F05F56" w:rsidRPr="00F05F56" w14:paraId="7B0D1AF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2FCC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421</w:t>
                  </w:r>
                </w:p>
              </w:tc>
              <w:tc>
                <w:tcPr>
                  <w:tcW w:w="1491" w:type="dxa"/>
                  <w:tcBorders>
                    <w:top w:val="nil"/>
                    <w:left w:val="nil"/>
                    <w:bottom w:val="single" w:sz="4" w:space="0" w:color="auto"/>
                    <w:right w:val="single" w:sz="4" w:space="0" w:color="auto"/>
                  </w:tcBorders>
                  <w:shd w:val="clear" w:color="auto" w:fill="auto"/>
                  <w:noWrap/>
                  <w:vAlign w:val="center"/>
                  <w:hideMark/>
                </w:tcPr>
                <w:p w14:paraId="08D674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608411393.00</w:t>
                  </w:r>
                </w:p>
              </w:tc>
              <w:tc>
                <w:tcPr>
                  <w:tcW w:w="5103" w:type="dxa"/>
                  <w:tcBorders>
                    <w:top w:val="nil"/>
                    <w:left w:val="nil"/>
                    <w:bottom w:val="single" w:sz="4" w:space="0" w:color="auto"/>
                    <w:right w:val="single" w:sz="4" w:space="0" w:color="auto"/>
                  </w:tcBorders>
                  <w:shd w:val="clear" w:color="auto" w:fill="auto"/>
                  <w:vAlign w:val="bottom"/>
                  <w:hideMark/>
                </w:tcPr>
                <w:p w14:paraId="264B8CE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CATGUT SIMPLE CON AGUJA. DE 1/2 CIRCULO AHUSADA (25-27 MM). LONGITUD DE LA </w:t>
                  </w:r>
                  <w:proofErr w:type="gramStart"/>
                  <w:r w:rsidRPr="00F05F56">
                    <w:rPr>
                      <w:rFonts w:ascii="Calibri" w:hAnsi="Calibri" w:cs="Calibri"/>
                      <w:color w:val="000000"/>
                      <w:sz w:val="18"/>
                      <w:szCs w:val="18"/>
                      <w:lang w:val="es-MX" w:eastAsia="es-MX"/>
                    </w:rPr>
                    <w:t>HEBRA  DE</w:t>
                  </w:r>
                  <w:proofErr w:type="gramEnd"/>
                  <w:r w:rsidRPr="00F05F56">
                    <w:rPr>
                      <w:rFonts w:ascii="Calibri" w:hAnsi="Calibri" w:cs="Calibri"/>
                      <w:color w:val="000000"/>
                      <w:sz w:val="18"/>
                      <w:szCs w:val="18"/>
                      <w:lang w:val="es-MX" w:eastAsia="es-MX"/>
                    </w:rPr>
                    <w:t xml:space="preserve"> 68 A 75 CM.  CALIBRE 2/0</w:t>
                  </w:r>
                </w:p>
              </w:tc>
              <w:tc>
                <w:tcPr>
                  <w:tcW w:w="1060" w:type="dxa"/>
                  <w:tcBorders>
                    <w:top w:val="nil"/>
                    <w:left w:val="nil"/>
                    <w:bottom w:val="single" w:sz="4" w:space="0" w:color="auto"/>
                    <w:right w:val="single" w:sz="4" w:space="0" w:color="auto"/>
                  </w:tcBorders>
                  <w:shd w:val="clear" w:color="auto" w:fill="auto"/>
                  <w:vAlign w:val="center"/>
                  <w:hideMark/>
                </w:tcPr>
                <w:p w14:paraId="3B6854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7504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02D0B0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CF6775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CFF5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422</w:t>
                  </w:r>
                </w:p>
              </w:tc>
              <w:tc>
                <w:tcPr>
                  <w:tcW w:w="1491" w:type="dxa"/>
                  <w:tcBorders>
                    <w:top w:val="nil"/>
                    <w:left w:val="nil"/>
                    <w:bottom w:val="single" w:sz="4" w:space="0" w:color="auto"/>
                    <w:right w:val="single" w:sz="4" w:space="0" w:color="auto"/>
                  </w:tcBorders>
                  <w:shd w:val="clear" w:color="auto" w:fill="auto"/>
                  <w:noWrap/>
                  <w:vAlign w:val="center"/>
                  <w:hideMark/>
                </w:tcPr>
                <w:p w14:paraId="0515C0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608411914.00</w:t>
                  </w:r>
                </w:p>
              </w:tc>
              <w:tc>
                <w:tcPr>
                  <w:tcW w:w="5103" w:type="dxa"/>
                  <w:tcBorders>
                    <w:top w:val="nil"/>
                    <w:left w:val="nil"/>
                    <w:bottom w:val="single" w:sz="4" w:space="0" w:color="auto"/>
                    <w:right w:val="single" w:sz="4" w:space="0" w:color="auto"/>
                  </w:tcBorders>
                  <w:shd w:val="clear" w:color="auto" w:fill="auto"/>
                  <w:vAlign w:val="bottom"/>
                  <w:hideMark/>
                </w:tcPr>
                <w:p w14:paraId="2E8F275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SEDA NEGRA TRENZADA CON AGUJA.  DE 1/2 CIRCULO AHUSADA (20-25 MM), LONGITUD DE LA HEBRA 75 </w:t>
                  </w:r>
                  <w:proofErr w:type="gramStart"/>
                  <w:r w:rsidRPr="00F05F56">
                    <w:rPr>
                      <w:rFonts w:ascii="Calibri" w:hAnsi="Calibri" w:cs="Calibri"/>
                      <w:color w:val="000000"/>
                      <w:sz w:val="18"/>
                      <w:szCs w:val="18"/>
                      <w:lang w:val="es-MX" w:eastAsia="es-MX"/>
                    </w:rPr>
                    <w:t>CM,  CALIBRE</w:t>
                  </w:r>
                  <w:proofErr w:type="gramEnd"/>
                  <w:r w:rsidRPr="00F05F56">
                    <w:rPr>
                      <w:rFonts w:ascii="Calibri" w:hAnsi="Calibri" w:cs="Calibri"/>
                      <w:color w:val="000000"/>
                      <w:sz w:val="18"/>
                      <w:szCs w:val="18"/>
                      <w:lang w:val="es-MX" w:eastAsia="es-MX"/>
                    </w:rPr>
                    <w:t xml:space="preserve"> 4/0</w:t>
                  </w:r>
                </w:p>
              </w:tc>
              <w:tc>
                <w:tcPr>
                  <w:tcW w:w="1060" w:type="dxa"/>
                  <w:tcBorders>
                    <w:top w:val="nil"/>
                    <w:left w:val="nil"/>
                    <w:bottom w:val="single" w:sz="4" w:space="0" w:color="auto"/>
                    <w:right w:val="single" w:sz="4" w:space="0" w:color="auto"/>
                  </w:tcBorders>
                  <w:shd w:val="clear" w:color="auto" w:fill="auto"/>
                  <w:vAlign w:val="center"/>
                  <w:hideMark/>
                </w:tcPr>
                <w:p w14:paraId="44E5F0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4577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7F4949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w:t>
                  </w:r>
                </w:p>
              </w:tc>
            </w:tr>
            <w:tr w:rsidR="00F05F56" w:rsidRPr="00F05F56" w14:paraId="71EFE7F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4E48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423</w:t>
                  </w:r>
                </w:p>
              </w:tc>
              <w:tc>
                <w:tcPr>
                  <w:tcW w:w="1491" w:type="dxa"/>
                  <w:tcBorders>
                    <w:top w:val="nil"/>
                    <w:left w:val="nil"/>
                    <w:bottom w:val="single" w:sz="4" w:space="0" w:color="auto"/>
                    <w:right w:val="single" w:sz="4" w:space="0" w:color="auto"/>
                  </w:tcBorders>
                  <w:shd w:val="clear" w:color="auto" w:fill="auto"/>
                  <w:noWrap/>
                  <w:vAlign w:val="center"/>
                  <w:hideMark/>
                </w:tcPr>
                <w:p w14:paraId="14464A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608411948.00</w:t>
                  </w:r>
                </w:p>
              </w:tc>
              <w:tc>
                <w:tcPr>
                  <w:tcW w:w="5103" w:type="dxa"/>
                  <w:tcBorders>
                    <w:top w:val="nil"/>
                    <w:left w:val="nil"/>
                    <w:bottom w:val="single" w:sz="4" w:space="0" w:color="auto"/>
                    <w:right w:val="single" w:sz="4" w:space="0" w:color="auto"/>
                  </w:tcBorders>
                  <w:shd w:val="clear" w:color="auto" w:fill="auto"/>
                  <w:vAlign w:val="bottom"/>
                  <w:hideMark/>
                </w:tcPr>
                <w:p w14:paraId="679FE33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CON AGUJA. DE 1/2 CIRCULO AHUSADA (35-37 MM) LONGITUD DE LA HEBRA 75 CM.  CALIBRE 1</w:t>
                  </w:r>
                </w:p>
              </w:tc>
              <w:tc>
                <w:tcPr>
                  <w:tcW w:w="1060" w:type="dxa"/>
                  <w:tcBorders>
                    <w:top w:val="nil"/>
                    <w:left w:val="nil"/>
                    <w:bottom w:val="single" w:sz="4" w:space="0" w:color="auto"/>
                    <w:right w:val="single" w:sz="4" w:space="0" w:color="auto"/>
                  </w:tcBorders>
                  <w:shd w:val="clear" w:color="auto" w:fill="auto"/>
                  <w:vAlign w:val="center"/>
                  <w:hideMark/>
                </w:tcPr>
                <w:p w14:paraId="7BDCCA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5E58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710C4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w:t>
                  </w:r>
                </w:p>
              </w:tc>
            </w:tr>
            <w:tr w:rsidR="00F05F56" w:rsidRPr="00F05F56" w14:paraId="78C7DB9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BA3AE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424</w:t>
                  </w:r>
                </w:p>
              </w:tc>
              <w:tc>
                <w:tcPr>
                  <w:tcW w:w="1491" w:type="dxa"/>
                  <w:tcBorders>
                    <w:top w:val="nil"/>
                    <w:left w:val="nil"/>
                    <w:bottom w:val="single" w:sz="4" w:space="0" w:color="auto"/>
                    <w:right w:val="single" w:sz="4" w:space="0" w:color="auto"/>
                  </w:tcBorders>
                  <w:shd w:val="clear" w:color="auto" w:fill="auto"/>
                  <w:noWrap/>
                  <w:vAlign w:val="center"/>
                  <w:hideMark/>
                </w:tcPr>
                <w:p w14:paraId="716E0D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608411955.00</w:t>
                  </w:r>
                </w:p>
              </w:tc>
              <w:tc>
                <w:tcPr>
                  <w:tcW w:w="5103" w:type="dxa"/>
                  <w:tcBorders>
                    <w:top w:val="nil"/>
                    <w:left w:val="nil"/>
                    <w:bottom w:val="single" w:sz="4" w:space="0" w:color="auto"/>
                    <w:right w:val="single" w:sz="4" w:space="0" w:color="auto"/>
                  </w:tcBorders>
                  <w:shd w:val="clear" w:color="auto" w:fill="auto"/>
                  <w:vAlign w:val="bottom"/>
                  <w:hideMark/>
                </w:tcPr>
                <w:p w14:paraId="26128DB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SEDA NEGRA TRENZADA CON AGUJA DE 1/2 CIRCULO AHUSADA (25-26 MM) LONGITUD DE LA HEBRA 75 CM, CALIBRE 1/0</w:t>
                  </w:r>
                </w:p>
              </w:tc>
              <w:tc>
                <w:tcPr>
                  <w:tcW w:w="1060" w:type="dxa"/>
                  <w:tcBorders>
                    <w:top w:val="nil"/>
                    <w:left w:val="nil"/>
                    <w:bottom w:val="single" w:sz="4" w:space="0" w:color="auto"/>
                    <w:right w:val="single" w:sz="4" w:space="0" w:color="auto"/>
                  </w:tcBorders>
                  <w:shd w:val="clear" w:color="auto" w:fill="auto"/>
                  <w:vAlign w:val="center"/>
                  <w:hideMark/>
                </w:tcPr>
                <w:p w14:paraId="30D36E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4FDA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48E0E5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21</w:t>
                  </w:r>
                </w:p>
              </w:tc>
            </w:tr>
            <w:tr w:rsidR="00F05F56" w:rsidRPr="00F05F56" w14:paraId="627988E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640297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425</w:t>
                  </w:r>
                </w:p>
              </w:tc>
              <w:tc>
                <w:tcPr>
                  <w:tcW w:w="1491" w:type="dxa"/>
                  <w:tcBorders>
                    <w:top w:val="nil"/>
                    <w:left w:val="nil"/>
                    <w:bottom w:val="single" w:sz="4" w:space="0" w:color="auto"/>
                    <w:right w:val="single" w:sz="4" w:space="0" w:color="auto"/>
                  </w:tcBorders>
                  <w:shd w:val="clear" w:color="auto" w:fill="auto"/>
                  <w:noWrap/>
                  <w:vAlign w:val="center"/>
                  <w:hideMark/>
                </w:tcPr>
                <w:p w14:paraId="06838C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608412268.00</w:t>
                  </w:r>
                </w:p>
              </w:tc>
              <w:tc>
                <w:tcPr>
                  <w:tcW w:w="5103" w:type="dxa"/>
                  <w:tcBorders>
                    <w:top w:val="nil"/>
                    <w:left w:val="nil"/>
                    <w:bottom w:val="single" w:sz="4" w:space="0" w:color="auto"/>
                    <w:right w:val="single" w:sz="4" w:space="0" w:color="auto"/>
                  </w:tcBorders>
                  <w:shd w:val="clear" w:color="auto" w:fill="auto"/>
                  <w:vAlign w:val="bottom"/>
                  <w:hideMark/>
                </w:tcPr>
                <w:p w14:paraId="7FB4D52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SINTETICA NO ABSORBIBLE MONOFILAMENTO DE NYLON, CON </w:t>
                  </w:r>
                  <w:proofErr w:type="gramStart"/>
                  <w:r w:rsidRPr="00F05F56">
                    <w:rPr>
                      <w:rFonts w:ascii="Calibri" w:hAnsi="Calibri" w:cs="Calibri"/>
                      <w:color w:val="000000"/>
                      <w:sz w:val="18"/>
                      <w:szCs w:val="18"/>
                      <w:lang w:val="es-MX" w:eastAsia="es-MX"/>
                    </w:rPr>
                    <w:t>AGUJA .</w:t>
                  </w:r>
                  <w:proofErr w:type="gramEnd"/>
                  <w:r w:rsidRPr="00F05F56">
                    <w:rPr>
                      <w:rFonts w:ascii="Calibri" w:hAnsi="Calibri" w:cs="Calibri"/>
                      <w:color w:val="000000"/>
                      <w:sz w:val="18"/>
                      <w:szCs w:val="18"/>
                      <w:lang w:val="es-MX" w:eastAsia="es-MX"/>
                    </w:rPr>
                    <w:t xml:space="preserve"> 3/8 DE CIRCULO, REVERSO CORTANTE (10-13 MM), LONGITUD DE LA HEBRA 45 CM.  CALIBRE 6/0</w:t>
                  </w:r>
                </w:p>
              </w:tc>
              <w:tc>
                <w:tcPr>
                  <w:tcW w:w="1060" w:type="dxa"/>
                  <w:tcBorders>
                    <w:top w:val="nil"/>
                    <w:left w:val="nil"/>
                    <w:bottom w:val="single" w:sz="4" w:space="0" w:color="auto"/>
                    <w:right w:val="single" w:sz="4" w:space="0" w:color="auto"/>
                  </w:tcBorders>
                  <w:shd w:val="clear" w:color="auto" w:fill="auto"/>
                  <w:vAlign w:val="center"/>
                  <w:hideMark/>
                </w:tcPr>
                <w:p w14:paraId="5761BB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73DB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6C22E5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E829F5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865E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426</w:t>
                  </w:r>
                </w:p>
              </w:tc>
              <w:tc>
                <w:tcPr>
                  <w:tcW w:w="1491" w:type="dxa"/>
                  <w:tcBorders>
                    <w:top w:val="nil"/>
                    <w:left w:val="nil"/>
                    <w:bottom w:val="single" w:sz="4" w:space="0" w:color="auto"/>
                    <w:right w:val="single" w:sz="4" w:space="0" w:color="auto"/>
                  </w:tcBorders>
                  <w:shd w:val="clear" w:color="auto" w:fill="auto"/>
                  <w:noWrap/>
                  <w:vAlign w:val="center"/>
                  <w:hideMark/>
                </w:tcPr>
                <w:p w14:paraId="1CEE2B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608412565.00</w:t>
                  </w:r>
                </w:p>
              </w:tc>
              <w:tc>
                <w:tcPr>
                  <w:tcW w:w="5103" w:type="dxa"/>
                  <w:tcBorders>
                    <w:top w:val="nil"/>
                    <w:left w:val="nil"/>
                    <w:bottom w:val="single" w:sz="4" w:space="0" w:color="auto"/>
                    <w:right w:val="single" w:sz="4" w:space="0" w:color="auto"/>
                  </w:tcBorders>
                  <w:shd w:val="clear" w:color="auto" w:fill="auto"/>
                  <w:vAlign w:val="bottom"/>
                  <w:hideMark/>
                </w:tcPr>
                <w:p w14:paraId="781892F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CROMICO CON AGUJA. DE 1/2 CIRCULO AHUSADA (19-20 MM</w:t>
                  </w:r>
                  <w:proofErr w:type="gramStart"/>
                  <w:r w:rsidRPr="00F05F56">
                    <w:rPr>
                      <w:rFonts w:ascii="Calibri" w:hAnsi="Calibri" w:cs="Calibri"/>
                      <w:color w:val="000000"/>
                      <w:sz w:val="18"/>
                      <w:szCs w:val="18"/>
                      <w:lang w:val="es-MX" w:eastAsia="es-MX"/>
                    </w:rPr>
                    <w:t>).LONGITUD</w:t>
                  </w:r>
                  <w:proofErr w:type="gramEnd"/>
                  <w:r w:rsidRPr="00F05F56">
                    <w:rPr>
                      <w:rFonts w:ascii="Calibri" w:hAnsi="Calibri" w:cs="Calibri"/>
                      <w:color w:val="000000"/>
                      <w:sz w:val="18"/>
                      <w:szCs w:val="18"/>
                      <w:lang w:val="es-MX" w:eastAsia="es-MX"/>
                    </w:rPr>
                    <w:t xml:space="preserve"> DE LA HEBRA  DE 68 CM, CALIBRE 5/0.</w:t>
                  </w:r>
                </w:p>
              </w:tc>
              <w:tc>
                <w:tcPr>
                  <w:tcW w:w="1060" w:type="dxa"/>
                  <w:tcBorders>
                    <w:top w:val="nil"/>
                    <w:left w:val="nil"/>
                    <w:bottom w:val="single" w:sz="4" w:space="0" w:color="auto"/>
                    <w:right w:val="single" w:sz="4" w:space="0" w:color="auto"/>
                  </w:tcBorders>
                  <w:shd w:val="clear" w:color="auto" w:fill="auto"/>
                  <w:vAlign w:val="center"/>
                  <w:hideMark/>
                </w:tcPr>
                <w:p w14:paraId="61CA11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1F6E6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0DBE23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625332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42899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427</w:t>
                  </w:r>
                </w:p>
              </w:tc>
              <w:tc>
                <w:tcPr>
                  <w:tcW w:w="1491" w:type="dxa"/>
                  <w:tcBorders>
                    <w:top w:val="nil"/>
                    <w:left w:val="nil"/>
                    <w:bottom w:val="single" w:sz="4" w:space="0" w:color="auto"/>
                    <w:right w:val="single" w:sz="4" w:space="0" w:color="auto"/>
                  </w:tcBorders>
                  <w:shd w:val="clear" w:color="auto" w:fill="auto"/>
                  <w:noWrap/>
                  <w:vAlign w:val="center"/>
                  <w:hideMark/>
                </w:tcPr>
                <w:p w14:paraId="14A750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608412623.00</w:t>
                  </w:r>
                </w:p>
              </w:tc>
              <w:tc>
                <w:tcPr>
                  <w:tcW w:w="5103" w:type="dxa"/>
                  <w:tcBorders>
                    <w:top w:val="nil"/>
                    <w:left w:val="nil"/>
                    <w:bottom w:val="single" w:sz="4" w:space="0" w:color="auto"/>
                    <w:right w:val="single" w:sz="4" w:space="0" w:color="auto"/>
                  </w:tcBorders>
                  <w:shd w:val="clear" w:color="auto" w:fill="auto"/>
                  <w:vAlign w:val="bottom"/>
                  <w:hideMark/>
                </w:tcPr>
                <w:p w14:paraId="71D2B70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CROMICO CON AGUJA.  DE 1/2 CIRCULO AHUSADA (35-37 MM), CALIBRE DE LA HEBRA  68 A 75 CM. CALIBRE 1/0</w:t>
                  </w:r>
                </w:p>
              </w:tc>
              <w:tc>
                <w:tcPr>
                  <w:tcW w:w="1060" w:type="dxa"/>
                  <w:tcBorders>
                    <w:top w:val="nil"/>
                    <w:left w:val="nil"/>
                    <w:bottom w:val="single" w:sz="4" w:space="0" w:color="auto"/>
                    <w:right w:val="single" w:sz="4" w:space="0" w:color="auto"/>
                  </w:tcBorders>
                  <w:shd w:val="clear" w:color="auto" w:fill="auto"/>
                  <w:vAlign w:val="center"/>
                  <w:hideMark/>
                </w:tcPr>
                <w:p w14:paraId="3BC4BE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D93D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A0BEA3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238</w:t>
                  </w:r>
                </w:p>
              </w:tc>
            </w:tr>
            <w:tr w:rsidR="00F05F56" w:rsidRPr="00F05F56" w14:paraId="5EBA29C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C27F3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428</w:t>
                  </w:r>
                </w:p>
              </w:tc>
              <w:tc>
                <w:tcPr>
                  <w:tcW w:w="1491" w:type="dxa"/>
                  <w:tcBorders>
                    <w:top w:val="nil"/>
                    <w:left w:val="nil"/>
                    <w:bottom w:val="single" w:sz="4" w:space="0" w:color="auto"/>
                    <w:right w:val="single" w:sz="4" w:space="0" w:color="auto"/>
                  </w:tcBorders>
                  <w:shd w:val="clear" w:color="auto" w:fill="auto"/>
                  <w:noWrap/>
                  <w:vAlign w:val="center"/>
                  <w:hideMark/>
                </w:tcPr>
                <w:p w14:paraId="33AE8B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608413894.00</w:t>
                  </w:r>
                </w:p>
              </w:tc>
              <w:tc>
                <w:tcPr>
                  <w:tcW w:w="5103" w:type="dxa"/>
                  <w:tcBorders>
                    <w:top w:val="nil"/>
                    <w:left w:val="nil"/>
                    <w:bottom w:val="single" w:sz="4" w:space="0" w:color="auto"/>
                    <w:right w:val="single" w:sz="4" w:space="0" w:color="auto"/>
                  </w:tcBorders>
                  <w:shd w:val="clear" w:color="auto" w:fill="auto"/>
                  <w:vAlign w:val="bottom"/>
                  <w:hideMark/>
                </w:tcPr>
                <w:p w14:paraId="4A311B2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SINTETICA NO ABSORBIBLE, MONOFILAMENTO DE POLIPROPILENO. CON AGUJA.3/8 DE </w:t>
                  </w:r>
                  <w:proofErr w:type="gramStart"/>
                  <w:r w:rsidRPr="00F05F56">
                    <w:rPr>
                      <w:rFonts w:ascii="Calibri" w:hAnsi="Calibri" w:cs="Calibri"/>
                      <w:color w:val="000000"/>
                      <w:sz w:val="18"/>
                      <w:szCs w:val="18"/>
                      <w:lang w:val="es-MX" w:eastAsia="es-MX"/>
                    </w:rPr>
                    <w:t>CIRCULO,  REVERSO</w:t>
                  </w:r>
                  <w:proofErr w:type="gramEnd"/>
                  <w:r w:rsidRPr="00F05F56">
                    <w:rPr>
                      <w:rFonts w:ascii="Calibri" w:hAnsi="Calibri" w:cs="Calibri"/>
                      <w:color w:val="000000"/>
                      <w:sz w:val="18"/>
                      <w:szCs w:val="18"/>
                      <w:lang w:val="es-MX" w:eastAsia="es-MX"/>
                    </w:rPr>
                    <w:t xml:space="preserve"> CORTANTE (24 -26 MM), LONGITUD DE LA HEBRA 45 CM. CALIBRE 1/0</w:t>
                  </w:r>
                </w:p>
              </w:tc>
              <w:tc>
                <w:tcPr>
                  <w:tcW w:w="1060" w:type="dxa"/>
                  <w:tcBorders>
                    <w:top w:val="nil"/>
                    <w:left w:val="nil"/>
                    <w:bottom w:val="single" w:sz="4" w:space="0" w:color="auto"/>
                    <w:right w:val="single" w:sz="4" w:space="0" w:color="auto"/>
                  </w:tcBorders>
                  <w:shd w:val="clear" w:color="auto" w:fill="auto"/>
                  <w:vAlign w:val="center"/>
                  <w:hideMark/>
                </w:tcPr>
                <w:p w14:paraId="58EA8C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0C42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65324D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530899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6E2461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429</w:t>
                  </w:r>
                </w:p>
              </w:tc>
              <w:tc>
                <w:tcPr>
                  <w:tcW w:w="1491" w:type="dxa"/>
                  <w:tcBorders>
                    <w:top w:val="nil"/>
                    <w:left w:val="nil"/>
                    <w:bottom w:val="single" w:sz="4" w:space="0" w:color="auto"/>
                    <w:right w:val="single" w:sz="4" w:space="0" w:color="auto"/>
                  </w:tcBorders>
                  <w:shd w:val="clear" w:color="auto" w:fill="auto"/>
                  <w:noWrap/>
                  <w:vAlign w:val="center"/>
                  <w:hideMark/>
                </w:tcPr>
                <w:p w14:paraId="51A77E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608414231.00</w:t>
                  </w:r>
                </w:p>
              </w:tc>
              <w:tc>
                <w:tcPr>
                  <w:tcW w:w="5103" w:type="dxa"/>
                  <w:tcBorders>
                    <w:top w:val="nil"/>
                    <w:left w:val="nil"/>
                    <w:bottom w:val="single" w:sz="4" w:space="0" w:color="auto"/>
                    <w:right w:val="single" w:sz="4" w:space="0" w:color="auto"/>
                  </w:tcBorders>
                  <w:shd w:val="clear" w:color="auto" w:fill="auto"/>
                  <w:vAlign w:val="bottom"/>
                  <w:hideMark/>
                </w:tcPr>
                <w:p w14:paraId="21B4888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CATGUT SIMPLE SIN </w:t>
                  </w:r>
                  <w:proofErr w:type="gramStart"/>
                  <w:r w:rsidRPr="00F05F56">
                    <w:rPr>
                      <w:rFonts w:ascii="Calibri" w:hAnsi="Calibri" w:cs="Calibri"/>
                      <w:color w:val="000000"/>
                      <w:sz w:val="18"/>
                      <w:szCs w:val="18"/>
                      <w:lang w:val="es-MX" w:eastAsia="es-MX"/>
                    </w:rPr>
                    <w:t>AGUJA,  LONGITUD</w:t>
                  </w:r>
                  <w:proofErr w:type="gramEnd"/>
                  <w:r w:rsidRPr="00F05F56">
                    <w:rPr>
                      <w:rFonts w:ascii="Calibri" w:hAnsi="Calibri" w:cs="Calibri"/>
                      <w:color w:val="000000"/>
                      <w:sz w:val="18"/>
                      <w:szCs w:val="18"/>
                      <w:lang w:val="es-MX" w:eastAsia="es-MX"/>
                    </w:rPr>
                    <w:t xml:space="preserve"> DE LA HEBRA 135-150 CM. CALIBRE 2/0</w:t>
                  </w:r>
                </w:p>
              </w:tc>
              <w:tc>
                <w:tcPr>
                  <w:tcW w:w="1060" w:type="dxa"/>
                  <w:tcBorders>
                    <w:top w:val="nil"/>
                    <w:left w:val="nil"/>
                    <w:bottom w:val="single" w:sz="4" w:space="0" w:color="auto"/>
                    <w:right w:val="single" w:sz="4" w:space="0" w:color="auto"/>
                  </w:tcBorders>
                  <w:shd w:val="clear" w:color="auto" w:fill="auto"/>
                  <w:vAlign w:val="center"/>
                  <w:hideMark/>
                </w:tcPr>
                <w:p w14:paraId="25E63A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702D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691748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465142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21ADC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430</w:t>
                  </w:r>
                </w:p>
              </w:tc>
              <w:tc>
                <w:tcPr>
                  <w:tcW w:w="1491" w:type="dxa"/>
                  <w:tcBorders>
                    <w:top w:val="nil"/>
                    <w:left w:val="nil"/>
                    <w:bottom w:val="single" w:sz="4" w:space="0" w:color="auto"/>
                    <w:right w:val="single" w:sz="4" w:space="0" w:color="auto"/>
                  </w:tcBorders>
                  <w:shd w:val="clear" w:color="auto" w:fill="auto"/>
                  <w:noWrap/>
                  <w:vAlign w:val="center"/>
                  <w:hideMark/>
                </w:tcPr>
                <w:p w14:paraId="1B898C9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608414249.00</w:t>
                  </w:r>
                </w:p>
              </w:tc>
              <w:tc>
                <w:tcPr>
                  <w:tcW w:w="5103" w:type="dxa"/>
                  <w:tcBorders>
                    <w:top w:val="nil"/>
                    <w:left w:val="nil"/>
                    <w:bottom w:val="single" w:sz="4" w:space="0" w:color="auto"/>
                    <w:right w:val="single" w:sz="4" w:space="0" w:color="auto"/>
                  </w:tcBorders>
                  <w:shd w:val="clear" w:color="auto" w:fill="auto"/>
                  <w:vAlign w:val="bottom"/>
                  <w:hideMark/>
                </w:tcPr>
                <w:p w14:paraId="06E2526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SIMPLE SIN AGUJA, LONGITUD DE LA HEBRA 135-150 CM. CALIBRE 3/0</w:t>
                  </w:r>
                </w:p>
              </w:tc>
              <w:tc>
                <w:tcPr>
                  <w:tcW w:w="1060" w:type="dxa"/>
                  <w:tcBorders>
                    <w:top w:val="nil"/>
                    <w:left w:val="nil"/>
                    <w:bottom w:val="single" w:sz="4" w:space="0" w:color="auto"/>
                    <w:right w:val="single" w:sz="4" w:space="0" w:color="auto"/>
                  </w:tcBorders>
                  <w:shd w:val="clear" w:color="auto" w:fill="auto"/>
                  <w:vAlign w:val="center"/>
                  <w:hideMark/>
                </w:tcPr>
                <w:p w14:paraId="337FBD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9A10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F769CA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56070E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C1FE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431</w:t>
                  </w:r>
                </w:p>
              </w:tc>
              <w:tc>
                <w:tcPr>
                  <w:tcW w:w="1491" w:type="dxa"/>
                  <w:tcBorders>
                    <w:top w:val="nil"/>
                    <w:left w:val="nil"/>
                    <w:bottom w:val="single" w:sz="4" w:space="0" w:color="auto"/>
                    <w:right w:val="single" w:sz="4" w:space="0" w:color="auto"/>
                  </w:tcBorders>
                  <w:shd w:val="clear" w:color="auto" w:fill="auto"/>
                  <w:noWrap/>
                  <w:vAlign w:val="center"/>
                  <w:hideMark/>
                </w:tcPr>
                <w:p w14:paraId="315987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608414256.00</w:t>
                  </w:r>
                </w:p>
              </w:tc>
              <w:tc>
                <w:tcPr>
                  <w:tcW w:w="5103" w:type="dxa"/>
                  <w:tcBorders>
                    <w:top w:val="nil"/>
                    <w:left w:val="nil"/>
                    <w:bottom w:val="single" w:sz="4" w:space="0" w:color="auto"/>
                    <w:right w:val="single" w:sz="4" w:space="0" w:color="auto"/>
                  </w:tcBorders>
                  <w:shd w:val="clear" w:color="auto" w:fill="auto"/>
                  <w:vAlign w:val="bottom"/>
                  <w:hideMark/>
                </w:tcPr>
                <w:p w14:paraId="529E992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SIMPLE SIN AGUJA, LONGITUD DE LA HEBRA 135-150 CM. CALIBRE 4/0</w:t>
                  </w:r>
                </w:p>
              </w:tc>
              <w:tc>
                <w:tcPr>
                  <w:tcW w:w="1060" w:type="dxa"/>
                  <w:tcBorders>
                    <w:top w:val="nil"/>
                    <w:left w:val="nil"/>
                    <w:bottom w:val="single" w:sz="4" w:space="0" w:color="auto"/>
                    <w:right w:val="single" w:sz="4" w:space="0" w:color="auto"/>
                  </w:tcBorders>
                  <w:shd w:val="clear" w:color="auto" w:fill="auto"/>
                  <w:vAlign w:val="center"/>
                  <w:hideMark/>
                </w:tcPr>
                <w:p w14:paraId="29660CB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028E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C0EF88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220D1E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FD790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432</w:t>
                  </w:r>
                </w:p>
              </w:tc>
              <w:tc>
                <w:tcPr>
                  <w:tcW w:w="1491" w:type="dxa"/>
                  <w:tcBorders>
                    <w:top w:val="nil"/>
                    <w:left w:val="nil"/>
                    <w:bottom w:val="single" w:sz="4" w:space="0" w:color="auto"/>
                    <w:right w:val="single" w:sz="4" w:space="0" w:color="auto"/>
                  </w:tcBorders>
                  <w:shd w:val="clear" w:color="auto" w:fill="auto"/>
                  <w:noWrap/>
                  <w:vAlign w:val="center"/>
                  <w:hideMark/>
                </w:tcPr>
                <w:p w14:paraId="0BC5D4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608414264.00</w:t>
                  </w:r>
                </w:p>
              </w:tc>
              <w:tc>
                <w:tcPr>
                  <w:tcW w:w="5103" w:type="dxa"/>
                  <w:tcBorders>
                    <w:top w:val="nil"/>
                    <w:left w:val="nil"/>
                    <w:bottom w:val="single" w:sz="4" w:space="0" w:color="auto"/>
                    <w:right w:val="single" w:sz="4" w:space="0" w:color="auto"/>
                  </w:tcBorders>
                  <w:shd w:val="clear" w:color="auto" w:fill="auto"/>
                  <w:vAlign w:val="bottom"/>
                  <w:hideMark/>
                </w:tcPr>
                <w:p w14:paraId="3F7B9F4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SIMPLE CON AGUJA. DE 1/2 CIRCULO AHUSADA (25-27 MM.) LONGITUD DE LA HEBRA 68 A 75 CM.  CALIBRE 3/0</w:t>
                  </w:r>
                </w:p>
              </w:tc>
              <w:tc>
                <w:tcPr>
                  <w:tcW w:w="1060" w:type="dxa"/>
                  <w:tcBorders>
                    <w:top w:val="nil"/>
                    <w:left w:val="nil"/>
                    <w:bottom w:val="single" w:sz="4" w:space="0" w:color="auto"/>
                    <w:right w:val="single" w:sz="4" w:space="0" w:color="auto"/>
                  </w:tcBorders>
                  <w:shd w:val="clear" w:color="auto" w:fill="auto"/>
                  <w:vAlign w:val="center"/>
                  <w:hideMark/>
                </w:tcPr>
                <w:p w14:paraId="049A18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A6BD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5D2C6C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D02490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0207B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433</w:t>
                  </w:r>
                </w:p>
              </w:tc>
              <w:tc>
                <w:tcPr>
                  <w:tcW w:w="1491" w:type="dxa"/>
                  <w:tcBorders>
                    <w:top w:val="nil"/>
                    <w:left w:val="nil"/>
                    <w:bottom w:val="single" w:sz="4" w:space="0" w:color="auto"/>
                    <w:right w:val="single" w:sz="4" w:space="0" w:color="auto"/>
                  </w:tcBorders>
                  <w:shd w:val="clear" w:color="auto" w:fill="auto"/>
                  <w:noWrap/>
                  <w:vAlign w:val="center"/>
                  <w:hideMark/>
                </w:tcPr>
                <w:p w14:paraId="193A6A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608414371.00</w:t>
                  </w:r>
                </w:p>
              </w:tc>
              <w:tc>
                <w:tcPr>
                  <w:tcW w:w="5103" w:type="dxa"/>
                  <w:tcBorders>
                    <w:top w:val="nil"/>
                    <w:left w:val="nil"/>
                    <w:bottom w:val="single" w:sz="4" w:space="0" w:color="auto"/>
                    <w:right w:val="single" w:sz="4" w:space="0" w:color="auto"/>
                  </w:tcBorders>
                  <w:shd w:val="clear" w:color="auto" w:fill="auto"/>
                  <w:vAlign w:val="bottom"/>
                  <w:hideMark/>
                </w:tcPr>
                <w:p w14:paraId="7109E51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CROMICO CON AGUJA.  DE 1/2 CIRCULO AHUSADA (25-27 MM) LONGITUD DE LA HEBRA 68 A 75 CM, CALIBRE 2/0</w:t>
                  </w:r>
                </w:p>
              </w:tc>
              <w:tc>
                <w:tcPr>
                  <w:tcW w:w="1060" w:type="dxa"/>
                  <w:tcBorders>
                    <w:top w:val="nil"/>
                    <w:left w:val="nil"/>
                    <w:bottom w:val="single" w:sz="4" w:space="0" w:color="auto"/>
                    <w:right w:val="single" w:sz="4" w:space="0" w:color="auto"/>
                  </w:tcBorders>
                  <w:shd w:val="clear" w:color="auto" w:fill="auto"/>
                  <w:vAlign w:val="center"/>
                  <w:hideMark/>
                </w:tcPr>
                <w:p w14:paraId="23A7BCF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0A10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39085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E7E26F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BB84D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434</w:t>
                  </w:r>
                </w:p>
              </w:tc>
              <w:tc>
                <w:tcPr>
                  <w:tcW w:w="1491" w:type="dxa"/>
                  <w:tcBorders>
                    <w:top w:val="nil"/>
                    <w:left w:val="nil"/>
                    <w:bottom w:val="single" w:sz="4" w:space="0" w:color="auto"/>
                    <w:right w:val="single" w:sz="4" w:space="0" w:color="auto"/>
                  </w:tcBorders>
                  <w:shd w:val="clear" w:color="auto" w:fill="auto"/>
                  <w:noWrap/>
                  <w:vAlign w:val="center"/>
                  <w:hideMark/>
                </w:tcPr>
                <w:p w14:paraId="587BB4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608414447.00</w:t>
                  </w:r>
                </w:p>
              </w:tc>
              <w:tc>
                <w:tcPr>
                  <w:tcW w:w="5103" w:type="dxa"/>
                  <w:tcBorders>
                    <w:top w:val="nil"/>
                    <w:left w:val="nil"/>
                    <w:bottom w:val="single" w:sz="4" w:space="0" w:color="auto"/>
                    <w:right w:val="single" w:sz="4" w:space="0" w:color="auto"/>
                  </w:tcBorders>
                  <w:shd w:val="clear" w:color="auto" w:fill="auto"/>
                  <w:vAlign w:val="bottom"/>
                  <w:hideMark/>
                </w:tcPr>
                <w:p w14:paraId="1CBA58A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CATGUT CROMICO CON </w:t>
                  </w:r>
                  <w:proofErr w:type="gramStart"/>
                  <w:r w:rsidRPr="00F05F56">
                    <w:rPr>
                      <w:rFonts w:ascii="Calibri" w:hAnsi="Calibri" w:cs="Calibri"/>
                      <w:color w:val="000000"/>
                      <w:sz w:val="18"/>
                      <w:szCs w:val="18"/>
                      <w:lang w:val="es-MX" w:eastAsia="es-MX"/>
                    </w:rPr>
                    <w:t>AGUJA .</w:t>
                  </w:r>
                  <w:proofErr w:type="gramEnd"/>
                  <w:r w:rsidRPr="00F05F56">
                    <w:rPr>
                      <w:rFonts w:ascii="Calibri" w:hAnsi="Calibri" w:cs="Calibri"/>
                      <w:color w:val="000000"/>
                      <w:sz w:val="18"/>
                      <w:szCs w:val="18"/>
                      <w:lang w:val="es-MX" w:eastAsia="es-MX"/>
                    </w:rPr>
                    <w:t xml:space="preserve"> DE 1/2 CIRCULO AHUSADA (25-27) MM.), LONGITUD DE LA HEBRA 68 A 75 </w:t>
                  </w:r>
                  <w:proofErr w:type="gramStart"/>
                  <w:r w:rsidRPr="00F05F56">
                    <w:rPr>
                      <w:rFonts w:ascii="Calibri" w:hAnsi="Calibri" w:cs="Calibri"/>
                      <w:color w:val="000000"/>
                      <w:sz w:val="18"/>
                      <w:szCs w:val="18"/>
                      <w:lang w:val="es-MX" w:eastAsia="es-MX"/>
                    </w:rPr>
                    <w:t>CM,,</w:t>
                  </w:r>
                  <w:proofErr w:type="gramEnd"/>
                  <w:r w:rsidRPr="00F05F56">
                    <w:rPr>
                      <w:rFonts w:ascii="Calibri" w:hAnsi="Calibri" w:cs="Calibri"/>
                      <w:color w:val="000000"/>
                      <w:sz w:val="18"/>
                      <w:szCs w:val="18"/>
                      <w:lang w:val="es-MX" w:eastAsia="es-MX"/>
                    </w:rPr>
                    <w:t xml:space="preserve"> CALIBRE1 /0</w:t>
                  </w:r>
                </w:p>
              </w:tc>
              <w:tc>
                <w:tcPr>
                  <w:tcW w:w="1060" w:type="dxa"/>
                  <w:tcBorders>
                    <w:top w:val="nil"/>
                    <w:left w:val="nil"/>
                    <w:bottom w:val="single" w:sz="4" w:space="0" w:color="auto"/>
                    <w:right w:val="single" w:sz="4" w:space="0" w:color="auto"/>
                  </w:tcBorders>
                  <w:shd w:val="clear" w:color="auto" w:fill="auto"/>
                  <w:vAlign w:val="center"/>
                  <w:hideMark/>
                </w:tcPr>
                <w:p w14:paraId="33E843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670C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C60894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3B5E43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A93C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435</w:t>
                  </w:r>
                </w:p>
              </w:tc>
              <w:tc>
                <w:tcPr>
                  <w:tcW w:w="1491" w:type="dxa"/>
                  <w:tcBorders>
                    <w:top w:val="nil"/>
                    <w:left w:val="nil"/>
                    <w:bottom w:val="single" w:sz="4" w:space="0" w:color="auto"/>
                    <w:right w:val="single" w:sz="4" w:space="0" w:color="auto"/>
                  </w:tcBorders>
                  <w:shd w:val="clear" w:color="auto" w:fill="auto"/>
                  <w:noWrap/>
                  <w:vAlign w:val="center"/>
                  <w:hideMark/>
                </w:tcPr>
                <w:p w14:paraId="7F75720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608414462.00</w:t>
                  </w:r>
                </w:p>
              </w:tc>
              <w:tc>
                <w:tcPr>
                  <w:tcW w:w="5103" w:type="dxa"/>
                  <w:tcBorders>
                    <w:top w:val="nil"/>
                    <w:left w:val="nil"/>
                    <w:bottom w:val="single" w:sz="4" w:space="0" w:color="auto"/>
                    <w:right w:val="single" w:sz="4" w:space="0" w:color="auto"/>
                  </w:tcBorders>
                  <w:shd w:val="clear" w:color="auto" w:fill="auto"/>
                  <w:vAlign w:val="bottom"/>
                  <w:hideMark/>
                </w:tcPr>
                <w:p w14:paraId="57A3F91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CROMICO CON AGUJA.  DE 1/2 CIRCULO AHUSADA (25-27 MM), LONGITUD DE LA HEBRA 68 A 75 CM, CALIBRE 3/0</w:t>
                  </w:r>
                </w:p>
              </w:tc>
              <w:tc>
                <w:tcPr>
                  <w:tcW w:w="1060" w:type="dxa"/>
                  <w:tcBorders>
                    <w:top w:val="nil"/>
                    <w:left w:val="nil"/>
                    <w:bottom w:val="single" w:sz="4" w:space="0" w:color="auto"/>
                    <w:right w:val="single" w:sz="4" w:space="0" w:color="auto"/>
                  </w:tcBorders>
                  <w:shd w:val="clear" w:color="auto" w:fill="auto"/>
                  <w:vAlign w:val="center"/>
                  <w:hideMark/>
                </w:tcPr>
                <w:p w14:paraId="4897C81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E3E0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39351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33</w:t>
                  </w:r>
                </w:p>
              </w:tc>
            </w:tr>
            <w:tr w:rsidR="00F05F56" w:rsidRPr="00F05F56" w14:paraId="534A6A5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401A3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436</w:t>
                  </w:r>
                </w:p>
              </w:tc>
              <w:tc>
                <w:tcPr>
                  <w:tcW w:w="1491" w:type="dxa"/>
                  <w:tcBorders>
                    <w:top w:val="nil"/>
                    <w:left w:val="nil"/>
                    <w:bottom w:val="single" w:sz="4" w:space="0" w:color="auto"/>
                    <w:right w:val="single" w:sz="4" w:space="0" w:color="auto"/>
                  </w:tcBorders>
                  <w:shd w:val="clear" w:color="auto" w:fill="auto"/>
                  <w:noWrap/>
                  <w:vAlign w:val="center"/>
                  <w:hideMark/>
                </w:tcPr>
                <w:p w14:paraId="0DE90B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608414470.00</w:t>
                  </w:r>
                </w:p>
              </w:tc>
              <w:tc>
                <w:tcPr>
                  <w:tcW w:w="5103" w:type="dxa"/>
                  <w:tcBorders>
                    <w:top w:val="nil"/>
                    <w:left w:val="nil"/>
                    <w:bottom w:val="single" w:sz="4" w:space="0" w:color="auto"/>
                    <w:right w:val="single" w:sz="4" w:space="0" w:color="auto"/>
                  </w:tcBorders>
                  <w:shd w:val="clear" w:color="auto" w:fill="auto"/>
                  <w:vAlign w:val="bottom"/>
                  <w:hideMark/>
                </w:tcPr>
                <w:p w14:paraId="407D90C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CATGUT CROMICO CON AGUJA. DE 1/2 CIRCULO AHUSADA (25-27 MM</w:t>
                  </w:r>
                  <w:proofErr w:type="gramStart"/>
                  <w:r w:rsidRPr="00F05F56">
                    <w:rPr>
                      <w:rFonts w:ascii="Calibri" w:hAnsi="Calibri" w:cs="Calibri"/>
                      <w:color w:val="000000"/>
                      <w:sz w:val="18"/>
                      <w:szCs w:val="18"/>
                      <w:lang w:val="es-MX" w:eastAsia="es-MX"/>
                    </w:rPr>
                    <w:t>),LONGITUD</w:t>
                  </w:r>
                  <w:proofErr w:type="gramEnd"/>
                  <w:r w:rsidRPr="00F05F56">
                    <w:rPr>
                      <w:rFonts w:ascii="Calibri" w:hAnsi="Calibri" w:cs="Calibri"/>
                      <w:color w:val="000000"/>
                      <w:sz w:val="18"/>
                      <w:szCs w:val="18"/>
                      <w:lang w:val="es-MX" w:eastAsia="es-MX"/>
                    </w:rPr>
                    <w:t xml:space="preserve"> DE LA HEBRA 68 A 75 CM, CALIBRE 4/0</w:t>
                  </w:r>
                </w:p>
              </w:tc>
              <w:tc>
                <w:tcPr>
                  <w:tcW w:w="1060" w:type="dxa"/>
                  <w:tcBorders>
                    <w:top w:val="nil"/>
                    <w:left w:val="nil"/>
                    <w:bottom w:val="single" w:sz="4" w:space="0" w:color="auto"/>
                    <w:right w:val="single" w:sz="4" w:space="0" w:color="auto"/>
                  </w:tcBorders>
                  <w:shd w:val="clear" w:color="auto" w:fill="auto"/>
                  <w:vAlign w:val="center"/>
                  <w:hideMark/>
                </w:tcPr>
                <w:p w14:paraId="2C27C7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2450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533121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0DFD6A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DDEE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437</w:t>
                  </w:r>
                </w:p>
              </w:tc>
              <w:tc>
                <w:tcPr>
                  <w:tcW w:w="1491" w:type="dxa"/>
                  <w:tcBorders>
                    <w:top w:val="nil"/>
                    <w:left w:val="nil"/>
                    <w:bottom w:val="single" w:sz="4" w:space="0" w:color="auto"/>
                    <w:right w:val="single" w:sz="4" w:space="0" w:color="auto"/>
                  </w:tcBorders>
                  <w:shd w:val="clear" w:color="auto" w:fill="auto"/>
                  <w:noWrap/>
                  <w:vAlign w:val="center"/>
                  <w:hideMark/>
                </w:tcPr>
                <w:p w14:paraId="250665F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608420477.00</w:t>
                  </w:r>
                </w:p>
              </w:tc>
              <w:tc>
                <w:tcPr>
                  <w:tcW w:w="5103" w:type="dxa"/>
                  <w:tcBorders>
                    <w:top w:val="nil"/>
                    <w:left w:val="nil"/>
                    <w:bottom w:val="single" w:sz="4" w:space="0" w:color="auto"/>
                    <w:right w:val="single" w:sz="4" w:space="0" w:color="auto"/>
                  </w:tcBorders>
                  <w:shd w:val="clear" w:color="auto" w:fill="auto"/>
                  <w:vAlign w:val="bottom"/>
                  <w:hideMark/>
                </w:tcPr>
                <w:p w14:paraId="0182DB7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ABSORBIBLE. MONOFILAMENTO DE POLIDOXANONA CON AGUJA 3/8 CIRCULO, PUNTA AHUSADA DOBLE ARMADO (11-13 MM), LONGITUD DE LA HEBRA 70 A 75 CM. CALIBRE 5/0</w:t>
                  </w:r>
                </w:p>
              </w:tc>
              <w:tc>
                <w:tcPr>
                  <w:tcW w:w="1060" w:type="dxa"/>
                  <w:tcBorders>
                    <w:top w:val="nil"/>
                    <w:left w:val="nil"/>
                    <w:bottom w:val="single" w:sz="4" w:space="0" w:color="auto"/>
                    <w:right w:val="single" w:sz="4" w:space="0" w:color="auto"/>
                  </w:tcBorders>
                  <w:shd w:val="clear" w:color="auto" w:fill="auto"/>
                  <w:vAlign w:val="center"/>
                  <w:hideMark/>
                </w:tcPr>
                <w:p w14:paraId="142984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BAAB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F4B8FF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0DC762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39CE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438</w:t>
                  </w:r>
                </w:p>
              </w:tc>
              <w:tc>
                <w:tcPr>
                  <w:tcW w:w="1491" w:type="dxa"/>
                  <w:tcBorders>
                    <w:top w:val="nil"/>
                    <w:left w:val="nil"/>
                    <w:bottom w:val="single" w:sz="4" w:space="0" w:color="auto"/>
                    <w:right w:val="single" w:sz="4" w:space="0" w:color="auto"/>
                  </w:tcBorders>
                  <w:shd w:val="clear" w:color="auto" w:fill="auto"/>
                  <w:noWrap/>
                  <w:vAlign w:val="center"/>
                  <w:hideMark/>
                </w:tcPr>
                <w:p w14:paraId="52B419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608420519.00</w:t>
                  </w:r>
                </w:p>
              </w:tc>
              <w:tc>
                <w:tcPr>
                  <w:tcW w:w="5103" w:type="dxa"/>
                  <w:tcBorders>
                    <w:top w:val="nil"/>
                    <w:left w:val="nil"/>
                    <w:bottom w:val="single" w:sz="4" w:space="0" w:color="auto"/>
                    <w:right w:val="single" w:sz="4" w:space="0" w:color="auto"/>
                  </w:tcBorders>
                  <w:shd w:val="clear" w:color="auto" w:fill="auto"/>
                  <w:vAlign w:val="bottom"/>
                  <w:hideMark/>
                </w:tcPr>
                <w:p w14:paraId="6252BA7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SUTURA SINTETICA NO ABSORBIBLE, MONOFILAMENTO DE POLIPROPILENO, CON AGUJA 1/</w:t>
                  </w:r>
                  <w:proofErr w:type="gramStart"/>
                  <w:r w:rsidRPr="00F05F56">
                    <w:rPr>
                      <w:rFonts w:ascii="Calibri" w:hAnsi="Calibri" w:cs="Calibri"/>
                      <w:color w:val="000000"/>
                      <w:sz w:val="18"/>
                      <w:szCs w:val="18"/>
                      <w:lang w:val="es-MX" w:eastAsia="es-MX"/>
                    </w:rPr>
                    <w:t>2  CIRCULO</w:t>
                  </w:r>
                  <w:proofErr w:type="gramEnd"/>
                  <w:r w:rsidRPr="00F05F56">
                    <w:rPr>
                      <w:rFonts w:ascii="Calibri" w:hAnsi="Calibri" w:cs="Calibri"/>
                      <w:color w:val="000000"/>
                      <w:sz w:val="18"/>
                      <w:szCs w:val="18"/>
                      <w:lang w:val="es-MX" w:eastAsia="es-MX"/>
                    </w:rPr>
                    <w:t xml:space="preserve"> CORTANTE (24-26 MM), LONGITUD DE LA HEBRA 75 CM. CALIBRE 1-0</w:t>
                  </w:r>
                </w:p>
              </w:tc>
              <w:tc>
                <w:tcPr>
                  <w:tcW w:w="1060" w:type="dxa"/>
                  <w:tcBorders>
                    <w:top w:val="nil"/>
                    <w:left w:val="nil"/>
                    <w:bottom w:val="single" w:sz="4" w:space="0" w:color="auto"/>
                    <w:right w:val="single" w:sz="4" w:space="0" w:color="auto"/>
                  </w:tcBorders>
                  <w:shd w:val="clear" w:color="auto" w:fill="auto"/>
                  <w:vAlign w:val="center"/>
                  <w:hideMark/>
                </w:tcPr>
                <w:p w14:paraId="1AC831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169C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77EA71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6888C4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4AE29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439</w:t>
                  </w:r>
                </w:p>
              </w:tc>
              <w:tc>
                <w:tcPr>
                  <w:tcW w:w="1491" w:type="dxa"/>
                  <w:tcBorders>
                    <w:top w:val="nil"/>
                    <w:left w:val="nil"/>
                    <w:bottom w:val="single" w:sz="4" w:space="0" w:color="auto"/>
                    <w:right w:val="single" w:sz="4" w:space="0" w:color="auto"/>
                  </w:tcBorders>
                  <w:shd w:val="clear" w:color="auto" w:fill="auto"/>
                  <w:noWrap/>
                  <w:vAlign w:val="center"/>
                  <w:hideMark/>
                </w:tcPr>
                <w:p w14:paraId="587C45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608420527.00</w:t>
                  </w:r>
                </w:p>
              </w:tc>
              <w:tc>
                <w:tcPr>
                  <w:tcW w:w="5103" w:type="dxa"/>
                  <w:tcBorders>
                    <w:top w:val="nil"/>
                    <w:left w:val="nil"/>
                    <w:bottom w:val="single" w:sz="4" w:space="0" w:color="auto"/>
                    <w:right w:val="single" w:sz="4" w:space="0" w:color="auto"/>
                  </w:tcBorders>
                  <w:shd w:val="clear" w:color="auto" w:fill="auto"/>
                  <w:vAlign w:val="bottom"/>
                  <w:hideMark/>
                </w:tcPr>
                <w:p w14:paraId="327FA27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SUTURA SINTETICA NO </w:t>
                  </w:r>
                  <w:proofErr w:type="gramStart"/>
                  <w:r w:rsidRPr="00F05F56">
                    <w:rPr>
                      <w:rFonts w:ascii="Calibri" w:hAnsi="Calibri" w:cs="Calibri"/>
                      <w:color w:val="000000"/>
                      <w:sz w:val="18"/>
                      <w:szCs w:val="18"/>
                      <w:lang w:val="es-MX" w:eastAsia="es-MX"/>
                    </w:rPr>
                    <w:t>ABSORBIBLE,  MONOFILAMENTO</w:t>
                  </w:r>
                  <w:proofErr w:type="gramEnd"/>
                  <w:r w:rsidRPr="00F05F56">
                    <w:rPr>
                      <w:rFonts w:ascii="Calibri" w:hAnsi="Calibri" w:cs="Calibri"/>
                      <w:color w:val="000000"/>
                      <w:sz w:val="18"/>
                      <w:szCs w:val="18"/>
                      <w:lang w:val="es-MX" w:eastAsia="es-MX"/>
                    </w:rPr>
                    <w:t xml:space="preserve"> DE POLIPROPILENO, CON AGUJA 1/2 CIRCULO CORTANTE (35-37 MM), LONGITUD DE LA HEBRA 75 CM. CALIBRE 1</w:t>
                  </w:r>
                </w:p>
              </w:tc>
              <w:tc>
                <w:tcPr>
                  <w:tcW w:w="1060" w:type="dxa"/>
                  <w:tcBorders>
                    <w:top w:val="nil"/>
                    <w:left w:val="nil"/>
                    <w:bottom w:val="single" w:sz="4" w:space="0" w:color="auto"/>
                    <w:right w:val="single" w:sz="4" w:space="0" w:color="auto"/>
                  </w:tcBorders>
                  <w:shd w:val="clear" w:color="auto" w:fill="auto"/>
                  <w:vAlign w:val="center"/>
                  <w:hideMark/>
                </w:tcPr>
                <w:p w14:paraId="65896AF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D9E3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8F1925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A2CDAB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F7AED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440</w:t>
                  </w:r>
                </w:p>
              </w:tc>
              <w:tc>
                <w:tcPr>
                  <w:tcW w:w="1491" w:type="dxa"/>
                  <w:tcBorders>
                    <w:top w:val="nil"/>
                    <w:left w:val="nil"/>
                    <w:bottom w:val="single" w:sz="4" w:space="0" w:color="auto"/>
                    <w:right w:val="single" w:sz="4" w:space="0" w:color="auto"/>
                  </w:tcBorders>
                  <w:shd w:val="clear" w:color="auto" w:fill="auto"/>
                  <w:noWrap/>
                  <w:vAlign w:val="center"/>
                  <w:hideMark/>
                </w:tcPr>
                <w:p w14:paraId="0A060D9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608490207.00</w:t>
                  </w:r>
                </w:p>
              </w:tc>
              <w:tc>
                <w:tcPr>
                  <w:tcW w:w="5103" w:type="dxa"/>
                  <w:tcBorders>
                    <w:top w:val="nil"/>
                    <w:left w:val="nil"/>
                    <w:bottom w:val="single" w:sz="4" w:space="0" w:color="auto"/>
                    <w:right w:val="single" w:sz="4" w:space="0" w:color="auto"/>
                  </w:tcBorders>
                  <w:shd w:val="clear" w:color="auto" w:fill="auto"/>
                  <w:vAlign w:val="bottom"/>
                  <w:hideMark/>
                </w:tcPr>
                <w:p w14:paraId="25441CB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TALCO PARA PACIENTES.  COMPUESTO DE SILICATO DE MAGNESIO HIDRATADO Y SILICATO DE ALUMINIO CON PERFUME.   100 GR.</w:t>
                  </w:r>
                </w:p>
              </w:tc>
              <w:tc>
                <w:tcPr>
                  <w:tcW w:w="1060" w:type="dxa"/>
                  <w:tcBorders>
                    <w:top w:val="nil"/>
                    <w:left w:val="nil"/>
                    <w:bottom w:val="single" w:sz="4" w:space="0" w:color="auto"/>
                    <w:right w:val="single" w:sz="4" w:space="0" w:color="auto"/>
                  </w:tcBorders>
                  <w:shd w:val="clear" w:color="auto" w:fill="auto"/>
                  <w:vAlign w:val="center"/>
                  <w:hideMark/>
                </w:tcPr>
                <w:p w14:paraId="410D8D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E891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171FD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C41CC6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5D04C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441</w:t>
                  </w:r>
                </w:p>
              </w:tc>
              <w:tc>
                <w:tcPr>
                  <w:tcW w:w="1491" w:type="dxa"/>
                  <w:tcBorders>
                    <w:top w:val="nil"/>
                    <w:left w:val="nil"/>
                    <w:bottom w:val="single" w:sz="4" w:space="0" w:color="auto"/>
                    <w:right w:val="single" w:sz="4" w:space="0" w:color="auto"/>
                  </w:tcBorders>
                  <w:shd w:val="clear" w:color="auto" w:fill="auto"/>
                  <w:noWrap/>
                  <w:vAlign w:val="center"/>
                  <w:hideMark/>
                </w:tcPr>
                <w:p w14:paraId="531445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608690103.00</w:t>
                  </w:r>
                </w:p>
              </w:tc>
              <w:tc>
                <w:tcPr>
                  <w:tcW w:w="5103" w:type="dxa"/>
                  <w:tcBorders>
                    <w:top w:val="nil"/>
                    <w:left w:val="nil"/>
                    <w:bottom w:val="single" w:sz="4" w:space="0" w:color="auto"/>
                    <w:right w:val="single" w:sz="4" w:space="0" w:color="auto"/>
                  </w:tcBorders>
                  <w:shd w:val="clear" w:color="auto" w:fill="auto"/>
                  <w:vAlign w:val="bottom"/>
                  <w:hideMark/>
                </w:tcPr>
                <w:p w14:paraId="4BAFF9C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TELA </w:t>
                  </w:r>
                  <w:proofErr w:type="gramStart"/>
                  <w:r w:rsidRPr="00F05F56">
                    <w:rPr>
                      <w:rFonts w:ascii="Calibri" w:hAnsi="Calibri" w:cs="Calibri"/>
                      <w:color w:val="000000"/>
                      <w:sz w:val="18"/>
                      <w:szCs w:val="18"/>
                      <w:lang w:val="es-MX" w:eastAsia="es-MX"/>
                    </w:rPr>
                    <w:t>ADHESIVA,  DE</w:t>
                  </w:r>
                  <w:proofErr w:type="gramEnd"/>
                  <w:r w:rsidRPr="00F05F56">
                    <w:rPr>
                      <w:rFonts w:ascii="Calibri" w:hAnsi="Calibri" w:cs="Calibri"/>
                      <w:color w:val="000000"/>
                      <w:sz w:val="18"/>
                      <w:szCs w:val="18"/>
                      <w:lang w:val="es-MX" w:eastAsia="es-MX"/>
                    </w:rPr>
                    <w:t xml:space="preserve"> ACETATO CON ADHESIVO EN UNA DE SUS CARAS. LONGITUD 10 M. ANCHO 1.25 CM.</w:t>
                  </w:r>
                </w:p>
              </w:tc>
              <w:tc>
                <w:tcPr>
                  <w:tcW w:w="1060" w:type="dxa"/>
                  <w:tcBorders>
                    <w:top w:val="nil"/>
                    <w:left w:val="nil"/>
                    <w:bottom w:val="single" w:sz="4" w:space="0" w:color="auto"/>
                    <w:right w:val="single" w:sz="4" w:space="0" w:color="auto"/>
                  </w:tcBorders>
                  <w:shd w:val="clear" w:color="auto" w:fill="auto"/>
                  <w:vAlign w:val="center"/>
                  <w:hideMark/>
                </w:tcPr>
                <w:p w14:paraId="390DA3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39E0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5663585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EE6B47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4BD62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442</w:t>
                  </w:r>
                </w:p>
              </w:tc>
              <w:tc>
                <w:tcPr>
                  <w:tcW w:w="1491" w:type="dxa"/>
                  <w:tcBorders>
                    <w:top w:val="nil"/>
                    <w:left w:val="nil"/>
                    <w:bottom w:val="single" w:sz="4" w:space="0" w:color="auto"/>
                    <w:right w:val="single" w:sz="4" w:space="0" w:color="auto"/>
                  </w:tcBorders>
                  <w:shd w:val="clear" w:color="auto" w:fill="auto"/>
                  <w:noWrap/>
                  <w:vAlign w:val="center"/>
                  <w:hideMark/>
                </w:tcPr>
                <w:p w14:paraId="4F6443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608690152.00</w:t>
                  </w:r>
                </w:p>
              </w:tc>
              <w:tc>
                <w:tcPr>
                  <w:tcW w:w="5103" w:type="dxa"/>
                  <w:tcBorders>
                    <w:top w:val="nil"/>
                    <w:left w:val="nil"/>
                    <w:bottom w:val="single" w:sz="4" w:space="0" w:color="auto"/>
                    <w:right w:val="single" w:sz="4" w:space="0" w:color="auto"/>
                  </w:tcBorders>
                  <w:shd w:val="clear" w:color="auto" w:fill="auto"/>
                  <w:vAlign w:val="bottom"/>
                  <w:hideMark/>
                </w:tcPr>
                <w:p w14:paraId="548820E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TELA </w:t>
                  </w:r>
                  <w:proofErr w:type="gramStart"/>
                  <w:r w:rsidRPr="00F05F56">
                    <w:rPr>
                      <w:rFonts w:ascii="Calibri" w:hAnsi="Calibri" w:cs="Calibri"/>
                      <w:color w:val="000000"/>
                      <w:sz w:val="18"/>
                      <w:szCs w:val="18"/>
                      <w:lang w:val="es-MX" w:eastAsia="es-MX"/>
                    </w:rPr>
                    <w:t>ADHESIVA,  DE</w:t>
                  </w:r>
                  <w:proofErr w:type="gramEnd"/>
                  <w:r w:rsidRPr="00F05F56">
                    <w:rPr>
                      <w:rFonts w:ascii="Calibri" w:hAnsi="Calibri" w:cs="Calibri"/>
                      <w:color w:val="000000"/>
                      <w:sz w:val="18"/>
                      <w:szCs w:val="18"/>
                      <w:lang w:val="es-MX" w:eastAsia="es-MX"/>
                    </w:rPr>
                    <w:t xml:space="preserve"> ACETATO CON ADHESIVO EN UNA DE SUS CARAS. LONGITUD 10 </w:t>
                  </w:r>
                  <w:proofErr w:type="gramStart"/>
                  <w:r w:rsidRPr="00F05F56">
                    <w:rPr>
                      <w:rFonts w:ascii="Calibri" w:hAnsi="Calibri" w:cs="Calibri"/>
                      <w:color w:val="000000"/>
                      <w:sz w:val="18"/>
                      <w:szCs w:val="18"/>
                      <w:lang w:val="es-MX" w:eastAsia="es-MX"/>
                    </w:rPr>
                    <w:t>M. ,</w:t>
                  </w:r>
                  <w:proofErr w:type="gramEnd"/>
                  <w:r w:rsidRPr="00F05F56">
                    <w:rPr>
                      <w:rFonts w:ascii="Calibri" w:hAnsi="Calibri" w:cs="Calibri"/>
                      <w:color w:val="000000"/>
                      <w:sz w:val="18"/>
                      <w:szCs w:val="18"/>
                      <w:lang w:val="es-MX" w:eastAsia="es-MX"/>
                    </w:rPr>
                    <w:t xml:space="preserve"> ANCHO 2.50 CM.</w:t>
                  </w:r>
                </w:p>
              </w:tc>
              <w:tc>
                <w:tcPr>
                  <w:tcW w:w="1060" w:type="dxa"/>
                  <w:tcBorders>
                    <w:top w:val="nil"/>
                    <w:left w:val="nil"/>
                    <w:bottom w:val="single" w:sz="4" w:space="0" w:color="auto"/>
                    <w:right w:val="single" w:sz="4" w:space="0" w:color="auto"/>
                  </w:tcBorders>
                  <w:shd w:val="clear" w:color="auto" w:fill="auto"/>
                  <w:vAlign w:val="center"/>
                  <w:hideMark/>
                </w:tcPr>
                <w:p w14:paraId="0563E7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B358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F5D071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2,018</w:t>
                  </w:r>
                </w:p>
              </w:tc>
            </w:tr>
            <w:tr w:rsidR="00F05F56" w:rsidRPr="00F05F56" w14:paraId="665144B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3A5CC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443</w:t>
                  </w:r>
                </w:p>
              </w:tc>
              <w:tc>
                <w:tcPr>
                  <w:tcW w:w="1491" w:type="dxa"/>
                  <w:tcBorders>
                    <w:top w:val="nil"/>
                    <w:left w:val="nil"/>
                    <w:bottom w:val="single" w:sz="4" w:space="0" w:color="auto"/>
                    <w:right w:val="single" w:sz="4" w:space="0" w:color="auto"/>
                  </w:tcBorders>
                  <w:shd w:val="clear" w:color="auto" w:fill="auto"/>
                  <w:noWrap/>
                  <w:vAlign w:val="center"/>
                  <w:hideMark/>
                </w:tcPr>
                <w:p w14:paraId="7AB3E4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608690202.00</w:t>
                  </w:r>
                </w:p>
              </w:tc>
              <w:tc>
                <w:tcPr>
                  <w:tcW w:w="5103" w:type="dxa"/>
                  <w:tcBorders>
                    <w:top w:val="nil"/>
                    <w:left w:val="nil"/>
                    <w:bottom w:val="single" w:sz="4" w:space="0" w:color="auto"/>
                    <w:right w:val="single" w:sz="4" w:space="0" w:color="auto"/>
                  </w:tcBorders>
                  <w:shd w:val="clear" w:color="auto" w:fill="auto"/>
                  <w:vAlign w:val="bottom"/>
                  <w:hideMark/>
                </w:tcPr>
                <w:p w14:paraId="6248A65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TELA ADHESIVA, DE ACETATO CON ADHESIVO EN UNA DE SUS CARAS. LONGITUD 10 M., ANCHO </w:t>
                  </w:r>
                  <w:proofErr w:type="gramStart"/>
                  <w:r w:rsidRPr="00F05F56">
                    <w:rPr>
                      <w:rFonts w:ascii="Calibri" w:hAnsi="Calibri" w:cs="Calibri"/>
                      <w:color w:val="000000"/>
                      <w:sz w:val="18"/>
                      <w:szCs w:val="18"/>
                      <w:lang w:val="es-MX" w:eastAsia="es-MX"/>
                    </w:rPr>
                    <w:t>5.00  CM.</w:t>
                  </w:r>
                  <w:proofErr w:type="gramEnd"/>
                </w:p>
              </w:tc>
              <w:tc>
                <w:tcPr>
                  <w:tcW w:w="1060" w:type="dxa"/>
                  <w:tcBorders>
                    <w:top w:val="nil"/>
                    <w:left w:val="nil"/>
                    <w:bottom w:val="single" w:sz="4" w:space="0" w:color="auto"/>
                    <w:right w:val="single" w:sz="4" w:space="0" w:color="auto"/>
                  </w:tcBorders>
                  <w:shd w:val="clear" w:color="auto" w:fill="auto"/>
                  <w:vAlign w:val="center"/>
                  <w:hideMark/>
                </w:tcPr>
                <w:p w14:paraId="18226D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C58C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4BA9E2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E67E86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C5C3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444</w:t>
                  </w:r>
                </w:p>
              </w:tc>
              <w:tc>
                <w:tcPr>
                  <w:tcW w:w="1491" w:type="dxa"/>
                  <w:tcBorders>
                    <w:top w:val="nil"/>
                    <w:left w:val="nil"/>
                    <w:bottom w:val="single" w:sz="4" w:space="0" w:color="auto"/>
                    <w:right w:val="single" w:sz="4" w:space="0" w:color="auto"/>
                  </w:tcBorders>
                  <w:shd w:val="clear" w:color="auto" w:fill="auto"/>
                  <w:noWrap/>
                  <w:vAlign w:val="center"/>
                  <w:hideMark/>
                </w:tcPr>
                <w:p w14:paraId="7BDA6CC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608690251.00</w:t>
                  </w:r>
                </w:p>
              </w:tc>
              <w:tc>
                <w:tcPr>
                  <w:tcW w:w="5103" w:type="dxa"/>
                  <w:tcBorders>
                    <w:top w:val="nil"/>
                    <w:left w:val="nil"/>
                    <w:bottom w:val="single" w:sz="4" w:space="0" w:color="auto"/>
                    <w:right w:val="single" w:sz="4" w:space="0" w:color="auto"/>
                  </w:tcBorders>
                  <w:shd w:val="clear" w:color="auto" w:fill="auto"/>
                  <w:vAlign w:val="bottom"/>
                  <w:hideMark/>
                </w:tcPr>
                <w:p w14:paraId="058BC7D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TELA ADHESIVA TIPO HOSP. DE 7.5 CM. X 10 M.</w:t>
                  </w:r>
                </w:p>
              </w:tc>
              <w:tc>
                <w:tcPr>
                  <w:tcW w:w="1060" w:type="dxa"/>
                  <w:tcBorders>
                    <w:top w:val="nil"/>
                    <w:left w:val="nil"/>
                    <w:bottom w:val="single" w:sz="4" w:space="0" w:color="auto"/>
                    <w:right w:val="single" w:sz="4" w:space="0" w:color="auto"/>
                  </w:tcBorders>
                  <w:shd w:val="clear" w:color="auto" w:fill="auto"/>
                  <w:vAlign w:val="center"/>
                  <w:hideMark/>
                </w:tcPr>
                <w:p w14:paraId="5E7E49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E0A2B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CE4CE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B081E8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4C2F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445</w:t>
                  </w:r>
                </w:p>
              </w:tc>
              <w:tc>
                <w:tcPr>
                  <w:tcW w:w="1491" w:type="dxa"/>
                  <w:tcBorders>
                    <w:top w:val="nil"/>
                    <w:left w:val="nil"/>
                    <w:bottom w:val="single" w:sz="4" w:space="0" w:color="auto"/>
                    <w:right w:val="single" w:sz="4" w:space="0" w:color="auto"/>
                  </w:tcBorders>
                  <w:shd w:val="clear" w:color="auto" w:fill="auto"/>
                  <w:noWrap/>
                  <w:vAlign w:val="center"/>
                  <w:hideMark/>
                </w:tcPr>
                <w:p w14:paraId="5CD2D0F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608940052.00</w:t>
                  </w:r>
                </w:p>
              </w:tc>
              <w:tc>
                <w:tcPr>
                  <w:tcW w:w="5103" w:type="dxa"/>
                  <w:tcBorders>
                    <w:top w:val="nil"/>
                    <w:left w:val="nil"/>
                    <w:bottom w:val="single" w:sz="4" w:space="0" w:color="auto"/>
                    <w:right w:val="single" w:sz="4" w:space="0" w:color="auto"/>
                  </w:tcBorders>
                  <w:shd w:val="clear" w:color="auto" w:fill="auto"/>
                  <w:vAlign w:val="bottom"/>
                  <w:hideMark/>
                </w:tcPr>
                <w:p w14:paraId="1EA8945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TOALLA PARA GINECO-OBSTETRICIA. RECTANGULARES, CONSTITUIDAS POR CUATRO CAPAS DE MATERIAL ABSORBENTE.  DESECHABLES.</w:t>
                  </w:r>
                </w:p>
              </w:tc>
              <w:tc>
                <w:tcPr>
                  <w:tcW w:w="1060" w:type="dxa"/>
                  <w:tcBorders>
                    <w:top w:val="nil"/>
                    <w:left w:val="nil"/>
                    <w:bottom w:val="single" w:sz="4" w:space="0" w:color="auto"/>
                    <w:right w:val="single" w:sz="4" w:space="0" w:color="auto"/>
                  </w:tcBorders>
                  <w:shd w:val="clear" w:color="auto" w:fill="auto"/>
                  <w:vAlign w:val="center"/>
                  <w:hideMark/>
                </w:tcPr>
                <w:p w14:paraId="444F8E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2B9C6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31AED2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505</w:t>
                  </w:r>
                </w:p>
              </w:tc>
            </w:tr>
            <w:tr w:rsidR="00F05F56" w:rsidRPr="00F05F56" w14:paraId="54597DA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187C7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446</w:t>
                  </w:r>
                </w:p>
              </w:tc>
              <w:tc>
                <w:tcPr>
                  <w:tcW w:w="1491" w:type="dxa"/>
                  <w:tcBorders>
                    <w:top w:val="nil"/>
                    <w:left w:val="nil"/>
                    <w:bottom w:val="single" w:sz="4" w:space="0" w:color="auto"/>
                    <w:right w:val="single" w:sz="4" w:space="0" w:color="auto"/>
                  </w:tcBorders>
                  <w:shd w:val="clear" w:color="auto" w:fill="auto"/>
                  <w:noWrap/>
                  <w:vAlign w:val="center"/>
                  <w:hideMark/>
                </w:tcPr>
                <w:p w14:paraId="60EE3B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609040100.00</w:t>
                  </w:r>
                </w:p>
              </w:tc>
              <w:tc>
                <w:tcPr>
                  <w:tcW w:w="5103" w:type="dxa"/>
                  <w:tcBorders>
                    <w:top w:val="nil"/>
                    <w:left w:val="nil"/>
                    <w:bottom w:val="single" w:sz="4" w:space="0" w:color="auto"/>
                    <w:right w:val="single" w:sz="4" w:space="0" w:color="auto"/>
                  </w:tcBorders>
                  <w:shd w:val="clear" w:color="auto" w:fill="auto"/>
                  <w:vAlign w:val="bottom"/>
                  <w:hideMark/>
                </w:tcPr>
                <w:p w14:paraId="2E5F8FD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ALGODON TORUNDAS.   500 GR.</w:t>
                  </w:r>
                </w:p>
              </w:tc>
              <w:tc>
                <w:tcPr>
                  <w:tcW w:w="1060" w:type="dxa"/>
                  <w:tcBorders>
                    <w:top w:val="nil"/>
                    <w:left w:val="nil"/>
                    <w:bottom w:val="single" w:sz="4" w:space="0" w:color="auto"/>
                    <w:right w:val="single" w:sz="4" w:space="0" w:color="auto"/>
                  </w:tcBorders>
                  <w:shd w:val="clear" w:color="auto" w:fill="auto"/>
                  <w:vAlign w:val="center"/>
                  <w:hideMark/>
                </w:tcPr>
                <w:p w14:paraId="231F35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63BB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1297E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1,463</w:t>
                  </w:r>
                </w:p>
              </w:tc>
            </w:tr>
            <w:tr w:rsidR="00F05F56" w:rsidRPr="00F05F56" w14:paraId="35BDC41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8369D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447</w:t>
                  </w:r>
                </w:p>
              </w:tc>
              <w:tc>
                <w:tcPr>
                  <w:tcW w:w="1491" w:type="dxa"/>
                  <w:tcBorders>
                    <w:top w:val="nil"/>
                    <w:left w:val="nil"/>
                    <w:bottom w:val="single" w:sz="4" w:space="0" w:color="auto"/>
                    <w:right w:val="single" w:sz="4" w:space="0" w:color="auto"/>
                  </w:tcBorders>
                  <w:shd w:val="clear" w:color="auto" w:fill="auto"/>
                  <w:noWrap/>
                  <w:vAlign w:val="center"/>
                  <w:hideMark/>
                </w:tcPr>
                <w:p w14:paraId="325660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609080015.00</w:t>
                  </w:r>
                </w:p>
              </w:tc>
              <w:tc>
                <w:tcPr>
                  <w:tcW w:w="5103" w:type="dxa"/>
                  <w:tcBorders>
                    <w:top w:val="nil"/>
                    <w:left w:val="nil"/>
                    <w:bottom w:val="single" w:sz="4" w:space="0" w:color="auto"/>
                    <w:right w:val="single" w:sz="4" w:space="0" w:color="auto"/>
                  </w:tcBorders>
                  <w:shd w:val="clear" w:color="auto" w:fill="auto"/>
                  <w:vAlign w:val="bottom"/>
                  <w:hideMark/>
                </w:tcPr>
                <w:p w14:paraId="36B368B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TUBO PARA CANALIZACION DE LATEX NATURAL, OPACA A LOS RAYOS X LONGITUD 45 CM. DIAMETRO 7.94 </w:t>
                  </w:r>
                  <w:proofErr w:type="gramStart"/>
                  <w:r w:rsidRPr="00F05F56">
                    <w:rPr>
                      <w:rFonts w:ascii="Calibri" w:hAnsi="Calibri" w:cs="Calibri"/>
                      <w:color w:val="000000"/>
                      <w:sz w:val="18"/>
                      <w:szCs w:val="18"/>
                      <w:lang w:val="es-MX" w:eastAsia="es-MX"/>
                    </w:rPr>
                    <w:t>MM.(</w:t>
                  </w:r>
                  <w:proofErr w:type="gramEnd"/>
                  <w:r w:rsidRPr="00F05F56">
                    <w:rPr>
                      <w:rFonts w:ascii="Calibri" w:hAnsi="Calibri" w:cs="Calibri"/>
                      <w:color w:val="000000"/>
                      <w:sz w:val="18"/>
                      <w:szCs w:val="18"/>
                      <w:lang w:val="es-MX" w:eastAsia="es-MX"/>
                    </w:rPr>
                    <w:t>5/16")</w:t>
                  </w:r>
                </w:p>
              </w:tc>
              <w:tc>
                <w:tcPr>
                  <w:tcW w:w="1060" w:type="dxa"/>
                  <w:tcBorders>
                    <w:top w:val="nil"/>
                    <w:left w:val="nil"/>
                    <w:bottom w:val="single" w:sz="4" w:space="0" w:color="auto"/>
                    <w:right w:val="single" w:sz="4" w:space="0" w:color="auto"/>
                  </w:tcBorders>
                  <w:shd w:val="clear" w:color="auto" w:fill="auto"/>
                  <w:vAlign w:val="center"/>
                  <w:hideMark/>
                </w:tcPr>
                <w:p w14:paraId="1BC54F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8DC0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2605E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DB4DAC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C18774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448</w:t>
                  </w:r>
                </w:p>
              </w:tc>
              <w:tc>
                <w:tcPr>
                  <w:tcW w:w="1491" w:type="dxa"/>
                  <w:tcBorders>
                    <w:top w:val="nil"/>
                    <w:left w:val="nil"/>
                    <w:bottom w:val="single" w:sz="4" w:space="0" w:color="auto"/>
                    <w:right w:val="single" w:sz="4" w:space="0" w:color="auto"/>
                  </w:tcBorders>
                  <w:shd w:val="clear" w:color="auto" w:fill="auto"/>
                  <w:noWrap/>
                  <w:vAlign w:val="center"/>
                  <w:hideMark/>
                </w:tcPr>
                <w:p w14:paraId="61A4BF3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609080114.00</w:t>
                  </w:r>
                </w:p>
              </w:tc>
              <w:tc>
                <w:tcPr>
                  <w:tcW w:w="5103" w:type="dxa"/>
                  <w:tcBorders>
                    <w:top w:val="nil"/>
                    <w:left w:val="nil"/>
                    <w:bottom w:val="single" w:sz="4" w:space="0" w:color="auto"/>
                    <w:right w:val="single" w:sz="4" w:space="0" w:color="auto"/>
                  </w:tcBorders>
                  <w:shd w:val="clear" w:color="auto" w:fill="auto"/>
                  <w:vAlign w:val="bottom"/>
                  <w:hideMark/>
                </w:tcPr>
                <w:p w14:paraId="0848E52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P/CANALIZACION DE LATEX NATURAL, OPACO A LOS RAYOS X LONG. 45 CM. DIAM. 12.70 MM DE (1/2")</w:t>
                  </w:r>
                </w:p>
              </w:tc>
              <w:tc>
                <w:tcPr>
                  <w:tcW w:w="1060" w:type="dxa"/>
                  <w:tcBorders>
                    <w:top w:val="nil"/>
                    <w:left w:val="nil"/>
                    <w:bottom w:val="single" w:sz="4" w:space="0" w:color="auto"/>
                    <w:right w:val="single" w:sz="4" w:space="0" w:color="auto"/>
                  </w:tcBorders>
                  <w:shd w:val="clear" w:color="auto" w:fill="auto"/>
                  <w:vAlign w:val="center"/>
                  <w:hideMark/>
                </w:tcPr>
                <w:p w14:paraId="6F8B84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64F8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A2416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3B9E71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E38BD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449</w:t>
                  </w:r>
                </w:p>
              </w:tc>
              <w:tc>
                <w:tcPr>
                  <w:tcW w:w="1491" w:type="dxa"/>
                  <w:tcBorders>
                    <w:top w:val="nil"/>
                    <w:left w:val="nil"/>
                    <w:bottom w:val="single" w:sz="4" w:space="0" w:color="auto"/>
                    <w:right w:val="single" w:sz="4" w:space="0" w:color="auto"/>
                  </w:tcBorders>
                  <w:shd w:val="clear" w:color="auto" w:fill="auto"/>
                  <w:noWrap/>
                  <w:vAlign w:val="center"/>
                  <w:hideMark/>
                </w:tcPr>
                <w:p w14:paraId="41D681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609080122.00</w:t>
                  </w:r>
                </w:p>
              </w:tc>
              <w:tc>
                <w:tcPr>
                  <w:tcW w:w="5103" w:type="dxa"/>
                  <w:tcBorders>
                    <w:top w:val="nil"/>
                    <w:left w:val="nil"/>
                    <w:bottom w:val="single" w:sz="4" w:space="0" w:color="auto"/>
                    <w:right w:val="single" w:sz="4" w:space="0" w:color="auto"/>
                  </w:tcBorders>
                  <w:shd w:val="clear" w:color="auto" w:fill="auto"/>
                  <w:vAlign w:val="bottom"/>
                  <w:hideMark/>
                </w:tcPr>
                <w:p w14:paraId="5D39644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PARA CANALIZACION DE LATEX NATURAL, OPACOS A LOS RAYOS X. LONGITUD: 45 CM. DIAMETRO 19.05 MM. (3/4")</w:t>
                  </w:r>
                </w:p>
              </w:tc>
              <w:tc>
                <w:tcPr>
                  <w:tcW w:w="1060" w:type="dxa"/>
                  <w:tcBorders>
                    <w:top w:val="nil"/>
                    <w:left w:val="nil"/>
                    <w:bottom w:val="single" w:sz="4" w:space="0" w:color="auto"/>
                    <w:right w:val="single" w:sz="4" w:space="0" w:color="auto"/>
                  </w:tcBorders>
                  <w:shd w:val="clear" w:color="auto" w:fill="auto"/>
                  <w:vAlign w:val="center"/>
                  <w:hideMark/>
                </w:tcPr>
                <w:p w14:paraId="7DC9960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8D12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0DE29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518</w:t>
                  </w:r>
                </w:p>
              </w:tc>
            </w:tr>
            <w:tr w:rsidR="00F05F56" w:rsidRPr="00F05F56" w14:paraId="406AB7A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DE30E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450</w:t>
                  </w:r>
                </w:p>
              </w:tc>
              <w:tc>
                <w:tcPr>
                  <w:tcW w:w="1491" w:type="dxa"/>
                  <w:tcBorders>
                    <w:top w:val="nil"/>
                    <w:left w:val="nil"/>
                    <w:bottom w:val="single" w:sz="4" w:space="0" w:color="auto"/>
                    <w:right w:val="single" w:sz="4" w:space="0" w:color="auto"/>
                  </w:tcBorders>
                  <w:shd w:val="clear" w:color="auto" w:fill="auto"/>
                  <w:noWrap/>
                  <w:vAlign w:val="center"/>
                  <w:hideMark/>
                </w:tcPr>
                <w:p w14:paraId="2AA211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609080130.00</w:t>
                  </w:r>
                </w:p>
              </w:tc>
              <w:tc>
                <w:tcPr>
                  <w:tcW w:w="5103" w:type="dxa"/>
                  <w:tcBorders>
                    <w:top w:val="nil"/>
                    <w:left w:val="nil"/>
                    <w:bottom w:val="single" w:sz="4" w:space="0" w:color="auto"/>
                    <w:right w:val="single" w:sz="4" w:space="0" w:color="auto"/>
                  </w:tcBorders>
                  <w:shd w:val="clear" w:color="auto" w:fill="auto"/>
                  <w:vAlign w:val="bottom"/>
                  <w:hideMark/>
                </w:tcPr>
                <w:p w14:paraId="268E210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PARA CANALIZACION DE LATEX NATURAL OPACOS A LOS RAYOS X LONGITUD 45 CM. DIAMETRO: 25.40 MM. (1")</w:t>
                  </w:r>
                </w:p>
              </w:tc>
              <w:tc>
                <w:tcPr>
                  <w:tcW w:w="1060" w:type="dxa"/>
                  <w:tcBorders>
                    <w:top w:val="nil"/>
                    <w:left w:val="nil"/>
                    <w:bottom w:val="single" w:sz="4" w:space="0" w:color="auto"/>
                    <w:right w:val="single" w:sz="4" w:space="0" w:color="auto"/>
                  </w:tcBorders>
                  <w:shd w:val="clear" w:color="auto" w:fill="auto"/>
                  <w:vAlign w:val="center"/>
                  <w:hideMark/>
                </w:tcPr>
                <w:p w14:paraId="3596B0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FC76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538D9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399</w:t>
                  </w:r>
                </w:p>
              </w:tc>
            </w:tr>
            <w:tr w:rsidR="00F05F56" w:rsidRPr="00F05F56" w14:paraId="6043476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913B86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451</w:t>
                  </w:r>
                </w:p>
              </w:tc>
              <w:tc>
                <w:tcPr>
                  <w:tcW w:w="1491" w:type="dxa"/>
                  <w:tcBorders>
                    <w:top w:val="nil"/>
                    <w:left w:val="nil"/>
                    <w:bottom w:val="single" w:sz="4" w:space="0" w:color="auto"/>
                    <w:right w:val="single" w:sz="4" w:space="0" w:color="auto"/>
                  </w:tcBorders>
                  <w:shd w:val="clear" w:color="auto" w:fill="auto"/>
                  <w:noWrap/>
                  <w:vAlign w:val="center"/>
                  <w:hideMark/>
                </w:tcPr>
                <w:p w14:paraId="649595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609080627.00</w:t>
                  </w:r>
                </w:p>
              </w:tc>
              <w:tc>
                <w:tcPr>
                  <w:tcW w:w="5103" w:type="dxa"/>
                  <w:tcBorders>
                    <w:top w:val="nil"/>
                    <w:left w:val="nil"/>
                    <w:bottom w:val="single" w:sz="4" w:space="0" w:color="auto"/>
                    <w:right w:val="single" w:sz="4" w:space="0" w:color="auto"/>
                  </w:tcBorders>
                  <w:shd w:val="clear" w:color="auto" w:fill="auto"/>
                  <w:vAlign w:val="bottom"/>
                  <w:hideMark/>
                </w:tcPr>
                <w:p w14:paraId="5992E3F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1060" w:type="dxa"/>
                  <w:tcBorders>
                    <w:top w:val="nil"/>
                    <w:left w:val="nil"/>
                    <w:bottom w:val="single" w:sz="4" w:space="0" w:color="auto"/>
                    <w:right w:val="single" w:sz="4" w:space="0" w:color="auto"/>
                  </w:tcBorders>
                  <w:shd w:val="clear" w:color="auto" w:fill="auto"/>
                  <w:vAlign w:val="center"/>
                  <w:hideMark/>
                </w:tcPr>
                <w:p w14:paraId="73408BB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3CD7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252D2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972</w:t>
                  </w:r>
                </w:p>
              </w:tc>
            </w:tr>
            <w:tr w:rsidR="00F05F56" w:rsidRPr="00F05F56" w14:paraId="2B5640D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0181B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452</w:t>
                  </w:r>
                </w:p>
              </w:tc>
              <w:tc>
                <w:tcPr>
                  <w:tcW w:w="1491" w:type="dxa"/>
                  <w:tcBorders>
                    <w:top w:val="nil"/>
                    <w:left w:val="nil"/>
                    <w:bottom w:val="single" w:sz="4" w:space="0" w:color="auto"/>
                    <w:right w:val="single" w:sz="4" w:space="0" w:color="auto"/>
                  </w:tcBorders>
                  <w:shd w:val="clear" w:color="auto" w:fill="auto"/>
                  <w:noWrap/>
                  <w:vAlign w:val="center"/>
                  <w:hideMark/>
                </w:tcPr>
                <w:p w14:paraId="07DA73B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609080890.00</w:t>
                  </w:r>
                </w:p>
              </w:tc>
              <w:tc>
                <w:tcPr>
                  <w:tcW w:w="5103" w:type="dxa"/>
                  <w:tcBorders>
                    <w:top w:val="nil"/>
                    <w:left w:val="nil"/>
                    <w:bottom w:val="single" w:sz="4" w:space="0" w:color="auto"/>
                    <w:right w:val="single" w:sz="4" w:space="0" w:color="auto"/>
                  </w:tcBorders>
                  <w:shd w:val="clear" w:color="auto" w:fill="auto"/>
                  <w:vAlign w:val="bottom"/>
                  <w:hideMark/>
                </w:tcPr>
                <w:p w14:paraId="62960AE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TUBO, PARA TORNIQUETE, DE LATEX, COLOR AMBAR CON ESPESOR DE </w:t>
                  </w:r>
                  <w:proofErr w:type="gramStart"/>
                  <w:r w:rsidRPr="00F05F56">
                    <w:rPr>
                      <w:rFonts w:ascii="Calibri" w:hAnsi="Calibri" w:cs="Calibri"/>
                      <w:color w:val="000000"/>
                      <w:sz w:val="18"/>
                      <w:szCs w:val="18"/>
                      <w:lang w:val="es-MX" w:eastAsia="es-MX"/>
                    </w:rPr>
                    <w:t>LA  PARED</w:t>
                  </w:r>
                  <w:proofErr w:type="gramEnd"/>
                  <w:r w:rsidRPr="00F05F56">
                    <w:rPr>
                      <w:rFonts w:ascii="Calibri" w:hAnsi="Calibri" w:cs="Calibri"/>
                      <w:color w:val="000000"/>
                      <w:sz w:val="18"/>
                      <w:szCs w:val="18"/>
                      <w:lang w:val="es-MX" w:eastAsia="es-MX"/>
                    </w:rPr>
                    <w:t xml:space="preserve"> DE 1.13-1.37 MM.</w:t>
                  </w:r>
                </w:p>
              </w:tc>
              <w:tc>
                <w:tcPr>
                  <w:tcW w:w="1060" w:type="dxa"/>
                  <w:tcBorders>
                    <w:top w:val="nil"/>
                    <w:left w:val="nil"/>
                    <w:bottom w:val="single" w:sz="4" w:space="0" w:color="auto"/>
                    <w:right w:val="single" w:sz="4" w:space="0" w:color="auto"/>
                  </w:tcBorders>
                  <w:shd w:val="clear" w:color="auto" w:fill="auto"/>
                  <w:vAlign w:val="center"/>
                  <w:hideMark/>
                </w:tcPr>
                <w:p w14:paraId="312DD8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METRO</w:t>
                  </w:r>
                </w:p>
              </w:tc>
              <w:tc>
                <w:tcPr>
                  <w:tcW w:w="1276" w:type="dxa"/>
                  <w:tcBorders>
                    <w:top w:val="nil"/>
                    <w:left w:val="nil"/>
                    <w:bottom w:val="single" w:sz="4" w:space="0" w:color="auto"/>
                    <w:right w:val="single" w:sz="4" w:space="0" w:color="auto"/>
                  </w:tcBorders>
                  <w:shd w:val="clear" w:color="auto" w:fill="auto"/>
                  <w:noWrap/>
                  <w:vAlign w:val="center"/>
                  <w:hideMark/>
                </w:tcPr>
                <w:p w14:paraId="46DB4F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8F87B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4A48C0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0224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453</w:t>
                  </w:r>
                </w:p>
              </w:tc>
              <w:tc>
                <w:tcPr>
                  <w:tcW w:w="1491" w:type="dxa"/>
                  <w:tcBorders>
                    <w:top w:val="nil"/>
                    <w:left w:val="nil"/>
                    <w:bottom w:val="single" w:sz="4" w:space="0" w:color="auto"/>
                    <w:right w:val="single" w:sz="4" w:space="0" w:color="auto"/>
                  </w:tcBorders>
                  <w:shd w:val="clear" w:color="auto" w:fill="auto"/>
                  <w:noWrap/>
                  <w:vAlign w:val="center"/>
                  <w:hideMark/>
                </w:tcPr>
                <w:p w14:paraId="184EF0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609080924.00</w:t>
                  </w:r>
                </w:p>
              </w:tc>
              <w:tc>
                <w:tcPr>
                  <w:tcW w:w="5103" w:type="dxa"/>
                  <w:tcBorders>
                    <w:top w:val="nil"/>
                    <w:left w:val="nil"/>
                    <w:bottom w:val="single" w:sz="4" w:space="0" w:color="auto"/>
                    <w:right w:val="single" w:sz="4" w:space="0" w:color="auto"/>
                  </w:tcBorders>
                  <w:shd w:val="clear" w:color="auto" w:fill="auto"/>
                  <w:vAlign w:val="bottom"/>
                  <w:hideMark/>
                </w:tcPr>
                <w:p w14:paraId="2765F59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PARA ASPIRADOR, DE HULE LATEX, COLOR AMBAR DIAMETRO INTERIOR 6.3 MM, ESPESOR DE PARED 3.77 MM.</w:t>
                  </w:r>
                </w:p>
              </w:tc>
              <w:tc>
                <w:tcPr>
                  <w:tcW w:w="1060" w:type="dxa"/>
                  <w:tcBorders>
                    <w:top w:val="nil"/>
                    <w:left w:val="nil"/>
                    <w:bottom w:val="single" w:sz="4" w:space="0" w:color="auto"/>
                    <w:right w:val="single" w:sz="4" w:space="0" w:color="auto"/>
                  </w:tcBorders>
                  <w:shd w:val="clear" w:color="auto" w:fill="auto"/>
                  <w:vAlign w:val="center"/>
                  <w:hideMark/>
                </w:tcPr>
                <w:p w14:paraId="0D8B9B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D7F6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5B18774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DFE677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9D9D7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454</w:t>
                  </w:r>
                </w:p>
              </w:tc>
              <w:tc>
                <w:tcPr>
                  <w:tcW w:w="1491" w:type="dxa"/>
                  <w:tcBorders>
                    <w:top w:val="nil"/>
                    <w:left w:val="nil"/>
                    <w:bottom w:val="single" w:sz="4" w:space="0" w:color="auto"/>
                    <w:right w:val="single" w:sz="4" w:space="0" w:color="auto"/>
                  </w:tcBorders>
                  <w:shd w:val="clear" w:color="auto" w:fill="auto"/>
                  <w:noWrap/>
                  <w:vAlign w:val="center"/>
                  <w:hideMark/>
                </w:tcPr>
                <w:p w14:paraId="04AF012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609390059.00</w:t>
                  </w:r>
                </w:p>
              </w:tc>
              <w:tc>
                <w:tcPr>
                  <w:tcW w:w="5103" w:type="dxa"/>
                  <w:tcBorders>
                    <w:top w:val="nil"/>
                    <w:left w:val="nil"/>
                    <w:bottom w:val="single" w:sz="4" w:space="0" w:color="auto"/>
                    <w:right w:val="single" w:sz="4" w:space="0" w:color="auto"/>
                  </w:tcBorders>
                  <w:shd w:val="clear" w:color="auto" w:fill="auto"/>
                  <w:vAlign w:val="bottom"/>
                  <w:hideMark/>
                </w:tcPr>
                <w:p w14:paraId="48CAFE1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VASELINA LIQUIDA.   18 LTS.</w:t>
                  </w:r>
                </w:p>
              </w:tc>
              <w:tc>
                <w:tcPr>
                  <w:tcW w:w="1060" w:type="dxa"/>
                  <w:tcBorders>
                    <w:top w:val="nil"/>
                    <w:left w:val="nil"/>
                    <w:bottom w:val="single" w:sz="4" w:space="0" w:color="auto"/>
                    <w:right w:val="single" w:sz="4" w:space="0" w:color="auto"/>
                  </w:tcBorders>
                  <w:shd w:val="clear" w:color="auto" w:fill="auto"/>
                  <w:vAlign w:val="center"/>
                  <w:hideMark/>
                </w:tcPr>
                <w:p w14:paraId="2E83A8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E059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DC142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FD478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D3789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455</w:t>
                  </w:r>
                </w:p>
              </w:tc>
              <w:tc>
                <w:tcPr>
                  <w:tcW w:w="1491" w:type="dxa"/>
                  <w:tcBorders>
                    <w:top w:val="nil"/>
                    <w:left w:val="nil"/>
                    <w:bottom w:val="single" w:sz="4" w:space="0" w:color="auto"/>
                    <w:right w:val="single" w:sz="4" w:space="0" w:color="auto"/>
                  </w:tcBorders>
                  <w:shd w:val="clear" w:color="auto" w:fill="auto"/>
                  <w:noWrap/>
                  <w:vAlign w:val="center"/>
                  <w:hideMark/>
                </w:tcPr>
                <w:p w14:paraId="72C66C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609410982.00</w:t>
                  </w:r>
                </w:p>
              </w:tc>
              <w:tc>
                <w:tcPr>
                  <w:tcW w:w="5103" w:type="dxa"/>
                  <w:tcBorders>
                    <w:top w:val="nil"/>
                    <w:left w:val="nil"/>
                    <w:bottom w:val="single" w:sz="4" w:space="0" w:color="auto"/>
                    <w:right w:val="single" w:sz="4" w:space="0" w:color="auto"/>
                  </w:tcBorders>
                  <w:shd w:val="clear" w:color="auto" w:fill="auto"/>
                  <w:vAlign w:val="bottom"/>
                  <w:hideMark/>
                </w:tcPr>
                <w:p w14:paraId="414CECA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INTERCAMBIADOR DE CALOR - NARIZ ARTIFICIAL COMO CONSUMIBLE DE LA 531.941.0980 VENTILADOR VOLUMETRICO NEONATAL-PEDIATRICO-ADULTO. PIEZA.</w:t>
                  </w:r>
                </w:p>
              </w:tc>
              <w:tc>
                <w:tcPr>
                  <w:tcW w:w="1060" w:type="dxa"/>
                  <w:tcBorders>
                    <w:top w:val="nil"/>
                    <w:left w:val="nil"/>
                    <w:bottom w:val="single" w:sz="4" w:space="0" w:color="auto"/>
                    <w:right w:val="single" w:sz="4" w:space="0" w:color="auto"/>
                  </w:tcBorders>
                  <w:shd w:val="clear" w:color="auto" w:fill="auto"/>
                  <w:vAlign w:val="center"/>
                  <w:hideMark/>
                </w:tcPr>
                <w:p w14:paraId="3F1EA9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4B9C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D0EC1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138</w:t>
                  </w:r>
                </w:p>
              </w:tc>
            </w:tr>
            <w:tr w:rsidR="00F05F56" w:rsidRPr="00F05F56" w14:paraId="34C2E47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9AEE4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456</w:t>
                  </w:r>
                </w:p>
              </w:tc>
              <w:tc>
                <w:tcPr>
                  <w:tcW w:w="1491" w:type="dxa"/>
                  <w:tcBorders>
                    <w:top w:val="nil"/>
                    <w:left w:val="nil"/>
                    <w:bottom w:val="single" w:sz="4" w:space="0" w:color="auto"/>
                    <w:right w:val="single" w:sz="4" w:space="0" w:color="auto"/>
                  </w:tcBorders>
                  <w:shd w:val="clear" w:color="auto" w:fill="auto"/>
                  <w:noWrap/>
                  <w:vAlign w:val="center"/>
                  <w:hideMark/>
                </w:tcPr>
                <w:p w14:paraId="557A71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609460035.00</w:t>
                  </w:r>
                </w:p>
              </w:tc>
              <w:tc>
                <w:tcPr>
                  <w:tcW w:w="5103" w:type="dxa"/>
                  <w:tcBorders>
                    <w:top w:val="nil"/>
                    <w:left w:val="nil"/>
                    <w:bottom w:val="single" w:sz="4" w:space="0" w:color="auto"/>
                    <w:right w:val="single" w:sz="4" w:space="0" w:color="auto"/>
                  </w:tcBorders>
                  <w:shd w:val="clear" w:color="auto" w:fill="auto"/>
                  <w:vAlign w:val="bottom"/>
                  <w:hideMark/>
                </w:tcPr>
                <w:p w14:paraId="5557124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VASO PARA MEDICAMENTOS, DE PLASTICO, CAPACIDAD 30 ML (1 ONZA)</w:t>
                  </w:r>
                </w:p>
              </w:tc>
              <w:tc>
                <w:tcPr>
                  <w:tcW w:w="1060" w:type="dxa"/>
                  <w:tcBorders>
                    <w:top w:val="nil"/>
                    <w:left w:val="nil"/>
                    <w:bottom w:val="single" w:sz="4" w:space="0" w:color="auto"/>
                    <w:right w:val="single" w:sz="4" w:space="0" w:color="auto"/>
                  </w:tcBorders>
                  <w:shd w:val="clear" w:color="auto" w:fill="auto"/>
                  <w:vAlign w:val="center"/>
                  <w:hideMark/>
                </w:tcPr>
                <w:p w14:paraId="0864A4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F94F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62D64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0247A2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3C47DE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457</w:t>
                  </w:r>
                </w:p>
              </w:tc>
              <w:tc>
                <w:tcPr>
                  <w:tcW w:w="1491" w:type="dxa"/>
                  <w:tcBorders>
                    <w:top w:val="nil"/>
                    <w:left w:val="nil"/>
                    <w:bottom w:val="single" w:sz="4" w:space="0" w:color="auto"/>
                    <w:right w:val="single" w:sz="4" w:space="0" w:color="auto"/>
                  </w:tcBorders>
                  <w:shd w:val="clear" w:color="auto" w:fill="auto"/>
                  <w:noWrap/>
                  <w:vAlign w:val="center"/>
                  <w:hideMark/>
                </w:tcPr>
                <w:p w14:paraId="141FEA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609530092.00</w:t>
                  </w:r>
                </w:p>
              </w:tc>
              <w:tc>
                <w:tcPr>
                  <w:tcW w:w="5103" w:type="dxa"/>
                  <w:tcBorders>
                    <w:top w:val="nil"/>
                    <w:left w:val="nil"/>
                    <w:bottom w:val="single" w:sz="4" w:space="0" w:color="auto"/>
                    <w:right w:val="single" w:sz="4" w:space="0" w:color="auto"/>
                  </w:tcBorders>
                  <w:shd w:val="clear" w:color="auto" w:fill="auto"/>
                  <w:vAlign w:val="bottom"/>
                  <w:hideMark/>
                </w:tcPr>
                <w:p w14:paraId="276999F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VENDA </w:t>
                  </w:r>
                  <w:proofErr w:type="gramStart"/>
                  <w:r w:rsidRPr="00F05F56">
                    <w:rPr>
                      <w:rFonts w:ascii="Calibri" w:hAnsi="Calibri" w:cs="Calibri"/>
                      <w:color w:val="000000"/>
                      <w:sz w:val="18"/>
                      <w:szCs w:val="18"/>
                      <w:lang w:val="es-MX" w:eastAsia="es-MX"/>
                    </w:rPr>
                    <w:t>ELASTICA  ADHESIVA</w:t>
                  </w:r>
                  <w:proofErr w:type="gramEnd"/>
                  <w:r w:rsidRPr="00F05F56">
                    <w:rPr>
                      <w:rFonts w:ascii="Calibri" w:hAnsi="Calibri" w:cs="Calibri"/>
                      <w:color w:val="000000"/>
                      <w:sz w:val="18"/>
                      <w:szCs w:val="18"/>
                      <w:lang w:val="es-MX" w:eastAsia="es-MX"/>
                    </w:rPr>
                    <w:t>, DE ALGODON Y FIBRA SINTETICA, CON ADHESIVO EN UNA DE SUS CARAS LONGITUD 2.7 M.  ANCHO: 10.0 CM.</w:t>
                  </w:r>
                </w:p>
              </w:tc>
              <w:tc>
                <w:tcPr>
                  <w:tcW w:w="1060" w:type="dxa"/>
                  <w:tcBorders>
                    <w:top w:val="nil"/>
                    <w:left w:val="nil"/>
                    <w:bottom w:val="single" w:sz="4" w:space="0" w:color="auto"/>
                    <w:right w:val="single" w:sz="4" w:space="0" w:color="auto"/>
                  </w:tcBorders>
                  <w:shd w:val="clear" w:color="auto" w:fill="auto"/>
                  <w:vAlign w:val="center"/>
                  <w:hideMark/>
                </w:tcPr>
                <w:p w14:paraId="1943C1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6F2D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3C876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w:t>
                  </w:r>
                </w:p>
              </w:tc>
            </w:tr>
            <w:tr w:rsidR="00F05F56" w:rsidRPr="00F05F56" w14:paraId="5181DF7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26DFE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458</w:t>
                  </w:r>
                </w:p>
              </w:tc>
              <w:tc>
                <w:tcPr>
                  <w:tcW w:w="1491" w:type="dxa"/>
                  <w:tcBorders>
                    <w:top w:val="nil"/>
                    <w:left w:val="nil"/>
                    <w:bottom w:val="single" w:sz="4" w:space="0" w:color="auto"/>
                    <w:right w:val="single" w:sz="4" w:space="0" w:color="auto"/>
                  </w:tcBorders>
                  <w:shd w:val="clear" w:color="auto" w:fill="auto"/>
                  <w:noWrap/>
                  <w:vAlign w:val="center"/>
                  <w:hideMark/>
                </w:tcPr>
                <w:p w14:paraId="50C6B5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609530100.00</w:t>
                  </w:r>
                </w:p>
              </w:tc>
              <w:tc>
                <w:tcPr>
                  <w:tcW w:w="5103" w:type="dxa"/>
                  <w:tcBorders>
                    <w:top w:val="nil"/>
                    <w:left w:val="nil"/>
                    <w:bottom w:val="single" w:sz="4" w:space="0" w:color="auto"/>
                    <w:right w:val="single" w:sz="4" w:space="0" w:color="auto"/>
                  </w:tcBorders>
                  <w:shd w:val="clear" w:color="auto" w:fill="auto"/>
                  <w:vAlign w:val="bottom"/>
                  <w:hideMark/>
                </w:tcPr>
                <w:p w14:paraId="723C2C2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VENDA </w:t>
                  </w:r>
                  <w:proofErr w:type="gramStart"/>
                  <w:r w:rsidRPr="00F05F56">
                    <w:rPr>
                      <w:rFonts w:ascii="Calibri" w:hAnsi="Calibri" w:cs="Calibri"/>
                      <w:color w:val="000000"/>
                      <w:sz w:val="18"/>
                      <w:szCs w:val="18"/>
                      <w:lang w:val="es-MX" w:eastAsia="es-MX"/>
                    </w:rPr>
                    <w:t>ELASTICA  ADHESIVA</w:t>
                  </w:r>
                  <w:proofErr w:type="gramEnd"/>
                  <w:r w:rsidRPr="00F05F56">
                    <w:rPr>
                      <w:rFonts w:ascii="Calibri" w:hAnsi="Calibri" w:cs="Calibri"/>
                      <w:color w:val="000000"/>
                      <w:sz w:val="18"/>
                      <w:szCs w:val="18"/>
                      <w:lang w:val="es-MX" w:eastAsia="es-MX"/>
                    </w:rPr>
                    <w:t>, DE ALGODON Y FIBRA SINTETICA, CON ADHESIVO EN UNA DE SUS CARAS LONGITUD 2.7 M. ANCHO 7.5 CM.</w:t>
                  </w:r>
                </w:p>
              </w:tc>
              <w:tc>
                <w:tcPr>
                  <w:tcW w:w="1060" w:type="dxa"/>
                  <w:tcBorders>
                    <w:top w:val="nil"/>
                    <w:left w:val="nil"/>
                    <w:bottom w:val="single" w:sz="4" w:space="0" w:color="auto"/>
                    <w:right w:val="single" w:sz="4" w:space="0" w:color="auto"/>
                  </w:tcBorders>
                  <w:shd w:val="clear" w:color="auto" w:fill="auto"/>
                  <w:vAlign w:val="center"/>
                  <w:hideMark/>
                </w:tcPr>
                <w:p w14:paraId="097642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ECED7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5EBCE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472</w:t>
                  </w:r>
                </w:p>
              </w:tc>
            </w:tr>
            <w:tr w:rsidR="00F05F56" w:rsidRPr="00F05F56" w14:paraId="0B49BF1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674B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459</w:t>
                  </w:r>
                </w:p>
              </w:tc>
              <w:tc>
                <w:tcPr>
                  <w:tcW w:w="1491" w:type="dxa"/>
                  <w:tcBorders>
                    <w:top w:val="nil"/>
                    <w:left w:val="nil"/>
                    <w:bottom w:val="single" w:sz="4" w:space="0" w:color="auto"/>
                    <w:right w:val="single" w:sz="4" w:space="0" w:color="auto"/>
                  </w:tcBorders>
                  <w:shd w:val="clear" w:color="auto" w:fill="auto"/>
                  <w:noWrap/>
                  <w:vAlign w:val="center"/>
                  <w:hideMark/>
                </w:tcPr>
                <w:p w14:paraId="5BC085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609530209.00</w:t>
                  </w:r>
                </w:p>
              </w:tc>
              <w:tc>
                <w:tcPr>
                  <w:tcW w:w="5103" w:type="dxa"/>
                  <w:tcBorders>
                    <w:top w:val="nil"/>
                    <w:left w:val="nil"/>
                    <w:bottom w:val="single" w:sz="4" w:space="0" w:color="auto"/>
                    <w:right w:val="single" w:sz="4" w:space="0" w:color="auto"/>
                  </w:tcBorders>
                  <w:shd w:val="clear" w:color="auto" w:fill="auto"/>
                  <w:vAlign w:val="bottom"/>
                  <w:hideMark/>
                </w:tcPr>
                <w:p w14:paraId="03D7897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DE GASA DE ALGODON. LONGITUD 2.7 M., ANCHO 5 CM</w:t>
                  </w:r>
                </w:p>
              </w:tc>
              <w:tc>
                <w:tcPr>
                  <w:tcW w:w="1060" w:type="dxa"/>
                  <w:tcBorders>
                    <w:top w:val="nil"/>
                    <w:left w:val="nil"/>
                    <w:bottom w:val="single" w:sz="4" w:space="0" w:color="auto"/>
                    <w:right w:val="single" w:sz="4" w:space="0" w:color="auto"/>
                  </w:tcBorders>
                  <w:shd w:val="clear" w:color="auto" w:fill="auto"/>
                  <w:vAlign w:val="center"/>
                  <w:hideMark/>
                </w:tcPr>
                <w:p w14:paraId="7EC2547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2FC4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A0CF9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9804D1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356DD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460</w:t>
                  </w:r>
                </w:p>
              </w:tc>
              <w:tc>
                <w:tcPr>
                  <w:tcW w:w="1491" w:type="dxa"/>
                  <w:tcBorders>
                    <w:top w:val="nil"/>
                    <w:left w:val="nil"/>
                    <w:bottom w:val="single" w:sz="4" w:space="0" w:color="auto"/>
                    <w:right w:val="single" w:sz="4" w:space="0" w:color="auto"/>
                  </w:tcBorders>
                  <w:shd w:val="clear" w:color="auto" w:fill="auto"/>
                  <w:noWrap/>
                  <w:vAlign w:val="center"/>
                  <w:hideMark/>
                </w:tcPr>
                <w:p w14:paraId="47C299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609530456.00</w:t>
                  </w:r>
                </w:p>
              </w:tc>
              <w:tc>
                <w:tcPr>
                  <w:tcW w:w="5103" w:type="dxa"/>
                  <w:tcBorders>
                    <w:top w:val="nil"/>
                    <w:left w:val="nil"/>
                    <w:bottom w:val="single" w:sz="4" w:space="0" w:color="auto"/>
                    <w:right w:val="single" w:sz="4" w:space="0" w:color="auto"/>
                  </w:tcBorders>
                  <w:shd w:val="clear" w:color="auto" w:fill="auto"/>
                  <w:vAlign w:val="bottom"/>
                  <w:hideMark/>
                </w:tcPr>
                <w:p w14:paraId="0F944EF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ENYESADA, DE GASA DE ALGODON, RECUBIERTAS DE UNA CAPA UNIFORME DE YESO GRADO MEDICO. LONGITUD 2.75 M. ANCHO 5 CM.</w:t>
                  </w:r>
                </w:p>
              </w:tc>
              <w:tc>
                <w:tcPr>
                  <w:tcW w:w="1060" w:type="dxa"/>
                  <w:tcBorders>
                    <w:top w:val="nil"/>
                    <w:left w:val="nil"/>
                    <w:bottom w:val="single" w:sz="4" w:space="0" w:color="auto"/>
                    <w:right w:val="single" w:sz="4" w:space="0" w:color="auto"/>
                  </w:tcBorders>
                  <w:shd w:val="clear" w:color="auto" w:fill="auto"/>
                  <w:vAlign w:val="center"/>
                  <w:hideMark/>
                </w:tcPr>
                <w:p w14:paraId="47A6BB6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70AF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7FFC04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w:t>
                  </w:r>
                </w:p>
              </w:tc>
            </w:tr>
            <w:tr w:rsidR="00F05F56" w:rsidRPr="00F05F56" w14:paraId="2189D82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A1966E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461</w:t>
                  </w:r>
                </w:p>
              </w:tc>
              <w:tc>
                <w:tcPr>
                  <w:tcW w:w="1491" w:type="dxa"/>
                  <w:tcBorders>
                    <w:top w:val="nil"/>
                    <w:left w:val="nil"/>
                    <w:bottom w:val="single" w:sz="4" w:space="0" w:color="auto"/>
                    <w:right w:val="single" w:sz="4" w:space="0" w:color="auto"/>
                  </w:tcBorders>
                  <w:shd w:val="clear" w:color="auto" w:fill="auto"/>
                  <w:noWrap/>
                  <w:vAlign w:val="center"/>
                  <w:hideMark/>
                </w:tcPr>
                <w:p w14:paraId="1B8CC08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609530555.00</w:t>
                  </w:r>
                </w:p>
              </w:tc>
              <w:tc>
                <w:tcPr>
                  <w:tcW w:w="5103" w:type="dxa"/>
                  <w:tcBorders>
                    <w:top w:val="nil"/>
                    <w:left w:val="nil"/>
                    <w:bottom w:val="single" w:sz="4" w:space="0" w:color="auto"/>
                    <w:right w:val="single" w:sz="4" w:space="0" w:color="auto"/>
                  </w:tcBorders>
                  <w:shd w:val="clear" w:color="auto" w:fill="auto"/>
                  <w:vAlign w:val="bottom"/>
                  <w:hideMark/>
                </w:tcPr>
                <w:p w14:paraId="01C3898A"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VENDA  ENYESADA</w:t>
                  </w:r>
                  <w:proofErr w:type="gramEnd"/>
                  <w:r w:rsidRPr="00F05F56">
                    <w:rPr>
                      <w:rFonts w:ascii="Calibri" w:hAnsi="Calibri" w:cs="Calibri"/>
                      <w:color w:val="000000"/>
                      <w:sz w:val="18"/>
                      <w:szCs w:val="18"/>
                      <w:lang w:val="es-MX" w:eastAsia="es-MX"/>
                    </w:rPr>
                    <w:t>, DE GASA DE ALGODON, RECUBIERTAS DE UNA CAPA UNIFORME DE YESO GRADO MEDICO. LONGITUD 2.75 M., ANCHO 10 CM.</w:t>
                  </w:r>
                </w:p>
              </w:tc>
              <w:tc>
                <w:tcPr>
                  <w:tcW w:w="1060" w:type="dxa"/>
                  <w:tcBorders>
                    <w:top w:val="nil"/>
                    <w:left w:val="nil"/>
                    <w:bottom w:val="single" w:sz="4" w:space="0" w:color="auto"/>
                    <w:right w:val="single" w:sz="4" w:space="0" w:color="auto"/>
                  </w:tcBorders>
                  <w:shd w:val="clear" w:color="auto" w:fill="auto"/>
                  <w:vAlign w:val="center"/>
                  <w:hideMark/>
                </w:tcPr>
                <w:p w14:paraId="45801B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BDD2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34963E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616</w:t>
                  </w:r>
                </w:p>
              </w:tc>
            </w:tr>
            <w:tr w:rsidR="00F05F56" w:rsidRPr="00F05F56" w14:paraId="72FE0A4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361E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462</w:t>
                  </w:r>
                </w:p>
              </w:tc>
              <w:tc>
                <w:tcPr>
                  <w:tcW w:w="1491" w:type="dxa"/>
                  <w:tcBorders>
                    <w:top w:val="nil"/>
                    <w:left w:val="nil"/>
                    <w:bottom w:val="single" w:sz="4" w:space="0" w:color="auto"/>
                    <w:right w:val="single" w:sz="4" w:space="0" w:color="auto"/>
                  </w:tcBorders>
                  <w:shd w:val="clear" w:color="auto" w:fill="auto"/>
                  <w:noWrap/>
                  <w:vAlign w:val="center"/>
                  <w:hideMark/>
                </w:tcPr>
                <w:p w14:paraId="772D54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609530571.00</w:t>
                  </w:r>
                </w:p>
              </w:tc>
              <w:tc>
                <w:tcPr>
                  <w:tcW w:w="5103" w:type="dxa"/>
                  <w:tcBorders>
                    <w:top w:val="nil"/>
                    <w:left w:val="nil"/>
                    <w:bottom w:val="single" w:sz="4" w:space="0" w:color="auto"/>
                    <w:right w:val="single" w:sz="4" w:space="0" w:color="auto"/>
                  </w:tcBorders>
                  <w:shd w:val="clear" w:color="auto" w:fill="auto"/>
                  <w:vAlign w:val="bottom"/>
                  <w:hideMark/>
                </w:tcPr>
                <w:p w14:paraId="21213DD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ENYESADA. DE GASA DE ALGODON, RECUBIERTAS DE UNA CAPA UNIFORME DE YESO GRADO MEDICO. LONGITUD 2.75 M. ANCHO 15 CM.</w:t>
                  </w:r>
                </w:p>
              </w:tc>
              <w:tc>
                <w:tcPr>
                  <w:tcW w:w="1060" w:type="dxa"/>
                  <w:tcBorders>
                    <w:top w:val="nil"/>
                    <w:left w:val="nil"/>
                    <w:bottom w:val="single" w:sz="4" w:space="0" w:color="auto"/>
                    <w:right w:val="single" w:sz="4" w:space="0" w:color="auto"/>
                  </w:tcBorders>
                  <w:shd w:val="clear" w:color="auto" w:fill="auto"/>
                  <w:vAlign w:val="center"/>
                  <w:hideMark/>
                </w:tcPr>
                <w:p w14:paraId="134DCD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D3646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ABF968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576</w:t>
                  </w:r>
                </w:p>
              </w:tc>
            </w:tr>
            <w:tr w:rsidR="00F05F56" w:rsidRPr="00F05F56" w14:paraId="3EEBD41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DD85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463</w:t>
                  </w:r>
                </w:p>
              </w:tc>
              <w:tc>
                <w:tcPr>
                  <w:tcW w:w="1491" w:type="dxa"/>
                  <w:tcBorders>
                    <w:top w:val="nil"/>
                    <w:left w:val="nil"/>
                    <w:bottom w:val="single" w:sz="4" w:space="0" w:color="auto"/>
                    <w:right w:val="single" w:sz="4" w:space="0" w:color="auto"/>
                  </w:tcBorders>
                  <w:shd w:val="clear" w:color="auto" w:fill="auto"/>
                  <w:noWrap/>
                  <w:vAlign w:val="center"/>
                  <w:hideMark/>
                </w:tcPr>
                <w:p w14:paraId="4B58ABB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609530597.00</w:t>
                  </w:r>
                </w:p>
              </w:tc>
              <w:tc>
                <w:tcPr>
                  <w:tcW w:w="5103" w:type="dxa"/>
                  <w:tcBorders>
                    <w:top w:val="nil"/>
                    <w:left w:val="nil"/>
                    <w:bottom w:val="single" w:sz="4" w:space="0" w:color="auto"/>
                    <w:right w:val="single" w:sz="4" w:space="0" w:color="auto"/>
                  </w:tcBorders>
                  <w:shd w:val="clear" w:color="auto" w:fill="auto"/>
                  <w:vAlign w:val="bottom"/>
                  <w:hideMark/>
                </w:tcPr>
                <w:p w14:paraId="23C0683E"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VENDA  ENYESADA</w:t>
                  </w:r>
                  <w:proofErr w:type="gramEnd"/>
                  <w:r w:rsidRPr="00F05F56">
                    <w:rPr>
                      <w:rFonts w:ascii="Calibri" w:hAnsi="Calibri" w:cs="Calibri"/>
                      <w:color w:val="000000"/>
                      <w:sz w:val="18"/>
                      <w:szCs w:val="18"/>
                      <w:lang w:val="es-MX" w:eastAsia="es-MX"/>
                    </w:rPr>
                    <w:t>. DE GASA DE ALGODON, RECUBIERTAS DE UNA CAPA UNIFORME DE YESO GRADO MEDICO. LONGITUD 2.75 M, ANCHO 20 CM.</w:t>
                  </w:r>
                </w:p>
              </w:tc>
              <w:tc>
                <w:tcPr>
                  <w:tcW w:w="1060" w:type="dxa"/>
                  <w:tcBorders>
                    <w:top w:val="nil"/>
                    <w:left w:val="nil"/>
                    <w:bottom w:val="single" w:sz="4" w:space="0" w:color="auto"/>
                    <w:right w:val="single" w:sz="4" w:space="0" w:color="auto"/>
                  </w:tcBorders>
                  <w:shd w:val="clear" w:color="auto" w:fill="auto"/>
                  <w:vAlign w:val="center"/>
                  <w:hideMark/>
                </w:tcPr>
                <w:p w14:paraId="276BE7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99C5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34D7E1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1EF15D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8350B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464</w:t>
                  </w:r>
                </w:p>
              </w:tc>
              <w:tc>
                <w:tcPr>
                  <w:tcW w:w="1491" w:type="dxa"/>
                  <w:tcBorders>
                    <w:top w:val="nil"/>
                    <w:left w:val="nil"/>
                    <w:bottom w:val="single" w:sz="4" w:space="0" w:color="auto"/>
                    <w:right w:val="single" w:sz="4" w:space="0" w:color="auto"/>
                  </w:tcBorders>
                  <w:shd w:val="clear" w:color="auto" w:fill="auto"/>
                  <w:noWrap/>
                  <w:vAlign w:val="center"/>
                  <w:hideMark/>
                </w:tcPr>
                <w:p w14:paraId="25F93D2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609530746.00</w:t>
                  </w:r>
                </w:p>
              </w:tc>
              <w:tc>
                <w:tcPr>
                  <w:tcW w:w="5103" w:type="dxa"/>
                  <w:tcBorders>
                    <w:top w:val="nil"/>
                    <w:left w:val="nil"/>
                    <w:bottom w:val="single" w:sz="4" w:space="0" w:color="auto"/>
                    <w:right w:val="single" w:sz="4" w:space="0" w:color="auto"/>
                  </w:tcBorders>
                  <w:shd w:val="clear" w:color="auto" w:fill="auto"/>
                  <w:vAlign w:val="bottom"/>
                  <w:hideMark/>
                </w:tcPr>
                <w:p w14:paraId="65AC736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DE MALLA ELASTICA FORMA TUBULAR LONGITUD 100 M. NUMERO 1</w:t>
                  </w:r>
                </w:p>
              </w:tc>
              <w:tc>
                <w:tcPr>
                  <w:tcW w:w="1060" w:type="dxa"/>
                  <w:tcBorders>
                    <w:top w:val="nil"/>
                    <w:left w:val="nil"/>
                    <w:bottom w:val="single" w:sz="4" w:space="0" w:color="auto"/>
                    <w:right w:val="single" w:sz="4" w:space="0" w:color="auto"/>
                  </w:tcBorders>
                  <w:shd w:val="clear" w:color="auto" w:fill="auto"/>
                  <w:vAlign w:val="center"/>
                  <w:hideMark/>
                </w:tcPr>
                <w:p w14:paraId="23D466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6751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9D4F1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3955E4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C26C5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465</w:t>
                  </w:r>
                </w:p>
              </w:tc>
              <w:tc>
                <w:tcPr>
                  <w:tcW w:w="1491" w:type="dxa"/>
                  <w:tcBorders>
                    <w:top w:val="nil"/>
                    <w:left w:val="nil"/>
                    <w:bottom w:val="single" w:sz="4" w:space="0" w:color="auto"/>
                    <w:right w:val="single" w:sz="4" w:space="0" w:color="auto"/>
                  </w:tcBorders>
                  <w:shd w:val="clear" w:color="auto" w:fill="auto"/>
                  <w:noWrap/>
                  <w:vAlign w:val="center"/>
                  <w:hideMark/>
                </w:tcPr>
                <w:p w14:paraId="0675C5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609530753.00</w:t>
                  </w:r>
                </w:p>
              </w:tc>
              <w:tc>
                <w:tcPr>
                  <w:tcW w:w="5103" w:type="dxa"/>
                  <w:tcBorders>
                    <w:top w:val="nil"/>
                    <w:left w:val="nil"/>
                    <w:bottom w:val="single" w:sz="4" w:space="0" w:color="auto"/>
                    <w:right w:val="single" w:sz="4" w:space="0" w:color="auto"/>
                  </w:tcBorders>
                  <w:shd w:val="clear" w:color="auto" w:fill="auto"/>
                  <w:vAlign w:val="bottom"/>
                  <w:hideMark/>
                </w:tcPr>
                <w:p w14:paraId="6F2AC72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DE MALLA ELASTICA FORMA TUBULAR, LONGITUD 100 M. NUMERO 2</w:t>
                  </w:r>
                </w:p>
              </w:tc>
              <w:tc>
                <w:tcPr>
                  <w:tcW w:w="1060" w:type="dxa"/>
                  <w:tcBorders>
                    <w:top w:val="nil"/>
                    <w:left w:val="nil"/>
                    <w:bottom w:val="single" w:sz="4" w:space="0" w:color="auto"/>
                    <w:right w:val="single" w:sz="4" w:space="0" w:color="auto"/>
                  </w:tcBorders>
                  <w:shd w:val="clear" w:color="auto" w:fill="auto"/>
                  <w:vAlign w:val="center"/>
                  <w:hideMark/>
                </w:tcPr>
                <w:p w14:paraId="572779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7710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B0616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9EFD9E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44D68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466</w:t>
                  </w:r>
                </w:p>
              </w:tc>
              <w:tc>
                <w:tcPr>
                  <w:tcW w:w="1491" w:type="dxa"/>
                  <w:tcBorders>
                    <w:top w:val="nil"/>
                    <w:left w:val="nil"/>
                    <w:bottom w:val="single" w:sz="4" w:space="0" w:color="auto"/>
                    <w:right w:val="single" w:sz="4" w:space="0" w:color="auto"/>
                  </w:tcBorders>
                  <w:shd w:val="clear" w:color="auto" w:fill="auto"/>
                  <w:noWrap/>
                  <w:vAlign w:val="center"/>
                  <w:hideMark/>
                </w:tcPr>
                <w:p w14:paraId="08B6CF1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609530761.00</w:t>
                  </w:r>
                </w:p>
              </w:tc>
              <w:tc>
                <w:tcPr>
                  <w:tcW w:w="5103" w:type="dxa"/>
                  <w:tcBorders>
                    <w:top w:val="nil"/>
                    <w:left w:val="nil"/>
                    <w:bottom w:val="single" w:sz="4" w:space="0" w:color="auto"/>
                    <w:right w:val="single" w:sz="4" w:space="0" w:color="auto"/>
                  </w:tcBorders>
                  <w:shd w:val="clear" w:color="auto" w:fill="auto"/>
                  <w:vAlign w:val="bottom"/>
                  <w:hideMark/>
                </w:tcPr>
                <w:p w14:paraId="68331E9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DE MALLA ELASTICA FORMA TUBULAR, LONGITUD 100 M. NUMERO 3</w:t>
                  </w:r>
                </w:p>
              </w:tc>
              <w:tc>
                <w:tcPr>
                  <w:tcW w:w="1060" w:type="dxa"/>
                  <w:tcBorders>
                    <w:top w:val="nil"/>
                    <w:left w:val="nil"/>
                    <w:bottom w:val="single" w:sz="4" w:space="0" w:color="auto"/>
                    <w:right w:val="single" w:sz="4" w:space="0" w:color="auto"/>
                  </w:tcBorders>
                  <w:shd w:val="clear" w:color="auto" w:fill="auto"/>
                  <w:vAlign w:val="center"/>
                  <w:hideMark/>
                </w:tcPr>
                <w:p w14:paraId="0C2A39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EE28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83F23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B19ED6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868B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467</w:t>
                  </w:r>
                </w:p>
              </w:tc>
              <w:tc>
                <w:tcPr>
                  <w:tcW w:w="1491" w:type="dxa"/>
                  <w:tcBorders>
                    <w:top w:val="nil"/>
                    <w:left w:val="nil"/>
                    <w:bottom w:val="single" w:sz="4" w:space="0" w:color="auto"/>
                    <w:right w:val="single" w:sz="4" w:space="0" w:color="auto"/>
                  </w:tcBorders>
                  <w:shd w:val="clear" w:color="auto" w:fill="auto"/>
                  <w:noWrap/>
                  <w:vAlign w:val="center"/>
                  <w:hideMark/>
                </w:tcPr>
                <w:p w14:paraId="61B18D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609530779.00</w:t>
                  </w:r>
                </w:p>
              </w:tc>
              <w:tc>
                <w:tcPr>
                  <w:tcW w:w="5103" w:type="dxa"/>
                  <w:tcBorders>
                    <w:top w:val="nil"/>
                    <w:left w:val="nil"/>
                    <w:bottom w:val="single" w:sz="4" w:space="0" w:color="auto"/>
                    <w:right w:val="single" w:sz="4" w:space="0" w:color="auto"/>
                  </w:tcBorders>
                  <w:shd w:val="clear" w:color="auto" w:fill="auto"/>
                  <w:vAlign w:val="bottom"/>
                  <w:hideMark/>
                </w:tcPr>
                <w:p w14:paraId="737C58A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DE MALLA ELASTICA FORMA TUBULAR, LONGITUD 100 M. NUMERO 4</w:t>
                  </w:r>
                </w:p>
              </w:tc>
              <w:tc>
                <w:tcPr>
                  <w:tcW w:w="1060" w:type="dxa"/>
                  <w:tcBorders>
                    <w:top w:val="nil"/>
                    <w:left w:val="nil"/>
                    <w:bottom w:val="single" w:sz="4" w:space="0" w:color="auto"/>
                    <w:right w:val="single" w:sz="4" w:space="0" w:color="auto"/>
                  </w:tcBorders>
                  <w:shd w:val="clear" w:color="auto" w:fill="auto"/>
                  <w:vAlign w:val="center"/>
                  <w:hideMark/>
                </w:tcPr>
                <w:p w14:paraId="0460E17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B68F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A9832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FE2C9D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CB547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468</w:t>
                  </w:r>
                </w:p>
              </w:tc>
              <w:tc>
                <w:tcPr>
                  <w:tcW w:w="1491" w:type="dxa"/>
                  <w:tcBorders>
                    <w:top w:val="nil"/>
                    <w:left w:val="nil"/>
                    <w:bottom w:val="single" w:sz="4" w:space="0" w:color="auto"/>
                    <w:right w:val="single" w:sz="4" w:space="0" w:color="auto"/>
                  </w:tcBorders>
                  <w:shd w:val="clear" w:color="auto" w:fill="auto"/>
                  <w:noWrap/>
                  <w:vAlign w:val="center"/>
                  <w:hideMark/>
                </w:tcPr>
                <w:p w14:paraId="118ADD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609530969.00</w:t>
                  </w:r>
                </w:p>
              </w:tc>
              <w:tc>
                <w:tcPr>
                  <w:tcW w:w="5103" w:type="dxa"/>
                  <w:tcBorders>
                    <w:top w:val="nil"/>
                    <w:left w:val="nil"/>
                    <w:bottom w:val="single" w:sz="4" w:space="0" w:color="auto"/>
                    <w:right w:val="single" w:sz="4" w:space="0" w:color="auto"/>
                  </w:tcBorders>
                  <w:shd w:val="clear" w:color="auto" w:fill="auto"/>
                  <w:vAlign w:val="bottom"/>
                  <w:hideMark/>
                </w:tcPr>
                <w:p w14:paraId="176295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GUATA TUBULAR DE ALGODON, ESTOQUINETE Y DIMENSIONES INTERMEDIAS ENTRE LAS ESPECIFICADAS. LONGITUD 22.81 M. ANCHO 7.5 CM.</w:t>
                  </w:r>
                </w:p>
              </w:tc>
              <w:tc>
                <w:tcPr>
                  <w:tcW w:w="1060" w:type="dxa"/>
                  <w:tcBorders>
                    <w:top w:val="nil"/>
                    <w:left w:val="nil"/>
                    <w:bottom w:val="single" w:sz="4" w:space="0" w:color="auto"/>
                    <w:right w:val="single" w:sz="4" w:space="0" w:color="auto"/>
                  </w:tcBorders>
                  <w:shd w:val="clear" w:color="auto" w:fill="auto"/>
                  <w:vAlign w:val="center"/>
                  <w:hideMark/>
                </w:tcPr>
                <w:p w14:paraId="3C0E7E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13276C9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7D9C5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3CD247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A66CF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469</w:t>
                  </w:r>
                </w:p>
              </w:tc>
              <w:tc>
                <w:tcPr>
                  <w:tcW w:w="1491" w:type="dxa"/>
                  <w:tcBorders>
                    <w:top w:val="nil"/>
                    <w:left w:val="nil"/>
                    <w:bottom w:val="single" w:sz="4" w:space="0" w:color="auto"/>
                    <w:right w:val="single" w:sz="4" w:space="0" w:color="auto"/>
                  </w:tcBorders>
                  <w:shd w:val="clear" w:color="auto" w:fill="auto"/>
                  <w:noWrap/>
                  <w:vAlign w:val="center"/>
                  <w:hideMark/>
                </w:tcPr>
                <w:p w14:paraId="052495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609532825.00</w:t>
                  </w:r>
                </w:p>
              </w:tc>
              <w:tc>
                <w:tcPr>
                  <w:tcW w:w="5103" w:type="dxa"/>
                  <w:tcBorders>
                    <w:top w:val="nil"/>
                    <w:left w:val="nil"/>
                    <w:bottom w:val="single" w:sz="4" w:space="0" w:color="auto"/>
                    <w:right w:val="single" w:sz="4" w:space="0" w:color="auto"/>
                  </w:tcBorders>
                  <w:shd w:val="clear" w:color="auto" w:fill="auto"/>
                  <w:vAlign w:val="bottom"/>
                  <w:hideMark/>
                </w:tcPr>
                <w:p w14:paraId="6792D20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ELASTICA DE TEJIDO PLANO DE ALGODON CON FIBRAS SINTETICAS LONG. 5 M. ANCHO 30 CM.</w:t>
                  </w:r>
                </w:p>
              </w:tc>
              <w:tc>
                <w:tcPr>
                  <w:tcW w:w="1060" w:type="dxa"/>
                  <w:tcBorders>
                    <w:top w:val="nil"/>
                    <w:left w:val="nil"/>
                    <w:bottom w:val="single" w:sz="4" w:space="0" w:color="auto"/>
                    <w:right w:val="single" w:sz="4" w:space="0" w:color="auto"/>
                  </w:tcBorders>
                  <w:shd w:val="clear" w:color="auto" w:fill="auto"/>
                  <w:vAlign w:val="center"/>
                  <w:hideMark/>
                </w:tcPr>
                <w:p w14:paraId="068F3A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FC899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B42A7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4,151</w:t>
                  </w:r>
                </w:p>
              </w:tc>
            </w:tr>
            <w:tr w:rsidR="00F05F56" w:rsidRPr="00F05F56" w14:paraId="028DC3D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FFBD2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470</w:t>
                  </w:r>
                </w:p>
              </w:tc>
              <w:tc>
                <w:tcPr>
                  <w:tcW w:w="1491" w:type="dxa"/>
                  <w:tcBorders>
                    <w:top w:val="nil"/>
                    <w:left w:val="nil"/>
                    <w:bottom w:val="single" w:sz="4" w:space="0" w:color="auto"/>
                    <w:right w:val="single" w:sz="4" w:space="0" w:color="auto"/>
                  </w:tcBorders>
                  <w:shd w:val="clear" w:color="auto" w:fill="auto"/>
                  <w:noWrap/>
                  <w:vAlign w:val="center"/>
                  <w:hideMark/>
                </w:tcPr>
                <w:p w14:paraId="7AC37A9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609532858.00</w:t>
                  </w:r>
                </w:p>
              </w:tc>
              <w:tc>
                <w:tcPr>
                  <w:tcW w:w="5103" w:type="dxa"/>
                  <w:tcBorders>
                    <w:top w:val="nil"/>
                    <w:left w:val="nil"/>
                    <w:bottom w:val="single" w:sz="4" w:space="0" w:color="auto"/>
                    <w:right w:val="single" w:sz="4" w:space="0" w:color="auto"/>
                  </w:tcBorders>
                  <w:shd w:val="clear" w:color="auto" w:fill="auto"/>
                  <w:vAlign w:val="bottom"/>
                  <w:hideMark/>
                </w:tcPr>
                <w:p w14:paraId="3843675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VENDA ELASTICA DE TEJIDO PLANO: DE ALGODON CON FIBRAS SINTETICAS. LONGITUD 5 </w:t>
                  </w:r>
                  <w:proofErr w:type="gramStart"/>
                  <w:r w:rsidRPr="00F05F56">
                    <w:rPr>
                      <w:rFonts w:ascii="Calibri" w:hAnsi="Calibri" w:cs="Calibri"/>
                      <w:color w:val="000000"/>
                      <w:sz w:val="18"/>
                      <w:szCs w:val="18"/>
                      <w:lang w:val="es-MX" w:eastAsia="es-MX"/>
                    </w:rPr>
                    <w:t>M..ANCHO</w:t>
                  </w:r>
                  <w:proofErr w:type="gramEnd"/>
                  <w:r w:rsidRPr="00F05F56">
                    <w:rPr>
                      <w:rFonts w:ascii="Calibri" w:hAnsi="Calibri" w:cs="Calibri"/>
                      <w:color w:val="000000"/>
                      <w:sz w:val="18"/>
                      <w:szCs w:val="18"/>
                      <w:lang w:val="es-MX" w:eastAsia="es-MX"/>
                    </w:rPr>
                    <w:t xml:space="preserve"> 5 CM.</w:t>
                  </w:r>
                </w:p>
              </w:tc>
              <w:tc>
                <w:tcPr>
                  <w:tcW w:w="1060" w:type="dxa"/>
                  <w:tcBorders>
                    <w:top w:val="nil"/>
                    <w:left w:val="nil"/>
                    <w:bottom w:val="single" w:sz="4" w:space="0" w:color="auto"/>
                    <w:right w:val="single" w:sz="4" w:space="0" w:color="auto"/>
                  </w:tcBorders>
                  <w:shd w:val="clear" w:color="auto" w:fill="auto"/>
                  <w:vAlign w:val="center"/>
                  <w:hideMark/>
                </w:tcPr>
                <w:p w14:paraId="0CE08F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ED4CD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3A9577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1,187</w:t>
                  </w:r>
                </w:p>
              </w:tc>
            </w:tr>
            <w:tr w:rsidR="00F05F56" w:rsidRPr="00F05F56" w14:paraId="7DC5BD3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39E74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471</w:t>
                  </w:r>
                </w:p>
              </w:tc>
              <w:tc>
                <w:tcPr>
                  <w:tcW w:w="1491" w:type="dxa"/>
                  <w:tcBorders>
                    <w:top w:val="nil"/>
                    <w:left w:val="nil"/>
                    <w:bottom w:val="single" w:sz="4" w:space="0" w:color="auto"/>
                    <w:right w:val="single" w:sz="4" w:space="0" w:color="auto"/>
                  </w:tcBorders>
                  <w:shd w:val="clear" w:color="auto" w:fill="auto"/>
                  <w:noWrap/>
                  <w:vAlign w:val="center"/>
                  <w:hideMark/>
                </w:tcPr>
                <w:p w14:paraId="40D727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609532866.00</w:t>
                  </w:r>
                </w:p>
              </w:tc>
              <w:tc>
                <w:tcPr>
                  <w:tcW w:w="5103" w:type="dxa"/>
                  <w:tcBorders>
                    <w:top w:val="nil"/>
                    <w:left w:val="nil"/>
                    <w:bottom w:val="single" w:sz="4" w:space="0" w:color="auto"/>
                    <w:right w:val="single" w:sz="4" w:space="0" w:color="auto"/>
                  </w:tcBorders>
                  <w:shd w:val="clear" w:color="auto" w:fill="auto"/>
                  <w:vAlign w:val="bottom"/>
                  <w:hideMark/>
                </w:tcPr>
                <w:p w14:paraId="190CEE7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ELASTICA DE TEJIDO PLANO: DE ALGODON CON FIBRAS SINTETICAS. LONGITUD 5 M. ANCHO 10 CM.</w:t>
                  </w:r>
                </w:p>
              </w:tc>
              <w:tc>
                <w:tcPr>
                  <w:tcW w:w="1060" w:type="dxa"/>
                  <w:tcBorders>
                    <w:top w:val="nil"/>
                    <w:left w:val="nil"/>
                    <w:bottom w:val="single" w:sz="4" w:space="0" w:color="auto"/>
                    <w:right w:val="single" w:sz="4" w:space="0" w:color="auto"/>
                  </w:tcBorders>
                  <w:shd w:val="clear" w:color="auto" w:fill="auto"/>
                  <w:vAlign w:val="center"/>
                  <w:hideMark/>
                </w:tcPr>
                <w:p w14:paraId="202494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5A6F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663CD3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3,047</w:t>
                  </w:r>
                </w:p>
              </w:tc>
            </w:tr>
            <w:tr w:rsidR="00F05F56" w:rsidRPr="00F05F56" w14:paraId="1FA2204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5F873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472</w:t>
                  </w:r>
                </w:p>
              </w:tc>
              <w:tc>
                <w:tcPr>
                  <w:tcW w:w="1491" w:type="dxa"/>
                  <w:tcBorders>
                    <w:top w:val="nil"/>
                    <w:left w:val="nil"/>
                    <w:bottom w:val="single" w:sz="4" w:space="0" w:color="auto"/>
                    <w:right w:val="single" w:sz="4" w:space="0" w:color="auto"/>
                  </w:tcBorders>
                  <w:shd w:val="clear" w:color="auto" w:fill="auto"/>
                  <w:noWrap/>
                  <w:vAlign w:val="center"/>
                  <w:hideMark/>
                </w:tcPr>
                <w:p w14:paraId="47738F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609532874.00</w:t>
                  </w:r>
                </w:p>
              </w:tc>
              <w:tc>
                <w:tcPr>
                  <w:tcW w:w="5103" w:type="dxa"/>
                  <w:tcBorders>
                    <w:top w:val="nil"/>
                    <w:left w:val="nil"/>
                    <w:bottom w:val="single" w:sz="4" w:space="0" w:color="auto"/>
                    <w:right w:val="single" w:sz="4" w:space="0" w:color="auto"/>
                  </w:tcBorders>
                  <w:shd w:val="clear" w:color="auto" w:fill="auto"/>
                  <w:vAlign w:val="bottom"/>
                  <w:hideMark/>
                </w:tcPr>
                <w:p w14:paraId="3754FC7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VENDA ELASTICA DE TEJIDO PLANO: DE ALGODON CON FIBRAS SINTETICAS. LONGITUD 5 M. ANCHO 15 CM.</w:t>
                  </w:r>
                </w:p>
              </w:tc>
              <w:tc>
                <w:tcPr>
                  <w:tcW w:w="1060" w:type="dxa"/>
                  <w:tcBorders>
                    <w:top w:val="nil"/>
                    <w:left w:val="nil"/>
                    <w:bottom w:val="single" w:sz="4" w:space="0" w:color="auto"/>
                    <w:right w:val="single" w:sz="4" w:space="0" w:color="auto"/>
                  </w:tcBorders>
                  <w:shd w:val="clear" w:color="auto" w:fill="auto"/>
                  <w:vAlign w:val="center"/>
                  <w:hideMark/>
                </w:tcPr>
                <w:p w14:paraId="526628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2653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D5FCF5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1,686</w:t>
                  </w:r>
                </w:p>
              </w:tc>
            </w:tr>
            <w:tr w:rsidR="00F05F56" w:rsidRPr="00F05F56" w14:paraId="5B2EAFA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BC74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473</w:t>
                  </w:r>
                </w:p>
              </w:tc>
              <w:tc>
                <w:tcPr>
                  <w:tcW w:w="1491" w:type="dxa"/>
                  <w:tcBorders>
                    <w:top w:val="nil"/>
                    <w:left w:val="nil"/>
                    <w:bottom w:val="single" w:sz="4" w:space="0" w:color="auto"/>
                    <w:right w:val="single" w:sz="4" w:space="0" w:color="auto"/>
                  </w:tcBorders>
                  <w:shd w:val="clear" w:color="auto" w:fill="auto"/>
                  <w:noWrap/>
                  <w:vAlign w:val="center"/>
                  <w:hideMark/>
                </w:tcPr>
                <w:p w14:paraId="3DC086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609532890.00</w:t>
                  </w:r>
                </w:p>
              </w:tc>
              <w:tc>
                <w:tcPr>
                  <w:tcW w:w="5103" w:type="dxa"/>
                  <w:tcBorders>
                    <w:top w:val="nil"/>
                    <w:left w:val="nil"/>
                    <w:bottom w:val="single" w:sz="4" w:space="0" w:color="auto"/>
                    <w:right w:val="single" w:sz="4" w:space="0" w:color="auto"/>
                  </w:tcBorders>
                  <w:shd w:val="clear" w:color="auto" w:fill="auto"/>
                  <w:vAlign w:val="bottom"/>
                  <w:hideMark/>
                </w:tcPr>
                <w:p w14:paraId="1DE3C66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VENDA ELASTICA, ANCHO: 25 </w:t>
                  </w:r>
                  <w:proofErr w:type="gramStart"/>
                  <w:r w:rsidRPr="00F05F56">
                    <w:rPr>
                      <w:rFonts w:ascii="Calibri" w:hAnsi="Calibri" w:cs="Calibri"/>
                      <w:color w:val="000000"/>
                      <w:sz w:val="18"/>
                      <w:szCs w:val="18"/>
                      <w:lang w:val="es-MX" w:eastAsia="es-MX"/>
                    </w:rPr>
                    <w:t>CM  X</w:t>
                  </w:r>
                  <w:proofErr w:type="gramEnd"/>
                  <w:r w:rsidRPr="00F05F56">
                    <w:rPr>
                      <w:rFonts w:ascii="Calibri" w:hAnsi="Calibri" w:cs="Calibri"/>
                      <w:color w:val="000000"/>
                      <w:sz w:val="18"/>
                      <w:szCs w:val="18"/>
                      <w:lang w:val="es-MX" w:eastAsia="es-MX"/>
                    </w:rPr>
                    <w:t xml:space="preserve"> 5 M TEJIDO PLANO</w:t>
                  </w:r>
                </w:p>
              </w:tc>
              <w:tc>
                <w:tcPr>
                  <w:tcW w:w="1060" w:type="dxa"/>
                  <w:tcBorders>
                    <w:top w:val="nil"/>
                    <w:left w:val="nil"/>
                    <w:bottom w:val="single" w:sz="4" w:space="0" w:color="auto"/>
                    <w:right w:val="single" w:sz="4" w:space="0" w:color="auto"/>
                  </w:tcBorders>
                  <w:shd w:val="clear" w:color="auto" w:fill="auto"/>
                  <w:vAlign w:val="center"/>
                  <w:hideMark/>
                </w:tcPr>
                <w:p w14:paraId="463EB5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B6B1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BC2D9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C9BAB8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16A9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474</w:t>
                  </w:r>
                </w:p>
              </w:tc>
              <w:tc>
                <w:tcPr>
                  <w:tcW w:w="1491" w:type="dxa"/>
                  <w:tcBorders>
                    <w:top w:val="nil"/>
                    <w:left w:val="nil"/>
                    <w:bottom w:val="single" w:sz="4" w:space="0" w:color="auto"/>
                    <w:right w:val="single" w:sz="4" w:space="0" w:color="auto"/>
                  </w:tcBorders>
                  <w:shd w:val="clear" w:color="auto" w:fill="auto"/>
                  <w:noWrap/>
                  <w:vAlign w:val="center"/>
                  <w:hideMark/>
                </w:tcPr>
                <w:p w14:paraId="65797C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609533302.00</w:t>
                  </w:r>
                </w:p>
              </w:tc>
              <w:tc>
                <w:tcPr>
                  <w:tcW w:w="5103" w:type="dxa"/>
                  <w:tcBorders>
                    <w:top w:val="nil"/>
                    <w:left w:val="nil"/>
                    <w:bottom w:val="single" w:sz="4" w:space="0" w:color="auto"/>
                    <w:right w:val="single" w:sz="4" w:space="0" w:color="auto"/>
                  </w:tcBorders>
                  <w:shd w:val="clear" w:color="auto" w:fill="auto"/>
                  <w:vAlign w:val="bottom"/>
                  <w:hideMark/>
                </w:tcPr>
                <w:p w14:paraId="00A9AB4B"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VENDAJE  FABRICADO</w:t>
                  </w:r>
                  <w:proofErr w:type="gramEnd"/>
                  <w:r w:rsidRPr="00F05F56">
                    <w:rPr>
                      <w:rFonts w:ascii="Calibri" w:hAnsi="Calibri" w:cs="Calibri"/>
                      <w:color w:val="000000"/>
                      <w:sz w:val="18"/>
                      <w:szCs w:val="18"/>
                      <w:lang w:val="es-MX" w:eastAsia="es-MX"/>
                    </w:rPr>
                    <w:t xml:space="preserve">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1060" w:type="dxa"/>
                  <w:tcBorders>
                    <w:top w:val="nil"/>
                    <w:left w:val="nil"/>
                    <w:bottom w:val="single" w:sz="4" w:space="0" w:color="auto"/>
                    <w:right w:val="single" w:sz="4" w:space="0" w:color="auto"/>
                  </w:tcBorders>
                  <w:shd w:val="clear" w:color="auto" w:fill="auto"/>
                  <w:vAlign w:val="center"/>
                  <w:hideMark/>
                </w:tcPr>
                <w:p w14:paraId="081D149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ABD57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29688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22A6F7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0F50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475</w:t>
                  </w:r>
                </w:p>
              </w:tc>
              <w:tc>
                <w:tcPr>
                  <w:tcW w:w="1491" w:type="dxa"/>
                  <w:tcBorders>
                    <w:top w:val="nil"/>
                    <w:left w:val="nil"/>
                    <w:bottom w:val="single" w:sz="4" w:space="0" w:color="auto"/>
                    <w:right w:val="single" w:sz="4" w:space="0" w:color="auto"/>
                  </w:tcBorders>
                  <w:shd w:val="clear" w:color="auto" w:fill="auto"/>
                  <w:noWrap/>
                  <w:vAlign w:val="center"/>
                  <w:hideMark/>
                </w:tcPr>
                <w:p w14:paraId="45A349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805600152.00</w:t>
                  </w:r>
                </w:p>
              </w:tc>
              <w:tc>
                <w:tcPr>
                  <w:tcW w:w="5103" w:type="dxa"/>
                  <w:tcBorders>
                    <w:top w:val="nil"/>
                    <w:left w:val="nil"/>
                    <w:bottom w:val="single" w:sz="4" w:space="0" w:color="auto"/>
                    <w:right w:val="single" w:sz="4" w:space="0" w:color="auto"/>
                  </w:tcBorders>
                  <w:shd w:val="clear" w:color="auto" w:fill="auto"/>
                  <w:vAlign w:val="bottom"/>
                  <w:hideMark/>
                </w:tcPr>
                <w:p w14:paraId="2455E29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JERINGAS DESECHABLE, ESTÉRIL, DE 1 ML. CON HEPARINA, PARA LA OBTENCIÓN DE SANGRE ARTERIAL, CON TAPÓN PARA LA AGUJA Y TAPÓN PARA LA JERINGA. AGUJA DE 25 G X 15 MM Y 16 MM. PIEZA.</w:t>
                  </w:r>
                </w:p>
              </w:tc>
              <w:tc>
                <w:tcPr>
                  <w:tcW w:w="1060" w:type="dxa"/>
                  <w:tcBorders>
                    <w:top w:val="nil"/>
                    <w:left w:val="nil"/>
                    <w:bottom w:val="single" w:sz="4" w:space="0" w:color="auto"/>
                    <w:right w:val="single" w:sz="4" w:space="0" w:color="auto"/>
                  </w:tcBorders>
                  <w:shd w:val="clear" w:color="auto" w:fill="auto"/>
                  <w:vAlign w:val="center"/>
                  <w:hideMark/>
                </w:tcPr>
                <w:p w14:paraId="0DE217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A07A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99DFC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C6FE08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022A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476</w:t>
                  </w:r>
                </w:p>
              </w:tc>
              <w:tc>
                <w:tcPr>
                  <w:tcW w:w="1491" w:type="dxa"/>
                  <w:tcBorders>
                    <w:top w:val="nil"/>
                    <w:left w:val="nil"/>
                    <w:bottom w:val="single" w:sz="4" w:space="0" w:color="auto"/>
                    <w:right w:val="single" w:sz="4" w:space="0" w:color="auto"/>
                  </w:tcBorders>
                  <w:shd w:val="clear" w:color="auto" w:fill="auto"/>
                  <w:noWrap/>
                  <w:vAlign w:val="center"/>
                  <w:hideMark/>
                </w:tcPr>
                <w:p w14:paraId="2B3691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1302580392.00</w:t>
                  </w:r>
                </w:p>
              </w:tc>
              <w:tc>
                <w:tcPr>
                  <w:tcW w:w="5103" w:type="dxa"/>
                  <w:tcBorders>
                    <w:top w:val="nil"/>
                    <w:left w:val="nil"/>
                    <w:bottom w:val="single" w:sz="4" w:space="0" w:color="auto"/>
                    <w:right w:val="single" w:sz="4" w:space="0" w:color="auto"/>
                  </w:tcBorders>
                  <w:shd w:val="clear" w:color="auto" w:fill="auto"/>
                  <w:vAlign w:val="bottom"/>
                  <w:hideMark/>
                </w:tcPr>
                <w:p w14:paraId="6778EAE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COLLARIN TIPO THOMAS. BLANDO, PARA LIMITAR LA FLEXION DORSAL Y VENTRAL DE LA COLUMNA CERVICAL, AJUSTABLE, </w:t>
                  </w:r>
                  <w:r w:rsidRPr="00F05F56">
                    <w:rPr>
                      <w:rFonts w:ascii="Calibri" w:hAnsi="Calibri" w:cs="Calibri"/>
                      <w:color w:val="000000"/>
                      <w:sz w:val="18"/>
                      <w:szCs w:val="18"/>
                      <w:lang w:val="es-MX" w:eastAsia="es-MX"/>
                    </w:rPr>
                    <w:lastRenderedPageBreak/>
                    <w:t>ACOJINADO, ELABORADO EN HULE ESPUMA, FORRADO EN ESTOQUINETE, CIERRE DE VELCRO CHICO</w:t>
                  </w:r>
                </w:p>
              </w:tc>
              <w:tc>
                <w:tcPr>
                  <w:tcW w:w="1060" w:type="dxa"/>
                  <w:tcBorders>
                    <w:top w:val="nil"/>
                    <w:left w:val="nil"/>
                    <w:bottom w:val="single" w:sz="4" w:space="0" w:color="auto"/>
                    <w:right w:val="single" w:sz="4" w:space="0" w:color="auto"/>
                  </w:tcBorders>
                  <w:shd w:val="clear" w:color="auto" w:fill="auto"/>
                  <w:vAlign w:val="center"/>
                  <w:hideMark/>
                </w:tcPr>
                <w:p w14:paraId="24D8DFD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F0EE9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0DBF4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D62CBA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B0698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477</w:t>
                  </w:r>
                </w:p>
              </w:tc>
              <w:tc>
                <w:tcPr>
                  <w:tcW w:w="1491" w:type="dxa"/>
                  <w:tcBorders>
                    <w:top w:val="nil"/>
                    <w:left w:val="nil"/>
                    <w:bottom w:val="single" w:sz="4" w:space="0" w:color="auto"/>
                    <w:right w:val="single" w:sz="4" w:space="0" w:color="auto"/>
                  </w:tcBorders>
                  <w:shd w:val="clear" w:color="auto" w:fill="auto"/>
                  <w:noWrap/>
                  <w:vAlign w:val="center"/>
                  <w:hideMark/>
                </w:tcPr>
                <w:p w14:paraId="271B1C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1302580400.00</w:t>
                  </w:r>
                </w:p>
              </w:tc>
              <w:tc>
                <w:tcPr>
                  <w:tcW w:w="5103" w:type="dxa"/>
                  <w:tcBorders>
                    <w:top w:val="nil"/>
                    <w:left w:val="nil"/>
                    <w:bottom w:val="single" w:sz="4" w:space="0" w:color="auto"/>
                    <w:right w:val="single" w:sz="4" w:space="0" w:color="auto"/>
                  </w:tcBorders>
                  <w:shd w:val="clear" w:color="auto" w:fill="auto"/>
                  <w:vAlign w:val="bottom"/>
                  <w:hideMark/>
                </w:tcPr>
                <w:p w14:paraId="5614DE8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TIPO THOMAS. BLANDO, PARA LIMITAR LA FLEXION DORSAL Y VENTRAL DE LA COLUMNA CERVICAL, AJUSTABLE, ACOJINADO, ELEBORADO EN HULE ESPUMA, FORRADO EN ESTOQUINETE, CIERRE DE VELCRO MEDIANO</w:t>
                  </w:r>
                </w:p>
              </w:tc>
              <w:tc>
                <w:tcPr>
                  <w:tcW w:w="1060" w:type="dxa"/>
                  <w:tcBorders>
                    <w:top w:val="nil"/>
                    <w:left w:val="nil"/>
                    <w:bottom w:val="single" w:sz="4" w:space="0" w:color="auto"/>
                    <w:right w:val="single" w:sz="4" w:space="0" w:color="auto"/>
                  </w:tcBorders>
                  <w:shd w:val="clear" w:color="auto" w:fill="auto"/>
                  <w:vAlign w:val="center"/>
                  <w:hideMark/>
                </w:tcPr>
                <w:p w14:paraId="79AB09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19BA0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58D7F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158</w:t>
                  </w:r>
                </w:p>
              </w:tc>
            </w:tr>
            <w:tr w:rsidR="00F05F56" w:rsidRPr="00F05F56" w14:paraId="4992B6A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2B3E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478</w:t>
                  </w:r>
                </w:p>
              </w:tc>
              <w:tc>
                <w:tcPr>
                  <w:tcW w:w="1491" w:type="dxa"/>
                  <w:tcBorders>
                    <w:top w:val="nil"/>
                    <w:left w:val="nil"/>
                    <w:bottom w:val="single" w:sz="4" w:space="0" w:color="auto"/>
                    <w:right w:val="single" w:sz="4" w:space="0" w:color="auto"/>
                  </w:tcBorders>
                  <w:shd w:val="clear" w:color="auto" w:fill="auto"/>
                  <w:noWrap/>
                  <w:vAlign w:val="center"/>
                  <w:hideMark/>
                </w:tcPr>
                <w:p w14:paraId="6005B79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1302580426.00</w:t>
                  </w:r>
                </w:p>
              </w:tc>
              <w:tc>
                <w:tcPr>
                  <w:tcW w:w="5103" w:type="dxa"/>
                  <w:tcBorders>
                    <w:top w:val="nil"/>
                    <w:left w:val="nil"/>
                    <w:bottom w:val="single" w:sz="4" w:space="0" w:color="auto"/>
                    <w:right w:val="single" w:sz="4" w:space="0" w:color="auto"/>
                  </w:tcBorders>
                  <w:shd w:val="clear" w:color="auto" w:fill="auto"/>
                  <w:vAlign w:val="bottom"/>
                  <w:hideMark/>
                </w:tcPr>
                <w:p w14:paraId="5660918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TIPO THOMAS. BLANDO, PARA LIMITAR LA FLEXION DORSAL Y VENTRAL DE LA COLUMNA CERVICAL, AJUSTABLE, ACOJINADO, ELABORADO EN HULE ESPUMA, FORRADO EN ESTOQUINETE, CIERRE DE VELCRO. GRANDE</w:t>
                  </w:r>
                </w:p>
              </w:tc>
              <w:tc>
                <w:tcPr>
                  <w:tcW w:w="1060" w:type="dxa"/>
                  <w:tcBorders>
                    <w:top w:val="nil"/>
                    <w:left w:val="nil"/>
                    <w:bottom w:val="single" w:sz="4" w:space="0" w:color="auto"/>
                    <w:right w:val="single" w:sz="4" w:space="0" w:color="auto"/>
                  </w:tcBorders>
                  <w:shd w:val="clear" w:color="auto" w:fill="auto"/>
                  <w:vAlign w:val="center"/>
                  <w:hideMark/>
                </w:tcPr>
                <w:p w14:paraId="51BB4C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968D7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2C38F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139</w:t>
                  </w:r>
                </w:p>
              </w:tc>
            </w:tr>
            <w:tr w:rsidR="00F05F56" w:rsidRPr="00F05F56" w14:paraId="5EF77AE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C76B4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479</w:t>
                  </w:r>
                </w:p>
              </w:tc>
              <w:tc>
                <w:tcPr>
                  <w:tcW w:w="1491" w:type="dxa"/>
                  <w:tcBorders>
                    <w:top w:val="nil"/>
                    <w:left w:val="nil"/>
                    <w:bottom w:val="single" w:sz="4" w:space="0" w:color="auto"/>
                    <w:right w:val="single" w:sz="4" w:space="0" w:color="auto"/>
                  </w:tcBorders>
                  <w:shd w:val="clear" w:color="auto" w:fill="auto"/>
                  <w:noWrap/>
                  <w:vAlign w:val="center"/>
                  <w:hideMark/>
                </w:tcPr>
                <w:p w14:paraId="110618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1302580434.00</w:t>
                  </w:r>
                </w:p>
              </w:tc>
              <w:tc>
                <w:tcPr>
                  <w:tcW w:w="5103" w:type="dxa"/>
                  <w:tcBorders>
                    <w:top w:val="nil"/>
                    <w:left w:val="nil"/>
                    <w:bottom w:val="single" w:sz="4" w:space="0" w:color="auto"/>
                    <w:right w:val="single" w:sz="4" w:space="0" w:color="auto"/>
                  </w:tcBorders>
                  <w:shd w:val="clear" w:color="auto" w:fill="auto"/>
                  <w:vAlign w:val="bottom"/>
                  <w:hideMark/>
                </w:tcPr>
                <w:p w14:paraId="31D824D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TIPO THOMAS. BLANDO, PARA LIMITAR LA FLEXION DORSAL Y VENTRAL DE LA COLUMNA CERVICAL, AJUSTABLE, ACOJINADO, ELABORADO EN HULE ESPUMA, FORRADO EN ESTOQUINETE, CIERRE DE VELCRO PEDIATRICO.</w:t>
                  </w:r>
                </w:p>
              </w:tc>
              <w:tc>
                <w:tcPr>
                  <w:tcW w:w="1060" w:type="dxa"/>
                  <w:tcBorders>
                    <w:top w:val="nil"/>
                    <w:left w:val="nil"/>
                    <w:bottom w:val="single" w:sz="4" w:space="0" w:color="auto"/>
                    <w:right w:val="single" w:sz="4" w:space="0" w:color="auto"/>
                  </w:tcBorders>
                  <w:shd w:val="clear" w:color="auto" w:fill="auto"/>
                  <w:vAlign w:val="center"/>
                  <w:hideMark/>
                </w:tcPr>
                <w:p w14:paraId="4C0951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8F14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242DA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54596B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7324A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480</w:t>
                  </w:r>
                </w:p>
              </w:tc>
              <w:tc>
                <w:tcPr>
                  <w:tcW w:w="1491" w:type="dxa"/>
                  <w:tcBorders>
                    <w:top w:val="nil"/>
                    <w:left w:val="nil"/>
                    <w:bottom w:val="single" w:sz="4" w:space="0" w:color="auto"/>
                    <w:right w:val="single" w:sz="4" w:space="0" w:color="auto"/>
                  </w:tcBorders>
                  <w:shd w:val="clear" w:color="auto" w:fill="auto"/>
                  <w:noWrap/>
                  <w:vAlign w:val="center"/>
                  <w:hideMark/>
                </w:tcPr>
                <w:p w14:paraId="3F7064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1302580517.00</w:t>
                  </w:r>
                </w:p>
              </w:tc>
              <w:tc>
                <w:tcPr>
                  <w:tcW w:w="5103" w:type="dxa"/>
                  <w:tcBorders>
                    <w:top w:val="nil"/>
                    <w:left w:val="nil"/>
                    <w:bottom w:val="single" w:sz="4" w:space="0" w:color="auto"/>
                    <w:right w:val="single" w:sz="4" w:space="0" w:color="auto"/>
                  </w:tcBorders>
                  <w:shd w:val="clear" w:color="auto" w:fill="auto"/>
                  <w:vAlign w:val="bottom"/>
                  <w:hideMark/>
                </w:tcPr>
                <w:p w14:paraId="55BCE74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CHICO</w:t>
                  </w:r>
                </w:p>
              </w:tc>
              <w:tc>
                <w:tcPr>
                  <w:tcW w:w="1060" w:type="dxa"/>
                  <w:tcBorders>
                    <w:top w:val="nil"/>
                    <w:left w:val="nil"/>
                    <w:bottom w:val="single" w:sz="4" w:space="0" w:color="auto"/>
                    <w:right w:val="single" w:sz="4" w:space="0" w:color="auto"/>
                  </w:tcBorders>
                  <w:shd w:val="clear" w:color="auto" w:fill="auto"/>
                  <w:vAlign w:val="center"/>
                  <w:hideMark/>
                </w:tcPr>
                <w:p w14:paraId="4B0255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87C8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1EBD0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9BE42A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9B301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481</w:t>
                  </w:r>
                </w:p>
              </w:tc>
              <w:tc>
                <w:tcPr>
                  <w:tcW w:w="1491" w:type="dxa"/>
                  <w:tcBorders>
                    <w:top w:val="nil"/>
                    <w:left w:val="nil"/>
                    <w:bottom w:val="single" w:sz="4" w:space="0" w:color="auto"/>
                    <w:right w:val="single" w:sz="4" w:space="0" w:color="auto"/>
                  </w:tcBorders>
                  <w:shd w:val="clear" w:color="auto" w:fill="auto"/>
                  <w:noWrap/>
                  <w:vAlign w:val="center"/>
                  <w:hideMark/>
                </w:tcPr>
                <w:p w14:paraId="234D9F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1302580525.00</w:t>
                  </w:r>
                </w:p>
              </w:tc>
              <w:tc>
                <w:tcPr>
                  <w:tcW w:w="5103" w:type="dxa"/>
                  <w:tcBorders>
                    <w:top w:val="nil"/>
                    <w:left w:val="nil"/>
                    <w:bottom w:val="single" w:sz="4" w:space="0" w:color="auto"/>
                    <w:right w:val="single" w:sz="4" w:space="0" w:color="auto"/>
                  </w:tcBorders>
                  <w:shd w:val="clear" w:color="auto" w:fill="auto"/>
                  <w:vAlign w:val="bottom"/>
                  <w:hideMark/>
                </w:tcPr>
                <w:p w14:paraId="73F4C78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MEDIANO.</w:t>
                  </w:r>
                </w:p>
              </w:tc>
              <w:tc>
                <w:tcPr>
                  <w:tcW w:w="1060" w:type="dxa"/>
                  <w:tcBorders>
                    <w:top w:val="nil"/>
                    <w:left w:val="nil"/>
                    <w:bottom w:val="single" w:sz="4" w:space="0" w:color="auto"/>
                    <w:right w:val="single" w:sz="4" w:space="0" w:color="auto"/>
                  </w:tcBorders>
                  <w:shd w:val="clear" w:color="auto" w:fill="auto"/>
                  <w:vAlign w:val="center"/>
                  <w:hideMark/>
                </w:tcPr>
                <w:p w14:paraId="109792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C93C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19682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w:t>
                  </w:r>
                </w:p>
              </w:tc>
            </w:tr>
            <w:tr w:rsidR="00F05F56" w:rsidRPr="00F05F56" w14:paraId="3CA0EC0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31056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482</w:t>
                  </w:r>
                </w:p>
              </w:tc>
              <w:tc>
                <w:tcPr>
                  <w:tcW w:w="1491" w:type="dxa"/>
                  <w:tcBorders>
                    <w:top w:val="nil"/>
                    <w:left w:val="nil"/>
                    <w:bottom w:val="single" w:sz="4" w:space="0" w:color="auto"/>
                    <w:right w:val="single" w:sz="4" w:space="0" w:color="auto"/>
                  </w:tcBorders>
                  <w:shd w:val="clear" w:color="auto" w:fill="auto"/>
                  <w:noWrap/>
                  <w:vAlign w:val="center"/>
                  <w:hideMark/>
                </w:tcPr>
                <w:p w14:paraId="24C289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1302580541.00</w:t>
                  </w:r>
                </w:p>
              </w:tc>
              <w:tc>
                <w:tcPr>
                  <w:tcW w:w="5103" w:type="dxa"/>
                  <w:tcBorders>
                    <w:top w:val="nil"/>
                    <w:left w:val="nil"/>
                    <w:bottom w:val="single" w:sz="4" w:space="0" w:color="auto"/>
                    <w:right w:val="single" w:sz="4" w:space="0" w:color="auto"/>
                  </w:tcBorders>
                  <w:shd w:val="clear" w:color="auto" w:fill="auto"/>
                  <w:vAlign w:val="bottom"/>
                  <w:hideMark/>
                </w:tcPr>
                <w:p w14:paraId="56272CA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GRANDE.</w:t>
                  </w:r>
                </w:p>
              </w:tc>
              <w:tc>
                <w:tcPr>
                  <w:tcW w:w="1060" w:type="dxa"/>
                  <w:tcBorders>
                    <w:top w:val="nil"/>
                    <w:left w:val="nil"/>
                    <w:bottom w:val="single" w:sz="4" w:space="0" w:color="auto"/>
                    <w:right w:val="single" w:sz="4" w:space="0" w:color="auto"/>
                  </w:tcBorders>
                  <w:shd w:val="clear" w:color="auto" w:fill="auto"/>
                  <w:vAlign w:val="center"/>
                  <w:hideMark/>
                </w:tcPr>
                <w:p w14:paraId="37E8C58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EDC09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02AC8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w:t>
                  </w:r>
                </w:p>
              </w:tc>
            </w:tr>
            <w:tr w:rsidR="00F05F56" w:rsidRPr="00F05F56" w14:paraId="3E485F2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48C1C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483</w:t>
                  </w:r>
                </w:p>
              </w:tc>
              <w:tc>
                <w:tcPr>
                  <w:tcW w:w="1491" w:type="dxa"/>
                  <w:tcBorders>
                    <w:top w:val="nil"/>
                    <w:left w:val="nil"/>
                    <w:bottom w:val="single" w:sz="4" w:space="0" w:color="auto"/>
                    <w:right w:val="single" w:sz="4" w:space="0" w:color="auto"/>
                  </w:tcBorders>
                  <w:shd w:val="clear" w:color="auto" w:fill="auto"/>
                  <w:noWrap/>
                  <w:vAlign w:val="center"/>
                  <w:hideMark/>
                </w:tcPr>
                <w:p w14:paraId="0E2908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1302580558.00</w:t>
                  </w:r>
                </w:p>
              </w:tc>
              <w:tc>
                <w:tcPr>
                  <w:tcW w:w="5103" w:type="dxa"/>
                  <w:tcBorders>
                    <w:top w:val="nil"/>
                    <w:left w:val="nil"/>
                    <w:bottom w:val="single" w:sz="4" w:space="0" w:color="auto"/>
                    <w:right w:val="single" w:sz="4" w:space="0" w:color="auto"/>
                  </w:tcBorders>
                  <w:shd w:val="clear" w:color="auto" w:fill="auto"/>
                  <w:vAlign w:val="bottom"/>
                  <w:hideMark/>
                </w:tcPr>
                <w:p w14:paraId="5740CBD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PEDIATRICO</w:t>
                  </w:r>
                </w:p>
              </w:tc>
              <w:tc>
                <w:tcPr>
                  <w:tcW w:w="1060" w:type="dxa"/>
                  <w:tcBorders>
                    <w:top w:val="nil"/>
                    <w:left w:val="nil"/>
                    <w:bottom w:val="single" w:sz="4" w:space="0" w:color="auto"/>
                    <w:right w:val="single" w:sz="4" w:space="0" w:color="auto"/>
                  </w:tcBorders>
                  <w:shd w:val="clear" w:color="auto" w:fill="auto"/>
                  <w:vAlign w:val="center"/>
                  <w:hideMark/>
                </w:tcPr>
                <w:p w14:paraId="6BD801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C2EB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CEBD7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58165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76D6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484</w:t>
                  </w:r>
                </w:p>
              </w:tc>
              <w:tc>
                <w:tcPr>
                  <w:tcW w:w="1491" w:type="dxa"/>
                  <w:tcBorders>
                    <w:top w:val="nil"/>
                    <w:left w:val="nil"/>
                    <w:bottom w:val="single" w:sz="4" w:space="0" w:color="auto"/>
                    <w:right w:val="single" w:sz="4" w:space="0" w:color="auto"/>
                  </w:tcBorders>
                  <w:shd w:val="clear" w:color="auto" w:fill="auto"/>
                  <w:noWrap/>
                  <w:vAlign w:val="center"/>
                  <w:hideMark/>
                </w:tcPr>
                <w:p w14:paraId="5F0243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1302580608.00</w:t>
                  </w:r>
                </w:p>
              </w:tc>
              <w:tc>
                <w:tcPr>
                  <w:tcW w:w="5103" w:type="dxa"/>
                  <w:tcBorders>
                    <w:top w:val="nil"/>
                    <w:left w:val="nil"/>
                    <w:bottom w:val="single" w:sz="4" w:space="0" w:color="auto"/>
                    <w:right w:val="single" w:sz="4" w:space="0" w:color="auto"/>
                  </w:tcBorders>
                  <w:shd w:val="clear" w:color="auto" w:fill="auto"/>
                  <w:vAlign w:val="bottom"/>
                  <w:hideMark/>
                </w:tcPr>
                <w:p w14:paraId="74D5FBD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w:t>
                  </w:r>
                  <w:proofErr w:type="gramStart"/>
                  <w:r w:rsidRPr="00F05F56">
                    <w:rPr>
                      <w:rFonts w:ascii="Calibri" w:hAnsi="Calibri" w:cs="Calibri"/>
                      <w:color w:val="000000"/>
                      <w:sz w:val="18"/>
                      <w:szCs w:val="18"/>
                      <w:lang w:val="es-MX" w:eastAsia="es-MX"/>
                    </w:rPr>
                    <w:t>EL  COLLARIN</w:t>
                  </w:r>
                  <w:proofErr w:type="gramEnd"/>
                  <w:r w:rsidRPr="00F05F56">
                    <w:rPr>
                      <w:rFonts w:ascii="Calibri" w:hAnsi="Calibri" w:cs="Calibri"/>
                      <w:color w:val="000000"/>
                      <w:sz w:val="18"/>
                      <w:szCs w:val="18"/>
                      <w:lang w:val="es-MX" w:eastAsia="es-MX"/>
                    </w:rPr>
                    <w:t xml:space="preserve"> CON APOYO OCCIPITAL Y EN MENTON, CON AJUSTE DE ALTURA Y CIRCUNFERENCIA  PEDIATRICO</w:t>
                  </w:r>
                </w:p>
              </w:tc>
              <w:tc>
                <w:tcPr>
                  <w:tcW w:w="1060" w:type="dxa"/>
                  <w:tcBorders>
                    <w:top w:val="nil"/>
                    <w:left w:val="nil"/>
                    <w:bottom w:val="single" w:sz="4" w:space="0" w:color="auto"/>
                    <w:right w:val="single" w:sz="4" w:space="0" w:color="auto"/>
                  </w:tcBorders>
                  <w:shd w:val="clear" w:color="auto" w:fill="auto"/>
                  <w:vAlign w:val="center"/>
                  <w:hideMark/>
                </w:tcPr>
                <w:p w14:paraId="502C33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D152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50600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82D2DD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269C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485</w:t>
                  </w:r>
                </w:p>
              </w:tc>
              <w:tc>
                <w:tcPr>
                  <w:tcW w:w="1491" w:type="dxa"/>
                  <w:tcBorders>
                    <w:top w:val="nil"/>
                    <w:left w:val="nil"/>
                    <w:bottom w:val="single" w:sz="4" w:space="0" w:color="auto"/>
                    <w:right w:val="single" w:sz="4" w:space="0" w:color="auto"/>
                  </w:tcBorders>
                  <w:shd w:val="clear" w:color="auto" w:fill="auto"/>
                  <w:noWrap/>
                  <w:vAlign w:val="center"/>
                  <w:hideMark/>
                </w:tcPr>
                <w:p w14:paraId="24480D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1302580616.00</w:t>
                  </w:r>
                </w:p>
              </w:tc>
              <w:tc>
                <w:tcPr>
                  <w:tcW w:w="5103" w:type="dxa"/>
                  <w:tcBorders>
                    <w:top w:val="nil"/>
                    <w:left w:val="nil"/>
                    <w:bottom w:val="single" w:sz="4" w:space="0" w:color="auto"/>
                    <w:right w:val="single" w:sz="4" w:space="0" w:color="auto"/>
                  </w:tcBorders>
                  <w:shd w:val="clear" w:color="auto" w:fill="auto"/>
                  <w:vAlign w:val="bottom"/>
                  <w:hideMark/>
                </w:tcPr>
                <w:p w14:paraId="7B35BA9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1060" w:type="dxa"/>
                  <w:tcBorders>
                    <w:top w:val="nil"/>
                    <w:left w:val="nil"/>
                    <w:bottom w:val="single" w:sz="4" w:space="0" w:color="auto"/>
                    <w:right w:val="single" w:sz="4" w:space="0" w:color="auto"/>
                  </w:tcBorders>
                  <w:shd w:val="clear" w:color="auto" w:fill="auto"/>
                  <w:vAlign w:val="center"/>
                  <w:hideMark/>
                </w:tcPr>
                <w:p w14:paraId="574445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11F38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D6B01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06728B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44EE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486</w:t>
                  </w:r>
                </w:p>
              </w:tc>
              <w:tc>
                <w:tcPr>
                  <w:tcW w:w="1491" w:type="dxa"/>
                  <w:tcBorders>
                    <w:top w:val="nil"/>
                    <w:left w:val="nil"/>
                    <w:bottom w:val="single" w:sz="4" w:space="0" w:color="auto"/>
                    <w:right w:val="single" w:sz="4" w:space="0" w:color="auto"/>
                  </w:tcBorders>
                  <w:shd w:val="clear" w:color="auto" w:fill="auto"/>
                  <w:noWrap/>
                  <w:vAlign w:val="center"/>
                  <w:hideMark/>
                </w:tcPr>
                <w:p w14:paraId="377C54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1302580624.00</w:t>
                  </w:r>
                </w:p>
              </w:tc>
              <w:tc>
                <w:tcPr>
                  <w:tcW w:w="5103" w:type="dxa"/>
                  <w:tcBorders>
                    <w:top w:val="nil"/>
                    <w:left w:val="nil"/>
                    <w:bottom w:val="single" w:sz="4" w:space="0" w:color="auto"/>
                    <w:right w:val="single" w:sz="4" w:space="0" w:color="auto"/>
                  </w:tcBorders>
                  <w:shd w:val="clear" w:color="auto" w:fill="auto"/>
                  <w:vAlign w:val="bottom"/>
                  <w:hideMark/>
                </w:tcPr>
                <w:p w14:paraId="37C71CF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COLLARIN TIPO FILADELFIA EVITA MOVIMIENTOS DE FELXION DORSAL, VENTRAL Y LATERALES. ELABORADO EN ESPUMA PLASTICA, BIVALVO, CON ORIFICIOS PARA VENTILACION, EN LA PARTE DORSAL </w:t>
                  </w:r>
                  <w:r w:rsidRPr="00F05F56">
                    <w:rPr>
                      <w:rFonts w:ascii="Calibri" w:hAnsi="Calibri" w:cs="Calibri"/>
                      <w:color w:val="000000"/>
                      <w:sz w:val="18"/>
                      <w:szCs w:val="18"/>
                      <w:lang w:val="es-MX" w:eastAsia="es-MX"/>
                    </w:rPr>
                    <w:lastRenderedPageBreak/>
                    <w:t>Y EN LA VENTRAL, ABERTURA TRAQUEAL CON MARCO RIGIDO Y ALMA DE PLASTICO DE ALTA RESISTENCIA ALREDEDOR DE TODO EL COLLARIN CON APOYO OCCIPITAL Y EN MENTON, CON AJUSTE DE ALTURA Y CIRCUNFERENCIA MEDIANO</w:t>
                  </w:r>
                </w:p>
              </w:tc>
              <w:tc>
                <w:tcPr>
                  <w:tcW w:w="1060" w:type="dxa"/>
                  <w:tcBorders>
                    <w:top w:val="nil"/>
                    <w:left w:val="nil"/>
                    <w:bottom w:val="single" w:sz="4" w:space="0" w:color="auto"/>
                    <w:right w:val="single" w:sz="4" w:space="0" w:color="auto"/>
                  </w:tcBorders>
                  <w:shd w:val="clear" w:color="auto" w:fill="auto"/>
                  <w:vAlign w:val="center"/>
                  <w:hideMark/>
                </w:tcPr>
                <w:p w14:paraId="6CB036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3F1B70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C55C0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CA47DF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090ED1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487</w:t>
                  </w:r>
                </w:p>
              </w:tc>
              <w:tc>
                <w:tcPr>
                  <w:tcW w:w="1491" w:type="dxa"/>
                  <w:tcBorders>
                    <w:top w:val="nil"/>
                    <w:left w:val="nil"/>
                    <w:bottom w:val="single" w:sz="4" w:space="0" w:color="auto"/>
                    <w:right w:val="single" w:sz="4" w:space="0" w:color="auto"/>
                  </w:tcBorders>
                  <w:shd w:val="clear" w:color="auto" w:fill="auto"/>
                  <w:noWrap/>
                  <w:vAlign w:val="center"/>
                  <w:hideMark/>
                </w:tcPr>
                <w:p w14:paraId="42E4363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1302580632.00</w:t>
                  </w:r>
                </w:p>
              </w:tc>
              <w:tc>
                <w:tcPr>
                  <w:tcW w:w="5103" w:type="dxa"/>
                  <w:tcBorders>
                    <w:top w:val="nil"/>
                    <w:left w:val="nil"/>
                    <w:bottom w:val="single" w:sz="4" w:space="0" w:color="auto"/>
                    <w:right w:val="single" w:sz="4" w:space="0" w:color="auto"/>
                  </w:tcBorders>
                  <w:shd w:val="clear" w:color="auto" w:fill="auto"/>
                  <w:vAlign w:val="bottom"/>
                  <w:hideMark/>
                </w:tcPr>
                <w:p w14:paraId="4800B1E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1060" w:type="dxa"/>
                  <w:tcBorders>
                    <w:top w:val="nil"/>
                    <w:left w:val="nil"/>
                    <w:bottom w:val="single" w:sz="4" w:space="0" w:color="auto"/>
                    <w:right w:val="single" w:sz="4" w:space="0" w:color="auto"/>
                  </w:tcBorders>
                  <w:shd w:val="clear" w:color="auto" w:fill="auto"/>
                  <w:vAlign w:val="center"/>
                  <w:hideMark/>
                </w:tcPr>
                <w:p w14:paraId="5DB691A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FFFD6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D28E2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4B917A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80E9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488</w:t>
                  </w:r>
                </w:p>
              </w:tc>
              <w:tc>
                <w:tcPr>
                  <w:tcW w:w="1491" w:type="dxa"/>
                  <w:tcBorders>
                    <w:top w:val="nil"/>
                    <w:left w:val="nil"/>
                    <w:bottom w:val="single" w:sz="4" w:space="0" w:color="auto"/>
                    <w:right w:val="single" w:sz="4" w:space="0" w:color="auto"/>
                  </w:tcBorders>
                  <w:shd w:val="clear" w:color="auto" w:fill="auto"/>
                  <w:noWrap/>
                  <w:vAlign w:val="center"/>
                  <w:hideMark/>
                </w:tcPr>
                <w:p w14:paraId="158261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1302580640.00</w:t>
                  </w:r>
                </w:p>
              </w:tc>
              <w:tc>
                <w:tcPr>
                  <w:tcW w:w="5103" w:type="dxa"/>
                  <w:tcBorders>
                    <w:top w:val="nil"/>
                    <w:left w:val="nil"/>
                    <w:bottom w:val="single" w:sz="4" w:space="0" w:color="auto"/>
                    <w:right w:val="single" w:sz="4" w:space="0" w:color="auto"/>
                  </w:tcBorders>
                  <w:shd w:val="clear" w:color="auto" w:fill="auto"/>
                  <w:vAlign w:val="bottom"/>
                  <w:hideMark/>
                </w:tcPr>
                <w:p w14:paraId="45EBC5A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1060" w:type="dxa"/>
                  <w:tcBorders>
                    <w:top w:val="nil"/>
                    <w:left w:val="nil"/>
                    <w:bottom w:val="single" w:sz="4" w:space="0" w:color="auto"/>
                    <w:right w:val="single" w:sz="4" w:space="0" w:color="auto"/>
                  </w:tcBorders>
                  <w:shd w:val="clear" w:color="auto" w:fill="auto"/>
                  <w:vAlign w:val="center"/>
                  <w:hideMark/>
                </w:tcPr>
                <w:p w14:paraId="0109A0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4C43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C61FA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09529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CDD8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489</w:t>
                  </w:r>
                </w:p>
              </w:tc>
              <w:tc>
                <w:tcPr>
                  <w:tcW w:w="1491" w:type="dxa"/>
                  <w:tcBorders>
                    <w:top w:val="nil"/>
                    <w:left w:val="nil"/>
                    <w:bottom w:val="single" w:sz="4" w:space="0" w:color="auto"/>
                    <w:right w:val="single" w:sz="4" w:space="0" w:color="auto"/>
                  </w:tcBorders>
                  <w:shd w:val="clear" w:color="auto" w:fill="auto"/>
                  <w:noWrap/>
                  <w:vAlign w:val="center"/>
                  <w:hideMark/>
                </w:tcPr>
                <w:p w14:paraId="52F10D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3029000190.00</w:t>
                  </w:r>
                </w:p>
              </w:tc>
              <w:tc>
                <w:tcPr>
                  <w:tcW w:w="5103" w:type="dxa"/>
                  <w:tcBorders>
                    <w:top w:val="nil"/>
                    <w:left w:val="nil"/>
                    <w:bottom w:val="single" w:sz="4" w:space="0" w:color="auto"/>
                    <w:right w:val="single" w:sz="4" w:space="0" w:color="auto"/>
                  </w:tcBorders>
                  <w:shd w:val="clear" w:color="auto" w:fill="auto"/>
                  <w:vAlign w:val="bottom"/>
                  <w:hideMark/>
                </w:tcPr>
                <w:p w14:paraId="0494FD2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VASO HUMIDIFICADOR PARA OXIGENO</w:t>
                  </w:r>
                </w:p>
              </w:tc>
              <w:tc>
                <w:tcPr>
                  <w:tcW w:w="1060" w:type="dxa"/>
                  <w:tcBorders>
                    <w:top w:val="nil"/>
                    <w:left w:val="nil"/>
                    <w:bottom w:val="single" w:sz="4" w:space="0" w:color="auto"/>
                    <w:right w:val="single" w:sz="4" w:space="0" w:color="auto"/>
                  </w:tcBorders>
                  <w:shd w:val="clear" w:color="auto" w:fill="auto"/>
                  <w:vAlign w:val="center"/>
                  <w:hideMark/>
                </w:tcPr>
                <w:p w14:paraId="62C18D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65A6B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C8D7B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5D3838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1B2380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490</w:t>
                  </w:r>
                </w:p>
              </w:tc>
              <w:tc>
                <w:tcPr>
                  <w:tcW w:w="1491" w:type="dxa"/>
                  <w:tcBorders>
                    <w:top w:val="nil"/>
                    <w:left w:val="nil"/>
                    <w:bottom w:val="single" w:sz="4" w:space="0" w:color="auto"/>
                    <w:right w:val="single" w:sz="4" w:space="0" w:color="auto"/>
                  </w:tcBorders>
                  <w:shd w:val="clear" w:color="auto" w:fill="auto"/>
                  <w:noWrap/>
                  <w:vAlign w:val="center"/>
                  <w:hideMark/>
                </w:tcPr>
                <w:p w14:paraId="7D1C68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3116855119.00</w:t>
                  </w:r>
                </w:p>
              </w:tc>
              <w:tc>
                <w:tcPr>
                  <w:tcW w:w="5103" w:type="dxa"/>
                  <w:tcBorders>
                    <w:top w:val="nil"/>
                    <w:left w:val="nil"/>
                    <w:bottom w:val="single" w:sz="4" w:space="0" w:color="auto"/>
                    <w:right w:val="single" w:sz="4" w:space="0" w:color="auto"/>
                  </w:tcBorders>
                  <w:shd w:val="clear" w:color="auto" w:fill="auto"/>
                  <w:vAlign w:val="bottom"/>
                  <w:hideMark/>
                </w:tcPr>
                <w:p w14:paraId="45D5FF1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PAPEL PARA ENVOLTURA. KRAFT DE 70 KG. Y 45 CM. DE ANCHO</w:t>
                  </w:r>
                </w:p>
              </w:tc>
              <w:tc>
                <w:tcPr>
                  <w:tcW w:w="1060" w:type="dxa"/>
                  <w:tcBorders>
                    <w:top w:val="nil"/>
                    <w:left w:val="nil"/>
                    <w:bottom w:val="single" w:sz="4" w:space="0" w:color="auto"/>
                    <w:right w:val="single" w:sz="4" w:space="0" w:color="auto"/>
                  </w:tcBorders>
                  <w:shd w:val="clear" w:color="auto" w:fill="auto"/>
                  <w:vAlign w:val="center"/>
                  <w:hideMark/>
                </w:tcPr>
                <w:p w14:paraId="3DA8B0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0B93D4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521A9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w:t>
                  </w:r>
                </w:p>
              </w:tc>
            </w:tr>
            <w:tr w:rsidR="00F05F56" w:rsidRPr="00F05F56" w14:paraId="008E241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E69960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491</w:t>
                  </w:r>
                </w:p>
              </w:tc>
              <w:tc>
                <w:tcPr>
                  <w:tcW w:w="1491" w:type="dxa"/>
                  <w:tcBorders>
                    <w:top w:val="nil"/>
                    <w:left w:val="nil"/>
                    <w:bottom w:val="single" w:sz="4" w:space="0" w:color="auto"/>
                    <w:right w:val="single" w:sz="4" w:space="0" w:color="auto"/>
                  </w:tcBorders>
                  <w:shd w:val="clear" w:color="auto" w:fill="auto"/>
                  <w:noWrap/>
                  <w:vAlign w:val="center"/>
                  <w:hideMark/>
                </w:tcPr>
                <w:p w14:paraId="53AC74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4040880306.00</w:t>
                  </w:r>
                </w:p>
              </w:tc>
              <w:tc>
                <w:tcPr>
                  <w:tcW w:w="5103" w:type="dxa"/>
                  <w:tcBorders>
                    <w:top w:val="nil"/>
                    <w:left w:val="nil"/>
                    <w:bottom w:val="single" w:sz="4" w:space="0" w:color="auto"/>
                    <w:right w:val="single" w:sz="4" w:space="0" w:color="auto"/>
                  </w:tcBorders>
                  <w:shd w:val="clear" w:color="auto" w:fill="auto"/>
                  <w:vAlign w:val="bottom"/>
                  <w:hideMark/>
                </w:tcPr>
                <w:p w14:paraId="19FF934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w:t>
                  </w:r>
                </w:p>
              </w:tc>
              <w:tc>
                <w:tcPr>
                  <w:tcW w:w="1060" w:type="dxa"/>
                  <w:tcBorders>
                    <w:top w:val="nil"/>
                    <w:left w:val="nil"/>
                    <w:bottom w:val="single" w:sz="4" w:space="0" w:color="auto"/>
                    <w:right w:val="single" w:sz="4" w:space="0" w:color="auto"/>
                  </w:tcBorders>
                  <w:shd w:val="clear" w:color="auto" w:fill="auto"/>
                  <w:vAlign w:val="center"/>
                  <w:hideMark/>
                </w:tcPr>
                <w:p w14:paraId="7CC0AB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8BE8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61BCA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22</w:t>
                  </w:r>
                </w:p>
              </w:tc>
            </w:tr>
            <w:tr w:rsidR="00F05F56" w:rsidRPr="00F05F56" w14:paraId="6274E3E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0B31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492</w:t>
                  </w:r>
                </w:p>
              </w:tc>
              <w:tc>
                <w:tcPr>
                  <w:tcW w:w="1491" w:type="dxa"/>
                  <w:tcBorders>
                    <w:top w:val="nil"/>
                    <w:left w:val="nil"/>
                    <w:bottom w:val="single" w:sz="4" w:space="0" w:color="auto"/>
                    <w:right w:val="single" w:sz="4" w:space="0" w:color="auto"/>
                  </w:tcBorders>
                  <w:shd w:val="clear" w:color="auto" w:fill="auto"/>
                  <w:noWrap/>
                  <w:vAlign w:val="center"/>
                  <w:hideMark/>
                </w:tcPr>
                <w:p w14:paraId="106EC0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4041250302.00</w:t>
                  </w:r>
                </w:p>
              </w:tc>
              <w:tc>
                <w:tcPr>
                  <w:tcW w:w="5103" w:type="dxa"/>
                  <w:tcBorders>
                    <w:top w:val="nil"/>
                    <w:left w:val="nil"/>
                    <w:bottom w:val="single" w:sz="4" w:space="0" w:color="auto"/>
                    <w:right w:val="single" w:sz="4" w:space="0" w:color="auto"/>
                  </w:tcBorders>
                  <w:shd w:val="clear" w:color="auto" w:fill="auto"/>
                  <w:vAlign w:val="bottom"/>
                  <w:hideMark/>
                </w:tcPr>
                <w:p w14:paraId="03E71A0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BALON PARA HIPERINFLACION NEONATAL DE 500 ML. CON VALVULA DE AJUSTABLE PARA EL CONTROL DEL SISTEMA DE PRESION.</w:t>
                  </w:r>
                </w:p>
              </w:tc>
              <w:tc>
                <w:tcPr>
                  <w:tcW w:w="1060" w:type="dxa"/>
                  <w:tcBorders>
                    <w:top w:val="nil"/>
                    <w:left w:val="nil"/>
                    <w:bottom w:val="single" w:sz="4" w:space="0" w:color="auto"/>
                    <w:right w:val="single" w:sz="4" w:space="0" w:color="auto"/>
                  </w:tcBorders>
                  <w:shd w:val="clear" w:color="auto" w:fill="auto"/>
                  <w:vAlign w:val="center"/>
                  <w:hideMark/>
                </w:tcPr>
                <w:p w14:paraId="53DED9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5899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110EE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129</w:t>
                  </w:r>
                </w:p>
              </w:tc>
            </w:tr>
            <w:tr w:rsidR="00F05F56" w:rsidRPr="00F05F56" w14:paraId="76CFABD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957A2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493</w:t>
                  </w:r>
                </w:p>
              </w:tc>
              <w:tc>
                <w:tcPr>
                  <w:tcW w:w="1491" w:type="dxa"/>
                  <w:tcBorders>
                    <w:top w:val="nil"/>
                    <w:left w:val="nil"/>
                    <w:bottom w:val="single" w:sz="4" w:space="0" w:color="auto"/>
                    <w:right w:val="single" w:sz="4" w:space="0" w:color="auto"/>
                  </w:tcBorders>
                  <w:shd w:val="clear" w:color="auto" w:fill="auto"/>
                  <w:noWrap/>
                  <w:vAlign w:val="center"/>
                  <w:hideMark/>
                </w:tcPr>
                <w:p w14:paraId="71FB5E0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4041320311.00</w:t>
                  </w:r>
                </w:p>
              </w:tc>
              <w:tc>
                <w:tcPr>
                  <w:tcW w:w="5103" w:type="dxa"/>
                  <w:tcBorders>
                    <w:top w:val="nil"/>
                    <w:left w:val="nil"/>
                    <w:bottom w:val="single" w:sz="4" w:space="0" w:color="auto"/>
                    <w:right w:val="single" w:sz="4" w:space="0" w:color="auto"/>
                  </w:tcBorders>
                  <w:shd w:val="clear" w:color="auto" w:fill="auto"/>
                  <w:vAlign w:val="bottom"/>
                  <w:hideMark/>
                </w:tcPr>
                <w:p w14:paraId="535454B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BRAZALETE CELESTE FOLIADO, TRIO/MADRE (</w:t>
                  </w:r>
                  <w:proofErr w:type="gramStart"/>
                  <w:r w:rsidRPr="00F05F56">
                    <w:rPr>
                      <w:rFonts w:ascii="Calibri" w:hAnsi="Calibri" w:cs="Calibri"/>
                      <w:color w:val="000000"/>
                      <w:sz w:val="18"/>
                      <w:szCs w:val="18"/>
                      <w:lang w:val="es-MX" w:eastAsia="es-MX"/>
                    </w:rPr>
                    <w:t>1)/</w:t>
                  </w:r>
                  <w:proofErr w:type="gramEnd"/>
                  <w:r w:rsidRPr="00F05F56">
                    <w:rPr>
                      <w:rFonts w:ascii="Calibri" w:hAnsi="Calibri" w:cs="Calibri"/>
                      <w:color w:val="000000"/>
                      <w:sz w:val="18"/>
                      <w:szCs w:val="18"/>
                      <w:lang w:val="es-MX" w:eastAsia="es-MX"/>
                    </w:rPr>
                    <w:t>INFANTE (2)</w:t>
                  </w:r>
                </w:p>
              </w:tc>
              <w:tc>
                <w:tcPr>
                  <w:tcW w:w="1060" w:type="dxa"/>
                  <w:tcBorders>
                    <w:top w:val="nil"/>
                    <w:left w:val="nil"/>
                    <w:bottom w:val="single" w:sz="4" w:space="0" w:color="auto"/>
                    <w:right w:val="single" w:sz="4" w:space="0" w:color="auto"/>
                  </w:tcBorders>
                  <w:shd w:val="clear" w:color="auto" w:fill="auto"/>
                  <w:vAlign w:val="center"/>
                  <w:hideMark/>
                </w:tcPr>
                <w:p w14:paraId="6542E6A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2970C9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C/300</w:t>
                  </w:r>
                </w:p>
              </w:tc>
              <w:tc>
                <w:tcPr>
                  <w:tcW w:w="992" w:type="dxa"/>
                  <w:tcBorders>
                    <w:top w:val="nil"/>
                    <w:left w:val="nil"/>
                    <w:bottom w:val="single" w:sz="4" w:space="0" w:color="auto"/>
                    <w:right w:val="single" w:sz="4" w:space="0" w:color="auto"/>
                  </w:tcBorders>
                  <w:shd w:val="clear" w:color="auto" w:fill="auto"/>
                  <w:noWrap/>
                  <w:vAlign w:val="center"/>
                  <w:hideMark/>
                </w:tcPr>
                <w:p w14:paraId="07CA4BE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31</w:t>
                  </w:r>
                </w:p>
              </w:tc>
            </w:tr>
            <w:tr w:rsidR="00F05F56" w:rsidRPr="00F05F56" w14:paraId="33FBCBB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8007B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494</w:t>
                  </w:r>
                </w:p>
              </w:tc>
              <w:tc>
                <w:tcPr>
                  <w:tcW w:w="1491" w:type="dxa"/>
                  <w:tcBorders>
                    <w:top w:val="nil"/>
                    <w:left w:val="nil"/>
                    <w:bottom w:val="single" w:sz="4" w:space="0" w:color="auto"/>
                    <w:right w:val="single" w:sz="4" w:space="0" w:color="auto"/>
                  </w:tcBorders>
                  <w:shd w:val="clear" w:color="auto" w:fill="auto"/>
                  <w:noWrap/>
                  <w:vAlign w:val="center"/>
                  <w:hideMark/>
                </w:tcPr>
                <w:p w14:paraId="658045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4041320312.00</w:t>
                  </w:r>
                </w:p>
              </w:tc>
              <w:tc>
                <w:tcPr>
                  <w:tcW w:w="5103" w:type="dxa"/>
                  <w:tcBorders>
                    <w:top w:val="nil"/>
                    <w:left w:val="nil"/>
                    <w:bottom w:val="single" w:sz="4" w:space="0" w:color="auto"/>
                    <w:right w:val="single" w:sz="4" w:space="0" w:color="auto"/>
                  </w:tcBorders>
                  <w:shd w:val="clear" w:color="auto" w:fill="auto"/>
                  <w:vAlign w:val="bottom"/>
                  <w:hideMark/>
                </w:tcPr>
                <w:p w14:paraId="04FC04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BRAZALETE ROSA FOLIADO, TRIO/MADRE (</w:t>
                  </w:r>
                  <w:proofErr w:type="gramStart"/>
                  <w:r w:rsidRPr="00F05F56">
                    <w:rPr>
                      <w:rFonts w:ascii="Calibri" w:hAnsi="Calibri" w:cs="Calibri"/>
                      <w:color w:val="000000"/>
                      <w:sz w:val="18"/>
                      <w:szCs w:val="18"/>
                      <w:lang w:val="es-MX" w:eastAsia="es-MX"/>
                    </w:rPr>
                    <w:t>1)/</w:t>
                  </w:r>
                  <w:proofErr w:type="gramEnd"/>
                  <w:r w:rsidRPr="00F05F56">
                    <w:rPr>
                      <w:rFonts w:ascii="Calibri" w:hAnsi="Calibri" w:cs="Calibri"/>
                      <w:color w:val="000000"/>
                      <w:sz w:val="18"/>
                      <w:szCs w:val="18"/>
                      <w:lang w:val="es-MX" w:eastAsia="es-MX"/>
                    </w:rPr>
                    <w:t>INFANTE (2)</w:t>
                  </w:r>
                </w:p>
              </w:tc>
              <w:tc>
                <w:tcPr>
                  <w:tcW w:w="1060" w:type="dxa"/>
                  <w:tcBorders>
                    <w:top w:val="nil"/>
                    <w:left w:val="nil"/>
                    <w:bottom w:val="single" w:sz="4" w:space="0" w:color="auto"/>
                    <w:right w:val="single" w:sz="4" w:space="0" w:color="auto"/>
                  </w:tcBorders>
                  <w:shd w:val="clear" w:color="auto" w:fill="auto"/>
                  <w:vAlign w:val="center"/>
                  <w:hideMark/>
                </w:tcPr>
                <w:p w14:paraId="5345D2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8BAD1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C/300</w:t>
                  </w:r>
                </w:p>
              </w:tc>
              <w:tc>
                <w:tcPr>
                  <w:tcW w:w="992" w:type="dxa"/>
                  <w:tcBorders>
                    <w:top w:val="nil"/>
                    <w:left w:val="nil"/>
                    <w:bottom w:val="single" w:sz="4" w:space="0" w:color="auto"/>
                    <w:right w:val="single" w:sz="4" w:space="0" w:color="auto"/>
                  </w:tcBorders>
                  <w:shd w:val="clear" w:color="auto" w:fill="auto"/>
                  <w:noWrap/>
                  <w:vAlign w:val="center"/>
                  <w:hideMark/>
                </w:tcPr>
                <w:p w14:paraId="720E91C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32</w:t>
                  </w:r>
                </w:p>
              </w:tc>
            </w:tr>
            <w:tr w:rsidR="00F05F56" w:rsidRPr="00F05F56" w14:paraId="01AFCAA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DC2594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495</w:t>
                  </w:r>
                </w:p>
              </w:tc>
              <w:tc>
                <w:tcPr>
                  <w:tcW w:w="1491" w:type="dxa"/>
                  <w:tcBorders>
                    <w:top w:val="nil"/>
                    <w:left w:val="nil"/>
                    <w:bottom w:val="single" w:sz="4" w:space="0" w:color="auto"/>
                    <w:right w:val="single" w:sz="4" w:space="0" w:color="auto"/>
                  </w:tcBorders>
                  <w:shd w:val="clear" w:color="auto" w:fill="auto"/>
                  <w:noWrap/>
                  <w:vAlign w:val="center"/>
                  <w:hideMark/>
                </w:tcPr>
                <w:p w14:paraId="03E815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4041680001.00</w:t>
                  </w:r>
                </w:p>
              </w:tc>
              <w:tc>
                <w:tcPr>
                  <w:tcW w:w="5103" w:type="dxa"/>
                  <w:tcBorders>
                    <w:top w:val="nil"/>
                    <w:left w:val="nil"/>
                    <w:bottom w:val="single" w:sz="4" w:space="0" w:color="auto"/>
                    <w:right w:val="single" w:sz="4" w:space="0" w:color="auto"/>
                  </w:tcBorders>
                  <w:shd w:val="clear" w:color="auto" w:fill="auto"/>
                  <w:vAlign w:val="bottom"/>
                  <w:hideMark/>
                </w:tcPr>
                <w:p w14:paraId="79898F4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TORACICO NO. 20</w:t>
                  </w:r>
                </w:p>
              </w:tc>
              <w:tc>
                <w:tcPr>
                  <w:tcW w:w="1060" w:type="dxa"/>
                  <w:tcBorders>
                    <w:top w:val="nil"/>
                    <w:left w:val="nil"/>
                    <w:bottom w:val="single" w:sz="4" w:space="0" w:color="auto"/>
                    <w:right w:val="single" w:sz="4" w:space="0" w:color="auto"/>
                  </w:tcBorders>
                  <w:shd w:val="clear" w:color="auto" w:fill="auto"/>
                  <w:vAlign w:val="center"/>
                  <w:hideMark/>
                </w:tcPr>
                <w:p w14:paraId="2D4B14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4640D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6408B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74C5C2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FFD03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496</w:t>
                  </w:r>
                </w:p>
              </w:tc>
              <w:tc>
                <w:tcPr>
                  <w:tcW w:w="1491" w:type="dxa"/>
                  <w:tcBorders>
                    <w:top w:val="nil"/>
                    <w:left w:val="nil"/>
                    <w:bottom w:val="single" w:sz="4" w:space="0" w:color="auto"/>
                    <w:right w:val="single" w:sz="4" w:space="0" w:color="auto"/>
                  </w:tcBorders>
                  <w:shd w:val="clear" w:color="auto" w:fill="auto"/>
                  <w:noWrap/>
                  <w:vAlign w:val="center"/>
                  <w:hideMark/>
                </w:tcPr>
                <w:p w14:paraId="38862D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4041680402.00</w:t>
                  </w:r>
                </w:p>
              </w:tc>
              <w:tc>
                <w:tcPr>
                  <w:tcW w:w="5103" w:type="dxa"/>
                  <w:tcBorders>
                    <w:top w:val="nil"/>
                    <w:left w:val="nil"/>
                    <w:bottom w:val="single" w:sz="4" w:space="0" w:color="auto"/>
                    <w:right w:val="single" w:sz="4" w:space="0" w:color="auto"/>
                  </w:tcBorders>
                  <w:shd w:val="clear" w:color="auto" w:fill="auto"/>
                  <w:vAlign w:val="bottom"/>
                  <w:hideMark/>
                </w:tcPr>
                <w:p w14:paraId="0E7B3B1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NASOGASTRICA 10 FR.</w:t>
                  </w:r>
                </w:p>
              </w:tc>
              <w:tc>
                <w:tcPr>
                  <w:tcW w:w="1060" w:type="dxa"/>
                  <w:tcBorders>
                    <w:top w:val="nil"/>
                    <w:left w:val="nil"/>
                    <w:bottom w:val="single" w:sz="4" w:space="0" w:color="auto"/>
                    <w:right w:val="single" w:sz="4" w:space="0" w:color="auto"/>
                  </w:tcBorders>
                  <w:shd w:val="clear" w:color="auto" w:fill="auto"/>
                  <w:vAlign w:val="center"/>
                  <w:hideMark/>
                </w:tcPr>
                <w:p w14:paraId="2895D1D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A111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2B619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33DDB3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787D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497</w:t>
                  </w:r>
                </w:p>
              </w:tc>
              <w:tc>
                <w:tcPr>
                  <w:tcW w:w="1491" w:type="dxa"/>
                  <w:tcBorders>
                    <w:top w:val="nil"/>
                    <w:left w:val="nil"/>
                    <w:bottom w:val="single" w:sz="4" w:space="0" w:color="auto"/>
                    <w:right w:val="single" w:sz="4" w:space="0" w:color="auto"/>
                  </w:tcBorders>
                  <w:shd w:val="clear" w:color="auto" w:fill="auto"/>
                  <w:noWrap/>
                  <w:vAlign w:val="center"/>
                  <w:hideMark/>
                </w:tcPr>
                <w:p w14:paraId="64721FA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4041680502.00</w:t>
                  </w:r>
                </w:p>
              </w:tc>
              <w:tc>
                <w:tcPr>
                  <w:tcW w:w="5103" w:type="dxa"/>
                  <w:tcBorders>
                    <w:top w:val="nil"/>
                    <w:left w:val="nil"/>
                    <w:bottom w:val="single" w:sz="4" w:space="0" w:color="auto"/>
                    <w:right w:val="single" w:sz="4" w:space="0" w:color="auto"/>
                  </w:tcBorders>
                  <w:shd w:val="clear" w:color="auto" w:fill="auto"/>
                  <w:vAlign w:val="bottom"/>
                  <w:hideMark/>
                </w:tcPr>
                <w:p w14:paraId="09348F2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VENOSO DOBLE LUMEN 4 FR. X 13 CM.</w:t>
                  </w:r>
                </w:p>
              </w:tc>
              <w:tc>
                <w:tcPr>
                  <w:tcW w:w="1060" w:type="dxa"/>
                  <w:tcBorders>
                    <w:top w:val="nil"/>
                    <w:left w:val="nil"/>
                    <w:bottom w:val="single" w:sz="4" w:space="0" w:color="auto"/>
                    <w:right w:val="single" w:sz="4" w:space="0" w:color="auto"/>
                  </w:tcBorders>
                  <w:shd w:val="clear" w:color="auto" w:fill="auto"/>
                  <w:vAlign w:val="center"/>
                  <w:hideMark/>
                </w:tcPr>
                <w:p w14:paraId="406483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2768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DE2BA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E478B0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0FD1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498</w:t>
                  </w:r>
                </w:p>
              </w:tc>
              <w:tc>
                <w:tcPr>
                  <w:tcW w:w="1491" w:type="dxa"/>
                  <w:tcBorders>
                    <w:top w:val="nil"/>
                    <w:left w:val="nil"/>
                    <w:bottom w:val="single" w:sz="4" w:space="0" w:color="auto"/>
                    <w:right w:val="single" w:sz="4" w:space="0" w:color="auto"/>
                  </w:tcBorders>
                  <w:shd w:val="clear" w:color="auto" w:fill="auto"/>
                  <w:noWrap/>
                  <w:vAlign w:val="center"/>
                  <w:hideMark/>
                </w:tcPr>
                <w:p w14:paraId="54E8EE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4042070400.00</w:t>
                  </w:r>
                </w:p>
              </w:tc>
              <w:tc>
                <w:tcPr>
                  <w:tcW w:w="5103" w:type="dxa"/>
                  <w:tcBorders>
                    <w:top w:val="nil"/>
                    <w:left w:val="nil"/>
                    <w:bottom w:val="single" w:sz="4" w:space="0" w:color="auto"/>
                    <w:right w:val="single" w:sz="4" w:space="0" w:color="auto"/>
                  </w:tcBorders>
                  <w:shd w:val="clear" w:color="auto" w:fill="auto"/>
                  <w:vAlign w:val="bottom"/>
                  <w:hideMark/>
                </w:tcPr>
                <w:p w14:paraId="0703C15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KIT DE CIRCUITO DE ANESTESIA</w:t>
                  </w:r>
                </w:p>
              </w:tc>
              <w:tc>
                <w:tcPr>
                  <w:tcW w:w="1060" w:type="dxa"/>
                  <w:tcBorders>
                    <w:top w:val="nil"/>
                    <w:left w:val="nil"/>
                    <w:bottom w:val="single" w:sz="4" w:space="0" w:color="auto"/>
                    <w:right w:val="single" w:sz="4" w:space="0" w:color="auto"/>
                  </w:tcBorders>
                  <w:shd w:val="clear" w:color="auto" w:fill="auto"/>
                  <w:vAlign w:val="center"/>
                  <w:hideMark/>
                </w:tcPr>
                <w:p w14:paraId="361C71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7C3A5DD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2ED8F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w:t>
                  </w:r>
                </w:p>
              </w:tc>
            </w:tr>
            <w:tr w:rsidR="00F05F56" w:rsidRPr="00F05F56" w14:paraId="7800FCC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9AD3D9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499</w:t>
                  </w:r>
                </w:p>
              </w:tc>
              <w:tc>
                <w:tcPr>
                  <w:tcW w:w="1491" w:type="dxa"/>
                  <w:tcBorders>
                    <w:top w:val="nil"/>
                    <w:left w:val="nil"/>
                    <w:bottom w:val="single" w:sz="4" w:space="0" w:color="auto"/>
                    <w:right w:val="single" w:sz="4" w:space="0" w:color="auto"/>
                  </w:tcBorders>
                  <w:shd w:val="clear" w:color="auto" w:fill="auto"/>
                  <w:noWrap/>
                  <w:vAlign w:val="center"/>
                  <w:hideMark/>
                </w:tcPr>
                <w:p w14:paraId="5620D6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4043300003.00</w:t>
                  </w:r>
                </w:p>
              </w:tc>
              <w:tc>
                <w:tcPr>
                  <w:tcW w:w="5103" w:type="dxa"/>
                  <w:tcBorders>
                    <w:top w:val="nil"/>
                    <w:left w:val="nil"/>
                    <w:bottom w:val="single" w:sz="4" w:space="0" w:color="auto"/>
                    <w:right w:val="single" w:sz="4" w:space="0" w:color="auto"/>
                  </w:tcBorders>
                  <w:shd w:val="clear" w:color="auto" w:fill="auto"/>
                  <w:vAlign w:val="bottom"/>
                  <w:hideMark/>
                </w:tcPr>
                <w:p w14:paraId="44E2DCE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 NEONATAL DESECHABLE CON CABLE CONECTOR</w:t>
                  </w:r>
                </w:p>
              </w:tc>
              <w:tc>
                <w:tcPr>
                  <w:tcW w:w="1060" w:type="dxa"/>
                  <w:tcBorders>
                    <w:top w:val="nil"/>
                    <w:left w:val="nil"/>
                    <w:bottom w:val="single" w:sz="4" w:space="0" w:color="auto"/>
                    <w:right w:val="single" w:sz="4" w:space="0" w:color="auto"/>
                  </w:tcBorders>
                  <w:shd w:val="clear" w:color="auto" w:fill="auto"/>
                  <w:vAlign w:val="center"/>
                  <w:hideMark/>
                </w:tcPr>
                <w:p w14:paraId="4E406A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4FC8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D6016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1,606</w:t>
                  </w:r>
                </w:p>
              </w:tc>
            </w:tr>
            <w:tr w:rsidR="00F05F56" w:rsidRPr="00F05F56" w14:paraId="086B9FE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EF0E4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500</w:t>
                  </w:r>
                </w:p>
              </w:tc>
              <w:tc>
                <w:tcPr>
                  <w:tcW w:w="1491" w:type="dxa"/>
                  <w:tcBorders>
                    <w:top w:val="nil"/>
                    <w:left w:val="nil"/>
                    <w:bottom w:val="single" w:sz="4" w:space="0" w:color="auto"/>
                    <w:right w:val="single" w:sz="4" w:space="0" w:color="auto"/>
                  </w:tcBorders>
                  <w:shd w:val="clear" w:color="auto" w:fill="auto"/>
                  <w:noWrap/>
                  <w:vAlign w:val="center"/>
                  <w:hideMark/>
                </w:tcPr>
                <w:p w14:paraId="660390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4045500301.00</w:t>
                  </w:r>
                </w:p>
              </w:tc>
              <w:tc>
                <w:tcPr>
                  <w:tcW w:w="5103" w:type="dxa"/>
                  <w:tcBorders>
                    <w:top w:val="nil"/>
                    <w:left w:val="nil"/>
                    <w:bottom w:val="single" w:sz="4" w:space="0" w:color="auto"/>
                    <w:right w:val="single" w:sz="4" w:space="0" w:color="auto"/>
                  </w:tcBorders>
                  <w:shd w:val="clear" w:color="auto" w:fill="auto"/>
                  <w:vAlign w:val="bottom"/>
                  <w:hideMark/>
                </w:tcPr>
                <w:p w14:paraId="31CAC4F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DE 60 ML DESECHABLE</w:t>
                  </w:r>
                </w:p>
              </w:tc>
              <w:tc>
                <w:tcPr>
                  <w:tcW w:w="1060" w:type="dxa"/>
                  <w:tcBorders>
                    <w:top w:val="nil"/>
                    <w:left w:val="nil"/>
                    <w:bottom w:val="single" w:sz="4" w:space="0" w:color="auto"/>
                    <w:right w:val="single" w:sz="4" w:space="0" w:color="auto"/>
                  </w:tcBorders>
                  <w:shd w:val="clear" w:color="auto" w:fill="auto"/>
                  <w:vAlign w:val="center"/>
                  <w:hideMark/>
                </w:tcPr>
                <w:p w14:paraId="4AF2B1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9685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82AE7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FF60DD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E28C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501</w:t>
                  </w:r>
                </w:p>
              </w:tc>
              <w:tc>
                <w:tcPr>
                  <w:tcW w:w="1491" w:type="dxa"/>
                  <w:tcBorders>
                    <w:top w:val="nil"/>
                    <w:left w:val="nil"/>
                    <w:bottom w:val="single" w:sz="4" w:space="0" w:color="auto"/>
                    <w:right w:val="single" w:sz="4" w:space="0" w:color="auto"/>
                  </w:tcBorders>
                  <w:shd w:val="clear" w:color="auto" w:fill="auto"/>
                  <w:noWrap/>
                  <w:vAlign w:val="center"/>
                  <w:hideMark/>
                </w:tcPr>
                <w:p w14:paraId="4537E8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4046210201.00</w:t>
                  </w:r>
                </w:p>
              </w:tc>
              <w:tc>
                <w:tcPr>
                  <w:tcW w:w="5103" w:type="dxa"/>
                  <w:tcBorders>
                    <w:top w:val="nil"/>
                    <w:left w:val="nil"/>
                    <w:bottom w:val="single" w:sz="4" w:space="0" w:color="auto"/>
                    <w:right w:val="single" w:sz="4" w:space="0" w:color="auto"/>
                  </w:tcBorders>
                  <w:shd w:val="clear" w:color="auto" w:fill="auto"/>
                  <w:vAlign w:val="bottom"/>
                  <w:hideMark/>
                </w:tcPr>
                <w:p w14:paraId="0CEF99C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PARA ANESTESIA, DE HULE TRANSPARENTE, CONDUCTIVO CON CONECTOR Y COJIN INFLABLE TAM. 3</w:t>
                  </w:r>
                </w:p>
              </w:tc>
              <w:tc>
                <w:tcPr>
                  <w:tcW w:w="1060" w:type="dxa"/>
                  <w:tcBorders>
                    <w:top w:val="nil"/>
                    <w:left w:val="nil"/>
                    <w:bottom w:val="single" w:sz="4" w:space="0" w:color="auto"/>
                    <w:right w:val="single" w:sz="4" w:space="0" w:color="auto"/>
                  </w:tcBorders>
                  <w:shd w:val="clear" w:color="auto" w:fill="auto"/>
                  <w:vAlign w:val="center"/>
                  <w:hideMark/>
                </w:tcPr>
                <w:p w14:paraId="5EEC0EC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0104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04387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9B9A9A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7E7D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502</w:t>
                  </w:r>
                </w:p>
              </w:tc>
              <w:tc>
                <w:tcPr>
                  <w:tcW w:w="1491" w:type="dxa"/>
                  <w:tcBorders>
                    <w:top w:val="nil"/>
                    <w:left w:val="nil"/>
                    <w:bottom w:val="single" w:sz="4" w:space="0" w:color="auto"/>
                    <w:right w:val="single" w:sz="4" w:space="0" w:color="auto"/>
                  </w:tcBorders>
                  <w:shd w:val="clear" w:color="auto" w:fill="auto"/>
                  <w:noWrap/>
                  <w:vAlign w:val="center"/>
                  <w:hideMark/>
                </w:tcPr>
                <w:p w14:paraId="389BA3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4046210203.00</w:t>
                  </w:r>
                </w:p>
              </w:tc>
              <w:tc>
                <w:tcPr>
                  <w:tcW w:w="5103" w:type="dxa"/>
                  <w:tcBorders>
                    <w:top w:val="nil"/>
                    <w:left w:val="nil"/>
                    <w:bottom w:val="single" w:sz="4" w:space="0" w:color="auto"/>
                    <w:right w:val="single" w:sz="4" w:space="0" w:color="auto"/>
                  </w:tcBorders>
                  <w:shd w:val="clear" w:color="auto" w:fill="auto"/>
                  <w:vAlign w:val="bottom"/>
                  <w:hideMark/>
                </w:tcPr>
                <w:p w14:paraId="45E26C8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PARA ANESTESIA, DE HULE TRANSPARENTE, CONDUCTIVO CON CONECTOR Y COJIN INFLABLE TAM. 5</w:t>
                  </w:r>
                </w:p>
              </w:tc>
              <w:tc>
                <w:tcPr>
                  <w:tcW w:w="1060" w:type="dxa"/>
                  <w:tcBorders>
                    <w:top w:val="nil"/>
                    <w:left w:val="nil"/>
                    <w:bottom w:val="single" w:sz="4" w:space="0" w:color="auto"/>
                    <w:right w:val="single" w:sz="4" w:space="0" w:color="auto"/>
                  </w:tcBorders>
                  <w:shd w:val="clear" w:color="auto" w:fill="auto"/>
                  <w:vAlign w:val="center"/>
                  <w:hideMark/>
                </w:tcPr>
                <w:p w14:paraId="1A6B35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DE175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72D74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453868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2ADD3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503</w:t>
                  </w:r>
                </w:p>
              </w:tc>
              <w:tc>
                <w:tcPr>
                  <w:tcW w:w="1491" w:type="dxa"/>
                  <w:tcBorders>
                    <w:top w:val="nil"/>
                    <w:left w:val="nil"/>
                    <w:bottom w:val="single" w:sz="4" w:space="0" w:color="auto"/>
                    <w:right w:val="single" w:sz="4" w:space="0" w:color="auto"/>
                  </w:tcBorders>
                  <w:shd w:val="clear" w:color="auto" w:fill="auto"/>
                  <w:noWrap/>
                  <w:vAlign w:val="center"/>
                  <w:hideMark/>
                </w:tcPr>
                <w:p w14:paraId="3190A2F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4046210500.00</w:t>
                  </w:r>
                </w:p>
              </w:tc>
              <w:tc>
                <w:tcPr>
                  <w:tcW w:w="5103" w:type="dxa"/>
                  <w:tcBorders>
                    <w:top w:val="nil"/>
                    <w:left w:val="nil"/>
                    <w:bottom w:val="single" w:sz="4" w:space="0" w:color="auto"/>
                    <w:right w:val="single" w:sz="4" w:space="0" w:color="auto"/>
                  </w:tcBorders>
                  <w:shd w:val="clear" w:color="auto" w:fill="auto"/>
                  <w:vAlign w:val="bottom"/>
                  <w:hideMark/>
                </w:tcPr>
                <w:p w14:paraId="14C9B89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CON RESERVORIO, TAM. ADULTO</w:t>
                  </w:r>
                </w:p>
              </w:tc>
              <w:tc>
                <w:tcPr>
                  <w:tcW w:w="1060" w:type="dxa"/>
                  <w:tcBorders>
                    <w:top w:val="nil"/>
                    <w:left w:val="nil"/>
                    <w:bottom w:val="single" w:sz="4" w:space="0" w:color="auto"/>
                    <w:right w:val="single" w:sz="4" w:space="0" w:color="auto"/>
                  </w:tcBorders>
                  <w:shd w:val="clear" w:color="auto" w:fill="auto"/>
                  <w:vAlign w:val="center"/>
                  <w:hideMark/>
                </w:tcPr>
                <w:p w14:paraId="19BAB22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503D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5378F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1,491</w:t>
                  </w:r>
                </w:p>
              </w:tc>
            </w:tr>
            <w:tr w:rsidR="00F05F56" w:rsidRPr="00F05F56" w14:paraId="6AD117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35D90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w:t>
                  </w:r>
                </w:p>
              </w:tc>
              <w:tc>
                <w:tcPr>
                  <w:tcW w:w="1491" w:type="dxa"/>
                  <w:tcBorders>
                    <w:top w:val="nil"/>
                    <w:left w:val="nil"/>
                    <w:bottom w:val="single" w:sz="4" w:space="0" w:color="auto"/>
                    <w:right w:val="single" w:sz="4" w:space="0" w:color="auto"/>
                  </w:tcBorders>
                  <w:shd w:val="clear" w:color="auto" w:fill="auto"/>
                  <w:noWrap/>
                  <w:vAlign w:val="center"/>
                  <w:hideMark/>
                </w:tcPr>
                <w:p w14:paraId="177427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4046210501.00</w:t>
                  </w:r>
                </w:p>
              </w:tc>
              <w:tc>
                <w:tcPr>
                  <w:tcW w:w="5103" w:type="dxa"/>
                  <w:tcBorders>
                    <w:top w:val="nil"/>
                    <w:left w:val="nil"/>
                    <w:bottom w:val="single" w:sz="4" w:space="0" w:color="auto"/>
                    <w:right w:val="single" w:sz="4" w:space="0" w:color="auto"/>
                  </w:tcBorders>
                  <w:shd w:val="clear" w:color="auto" w:fill="auto"/>
                  <w:vAlign w:val="bottom"/>
                  <w:hideMark/>
                </w:tcPr>
                <w:p w14:paraId="5E1430A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CON RESERVORIO, TAM. INFANTIL</w:t>
                  </w:r>
                </w:p>
              </w:tc>
              <w:tc>
                <w:tcPr>
                  <w:tcW w:w="1060" w:type="dxa"/>
                  <w:tcBorders>
                    <w:top w:val="nil"/>
                    <w:left w:val="nil"/>
                    <w:bottom w:val="single" w:sz="4" w:space="0" w:color="auto"/>
                    <w:right w:val="single" w:sz="4" w:space="0" w:color="auto"/>
                  </w:tcBorders>
                  <w:shd w:val="clear" w:color="auto" w:fill="auto"/>
                  <w:vAlign w:val="center"/>
                  <w:hideMark/>
                </w:tcPr>
                <w:p w14:paraId="479A55C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DA4D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FE0B6C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88ECDF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8666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505</w:t>
                  </w:r>
                </w:p>
              </w:tc>
              <w:tc>
                <w:tcPr>
                  <w:tcW w:w="1491" w:type="dxa"/>
                  <w:tcBorders>
                    <w:top w:val="nil"/>
                    <w:left w:val="nil"/>
                    <w:bottom w:val="single" w:sz="4" w:space="0" w:color="auto"/>
                    <w:right w:val="single" w:sz="4" w:space="0" w:color="auto"/>
                  </w:tcBorders>
                  <w:shd w:val="clear" w:color="auto" w:fill="auto"/>
                  <w:noWrap/>
                  <w:vAlign w:val="center"/>
                  <w:hideMark/>
                </w:tcPr>
                <w:p w14:paraId="2910383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4046210601.00</w:t>
                  </w:r>
                </w:p>
              </w:tc>
              <w:tc>
                <w:tcPr>
                  <w:tcW w:w="5103" w:type="dxa"/>
                  <w:tcBorders>
                    <w:top w:val="nil"/>
                    <w:left w:val="nil"/>
                    <w:bottom w:val="single" w:sz="4" w:space="0" w:color="auto"/>
                    <w:right w:val="single" w:sz="4" w:space="0" w:color="auto"/>
                  </w:tcBorders>
                  <w:shd w:val="clear" w:color="auto" w:fill="auto"/>
                  <w:vAlign w:val="bottom"/>
                  <w:hideMark/>
                </w:tcPr>
                <w:p w14:paraId="6E49B3D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DESECHABLE PEDIATRICA NO. 2</w:t>
                  </w:r>
                </w:p>
              </w:tc>
              <w:tc>
                <w:tcPr>
                  <w:tcW w:w="1060" w:type="dxa"/>
                  <w:tcBorders>
                    <w:top w:val="nil"/>
                    <w:left w:val="nil"/>
                    <w:bottom w:val="single" w:sz="4" w:space="0" w:color="auto"/>
                    <w:right w:val="single" w:sz="4" w:space="0" w:color="auto"/>
                  </w:tcBorders>
                  <w:shd w:val="clear" w:color="auto" w:fill="auto"/>
                  <w:vAlign w:val="center"/>
                  <w:hideMark/>
                </w:tcPr>
                <w:p w14:paraId="1C85A7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78F7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C0B28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20277B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980A1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506</w:t>
                  </w:r>
                </w:p>
              </w:tc>
              <w:tc>
                <w:tcPr>
                  <w:tcW w:w="1491" w:type="dxa"/>
                  <w:tcBorders>
                    <w:top w:val="nil"/>
                    <w:left w:val="nil"/>
                    <w:bottom w:val="single" w:sz="4" w:space="0" w:color="auto"/>
                    <w:right w:val="single" w:sz="4" w:space="0" w:color="auto"/>
                  </w:tcBorders>
                  <w:shd w:val="clear" w:color="auto" w:fill="auto"/>
                  <w:noWrap/>
                  <w:vAlign w:val="center"/>
                  <w:hideMark/>
                </w:tcPr>
                <w:p w14:paraId="26CECE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4046210650.00</w:t>
                  </w:r>
                </w:p>
              </w:tc>
              <w:tc>
                <w:tcPr>
                  <w:tcW w:w="5103" w:type="dxa"/>
                  <w:tcBorders>
                    <w:top w:val="nil"/>
                    <w:left w:val="nil"/>
                    <w:bottom w:val="single" w:sz="4" w:space="0" w:color="auto"/>
                    <w:right w:val="single" w:sz="4" w:space="0" w:color="auto"/>
                  </w:tcBorders>
                  <w:shd w:val="clear" w:color="auto" w:fill="auto"/>
                  <w:vAlign w:val="bottom"/>
                  <w:hideMark/>
                </w:tcPr>
                <w:p w14:paraId="66DE039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DESECHABLE ADULTO NO. 3</w:t>
                  </w:r>
                </w:p>
              </w:tc>
              <w:tc>
                <w:tcPr>
                  <w:tcW w:w="1060" w:type="dxa"/>
                  <w:tcBorders>
                    <w:top w:val="nil"/>
                    <w:left w:val="nil"/>
                    <w:bottom w:val="single" w:sz="4" w:space="0" w:color="auto"/>
                    <w:right w:val="single" w:sz="4" w:space="0" w:color="auto"/>
                  </w:tcBorders>
                  <w:shd w:val="clear" w:color="auto" w:fill="auto"/>
                  <w:vAlign w:val="center"/>
                  <w:hideMark/>
                </w:tcPr>
                <w:p w14:paraId="6E3DD8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9D37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6FFB2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21076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3B831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507</w:t>
                  </w:r>
                </w:p>
              </w:tc>
              <w:tc>
                <w:tcPr>
                  <w:tcW w:w="1491" w:type="dxa"/>
                  <w:tcBorders>
                    <w:top w:val="nil"/>
                    <w:left w:val="nil"/>
                    <w:bottom w:val="single" w:sz="4" w:space="0" w:color="auto"/>
                    <w:right w:val="single" w:sz="4" w:space="0" w:color="auto"/>
                  </w:tcBorders>
                  <w:shd w:val="clear" w:color="auto" w:fill="auto"/>
                  <w:noWrap/>
                  <w:vAlign w:val="center"/>
                  <w:hideMark/>
                </w:tcPr>
                <w:p w14:paraId="1C4089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4046210651.00</w:t>
                  </w:r>
                </w:p>
              </w:tc>
              <w:tc>
                <w:tcPr>
                  <w:tcW w:w="5103" w:type="dxa"/>
                  <w:tcBorders>
                    <w:top w:val="nil"/>
                    <w:left w:val="nil"/>
                    <w:bottom w:val="single" w:sz="4" w:space="0" w:color="auto"/>
                    <w:right w:val="single" w:sz="4" w:space="0" w:color="auto"/>
                  </w:tcBorders>
                  <w:shd w:val="clear" w:color="auto" w:fill="auto"/>
                  <w:vAlign w:val="bottom"/>
                  <w:hideMark/>
                </w:tcPr>
                <w:p w14:paraId="72D703C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DESECHABLE ADULTO NO. 4</w:t>
                  </w:r>
                </w:p>
              </w:tc>
              <w:tc>
                <w:tcPr>
                  <w:tcW w:w="1060" w:type="dxa"/>
                  <w:tcBorders>
                    <w:top w:val="nil"/>
                    <w:left w:val="nil"/>
                    <w:bottom w:val="single" w:sz="4" w:space="0" w:color="auto"/>
                    <w:right w:val="single" w:sz="4" w:space="0" w:color="auto"/>
                  </w:tcBorders>
                  <w:shd w:val="clear" w:color="auto" w:fill="auto"/>
                  <w:vAlign w:val="center"/>
                  <w:hideMark/>
                </w:tcPr>
                <w:p w14:paraId="3DB7CDE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F62887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19C82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3F1841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82565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508</w:t>
                  </w:r>
                </w:p>
              </w:tc>
              <w:tc>
                <w:tcPr>
                  <w:tcW w:w="1491" w:type="dxa"/>
                  <w:tcBorders>
                    <w:top w:val="nil"/>
                    <w:left w:val="nil"/>
                    <w:bottom w:val="single" w:sz="4" w:space="0" w:color="auto"/>
                    <w:right w:val="single" w:sz="4" w:space="0" w:color="auto"/>
                  </w:tcBorders>
                  <w:shd w:val="clear" w:color="auto" w:fill="auto"/>
                  <w:noWrap/>
                  <w:vAlign w:val="center"/>
                  <w:hideMark/>
                </w:tcPr>
                <w:p w14:paraId="5DA5D9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4047530300.00</w:t>
                  </w:r>
                </w:p>
              </w:tc>
              <w:tc>
                <w:tcPr>
                  <w:tcW w:w="5103" w:type="dxa"/>
                  <w:tcBorders>
                    <w:top w:val="nil"/>
                    <w:left w:val="nil"/>
                    <w:bottom w:val="single" w:sz="4" w:space="0" w:color="auto"/>
                    <w:right w:val="single" w:sz="4" w:space="0" w:color="auto"/>
                  </w:tcBorders>
                  <w:shd w:val="clear" w:color="auto" w:fill="auto"/>
                  <w:vAlign w:val="bottom"/>
                  <w:hideMark/>
                </w:tcPr>
                <w:p w14:paraId="3E9399D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PUNTAS DE PAPEL 1A. SERIE</w:t>
                  </w:r>
                </w:p>
              </w:tc>
              <w:tc>
                <w:tcPr>
                  <w:tcW w:w="1060" w:type="dxa"/>
                  <w:tcBorders>
                    <w:top w:val="nil"/>
                    <w:left w:val="nil"/>
                    <w:bottom w:val="single" w:sz="4" w:space="0" w:color="auto"/>
                    <w:right w:val="single" w:sz="4" w:space="0" w:color="auto"/>
                  </w:tcBorders>
                  <w:shd w:val="clear" w:color="auto" w:fill="auto"/>
                  <w:vAlign w:val="center"/>
                  <w:hideMark/>
                </w:tcPr>
                <w:p w14:paraId="3F81CC7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18E82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033C861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83A202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6433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509</w:t>
                  </w:r>
                </w:p>
              </w:tc>
              <w:tc>
                <w:tcPr>
                  <w:tcW w:w="1491" w:type="dxa"/>
                  <w:tcBorders>
                    <w:top w:val="nil"/>
                    <w:left w:val="nil"/>
                    <w:bottom w:val="single" w:sz="4" w:space="0" w:color="auto"/>
                    <w:right w:val="single" w:sz="4" w:space="0" w:color="auto"/>
                  </w:tcBorders>
                  <w:shd w:val="clear" w:color="auto" w:fill="auto"/>
                  <w:noWrap/>
                  <w:vAlign w:val="center"/>
                  <w:hideMark/>
                </w:tcPr>
                <w:p w14:paraId="562715F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4048590300.00</w:t>
                  </w:r>
                </w:p>
              </w:tc>
              <w:tc>
                <w:tcPr>
                  <w:tcW w:w="5103" w:type="dxa"/>
                  <w:tcBorders>
                    <w:top w:val="nil"/>
                    <w:left w:val="nil"/>
                    <w:bottom w:val="single" w:sz="4" w:space="0" w:color="auto"/>
                    <w:right w:val="single" w:sz="4" w:space="0" w:color="auto"/>
                  </w:tcBorders>
                  <w:shd w:val="clear" w:color="auto" w:fill="auto"/>
                  <w:vAlign w:val="bottom"/>
                  <w:hideMark/>
                </w:tcPr>
                <w:p w14:paraId="34821BF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TAPON ADAPTADOR PARA SELLO DE HEPARINA CON MEMBRANA MULTIPUNCIONALBE CON SUPERFICIE PLANA LIBRE DE LATEX, DE PAREDES TRANSPARENTES Y CONEXION LUER LOCK,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7E77A2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B15F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A579B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0B4B4B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F0D3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510</w:t>
                  </w:r>
                </w:p>
              </w:tc>
              <w:tc>
                <w:tcPr>
                  <w:tcW w:w="1491" w:type="dxa"/>
                  <w:tcBorders>
                    <w:top w:val="nil"/>
                    <w:left w:val="nil"/>
                    <w:bottom w:val="single" w:sz="4" w:space="0" w:color="auto"/>
                    <w:right w:val="single" w:sz="4" w:space="0" w:color="auto"/>
                  </w:tcBorders>
                  <w:shd w:val="clear" w:color="auto" w:fill="auto"/>
                  <w:noWrap/>
                  <w:vAlign w:val="center"/>
                  <w:hideMark/>
                </w:tcPr>
                <w:p w14:paraId="39E289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4049080304.00</w:t>
                  </w:r>
                </w:p>
              </w:tc>
              <w:tc>
                <w:tcPr>
                  <w:tcW w:w="5103" w:type="dxa"/>
                  <w:tcBorders>
                    <w:top w:val="nil"/>
                    <w:left w:val="nil"/>
                    <w:bottom w:val="single" w:sz="4" w:space="0" w:color="auto"/>
                    <w:right w:val="single" w:sz="4" w:space="0" w:color="auto"/>
                  </w:tcBorders>
                  <w:shd w:val="clear" w:color="auto" w:fill="auto"/>
                  <w:vAlign w:val="bottom"/>
                  <w:hideMark/>
                </w:tcPr>
                <w:p w14:paraId="42BF85F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PREFORMADOS DE POLIURETANO C/GLOBO DE ELASTOMERO DE ALTO VOLUMEN Y BAJA RESISTENCIA CAL. 5.0</w:t>
                  </w:r>
                </w:p>
              </w:tc>
              <w:tc>
                <w:tcPr>
                  <w:tcW w:w="1060" w:type="dxa"/>
                  <w:tcBorders>
                    <w:top w:val="nil"/>
                    <w:left w:val="nil"/>
                    <w:bottom w:val="single" w:sz="4" w:space="0" w:color="auto"/>
                    <w:right w:val="single" w:sz="4" w:space="0" w:color="auto"/>
                  </w:tcBorders>
                  <w:shd w:val="clear" w:color="auto" w:fill="auto"/>
                  <w:vAlign w:val="center"/>
                  <w:hideMark/>
                </w:tcPr>
                <w:p w14:paraId="488283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F0707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17EB9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868D0B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860D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511</w:t>
                  </w:r>
                </w:p>
              </w:tc>
              <w:tc>
                <w:tcPr>
                  <w:tcW w:w="1491" w:type="dxa"/>
                  <w:tcBorders>
                    <w:top w:val="nil"/>
                    <w:left w:val="nil"/>
                    <w:bottom w:val="single" w:sz="4" w:space="0" w:color="auto"/>
                    <w:right w:val="single" w:sz="4" w:space="0" w:color="auto"/>
                  </w:tcBorders>
                  <w:shd w:val="clear" w:color="auto" w:fill="auto"/>
                  <w:noWrap/>
                  <w:vAlign w:val="center"/>
                  <w:hideMark/>
                </w:tcPr>
                <w:p w14:paraId="44AD932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4049080305.00</w:t>
                  </w:r>
                </w:p>
              </w:tc>
              <w:tc>
                <w:tcPr>
                  <w:tcW w:w="5103" w:type="dxa"/>
                  <w:tcBorders>
                    <w:top w:val="nil"/>
                    <w:left w:val="nil"/>
                    <w:bottom w:val="single" w:sz="4" w:space="0" w:color="auto"/>
                    <w:right w:val="single" w:sz="4" w:space="0" w:color="auto"/>
                  </w:tcBorders>
                  <w:shd w:val="clear" w:color="auto" w:fill="auto"/>
                  <w:vAlign w:val="bottom"/>
                  <w:hideMark/>
                </w:tcPr>
                <w:p w14:paraId="51F29EC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PREFORMADOS DE POLIURETANO C/GLOBO DE ELASTOMERO DE ALTO VOLUMEN Y BAJA RESISTENCIA CAL. 5.5</w:t>
                  </w:r>
                </w:p>
              </w:tc>
              <w:tc>
                <w:tcPr>
                  <w:tcW w:w="1060" w:type="dxa"/>
                  <w:tcBorders>
                    <w:top w:val="nil"/>
                    <w:left w:val="nil"/>
                    <w:bottom w:val="single" w:sz="4" w:space="0" w:color="auto"/>
                    <w:right w:val="single" w:sz="4" w:space="0" w:color="auto"/>
                  </w:tcBorders>
                  <w:shd w:val="clear" w:color="auto" w:fill="auto"/>
                  <w:vAlign w:val="center"/>
                  <w:hideMark/>
                </w:tcPr>
                <w:p w14:paraId="63C176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E660E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1FF0E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6A32D1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1BC25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512</w:t>
                  </w:r>
                </w:p>
              </w:tc>
              <w:tc>
                <w:tcPr>
                  <w:tcW w:w="1491" w:type="dxa"/>
                  <w:tcBorders>
                    <w:top w:val="nil"/>
                    <w:left w:val="nil"/>
                    <w:bottom w:val="single" w:sz="4" w:space="0" w:color="auto"/>
                    <w:right w:val="single" w:sz="4" w:space="0" w:color="auto"/>
                  </w:tcBorders>
                  <w:shd w:val="clear" w:color="auto" w:fill="auto"/>
                  <w:noWrap/>
                  <w:vAlign w:val="center"/>
                  <w:hideMark/>
                </w:tcPr>
                <w:p w14:paraId="3BFA5BF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4049080306.00</w:t>
                  </w:r>
                </w:p>
              </w:tc>
              <w:tc>
                <w:tcPr>
                  <w:tcW w:w="5103" w:type="dxa"/>
                  <w:tcBorders>
                    <w:top w:val="nil"/>
                    <w:left w:val="nil"/>
                    <w:bottom w:val="single" w:sz="4" w:space="0" w:color="auto"/>
                    <w:right w:val="single" w:sz="4" w:space="0" w:color="auto"/>
                  </w:tcBorders>
                  <w:shd w:val="clear" w:color="auto" w:fill="auto"/>
                  <w:vAlign w:val="bottom"/>
                  <w:hideMark/>
                </w:tcPr>
                <w:p w14:paraId="0EA7EC7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PREFORMADOS DE POLIURETANO C/GLOBO DE ELASTOMERO DE ALTO VOLUMEN Y BAJA RESISTENCIA CAL. 6.0</w:t>
                  </w:r>
                </w:p>
              </w:tc>
              <w:tc>
                <w:tcPr>
                  <w:tcW w:w="1060" w:type="dxa"/>
                  <w:tcBorders>
                    <w:top w:val="nil"/>
                    <w:left w:val="nil"/>
                    <w:bottom w:val="single" w:sz="4" w:space="0" w:color="auto"/>
                    <w:right w:val="single" w:sz="4" w:space="0" w:color="auto"/>
                  </w:tcBorders>
                  <w:shd w:val="clear" w:color="auto" w:fill="auto"/>
                  <w:vAlign w:val="center"/>
                  <w:hideMark/>
                </w:tcPr>
                <w:p w14:paraId="5B26D5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C8A61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99CEE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6A7A99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D0595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513</w:t>
                  </w:r>
                </w:p>
              </w:tc>
              <w:tc>
                <w:tcPr>
                  <w:tcW w:w="1491" w:type="dxa"/>
                  <w:tcBorders>
                    <w:top w:val="nil"/>
                    <w:left w:val="nil"/>
                    <w:bottom w:val="single" w:sz="4" w:space="0" w:color="auto"/>
                    <w:right w:val="single" w:sz="4" w:space="0" w:color="auto"/>
                  </w:tcBorders>
                  <w:shd w:val="clear" w:color="auto" w:fill="auto"/>
                  <w:noWrap/>
                  <w:vAlign w:val="center"/>
                  <w:hideMark/>
                </w:tcPr>
                <w:p w14:paraId="4A467BD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4049500008.00</w:t>
                  </w:r>
                </w:p>
              </w:tc>
              <w:tc>
                <w:tcPr>
                  <w:tcW w:w="5103" w:type="dxa"/>
                  <w:tcBorders>
                    <w:top w:val="nil"/>
                    <w:left w:val="nil"/>
                    <w:bottom w:val="single" w:sz="4" w:space="0" w:color="auto"/>
                    <w:right w:val="single" w:sz="4" w:space="0" w:color="auto"/>
                  </w:tcBorders>
                  <w:shd w:val="clear" w:color="auto" w:fill="auto"/>
                  <w:vAlign w:val="bottom"/>
                  <w:hideMark/>
                </w:tcPr>
                <w:p w14:paraId="0D0AB7F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PINZA UMBILICAL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6F410B3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5776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65FD0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6,461</w:t>
                  </w:r>
                </w:p>
              </w:tc>
            </w:tr>
            <w:tr w:rsidR="00F05F56" w:rsidRPr="00F05F56" w14:paraId="223DB2B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921CF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514</w:t>
                  </w:r>
                </w:p>
              </w:tc>
              <w:tc>
                <w:tcPr>
                  <w:tcW w:w="1491" w:type="dxa"/>
                  <w:tcBorders>
                    <w:top w:val="nil"/>
                    <w:left w:val="nil"/>
                    <w:bottom w:val="single" w:sz="4" w:space="0" w:color="auto"/>
                    <w:right w:val="single" w:sz="4" w:space="0" w:color="auto"/>
                  </w:tcBorders>
                  <w:shd w:val="clear" w:color="auto" w:fill="auto"/>
                  <w:noWrap/>
                  <w:vAlign w:val="center"/>
                  <w:hideMark/>
                </w:tcPr>
                <w:p w14:paraId="211CDD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4049500028.00</w:t>
                  </w:r>
                </w:p>
              </w:tc>
              <w:tc>
                <w:tcPr>
                  <w:tcW w:w="5103" w:type="dxa"/>
                  <w:tcBorders>
                    <w:top w:val="nil"/>
                    <w:left w:val="nil"/>
                    <w:bottom w:val="single" w:sz="4" w:space="0" w:color="auto"/>
                    <w:right w:val="single" w:sz="4" w:space="0" w:color="auto"/>
                  </w:tcBorders>
                  <w:shd w:val="clear" w:color="auto" w:fill="auto"/>
                  <w:vAlign w:val="bottom"/>
                  <w:hideMark/>
                </w:tcPr>
                <w:p w14:paraId="6B6B6D77" w14:textId="77777777" w:rsidR="00F05F56" w:rsidRPr="00F05F56" w:rsidRDefault="00F05F56" w:rsidP="008B1BDB">
                  <w:pPr>
                    <w:jc w:val="both"/>
                    <w:rPr>
                      <w:rFonts w:ascii="Calibri" w:hAnsi="Calibri" w:cs="Calibri"/>
                      <w:color w:val="000000"/>
                      <w:sz w:val="18"/>
                      <w:szCs w:val="18"/>
                      <w:lang w:val="es-MX" w:eastAsia="es-MX"/>
                    </w:rPr>
                  </w:pPr>
                  <w:proofErr w:type="gramStart"/>
                  <w:r w:rsidRPr="00F05F56">
                    <w:rPr>
                      <w:rFonts w:ascii="Calibri" w:hAnsi="Calibri" w:cs="Calibri"/>
                      <w:color w:val="000000"/>
                      <w:sz w:val="18"/>
                      <w:szCs w:val="18"/>
                      <w:lang w:val="es-MX" w:eastAsia="es-MX"/>
                    </w:rPr>
                    <w:t>TAPETE  ANTISEPTICO</w:t>
                  </w:r>
                  <w:proofErr w:type="gramEnd"/>
                  <w:r w:rsidRPr="00F05F56">
                    <w:rPr>
                      <w:rFonts w:ascii="Calibri" w:hAnsi="Calibri" w:cs="Calibri"/>
                      <w:color w:val="000000"/>
                      <w:sz w:val="18"/>
                      <w:szCs w:val="18"/>
                      <w:lang w:val="es-MX" w:eastAsia="es-MX"/>
                    </w:rPr>
                    <w:t xml:space="preserve"> DESCONTAMINANTE</w:t>
                  </w:r>
                </w:p>
              </w:tc>
              <w:tc>
                <w:tcPr>
                  <w:tcW w:w="1060" w:type="dxa"/>
                  <w:tcBorders>
                    <w:top w:val="nil"/>
                    <w:left w:val="nil"/>
                    <w:bottom w:val="single" w:sz="4" w:space="0" w:color="auto"/>
                    <w:right w:val="single" w:sz="4" w:space="0" w:color="auto"/>
                  </w:tcBorders>
                  <w:shd w:val="clear" w:color="auto" w:fill="auto"/>
                  <w:vAlign w:val="center"/>
                  <w:hideMark/>
                </w:tcPr>
                <w:p w14:paraId="13535D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04526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EB8AE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w:t>
                  </w:r>
                </w:p>
              </w:tc>
            </w:tr>
            <w:tr w:rsidR="00F05F56" w:rsidRPr="00F05F56" w14:paraId="219F93C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3FEE2A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515</w:t>
                  </w:r>
                </w:p>
              </w:tc>
              <w:tc>
                <w:tcPr>
                  <w:tcW w:w="1491" w:type="dxa"/>
                  <w:tcBorders>
                    <w:top w:val="nil"/>
                    <w:left w:val="nil"/>
                    <w:bottom w:val="single" w:sz="4" w:space="0" w:color="auto"/>
                    <w:right w:val="single" w:sz="4" w:space="0" w:color="auto"/>
                  </w:tcBorders>
                  <w:shd w:val="clear" w:color="auto" w:fill="auto"/>
                  <w:noWrap/>
                  <w:vAlign w:val="center"/>
                  <w:hideMark/>
                </w:tcPr>
                <w:p w14:paraId="544969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4049500029.00</w:t>
                  </w:r>
                </w:p>
              </w:tc>
              <w:tc>
                <w:tcPr>
                  <w:tcW w:w="5103" w:type="dxa"/>
                  <w:tcBorders>
                    <w:top w:val="nil"/>
                    <w:left w:val="nil"/>
                    <w:bottom w:val="single" w:sz="4" w:space="0" w:color="auto"/>
                    <w:right w:val="single" w:sz="4" w:space="0" w:color="auto"/>
                  </w:tcBorders>
                  <w:shd w:val="clear" w:color="auto" w:fill="auto"/>
                  <w:vAlign w:val="bottom"/>
                  <w:hideMark/>
                </w:tcPr>
                <w:p w14:paraId="1F5679A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PLACAS DESECHABLE PARA ELECTROCAUTERIO NEONATAL</w:t>
                  </w:r>
                </w:p>
              </w:tc>
              <w:tc>
                <w:tcPr>
                  <w:tcW w:w="1060" w:type="dxa"/>
                  <w:tcBorders>
                    <w:top w:val="nil"/>
                    <w:left w:val="nil"/>
                    <w:bottom w:val="single" w:sz="4" w:space="0" w:color="auto"/>
                    <w:right w:val="single" w:sz="4" w:space="0" w:color="auto"/>
                  </w:tcBorders>
                  <w:shd w:val="clear" w:color="auto" w:fill="auto"/>
                  <w:vAlign w:val="center"/>
                  <w:hideMark/>
                </w:tcPr>
                <w:p w14:paraId="53862C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7736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84E05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2F92F9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F4B3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516</w:t>
                  </w:r>
                </w:p>
              </w:tc>
              <w:tc>
                <w:tcPr>
                  <w:tcW w:w="1491" w:type="dxa"/>
                  <w:tcBorders>
                    <w:top w:val="nil"/>
                    <w:left w:val="nil"/>
                    <w:bottom w:val="single" w:sz="4" w:space="0" w:color="auto"/>
                    <w:right w:val="single" w:sz="4" w:space="0" w:color="auto"/>
                  </w:tcBorders>
                  <w:shd w:val="clear" w:color="auto" w:fill="auto"/>
                  <w:noWrap/>
                  <w:vAlign w:val="center"/>
                  <w:hideMark/>
                </w:tcPr>
                <w:p w14:paraId="2395162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4049500050.00</w:t>
                  </w:r>
                </w:p>
              </w:tc>
              <w:tc>
                <w:tcPr>
                  <w:tcW w:w="5103" w:type="dxa"/>
                  <w:tcBorders>
                    <w:top w:val="nil"/>
                    <w:left w:val="nil"/>
                    <w:bottom w:val="single" w:sz="4" w:space="0" w:color="auto"/>
                    <w:right w:val="single" w:sz="4" w:space="0" w:color="auto"/>
                  </w:tcBorders>
                  <w:shd w:val="clear" w:color="auto" w:fill="auto"/>
                  <w:vAlign w:val="bottom"/>
                  <w:hideMark/>
                </w:tcPr>
                <w:p w14:paraId="2980763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LAPIZ PARA ELECTROCAUTERIO</w:t>
                  </w:r>
                </w:p>
              </w:tc>
              <w:tc>
                <w:tcPr>
                  <w:tcW w:w="1060" w:type="dxa"/>
                  <w:tcBorders>
                    <w:top w:val="nil"/>
                    <w:left w:val="nil"/>
                    <w:bottom w:val="single" w:sz="4" w:space="0" w:color="auto"/>
                    <w:right w:val="single" w:sz="4" w:space="0" w:color="auto"/>
                  </w:tcBorders>
                  <w:shd w:val="clear" w:color="auto" w:fill="auto"/>
                  <w:vAlign w:val="center"/>
                  <w:hideMark/>
                </w:tcPr>
                <w:p w14:paraId="40432F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7BC18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BCE06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5,325</w:t>
                  </w:r>
                </w:p>
              </w:tc>
            </w:tr>
            <w:tr w:rsidR="00F05F56" w:rsidRPr="00F05F56" w14:paraId="3D54870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CA2ECA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517</w:t>
                  </w:r>
                </w:p>
              </w:tc>
              <w:tc>
                <w:tcPr>
                  <w:tcW w:w="1491" w:type="dxa"/>
                  <w:tcBorders>
                    <w:top w:val="nil"/>
                    <w:left w:val="nil"/>
                    <w:bottom w:val="single" w:sz="4" w:space="0" w:color="auto"/>
                    <w:right w:val="single" w:sz="4" w:space="0" w:color="auto"/>
                  </w:tcBorders>
                  <w:shd w:val="clear" w:color="auto" w:fill="auto"/>
                  <w:noWrap/>
                  <w:vAlign w:val="center"/>
                  <w:hideMark/>
                </w:tcPr>
                <w:p w14:paraId="015E6D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4049500304.00</w:t>
                  </w:r>
                </w:p>
              </w:tc>
              <w:tc>
                <w:tcPr>
                  <w:tcW w:w="5103" w:type="dxa"/>
                  <w:tcBorders>
                    <w:top w:val="nil"/>
                    <w:left w:val="nil"/>
                    <w:bottom w:val="single" w:sz="4" w:space="0" w:color="auto"/>
                    <w:right w:val="single" w:sz="4" w:space="0" w:color="auto"/>
                  </w:tcBorders>
                  <w:shd w:val="clear" w:color="auto" w:fill="auto"/>
                  <w:vAlign w:val="bottom"/>
                  <w:hideMark/>
                </w:tcPr>
                <w:p w14:paraId="1E92679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NEBULIZADOR MICRO MIST CON PIEZA T BOQUILLA, TUBO PARA OXIGENO DE 7 PIES, CON CONECTOR UNIVERSAL. RECIPIENTE GCC A PRUEBA DE DERRAMES CON TAPA ROSCA, DESEMPENO EN ANGULOS HASTA DE 90.</w:t>
                  </w:r>
                </w:p>
              </w:tc>
              <w:tc>
                <w:tcPr>
                  <w:tcW w:w="1060" w:type="dxa"/>
                  <w:tcBorders>
                    <w:top w:val="nil"/>
                    <w:left w:val="nil"/>
                    <w:bottom w:val="single" w:sz="4" w:space="0" w:color="auto"/>
                    <w:right w:val="single" w:sz="4" w:space="0" w:color="auto"/>
                  </w:tcBorders>
                  <w:shd w:val="clear" w:color="auto" w:fill="auto"/>
                  <w:vAlign w:val="center"/>
                  <w:hideMark/>
                </w:tcPr>
                <w:p w14:paraId="719D44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5EB6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9E9F5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76C415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CC11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518</w:t>
                  </w:r>
                </w:p>
              </w:tc>
              <w:tc>
                <w:tcPr>
                  <w:tcW w:w="1491" w:type="dxa"/>
                  <w:tcBorders>
                    <w:top w:val="nil"/>
                    <w:left w:val="nil"/>
                    <w:bottom w:val="single" w:sz="4" w:space="0" w:color="auto"/>
                    <w:right w:val="single" w:sz="4" w:space="0" w:color="auto"/>
                  </w:tcBorders>
                  <w:shd w:val="clear" w:color="auto" w:fill="auto"/>
                  <w:noWrap/>
                  <w:vAlign w:val="center"/>
                  <w:hideMark/>
                </w:tcPr>
                <w:p w14:paraId="25C81C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4049500315.00</w:t>
                  </w:r>
                </w:p>
              </w:tc>
              <w:tc>
                <w:tcPr>
                  <w:tcW w:w="5103" w:type="dxa"/>
                  <w:tcBorders>
                    <w:top w:val="nil"/>
                    <w:left w:val="nil"/>
                    <w:bottom w:val="single" w:sz="4" w:space="0" w:color="auto"/>
                    <w:right w:val="single" w:sz="4" w:space="0" w:color="auto"/>
                  </w:tcBorders>
                  <w:shd w:val="clear" w:color="auto" w:fill="auto"/>
                  <w:vAlign w:val="bottom"/>
                  <w:hideMark/>
                </w:tcPr>
                <w:p w14:paraId="08ED47C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MICRONEBULIZADOR DESECHABLE INCLUYE LINEA, MASCARILLA Y CARTUCHO</w:t>
                  </w:r>
                </w:p>
              </w:tc>
              <w:tc>
                <w:tcPr>
                  <w:tcW w:w="1060" w:type="dxa"/>
                  <w:tcBorders>
                    <w:top w:val="nil"/>
                    <w:left w:val="nil"/>
                    <w:bottom w:val="single" w:sz="4" w:space="0" w:color="auto"/>
                    <w:right w:val="single" w:sz="4" w:space="0" w:color="auto"/>
                  </w:tcBorders>
                  <w:shd w:val="clear" w:color="auto" w:fill="auto"/>
                  <w:vAlign w:val="center"/>
                  <w:hideMark/>
                </w:tcPr>
                <w:p w14:paraId="11E88D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9464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CF7FF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4,649</w:t>
                  </w:r>
                </w:p>
              </w:tc>
            </w:tr>
            <w:tr w:rsidR="00F05F56" w:rsidRPr="00F05F56" w14:paraId="6FCA73B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F13FC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519</w:t>
                  </w:r>
                </w:p>
              </w:tc>
              <w:tc>
                <w:tcPr>
                  <w:tcW w:w="1491" w:type="dxa"/>
                  <w:tcBorders>
                    <w:top w:val="nil"/>
                    <w:left w:val="nil"/>
                    <w:bottom w:val="single" w:sz="4" w:space="0" w:color="auto"/>
                    <w:right w:val="single" w:sz="4" w:space="0" w:color="auto"/>
                  </w:tcBorders>
                  <w:shd w:val="clear" w:color="auto" w:fill="auto"/>
                  <w:noWrap/>
                  <w:vAlign w:val="center"/>
                  <w:hideMark/>
                </w:tcPr>
                <w:p w14:paraId="4CD430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4049500323.00</w:t>
                  </w:r>
                </w:p>
              </w:tc>
              <w:tc>
                <w:tcPr>
                  <w:tcW w:w="5103" w:type="dxa"/>
                  <w:tcBorders>
                    <w:top w:val="nil"/>
                    <w:left w:val="nil"/>
                    <w:bottom w:val="single" w:sz="4" w:space="0" w:color="auto"/>
                    <w:right w:val="single" w:sz="4" w:space="0" w:color="auto"/>
                  </w:tcBorders>
                  <w:shd w:val="clear" w:color="auto" w:fill="auto"/>
                  <w:vAlign w:val="bottom"/>
                  <w:hideMark/>
                </w:tcPr>
                <w:p w14:paraId="0356C8F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CARTUCHO PARA NEBULIZADOR</w:t>
                  </w:r>
                </w:p>
              </w:tc>
              <w:tc>
                <w:tcPr>
                  <w:tcW w:w="1060" w:type="dxa"/>
                  <w:tcBorders>
                    <w:top w:val="nil"/>
                    <w:left w:val="nil"/>
                    <w:bottom w:val="single" w:sz="4" w:space="0" w:color="auto"/>
                    <w:right w:val="single" w:sz="4" w:space="0" w:color="auto"/>
                  </w:tcBorders>
                  <w:shd w:val="clear" w:color="auto" w:fill="auto"/>
                  <w:vAlign w:val="center"/>
                  <w:hideMark/>
                </w:tcPr>
                <w:p w14:paraId="33698E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81BAE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ED2C5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w:t>
                  </w:r>
                </w:p>
              </w:tc>
            </w:tr>
            <w:tr w:rsidR="00F05F56" w:rsidRPr="00F05F56" w14:paraId="7B8C409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4C564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520</w:t>
                  </w:r>
                </w:p>
              </w:tc>
              <w:tc>
                <w:tcPr>
                  <w:tcW w:w="1491" w:type="dxa"/>
                  <w:tcBorders>
                    <w:top w:val="nil"/>
                    <w:left w:val="nil"/>
                    <w:bottom w:val="single" w:sz="4" w:space="0" w:color="auto"/>
                    <w:right w:val="single" w:sz="4" w:space="0" w:color="auto"/>
                  </w:tcBorders>
                  <w:shd w:val="clear" w:color="auto" w:fill="auto"/>
                  <w:noWrap/>
                  <w:vAlign w:val="center"/>
                  <w:hideMark/>
                </w:tcPr>
                <w:p w14:paraId="639C58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4049500326.00</w:t>
                  </w:r>
                </w:p>
              </w:tc>
              <w:tc>
                <w:tcPr>
                  <w:tcW w:w="5103" w:type="dxa"/>
                  <w:tcBorders>
                    <w:top w:val="nil"/>
                    <w:left w:val="nil"/>
                    <w:bottom w:val="single" w:sz="4" w:space="0" w:color="auto"/>
                    <w:right w:val="single" w:sz="4" w:space="0" w:color="auto"/>
                  </w:tcBorders>
                  <w:shd w:val="clear" w:color="auto" w:fill="auto"/>
                  <w:vAlign w:val="bottom"/>
                  <w:hideMark/>
                </w:tcPr>
                <w:p w14:paraId="0000254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PLACA PARA ELECTROCAUTERIO DESECHABLE ADULTO</w:t>
                  </w:r>
                </w:p>
              </w:tc>
              <w:tc>
                <w:tcPr>
                  <w:tcW w:w="1060" w:type="dxa"/>
                  <w:tcBorders>
                    <w:top w:val="nil"/>
                    <w:left w:val="nil"/>
                    <w:bottom w:val="single" w:sz="4" w:space="0" w:color="auto"/>
                    <w:right w:val="single" w:sz="4" w:space="0" w:color="auto"/>
                  </w:tcBorders>
                  <w:shd w:val="clear" w:color="auto" w:fill="auto"/>
                  <w:vAlign w:val="center"/>
                  <w:hideMark/>
                </w:tcPr>
                <w:p w14:paraId="20A1D42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54B6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DA2A0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2,928</w:t>
                  </w:r>
                </w:p>
              </w:tc>
            </w:tr>
            <w:tr w:rsidR="00F05F56" w:rsidRPr="00F05F56" w14:paraId="1B9474C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E97A5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521</w:t>
                  </w:r>
                </w:p>
              </w:tc>
              <w:tc>
                <w:tcPr>
                  <w:tcW w:w="1491" w:type="dxa"/>
                  <w:tcBorders>
                    <w:top w:val="nil"/>
                    <w:left w:val="nil"/>
                    <w:bottom w:val="single" w:sz="4" w:space="0" w:color="auto"/>
                    <w:right w:val="single" w:sz="4" w:space="0" w:color="auto"/>
                  </w:tcBorders>
                  <w:shd w:val="clear" w:color="auto" w:fill="auto"/>
                  <w:noWrap/>
                  <w:vAlign w:val="center"/>
                  <w:hideMark/>
                </w:tcPr>
                <w:p w14:paraId="2ABB7A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4049500327.00</w:t>
                  </w:r>
                </w:p>
              </w:tc>
              <w:tc>
                <w:tcPr>
                  <w:tcW w:w="5103" w:type="dxa"/>
                  <w:tcBorders>
                    <w:top w:val="nil"/>
                    <w:left w:val="nil"/>
                    <w:bottom w:val="single" w:sz="4" w:space="0" w:color="auto"/>
                    <w:right w:val="single" w:sz="4" w:space="0" w:color="auto"/>
                  </w:tcBorders>
                  <w:shd w:val="clear" w:color="auto" w:fill="auto"/>
                  <w:vAlign w:val="bottom"/>
                  <w:hideMark/>
                </w:tcPr>
                <w:p w14:paraId="7564959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VIDEL DE PLASTICO</w:t>
                  </w:r>
                </w:p>
              </w:tc>
              <w:tc>
                <w:tcPr>
                  <w:tcW w:w="1060" w:type="dxa"/>
                  <w:tcBorders>
                    <w:top w:val="nil"/>
                    <w:left w:val="nil"/>
                    <w:bottom w:val="single" w:sz="4" w:space="0" w:color="auto"/>
                    <w:right w:val="single" w:sz="4" w:space="0" w:color="auto"/>
                  </w:tcBorders>
                  <w:shd w:val="clear" w:color="auto" w:fill="auto"/>
                  <w:vAlign w:val="center"/>
                  <w:hideMark/>
                </w:tcPr>
                <w:p w14:paraId="2ECCD6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5AED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54D5A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41C412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51CB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522</w:t>
                  </w:r>
                </w:p>
              </w:tc>
              <w:tc>
                <w:tcPr>
                  <w:tcW w:w="1491" w:type="dxa"/>
                  <w:tcBorders>
                    <w:top w:val="nil"/>
                    <w:left w:val="nil"/>
                    <w:bottom w:val="single" w:sz="4" w:space="0" w:color="auto"/>
                    <w:right w:val="single" w:sz="4" w:space="0" w:color="auto"/>
                  </w:tcBorders>
                  <w:shd w:val="clear" w:color="auto" w:fill="auto"/>
                  <w:noWrap/>
                  <w:vAlign w:val="center"/>
                  <w:hideMark/>
                </w:tcPr>
                <w:p w14:paraId="41EDE8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4049500353.00</w:t>
                  </w:r>
                </w:p>
              </w:tc>
              <w:tc>
                <w:tcPr>
                  <w:tcW w:w="5103" w:type="dxa"/>
                  <w:tcBorders>
                    <w:top w:val="nil"/>
                    <w:left w:val="nil"/>
                    <w:bottom w:val="single" w:sz="4" w:space="0" w:color="auto"/>
                    <w:right w:val="single" w:sz="4" w:space="0" w:color="auto"/>
                  </w:tcBorders>
                  <w:shd w:val="clear" w:color="auto" w:fill="auto"/>
                  <w:vAlign w:val="bottom"/>
                  <w:hideMark/>
                </w:tcPr>
                <w:p w14:paraId="5F03292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ESPEJO VAGINAL CHICO DESECHABLE</w:t>
                  </w:r>
                </w:p>
              </w:tc>
              <w:tc>
                <w:tcPr>
                  <w:tcW w:w="1060" w:type="dxa"/>
                  <w:tcBorders>
                    <w:top w:val="nil"/>
                    <w:left w:val="nil"/>
                    <w:bottom w:val="single" w:sz="4" w:space="0" w:color="auto"/>
                    <w:right w:val="single" w:sz="4" w:space="0" w:color="auto"/>
                  </w:tcBorders>
                  <w:shd w:val="clear" w:color="auto" w:fill="auto"/>
                  <w:vAlign w:val="center"/>
                  <w:hideMark/>
                </w:tcPr>
                <w:p w14:paraId="174FB3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AF0D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B767F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1E3A03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AFC47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523</w:t>
                  </w:r>
                </w:p>
              </w:tc>
              <w:tc>
                <w:tcPr>
                  <w:tcW w:w="1491" w:type="dxa"/>
                  <w:tcBorders>
                    <w:top w:val="nil"/>
                    <w:left w:val="nil"/>
                    <w:bottom w:val="single" w:sz="4" w:space="0" w:color="auto"/>
                    <w:right w:val="single" w:sz="4" w:space="0" w:color="auto"/>
                  </w:tcBorders>
                  <w:shd w:val="clear" w:color="auto" w:fill="auto"/>
                  <w:noWrap/>
                  <w:vAlign w:val="center"/>
                  <w:hideMark/>
                </w:tcPr>
                <w:p w14:paraId="7B505E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4049500371.00</w:t>
                  </w:r>
                </w:p>
              </w:tc>
              <w:tc>
                <w:tcPr>
                  <w:tcW w:w="5103" w:type="dxa"/>
                  <w:tcBorders>
                    <w:top w:val="nil"/>
                    <w:left w:val="nil"/>
                    <w:bottom w:val="single" w:sz="4" w:space="0" w:color="auto"/>
                    <w:right w:val="single" w:sz="4" w:space="0" w:color="auto"/>
                  </w:tcBorders>
                  <w:shd w:val="clear" w:color="auto" w:fill="auto"/>
                  <w:vAlign w:val="bottom"/>
                  <w:hideMark/>
                </w:tcPr>
                <w:p w14:paraId="553FB26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FERULA DE ACRILICO Y VELCRO PARA BRAZO DERECHO</w:t>
                  </w:r>
                </w:p>
              </w:tc>
              <w:tc>
                <w:tcPr>
                  <w:tcW w:w="1060" w:type="dxa"/>
                  <w:tcBorders>
                    <w:top w:val="nil"/>
                    <w:left w:val="nil"/>
                    <w:bottom w:val="single" w:sz="4" w:space="0" w:color="auto"/>
                    <w:right w:val="single" w:sz="4" w:space="0" w:color="auto"/>
                  </w:tcBorders>
                  <w:shd w:val="clear" w:color="auto" w:fill="auto"/>
                  <w:vAlign w:val="center"/>
                  <w:hideMark/>
                </w:tcPr>
                <w:p w14:paraId="07AB02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895C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A6D91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37C8B7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8591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524</w:t>
                  </w:r>
                </w:p>
              </w:tc>
              <w:tc>
                <w:tcPr>
                  <w:tcW w:w="1491" w:type="dxa"/>
                  <w:tcBorders>
                    <w:top w:val="nil"/>
                    <w:left w:val="nil"/>
                    <w:bottom w:val="single" w:sz="4" w:space="0" w:color="auto"/>
                    <w:right w:val="single" w:sz="4" w:space="0" w:color="auto"/>
                  </w:tcBorders>
                  <w:shd w:val="clear" w:color="auto" w:fill="auto"/>
                  <w:noWrap/>
                  <w:vAlign w:val="center"/>
                  <w:hideMark/>
                </w:tcPr>
                <w:p w14:paraId="6330A3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5040101900.00</w:t>
                  </w:r>
                </w:p>
              </w:tc>
              <w:tc>
                <w:tcPr>
                  <w:tcW w:w="5103" w:type="dxa"/>
                  <w:tcBorders>
                    <w:top w:val="nil"/>
                    <w:left w:val="nil"/>
                    <w:bottom w:val="single" w:sz="4" w:space="0" w:color="auto"/>
                    <w:right w:val="single" w:sz="4" w:space="0" w:color="auto"/>
                  </w:tcBorders>
                  <w:shd w:val="clear" w:color="auto" w:fill="auto"/>
                  <w:vAlign w:val="bottom"/>
                  <w:hideMark/>
                </w:tcPr>
                <w:p w14:paraId="5C09104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SILICONA TIPO NELATON CALIBRE 8 FR</w:t>
                  </w:r>
                </w:p>
              </w:tc>
              <w:tc>
                <w:tcPr>
                  <w:tcW w:w="1060" w:type="dxa"/>
                  <w:tcBorders>
                    <w:top w:val="nil"/>
                    <w:left w:val="nil"/>
                    <w:bottom w:val="single" w:sz="4" w:space="0" w:color="auto"/>
                    <w:right w:val="single" w:sz="4" w:space="0" w:color="auto"/>
                  </w:tcBorders>
                  <w:shd w:val="clear" w:color="auto" w:fill="auto"/>
                  <w:vAlign w:val="center"/>
                  <w:hideMark/>
                </w:tcPr>
                <w:p w14:paraId="62C1F9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8463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DC5A2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BA8BBA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BFE947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525</w:t>
                  </w:r>
                </w:p>
              </w:tc>
              <w:tc>
                <w:tcPr>
                  <w:tcW w:w="1491" w:type="dxa"/>
                  <w:tcBorders>
                    <w:top w:val="nil"/>
                    <w:left w:val="nil"/>
                    <w:bottom w:val="single" w:sz="4" w:space="0" w:color="auto"/>
                    <w:right w:val="single" w:sz="4" w:space="0" w:color="auto"/>
                  </w:tcBorders>
                  <w:shd w:val="clear" w:color="auto" w:fill="auto"/>
                  <w:noWrap/>
                  <w:vAlign w:val="center"/>
                  <w:hideMark/>
                </w:tcPr>
                <w:p w14:paraId="709283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5040400186.00</w:t>
                  </w:r>
                </w:p>
              </w:tc>
              <w:tc>
                <w:tcPr>
                  <w:tcW w:w="5103" w:type="dxa"/>
                  <w:tcBorders>
                    <w:top w:val="nil"/>
                    <w:left w:val="nil"/>
                    <w:bottom w:val="single" w:sz="4" w:space="0" w:color="auto"/>
                    <w:right w:val="single" w:sz="4" w:space="0" w:color="auto"/>
                  </w:tcBorders>
                  <w:shd w:val="clear" w:color="auto" w:fill="auto"/>
                  <w:vAlign w:val="bottom"/>
                  <w:hideMark/>
                </w:tcPr>
                <w:p w14:paraId="3FC50F2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1060" w:type="dxa"/>
                  <w:tcBorders>
                    <w:top w:val="nil"/>
                    <w:left w:val="nil"/>
                    <w:bottom w:val="single" w:sz="4" w:space="0" w:color="auto"/>
                    <w:right w:val="single" w:sz="4" w:space="0" w:color="auto"/>
                  </w:tcBorders>
                  <w:shd w:val="clear" w:color="auto" w:fill="auto"/>
                  <w:vAlign w:val="center"/>
                  <w:hideMark/>
                </w:tcPr>
                <w:p w14:paraId="05E2F2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E7866D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1C0D775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197036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337D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526</w:t>
                  </w:r>
                </w:p>
              </w:tc>
              <w:tc>
                <w:tcPr>
                  <w:tcW w:w="1491" w:type="dxa"/>
                  <w:tcBorders>
                    <w:top w:val="nil"/>
                    <w:left w:val="nil"/>
                    <w:bottom w:val="single" w:sz="4" w:space="0" w:color="auto"/>
                    <w:right w:val="single" w:sz="4" w:space="0" w:color="auto"/>
                  </w:tcBorders>
                  <w:shd w:val="clear" w:color="auto" w:fill="auto"/>
                  <w:noWrap/>
                  <w:vAlign w:val="center"/>
                  <w:hideMark/>
                </w:tcPr>
                <w:p w14:paraId="096C6C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5040400205.00</w:t>
                  </w:r>
                </w:p>
              </w:tc>
              <w:tc>
                <w:tcPr>
                  <w:tcW w:w="5103" w:type="dxa"/>
                  <w:tcBorders>
                    <w:top w:val="nil"/>
                    <w:left w:val="nil"/>
                    <w:bottom w:val="single" w:sz="4" w:space="0" w:color="auto"/>
                    <w:right w:val="single" w:sz="4" w:space="0" w:color="auto"/>
                  </w:tcBorders>
                  <w:shd w:val="clear" w:color="auto" w:fill="auto"/>
                  <w:vAlign w:val="bottom"/>
                  <w:hideMark/>
                </w:tcPr>
                <w:p w14:paraId="1F9E2D3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HIPODERMICA DESECHABLE 23 G. X 25 MM.</w:t>
                  </w:r>
                </w:p>
              </w:tc>
              <w:tc>
                <w:tcPr>
                  <w:tcW w:w="1060" w:type="dxa"/>
                  <w:tcBorders>
                    <w:top w:val="nil"/>
                    <w:left w:val="nil"/>
                    <w:bottom w:val="single" w:sz="4" w:space="0" w:color="auto"/>
                    <w:right w:val="single" w:sz="4" w:space="0" w:color="auto"/>
                  </w:tcBorders>
                  <w:shd w:val="clear" w:color="auto" w:fill="auto"/>
                  <w:vAlign w:val="center"/>
                  <w:hideMark/>
                </w:tcPr>
                <w:p w14:paraId="123A0B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E82E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143656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62C4C2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96B5D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527</w:t>
                  </w:r>
                </w:p>
              </w:tc>
              <w:tc>
                <w:tcPr>
                  <w:tcW w:w="1491" w:type="dxa"/>
                  <w:tcBorders>
                    <w:top w:val="nil"/>
                    <w:left w:val="nil"/>
                    <w:bottom w:val="single" w:sz="4" w:space="0" w:color="auto"/>
                    <w:right w:val="single" w:sz="4" w:space="0" w:color="auto"/>
                  </w:tcBorders>
                  <w:shd w:val="clear" w:color="auto" w:fill="auto"/>
                  <w:noWrap/>
                  <w:vAlign w:val="center"/>
                  <w:hideMark/>
                </w:tcPr>
                <w:p w14:paraId="5700AB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5040400221.00</w:t>
                  </w:r>
                </w:p>
              </w:tc>
              <w:tc>
                <w:tcPr>
                  <w:tcW w:w="5103" w:type="dxa"/>
                  <w:tcBorders>
                    <w:top w:val="nil"/>
                    <w:left w:val="nil"/>
                    <w:bottom w:val="single" w:sz="4" w:space="0" w:color="auto"/>
                    <w:right w:val="single" w:sz="4" w:space="0" w:color="auto"/>
                  </w:tcBorders>
                  <w:shd w:val="clear" w:color="auto" w:fill="auto"/>
                  <w:vAlign w:val="bottom"/>
                  <w:hideMark/>
                </w:tcPr>
                <w:p w14:paraId="4FB6A89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1060" w:type="dxa"/>
                  <w:tcBorders>
                    <w:top w:val="nil"/>
                    <w:left w:val="nil"/>
                    <w:bottom w:val="single" w:sz="4" w:space="0" w:color="auto"/>
                    <w:right w:val="single" w:sz="4" w:space="0" w:color="auto"/>
                  </w:tcBorders>
                  <w:shd w:val="clear" w:color="auto" w:fill="auto"/>
                  <w:vAlign w:val="center"/>
                  <w:hideMark/>
                </w:tcPr>
                <w:p w14:paraId="2D6E89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A6EC2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BF765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1908A6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C71B4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528</w:t>
                  </w:r>
                </w:p>
              </w:tc>
              <w:tc>
                <w:tcPr>
                  <w:tcW w:w="1491" w:type="dxa"/>
                  <w:tcBorders>
                    <w:top w:val="nil"/>
                    <w:left w:val="nil"/>
                    <w:bottom w:val="single" w:sz="4" w:space="0" w:color="auto"/>
                    <w:right w:val="single" w:sz="4" w:space="0" w:color="auto"/>
                  </w:tcBorders>
                  <w:shd w:val="clear" w:color="auto" w:fill="auto"/>
                  <w:noWrap/>
                  <w:vAlign w:val="center"/>
                  <w:hideMark/>
                </w:tcPr>
                <w:p w14:paraId="312E3D0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5040660061.00</w:t>
                  </w:r>
                </w:p>
              </w:tc>
              <w:tc>
                <w:tcPr>
                  <w:tcW w:w="5103" w:type="dxa"/>
                  <w:tcBorders>
                    <w:top w:val="nil"/>
                    <w:left w:val="nil"/>
                    <w:bottom w:val="single" w:sz="4" w:space="0" w:color="auto"/>
                    <w:right w:val="single" w:sz="4" w:space="0" w:color="auto"/>
                  </w:tcBorders>
                  <w:shd w:val="clear" w:color="auto" w:fill="auto"/>
                  <w:vAlign w:val="bottom"/>
                  <w:hideMark/>
                </w:tcPr>
                <w:p w14:paraId="55E6FA2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LIMPIADOR Y DESINFECTANTE ANTIMICROBIANO EN FORMA CONCENTRADA, PRESENTACION 5LTS</w:t>
                  </w:r>
                </w:p>
              </w:tc>
              <w:tc>
                <w:tcPr>
                  <w:tcW w:w="1060" w:type="dxa"/>
                  <w:tcBorders>
                    <w:top w:val="nil"/>
                    <w:left w:val="nil"/>
                    <w:bottom w:val="single" w:sz="4" w:space="0" w:color="auto"/>
                    <w:right w:val="single" w:sz="4" w:space="0" w:color="auto"/>
                  </w:tcBorders>
                  <w:shd w:val="clear" w:color="auto" w:fill="auto"/>
                  <w:vAlign w:val="center"/>
                  <w:hideMark/>
                </w:tcPr>
                <w:p w14:paraId="191752C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 DE 5LTS</w:t>
                  </w:r>
                </w:p>
              </w:tc>
              <w:tc>
                <w:tcPr>
                  <w:tcW w:w="1276" w:type="dxa"/>
                  <w:tcBorders>
                    <w:top w:val="nil"/>
                    <w:left w:val="nil"/>
                    <w:bottom w:val="single" w:sz="4" w:space="0" w:color="auto"/>
                    <w:right w:val="single" w:sz="4" w:space="0" w:color="auto"/>
                  </w:tcBorders>
                  <w:shd w:val="clear" w:color="auto" w:fill="auto"/>
                  <w:noWrap/>
                  <w:vAlign w:val="center"/>
                  <w:hideMark/>
                </w:tcPr>
                <w:p w14:paraId="2ECF87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88EA4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DFEE8A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1B28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529</w:t>
                  </w:r>
                </w:p>
              </w:tc>
              <w:tc>
                <w:tcPr>
                  <w:tcW w:w="1491" w:type="dxa"/>
                  <w:tcBorders>
                    <w:top w:val="nil"/>
                    <w:left w:val="nil"/>
                    <w:bottom w:val="single" w:sz="4" w:space="0" w:color="auto"/>
                    <w:right w:val="single" w:sz="4" w:space="0" w:color="auto"/>
                  </w:tcBorders>
                  <w:shd w:val="clear" w:color="auto" w:fill="auto"/>
                  <w:noWrap/>
                  <w:vAlign w:val="center"/>
                  <w:hideMark/>
                </w:tcPr>
                <w:p w14:paraId="49FCED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5040661061.00</w:t>
                  </w:r>
                </w:p>
              </w:tc>
              <w:tc>
                <w:tcPr>
                  <w:tcW w:w="5103" w:type="dxa"/>
                  <w:tcBorders>
                    <w:top w:val="nil"/>
                    <w:left w:val="nil"/>
                    <w:bottom w:val="single" w:sz="4" w:space="0" w:color="auto"/>
                    <w:right w:val="single" w:sz="4" w:space="0" w:color="auto"/>
                  </w:tcBorders>
                  <w:shd w:val="clear" w:color="auto" w:fill="auto"/>
                  <w:vAlign w:val="bottom"/>
                  <w:hideMark/>
                </w:tcPr>
                <w:p w14:paraId="072966F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SOLUCION CON GLUCONATO DE CLORHEXIDINA AL 2% P/V EN ALCOHOL ISOPROPILICO AL 70% CON TINTA NARANJA. CONTIENE:  3 ML ESTERIL Y DESECHABLE.   APLICADOR FREPP CON 1 O 1.5ML </w:t>
                  </w:r>
                  <w:r w:rsidRPr="00F05F56">
                    <w:rPr>
                      <w:rFonts w:ascii="Calibri" w:hAnsi="Calibri" w:cs="Calibri"/>
                      <w:color w:val="000000"/>
                      <w:sz w:val="18"/>
                      <w:szCs w:val="18"/>
                      <w:lang w:val="es-MX" w:eastAsia="es-MX"/>
                    </w:rPr>
                    <w:lastRenderedPageBreak/>
                    <w:t>S/TINTE LINEA VASCULAR APLICADOR SEPP CON 0.67ML S/TINTE LINEA VASCULAR</w:t>
                  </w:r>
                </w:p>
              </w:tc>
              <w:tc>
                <w:tcPr>
                  <w:tcW w:w="1060" w:type="dxa"/>
                  <w:tcBorders>
                    <w:top w:val="nil"/>
                    <w:left w:val="nil"/>
                    <w:bottom w:val="single" w:sz="4" w:space="0" w:color="auto"/>
                    <w:right w:val="single" w:sz="4" w:space="0" w:color="auto"/>
                  </w:tcBorders>
                  <w:shd w:val="clear" w:color="auto" w:fill="auto"/>
                  <w:vAlign w:val="center"/>
                  <w:hideMark/>
                </w:tcPr>
                <w:p w14:paraId="5A5FD51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97EB8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79354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6,059</w:t>
                  </w:r>
                </w:p>
              </w:tc>
            </w:tr>
            <w:tr w:rsidR="00F05F56" w:rsidRPr="00F05F56" w14:paraId="471A31E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2EFC3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530</w:t>
                  </w:r>
                </w:p>
              </w:tc>
              <w:tc>
                <w:tcPr>
                  <w:tcW w:w="1491" w:type="dxa"/>
                  <w:tcBorders>
                    <w:top w:val="nil"/>
                    <w:left w:val="nil"/>
                    <w:bottom w:val="single" w:sz="4" w:space="0" w:color="auto"/>
                    <w:right w:val="single" w:sz="4" w:space="0" w:color="auto"/>
                  </w:tcBorders>
                  <w:shd w:val="clear" w:color="auto" w:fill="auto"/>
                  <w:noWrap/>
                  <w:vAlign w:val="center"/>
                  <w:hideMark/>
                </w:tcPr>
                <w:p w14:paraId="508DDB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5040661062.00</w:t>
                  </w:r>
                </w:p>
              </w:tc>
              <w:tc>
                <w:tcPr>
                  <w:tcW w:w="5103" w:type="dxa"/>
                  <w:tcBorders>
                    <w:top w:val="nil"/>
                    <w:left w:val="nil"/>
                    <w:bottom w:val="single" w:sz="4" w:space="0" w:color="auto"/>
                    <w:right w:val="single" w:sz="4" w:space="0" w:color="auto"/>
                  </w:tcBorders>
                  <w:shd w:val="clear" w:color="auto" w:fill="auto"/>
                  <w:vAlign w:val="bottom"/>
                  <w:hideMark/>
                </w:tcPr>
                <w:p w14:paraId="6D207B2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SOLUCION CON GLUCONATO DE CLORHEXIDINA AL 2% P/V EN ALCOHOL ISOPROPILICO AL 70% CON TINTA NARANJA. CONTIENE:  3 ML ESTERIL Y DESECHABLE. </w:t>
                  </w:r>
                  <w:proofErr w:type="gramStart"/>
                  <w:r w:rsidRPr="00F05F56">
                    <w:rPr>
                      <w:rFonts w:ascii="Calibri" w:hAnsi="Calibri" w:cs="Calibri"/>
                      <w:color w:val="000000"/>
                      <w:sz w:val="18"/>
                      <w:szCs w:val="18"/>
                      <w:lang w:val="es-MX" w:eastAsia="es-MX"/>
                    </w:rPr>
                    <w:t>ENVASE  APLICADOR</w:t>
                  </w:r>
                  <w:proofErr w:type="gramEnd"/>
                  <w:r w:rsidRPr="00F05F56">
                    <w:rPr>
                      <w:rFonts w:ascii="Calibri" w:hAnsi="Calibri" w:cs="Calibri"/>
                      <w:color w:val="000000"/>
                      <w:sz w:val="18"/>
                      <w:szCs w:val="18"/>
                      <w:lang w:val="es-MX" w:eastAsia="es-MX"/>
                    </w:rPr>
                    <w:t xml:space="preserve"> FREPP CON 1.5ML S/TINTE LINEA VASCULAR</w:t>
                  </w:r>
                </w:p>
              </w:tc>
              <w:tc>
                <w:tcPr>
                  <w:tcW w:w="1060" w:type="dxa"/>
                  <w:tcBorders>
                    <w:top w:val="nil"/>
                    <w:left w:val="nil"/>
                    <w:bottom w:val="single" w:sz="4" w:space="0" w:color="auto"/>
                    <w:right w:val="single" w:sz="4" w:space="0" w:color="auto"/>
                  </w:tcBorders>
                  <w:shd w:val="clear" w:color="auto" w:fill="auto"/>
                  <w:vAlign w:val="center"/>
                  <w:hideMark/>
                </w:tcPr>
                <w:p w14:paraId="1221E9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05CF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056C5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1,156</w:t>
                  </w:r>
                </w:p>
              </w:tc>
            </w:tr>
            <w:tr w:rsidR="00F05F56" w:rsidRPr="00F05F56" w14:paraId="5AD91AD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F84A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531</w:t>
                  </w:r>
                </w:p>
              </w:tc>
              <w:tc>
                <w:tcPr>
                  <w:tcW w:w="1491" w:type="dxa"/>
                  <w:tcBorders>
                    <w:top w:val="nil"/>
                    <w:left w:val="nil"/>
                    <w:bottom w:val="single" w:sz="4" w:space="0" w:color="auto"/>
                    <w:right w:val="single" w:sz="4" w:space="0" w:color="auto"/>
                  </w:tcBorders>
                  <w:shd w:val="clear" w:color="auto" w:fill="auto"/>
                  <w:noWrap/>
                  <w:vAlign w:val="center"/>
                  <w:hideMark/>
                </w:tcPr>
                <w:p w14:paraId="1A4628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5040880011.00</w:t>
                  </w:r>
                </w:p>
              </w:tc>
              <w:tc>
                <w:tcPr>
                  <w:tcW w:w="5103" w:type="dxa"/>
                  <w:tcBorders>
                    <w:top w:val="nil"/>
                    <w:left w:val="nil"/>
                    <w:bottom w:val="single" w:sz="4" w:space="0" w:color="auto"/>
                    <w:right w:val="single" w:sz="4" w:space="0" w:color="auto"/>
                  </w:tcBorders>
                  <w:shd w:val="clear" w:color="auto" w:fill="auto"/>
                  <w:vAlign w:val="bottom"/>
                  <w:hideMark/>
                </w:tcPr>
                <w:p w14:paraId="108BFAB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APOSITOS TRANSPARENTES, MICROPOROSOS, AUTOADHERIBLES, ESTERILES Y DESECHABLE. MEDIDAS: 7.0 A 8.5X 5.08 A 6.0 CM. INTRAVENOSO IV</w:t>
                  </w:r>
                </w:p>
              </w:tc>
              <w:tc>
                <w:tcPr>
                  <w:tcW w:w="1060" w:type="dxa"/>
                  <w:tcBorders>
                    <w:top w:val="nil"/>
                    <w:left w:val="nil"/>
                    <w:bottom w:val="single" w:sz="4" w:space="0" w:color="auto"/>
                    <w:right w:val="single" w:sz="4" w:space="0" w:color="auto"/>
                  </w:tcBorders>
                  <w:shd w:val="clear" w:color="auto" w:fill="auto"/>
                  <w:vAlign w:val="center"/>
                  <w:hideMark/>
                </w:tcPr>
                <w:p w14:paraId="651DCD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63148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B17606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1,416</w:t>
                  </w:r>
                </w:p>
              </w:tc>
            </w:tr>
            <w:tr w:rsidR="00F05F56" w:rsidRPr="00F05F56" w14:paraId="23941E5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E78D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532</w:t>
                  </w:r>
                </w:p>
              </w:tc>
              <w:tc>
                <w:tcPr>
                  <w:tcW w:w="1491" w:type="dxa"/>
                  <w:tcBorders>
                    <w:top w:val="nil"/>
                    <w:left w:val="nil"/>
                    <w:bottom w:val="single" w:sz="4" w:space="0" w:color="auto"/>
                    <w:right w:val="single" w:sz="4" w:space="0" w:color="auto"/>
                  </w:tcBorders>
                  <w:shd w:val="clear" w:color="auto" w:fill="auto"/>
                  <w:noWrap/>
                  <w:vAlign w:val="center"/>
                  <w:hideMark/>
                </w:tcPr>
                <w:p w14:paraId="2F27DC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5041250200.00</w:t>
                  </w:r>
                </w:p>
              </w:tc>
              <w:tc>
                <w:tcPr>
                  <w:tcW w:w="5103" w:type="dxa"/>
                  <w:tcBorders>
                    <w:top w:val="nil"/>
                    <w:left w:val="nil"/>
                    <w:bottom w:val="single" w:sz="4" w:space="0" w:color="auto"/>
                    <w:right w:val="single" w:sz="4" w:space="0" w:color="auto"/>
                  </w:tcBorders>
                  <w:shd w:val="clear" w:color="auto" w:fill="auto"/>
                  <w:vAlign w:val="bottom"/>
                  <w:hideMark/>
                </w:tcPr>
                <w:p w14:paraId="273AEE1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 RECOLECTORA DE ORINA ADULTO (PARA PIERNA)</w:t>
                  </w:r>
                </w:p>
              </w:tc>
              <w:tc>
                <w:tcPr>
                  <w:tcW w:w="1060" w:type="dxa"/>
                  <w:tcBorders>
                    <w:top w:val="nil"/>
                    <w:left w:val="nil"/>
                    <w:bottom w:val="single" w:sz="4" w:space="0" w:color="auto"/>
                    <w:right w:val="single" w:sz="4" w:space="0" w:color="auto"/>
                  </w:tcBorders>
                  <w:shd w:val="clear" w:color="auto" w:fill="auto"/>
                  <w:vAlign w:val="center"/>
                  <w:hideMark/>
                </w:tcPr>
                <w:p w14:paraId="1ACD58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D765C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67C24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306568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45CCA9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533</w:t>
                  </w:r>
                </w:p>
              </w:tc>
              <w:tc>
                <w:tcPr>
                  <w:tcW w:w="1491" w:type="dxa"/>
                  <w:tcBorders>
                    <w:top w:val="nil"/>
                    <w:left w:val="nil"/>
                    <w:bottom w:val="single" w:sz="4" w:space="0" w:color="auto"/>
                    <w:right w:val="single" w:sz="4" w:space="0" w:color="auto"/>
                  </w:tcBorders>
                  <w:shd w:val="clear" w:color="auto" w:fill="auto"/>
                  <w:noWrap/>
                  <w:vAlign w:val="center"/>
                  <w:hideMark/>
                </w:tcPr>
                <w:p w14:paraId="76D40A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5041320001.00</w:t>
                  </w:r>
                </w:p>
              </w:tc>
              <w:tc>
                <w:tcPr>
                  <w:tcW w:w="5103" w:type="dxa"/>
                  <w:tcBorders>
                    <w:top w:val="nil"/>
                    <w:left w:val="nil"/>
                    <w:bottom w:val="single" w:sz="4" w:space="0" w:color="auto"/>
                    <w:right w:val="single" w:sz="4" w:space="0" w:color="auto"/>
                  </w:tcBorders>
                  <w:shd w:val="clear" w:color="auto" w:fill="auto"/>
                  <w:vAlign w:val="bottom"/>
                  <w:hideMark/>
                </w:tcPr>
                <w:p w14:paraId="3F9615B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BRAZALETE PARA BAUMANOMETRO</w:t>
                  </w:r>
                </w:p>
              </w:tc>
              <w:tc>
                <w:tcPr>
                  <w:tcW w:w="1060" w:type="dxa"/>
                  <w:tcBorders>
                    <w:top w:val="nil"/>
                    <w:left w:val="nil"/>
                    <w:bottom w:val="single" w:sz="4" w:space="0" w:color="auto"/>
                    <w:right w:val="single" w:sz="4" w:space="0" w:color="auto"/>
                  </w:tcBorders>
                  <w:shd w:val="clear" w:color="auto" w:fill="auto"/>
                  <w:vAlign w:val="center"/>
                  <w:hideMark/>
                </w:tcPr>
                <w:p w14:paraId="7BCCEDD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CE41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AC174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w:t>
                  </w:r>
                </w:p>
              </w:tc>
            </w:tr>
            <w:tr w:rsidR="00F05F56" w:rsidRPr="00F05F56" w14:paraId="3123BF8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531B7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534</w:t>
                  </w:r>
                </w:p>
              </w:tc>
              <w:tc>
                <w:tcPr>
                  <w:tcW w:w="1491" w:type="dxa"/>
                  <w:tcBorders>
                    <w:top w:val="nil"/>
                    <w:left w:val="nil"/>
                    <w:bottom w:val="single" w:sz="4" w:space="0" w:color="auto"/>
                    <w:right w:val="single" w:sz="4" w:space="0" w:color="auto"/>
                  </w:tcBorders>
                  <w:shd w:val="clear" w:color="auto" w:fill="auto"/>
                  <w:noWrap/>
                  <w:vAlign w:val="center"/>
                  <w:hideMark/>
                </w:tcPr>
                <w:p w14:paraId="2F5026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5041570005.00</w:t>
                  </w:r>
                </w:p>
              </w:tc>
              <w:tc>
                <w:tcPr>
                  <w:tcW w:w="5103" w:type="dxa"/>
                  <w:tcBorders>
                    <w:top w:val="nil"/>
                    <w:left w:val="nil"/>
                    <w:bottom w:val="single" w:sz="4" w:space="0" w:color="auto"/>
                    <w:right w:val="single" w:sz="4" w:space="0" w:color="auto"/>
                  </w:tcBorders>
                  <w:shd w:val="clear" w:color="auto" w:fill="auto"/>
                  <w:vAlign w:val="bottom"/>
                  <w:hideMark/>
                </w:tcPr>
                <w:p w14:paraId="30DD5B6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CAL SODADA ABSORBENTE   </w:t>
                  </w:r>
                  <w:proofErr w:type="gramStart"/>
                  <w:r w:rsidRPr="00F05F56">
                    <w:rPr>
                      <w:rFonts w:ascii="Calibri" w:hAnsi="Calibri" w:cs="Calibri"/>
                      <w:color w:val="000000"/>
                      <w:sz w:val="18"/>
                      <w:szCs w:val="18"/>
                      <w:lang w:val="es-MX" w:eastAsia="es-MX"/>
                    </w:rPr>
                    <w:t>DE  DIOXIDO</w:t>
                  </w:r>
                  <w:proofErr w:type="gramEnd"/>
                  <w:r w:rsidRPr="00F05F56">
                    <w:rPr>
                      <w:rFonts w:ascii="Calibri" w:hAnsi="Calibri" w:cs="Calibri"/>
                      <w:color w:val="000000"/>
                      <w:sz w:val="18"/>
                      <w:szCs w:val="18"/>
                      <w:lang w:val="es-MX" w:eastAsia="es-MX"/>
                    </w:rPr>
                    <w:t xml:space="preserve">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1060" w:type="dxa"/>
                  <w:tcBorders>
                    <w:top w:val="nil"/>
                    <w:left w:val="nil"/>
                    <w:bottom w:val="single" w:sz="4" w:space="0" w:color="auto"/>
                    <w:right w:val="single" w:sz="4" w:space="0" w:color="auto"/>
                  </w:tcBorders>
                  <w:shd w:val="clear" w:color="auto" w:fill="auto"/>
                  <w:vAlign w:val="center"/>
                  <w:hideMark/>
                </w:tcPr>
                <w:p w14:paraId="3708B4D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640F8D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BFD38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152</w:t>
                  </w:r>
                </w:p>
              </w:tc>
            </w:tr>
            <w:tr w:rsidR="00F05F56" w:rsidRPr="00F05F56" w14:paraId="33EFDF8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76BE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535</w:t>
                  </w:r>
                </w:p>
              </w:tc>
              <w:tc>
                <w:tcPr>
                  <w:tcW w:w="1491" w:type="dxa"/>
                  <w:tcBorders>
                    <w:top w:val="nil"/>
                    <w:left w:val="nil"/>
                    <w:bottom w:val="single" w:sz="4" w:space="0" w:color="auto"/>
                    <w:right w:val="single" w:sz="4" w:space="0" w:color="auto"/>
                  </w:tcBorders>
                  <w:shd w:val="clear" w:color="auto" w:fill="auto"/>
                  <w:noWrap/>
                  <w:vAlign w:val="center"/>
                  <w:hideMark/>
                </w:tcPr>
                <w:p w14:paraId="3D7D2A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5041680040.00</w:t>
                  </w:r>
                </w:p>
              </w:tc>
              <w:tc>
                <w:tcPr>
                  <w:tcW w:w="5103" w:type="dxa"/>
                  <w:tcBorders>
                    <w:top w:val="nil"/>
                    <w:left w:val="nil"/>
                    <w:bottom w:val="single" w:sz="4" w:space="0" w:color="auto"/>
                    <w:right w:val="single" w:sz="4" w:space="0" w:color="auto"/>
                  </w:tcBorders>
                  <w:shd w:val="clear" w:color="auto" w:fill="auto"/>
                  <w:vAlign w:val="bottom"/>
                  <w:hideMark/>
                </w:tcPr>
                <w:p w14:paraId="05D3059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TORACICO NO. 12</w:t>
                  </w:r>
                </w:p>
              </w:tc>
              <w:tc>
                <w:tcPr>
                  <w:tcW w:w="1060" w:type="dxa"/>
                  <w:tcBorders>
                    <w:top w:val="nil"/>
                    <w:left w:val="nil"/>
                    <w:bottom w:val="single" w:sz="4" w:space="0" w:color="auto"/>
                    <w:right w:val="single" w:sz="4" w:space="0" w:color="auto"/>
                  </w:tcBorders>
                  <w:shd w:val="clear" w:color="auto" w:fill="auto"/>
                  <w:vAlign w:val="center"/>
                  <w:hideMark/>
                </w:tcPr>
                <w:p w14:paraId="0B8AAD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3974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25D88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60D0A4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5DF70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536</w:t>
                  </w:r>
                </w:p>
              </w:tc>
              <w:tc>
                <w:tcPr>
                  <w:tcW w:w="1491" w:type="dxa"/>
                  <w:tcBorders>
                    <w:top w:val="nil"/>
                    <w:left w:val="nil"/>
                    <w:bottom w:val="single" w:sz="4" w:space="0" w:color="auto"/>
                    <w:right w:val="single" w:sz="4" w:space="0" w:color="auto"/>
                  </w:tcBorders>
                  <w:shd w:val="clear" w:color="auto" w:fill="auto"/>
                  <w:noWrap/>
                  <w:vAlign w:val="center"/>
                  <w:hideMark/>
                </w:tcPr>
                <w:p w14:paraId="73DADD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5041680044.00</w:t>
                  </w:r>
                </w:p>
              </w:tc>
              <w:tc>
                <w:tcPr>
                  <w:tcW w:w="5103" w:type="dxa"/>
                  <w:tcBorders>
                    <w:top w:val="nil"/>
                    <w:left w:val="nil"/>
                    <w:bottom w:val="single" w:sz="4" w:space="0" w:color="auto"/>
                    <w:right w:val="single" w:sz="4" w:space="0" w:color="auto"/>
                  </w:tcBorders>
                  <w:shd w:val="clear" w:color="auto" w:fill="auto"/>
                  <w:vAlign w:val="bottom"/>
                  <w:hideMark/>
                </w:tcPr>
                <w:p w14:paraId="2E6996D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TORACICO NO. 16</w:t>
                  </w:r>
                </w:p>
              </w:tc>
              <w:tc>
                <w:tcPr>
                  <w:tcW w:w="1060" w:type="dxa"/>
                  <w:tcBorders>
                    <w:top w:val="nil"/>
                    <w:left w:val="nil"/>
                    <w:bottom w:val="single" w:sz="4" w:space="0" w:color="auto"/>
                    <w:right w:val="single" w:sz="4" w:space="0" w:color="auto"/>
                  </w:tcBorders>
                  <w:shd w:val="clear" w:color="auto" w:fill="auto"/>
                  <w:vAlign w:val="center"/>
                  <w:hideMark/>
                </w:tcPr>
                <w:p w14:paraId="23CB85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CD54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2E58A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89F913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50951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537</w:t>
                  </w:r>
                </w:p>
              </w:tc>
              <w:tc>
                <w:tcPr>
                  <w:tcW w:w="1491" w:type="dxa"/>
                  <w:tcBorders>
                    <w:top w:val="nil"/>
                    <w:left w:val="nil"/>
                    <w:bottom w:val="single" w:sz="4" w:space="0" w:color="auto"/>
                    <w:right w:val="single" w:sz="4" w:space="0" w:color="auto"/>
                  </w:tcBorders>
                  <w:shd w:val="clear" w:color="auto" w:fill="auto"/>
                  <w:noWrap/>
                  <w:vAlign w:val="center"/>
                  <w:hideMark/>
                </w:tcPr>
                <w:p w14:paraId="577590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5041680046.00</w:t>
                  </w:r>
                </w:p>
              </w:tc>
              <w:tc>
                <w:tcPr>
                  <w:tcW w:w="5103" w:type="dxa"/>
                  <w:tcBorders>
                    <w:top w:val="nil"/>
                    <w:left w:val="nil"/>
                    <w:bottom w:val="single" w:sz="4" w:space="0" w:color="auto"/>
                    <w:right w:val="single" w:sz="4" w:space="0" w:color="auto"/>
                  </w:tcBorders>
                  <w:shd w:val="clear" w:color="auto" w:fill="auto"/>
                  <w:vAlign w:val="bottom"/>
                  <w:hideMark/>
                </w:tcPr>
                <w:p w14:paraId="543E91A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TORACICO CALIBRE 18</w:t>
                  </w:r>
                </w:p>
              </w:tc>
              <w:tc>
                <w:tcPr>
                  <w:tcW w:w="1060" w:type="dxa"/>
                  <w:tcBorders>
                    <w:top w:val="nil"/>
                    <w:left w:val="nil"/>
                    <w:bottom w:val="single" w:sz="4" w:space="0" w:color="auto"/>
                    <w:right w:val="single" w:sz="4" w:space="0" w:color="auto"/>
                  </w:tcBorders>
                  <w:shd w:val="clear" w:color="auto" w:fill="auto"/>
                  <w:vAlign w:val="center"/>
                  <w:hideMark/>
                </w:tcPr>
                <w:p w14:paraId="7F65A7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DF72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3A035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876F80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C9234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538</w:t>
                  </w:r>
                </w:p>
              </w:tc>
              <w:tc>
                <w:tcPr>
                  <w:tcW w:w="1491" w:type="dxa"/>
                  <w:tcBorders>
                    <w:top w:val="nil"/>
                    <w:left w:val="nil"/>
                    <w:bottom w:val="single" w:sz="4" w:space="0" w:color="auto"/>
                    <w:right w:val="single" w:sz="4" w:space="0" w:color="auto"/>
                  </w:tcBorders>
                  <w:shd w:val="clear" w:color="auto" w:fill="auto"/>
                  <w:noWrap/>
                  <w:vAlign w:val="center"/>
                  <w:hideMark/>
                </w:tcPr>
                <w:p w14:paraId="600396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5041680047.00</w:t>
                  </w:r>
                </w:p>
              </w:tc>
              <w:tc>
                <w:tcPr>
                  <w:tcW w:w="5103" w:type="dxa"/>
                  <w:tcBorders>
                    <w:top w:val="nil"/>
                    <w:left w:val="nil"/>
                    <w:bottom w:val="single" w:sz="4" w:space="0" w:color="auto"/>
                    <w:right w:val="single" w:sz="4" w:space="0" w:color="auto"/>
                  </w:tcBorders>
                  <w:shd w:val="clear" w:color="auto" w:fill="auto"/>
                  <w:vAlign w:val="bottom"/>
                  <w:hideMark/>
                </w:tcPr>
                <w:p w14:paraId="04AD87C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TORACICO #32</w:t>
                  </w:r>
                </w:p>
              </w:tc>
              <w:tc>
                <w:tcPr>
                  <w:tcW w:w="1060" w:type="dxa"/>
                  <w:tcBorders>
                    <w:top w:val="nil"/>
                    <w:left w:val="nil"/>
                    <w:bottom w:val="single" w:sz="4" w:space="0" w:color="auto"/>
                    <w:right w:val="single" w:sz="4" w:space="0" w:color="auto"/>
                  </w:tcBorders>
                  <w:shd w:val="clear" w:color="auto" w:fill="auto"/>
                  <w:vAlign w:val="center"/>
                  <w:hideMark/>
                </w:tcPr>
                <w:p w14:paraId="103F4E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14:paraId="67A760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26542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A0048E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1687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539</w:t>
                  </w:r>
                </w:p>
              </w:tc>
              <w:tc>
                <w:tcPr>
                  <w:tcW w:w="1491" w:type="dxa"/>
                  <w:tcBorders>
                    <w:top w:val="nil"/>
                    <w:left w:val="nil"/>
                    <w:bottom w:val="single" w:sz="4" w:space="0" w:color="auto"/>
                    <w:right w:val="single" w:sz="4" w:space="0" w:color="auto"/>
                  </w:tcBorders>
                  <w:shd w:val="clear" w:color="auto" w:fill="auto"/>
                  <w:noWrap/>
                  <w:vAlign w:val="center"/>
                  <w:hideMark/>
                </w:tcPr>
                <w:p w14:paraId="36535AD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5041680060.00</w:t>
                  </w:r>
                </w:p>
              </w:tc>
              <w:tc>
                <w:tcPr>
                  <w:tcW w:w="5103" w:type="dxa"/>
                  <w:tcBorders>
                    <w:top w:val="nil"/>
                    <w:left w:val="nil"/>
                    <w:bottom w:val="single" w:sz="4" w:space="0" w:color="auto"/>
                    <w:right w:val="single" w:sz="4" w:space="0" w:color="auto"/>
                  </w:tcBorders>
                  <w:shd w:val="clear" w:color="auto" w:fill="auto"/>
                  <w:vAlign w:val="bottom"/>
                  <w:hideMark/>
                </w:tcPr>
                <w:p w14:paraId="36D1C21A"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CATETER TORACICO NO. 28</w:t>
                  </w:r>
                </w:p>
              </w:tc>
              <w:tc>
                <w:tcPr>
                  <w:tcW w:w="1060" w:type="dxa"/>
                  <w:tcBorders>
                    <w:top w:val="nil"/>
                    <w:left w:val="nil"/>
                    <w:bottom w:val="single" w:sz="4" w:space="0" w:color="auto"/>
                    <w:right w:val="single" w:sz="4" w:space="0" w:color="auto"/>
                  </w:tcBorders>
                  <w:shd w:val="clear" w:color="auto" w:fill="auto"/>
                  <w:vAlign w:val="center"/>
                  <w:hideMark/>
                </w:tcPr>
                <w:p w14:paraId="281035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F11D0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F2CF1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FFC6F7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7F996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540</w:t>
                  </w:r>
                </w:p>
              </w:tc>
              <w:tc>
                <w:tcPr>
                  <w:tcW w:w="1491" w:type="dxa"/>
                  <w:tcBorders>
                    <w:top w:val="nil"/>
                    <w:left w:val="nil"/>
                    <w:bottom w:val="single" w:sz="4" w:space="0" w:color="auto"/>
                    <w:right w:val="single" w:sz="4" w:space="0" w:color="auto"/>
                  </w:tcBorders>
                  <w:shd w:val="clear" w:color="auto" w:fill="auto"/>
                  <w:noWrap/>
                  <w:vAlign w:val="center"/>
                  <w:hideMark/>
                </w:tcPr>
                <w:p w14:paraId="1D16D6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5041680072.00</w:t>
                  </w:r>
                </w:p>
              </w:tc>
              <w:tc>
                <w:tcPr>
                  <w:tcW w:w="5103" w:type="dxa"/>
                  <w:tcBorders>
                    <w:top w:val="nil"/>
                    <w:left w:val="nil"/>
                    <w:bottom w:val="single" w:sz="4" w:space="0" w:color="auto"/>
                    <w:right w:val="single" w:sz="4" w:space="0" w:color="auto"/>
                  </w:tcBorders>
                  <w:shd w:val="clear" w:color="auto" w:fill="auto"/>
                  <w:vAlign w:val="bottom"/>
                  <w:hideMark/>
                </w:tcPr>
                <w:p w14:paraId="103B296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ENDOTRAQUEAL C/GLOBO CAL. 3.0</w:t>
                  </w:r>
                </w:p>
              </w:tc>
              <w:tc>
                <w:tcPr>
                  <w:tcW w:w="1060" w:type="dxa"/>
                  <w:tcBorders>
                    <w:top w:val="nil"/>
                    <w:left w:val="nil"/>
                    <w:bottom w:val="single" w:sz="4" w:space="0" w:color="auto"/>
                    <w:right w:val="single" w:sz="4" w:space="0" w:color="auto"/>
                  </w:tcBorders>
                  <w:shd w:val="clear" w:color="auto" w:fill="auto"/>
                  <w:vAlign w:val="center"/>
                  <w:hideMark/>
                </w:tcPr>
                <w:p w14:paraId="48B101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A0FE6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4DB3E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w:t>
                  </w:r>
                </w:p>
              </w:tc>
            </w:tr>
            <w:tr w:rsidR="00F05F56" w:rsidRPr="00F05F56" w14:paraId="44D3062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24E6A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541</w:t>
                  </w:r>
                </w:p>
              </w:tc>
              <w:tc>
                <w:tcPr>
                  <w:tcW w:w="1491" w:type="dxa"/>
                  <w:tcBorders>
                    <w:top w:val="nil"/>
                    <w:left w:val="nil"/>
                    <w:bottom w:val="single" w:sz="4" w:space="0" w:color="auto"/>
                    <w:right w:val="single" w:sz="4" w:space="0" w:color="auto"/>
                  </w:tcBorders>
                  <w:shd w:val="clear" w:color="auto" w:fill="auto"/>
                  <w:noWrap/>
                  <w:vAlign w:val="center"/>
                  <w:hideMark/>
                </w:tcPr>
                <w:p w14:paraId="655D4FF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5041680073.00</w:t>
                  </w:r>
                </w:p>
              </w:tc>
              <w:tc>
                <w:tcPr>
                  <w:tcW w:w="5103" w:type="dxa"/>
                  <w:tcBorders>
                    <w:top w:val="nil"/>
                    <w:left w:val="nil"/>
                    <w:bottom w:val="single" w:sz="4" w:space="0" w:color="auto"/>
                    <w:right w:val="single" w:sz="4" w:space="0" w:color="auto"/>
                  </w:tcBorders>
                  <w:shd w:val="clear" w:color="auto" w:fill="auto"/>
                  <w:vAlign w:val="bottom"/>
                  <w:hideMark/>
                </w:tcPr>
                <w:p w14:paraId="47D1C0C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ENDOTRAQUEAL C/GLOBO CAL. 3.5</w:t>
                  </w:r>
                </w:p>
              </w:tc>
              <w:tc>
                <w:tcPr>
                  <w:tcW w:w="1060" w:type="dxa"/>
                  <w:tcBorders>
                    <w:top w:val="nil"/>
                    <w:left w:val="nil"/>
                    <w:bottom w:val="single" w:sz="4" w:space="0" w:color="auto"/>
                    <w:right w:val="single" w:sz="4" w:space="0" w:color="auto"/>
                  </w:tcBorders>
                  <w:shd w:val="clear" w:color="auto" w:fill="auto"/>
                  <w:vAlign w:val="center"/>
                  <w:hideMark/>
                </w:tcPr>
                <w:p w14:paraId="54DC4F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E4D1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3A90D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77E6D7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A011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542</w:t>
                  </w:r>
                </w:p>
              </w:tc>
              <w:tc>
                <w:tcPr>
                  <w:tcW w:w="1491" w:type="dxa"/>
                  <w:tcBorders>
                    <w:top w:val="nil"/>
                    <w:left w:val="nil"/>
                    <w:bottom w:val="single" w:sz="4" w:space="0" w:color="auto"/>
                    <w:right w:val="single" w:sz="4" w:space="0" w:color="auto"/>
                  </w:tcBorders>
                  <w:shd w:val="clear" w:color="auto" w:fill="auto"/>
                  <w:noWrap/>
                  <w:vAlign w:val="center"/>
                  <w:hideMark/>
                </w:tcPr>
                <w:p w14:paraId="0DB969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5041680074.00</w:t>
                  </w:r>
                </w:p>
              </w:tc>
              <w:tc>
                <w:tcPr>
                  <w:tcW w:w="5103" w:type="dxa"/>
                  <w:tcBorders>
                    <w:top w:val="nil"/>
                    <w:left w:val="nil"/>
                    <w:bottom w:val="single" w:sz="4" w:space="0" w:color="auto"/>
                    <w:right w:val="single" w:sz="4" w:space="0" w:color="auto"/>
                  </w:tcBorders>
                  <w:shd w:val="clear" w:color="auto" w:fill="auto"/>
                  <w:vAlign w:val="bottom"/>
                  <w:hideMark/>
                </w:tcPr>
                <w:p w14:paraId="1D1D6CF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ENDOTRAQUEAL C/GLOBO CALIBRE 4.0</w:t>
                  </w:r>
                </w:p>
              </w:tc>
              <w:tc>
                <w:tcPr>
                  <w:tcW w:w="1060" w:type="dxa"/>
                  <w:tcBorders>
                    <w:top w:val="nil"/>
                    <w:left w:val="nil"/>
                    <w:bottom w:val="single" w:sz="4" w:space="0" w:color="auto"/>
                    <w:right w:val="single" w:sz="4" w:space="0" w:color="auto"/>
                  </w:tcBorders>
                  <w:shd w:val="clear" w:color="auto" w:fill="auto"/>
                  <w:vAlign w:val="center"/>
                  <w:hideMark/>
                </w:tcPr>
                <w:p w14:paraId="0CE910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2131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7ABBA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46</w:t>
                  </w:r>
                </w:p>
              </w:tc>
            </w:tr>
            <w:tr w:rsidR="00F05F56" w:rsidRPr="00F05F56" w14:paraId="325F3AF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39EF4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543</w:t>
                  </w:r>
                </w:p>
              </w:tc>
              <w:tc>
                <w:tcPr>
                  <w:tcW w:w="1491" w:type="dxa"/>
                  <w:tcBorders>
                    <w:top w:val="nil"/>
                    <w:left w:val="nil"/>
                    <w:bottom w:val="single" w:sz="4" w:space="0" w:color="auto"/>
                    <w:right w:val="single" w:sz="4" w:space="0" w:color="auto"/>
                  </w:tcBorders>
                  <w:shd w:val="clear" w:color="auto" w:fill="auto"/>
                  <w:noWrap/>
                  <w:vAlign w:val="center"/>
                  <w:hideMark/>
                </w:tcPr>
                <w:p w14:paraId="419D65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5041680075.00</w:t>
                  </w:r>
                </w:p>
              </w:tc>
              <w:tc>
                <w:tcPr>
                  <w:tcW w:w="5103" w:type="dxa"/>
                  <w:tcBorders>
                    <w:top w:val="nil"/>
                    <w:left w:val="nil"/>
                    <w:bottom w:val="single" w:sz="4" w:space="0" w:color="auto"/>
                    <w:right w:val="single" w:sz="4" w:space="0" w:color="auto"/>
                  </w:tcBorders>
                  <w:shd w:val="clear" w:color="auto" w:fill="auto"/>
                  <w:vAlign w:val="bottom"/>
                  <w:hideMark/>
                </w:tcPr>
                <w:p w14:paraId="4E4A449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ENDOTRAQUEAL CON GLOBO CAL. 4.5</w:t>
                  </w:r>
                </w:p>
              </w:tc>
              <w:tc>
                <w:tcPr>
                  <w:tcW w:w="1060" w:type="dxa"/>
                  <w:tcBorders>
                    <w:top w:val="nil"/>
                    <w:left w:val="nil"/>
                    <w:bottom w:val="single" w:sz="4" w:space="0" w:color="auto"/>
                    <w:right w:val="single" w:sz="4" w:space="0" w:color="auto"/>
                  </w:tcBorders>
                  <w:shd w:val="clear" w:color="auto" w:fill="auto"/>
                  <w:vAlign w:val="center"/>
                  <w:hideMark/>
                </w:tcPr>
                <w:p w14:paraId="123573A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A377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1E318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63B988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6633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544</w:t>
                  </w:r>
                </w:p>
              </w:tc>
              <w:tc>
                <w:tcPr>
                  <w:tcW w:w="1491" w:type="dxa"/>
                  <w:tcBorders>
                    <w:top w:val="nil"/>
                    <w:left w:val="nil"/>
                    <w:bottom w:val="single" w:sz="4" w:space="0" w:color="auto"/>
                    <w:right w:val="single" w:sz="4" w:space="0" w:color="auto"/>
                  </w:tcBorders>
                  <w:shd w:val="clear" w:color="auto" w:fill="auto"/>
                  <w:noWrap/>
                  <w:vAlign w:val="center"/>
                  <w:hideMark/>
                </w:tcPr>
                <w:p w14:paraId="0DBF91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5041680135.00</w:t>
                  </w:r>
                </w:p>
              </w:tc>
              <w:tc>
                <w:tcPr>
                  <w:tcW w:w="5103" w:type="dxa"/>
                  <w:tcBorders>
                    <w:top w:val="nil"/>
                    <w:left w:val="nil"/>
                    <w:bottom w:val="single" w:sz="4" w:space="0" w:color="auto"/>
                    <w:right w:val="single" w:sz="4" w:space="0" w:color="auto"/>
                  </w:tcBorders>
                  <w:shd w:val="clear" w:color="auto" w:fill="auto"/>
                  <w:vAlign w:val="bottom"/>
                  <w:hideMark/>
                </w:tcPr>
                <w:p w14:paraId="0936B61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DE ASPIRACION  12 F</w:t>
                  </w:r>
                </w:p>
              </w:tc>
              <w:tc>
                <w:tcPr>
                  <w:tcW w:w="1060" w:type="dxa"/>
                  <w:tcBorders>
                    <w:top w:val="nil"/>
                    <w:left w:val="nil"/>
                    <w:bottom w:val="single" w:sz="4" w:space="0" w:color="auto"/>
                    <w:right w:val="single" w:sz="4" w:space="0" w:color="auto"/>
                  </w:tcBorders>
                  <w:shd w:val="clear" w:color="auto" w:fill="auto"/>
                  <w:vAlign w:val="center"/>
                  <w:hideMark/>
                </w:tcPr>
                <w:p w14:paraId="12F4EF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A5CA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692EF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467EB6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756D12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545</w:t>
                  </w:r>
                </w:p>
              </w:tc>
              <w:tc>
                <w:tcPr>
                  <w:tcW w:w="1491" w:type="dxa"/>
                  <w:tcBorders>
                    <w:top w:val="nil"/>
                    <w:left w:val="nil"/>
                    <w:bottom w:val="single" w:sz="4" w:space="0" w:color="auto"/>
                    <w:right w:val="single" w:sz="4" w:space="0" w:color="auto"/>
                  </w:tcBorders>
                  <w:shd w:val="clear" w:color="auto" w:fill="auto"/>
                  <w:noWrap/>
                  <w:vAlign w:val="center"/>
                  <w:hideMark/>
                </w:tcPr>
                <w:p w14:paraId="18A381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5041680229.00</w:t>
                  </w:r>
                </w:p>
              </w:tc>
              <w:tc>
                <w:tcPr>
                  <w:tcW w:w="5103" w:type="dxa"/>
                  <w:tcBorders>
                    <w:top w:val="nil"/>
                    <w:left w:val="nil"/>
                    <w:bottom w:val="single" w:sz="4" w:space="0" w:color="auto"/>
                    <w:right w:val="single" w:sz="4" w:space="0" w:color="auto"/>
                  </w:tcBorders>
                  <w:shd w:val="clear" w:color="auto" w:fill="auto"/>
                  <w:vAlign w:val="bottom"/>
                  <w:hideMark/>
                </w:tcPr>
                <w:p w14:paraId="53A3DAD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FIJADOR PARA TRAQUEOSTOMIA TAMAÑO PEQUEÑO 9"</w:t>
                  </w:r>
                </w:p>
              </w:tc>
              <w:tc>
                <w:tcPr>
                  <w:tcW w:w="1060" w:type="dxa"/>
                  <w:tcBorders>
                    <w:top w:val="nil"/>
                    <w:left w:val="nil"/>
                    <w:bottom w:val="single" w:sz="4" w:space="0" w:color="auto"/>
                    <w:right w:val="single" w:sz="4" w:space="0" w:color="auto"/>
                  </w:tcBorders>
                  <w:shd w:val="clear" w:color="auto" w:fill="auto"/>
                  <w:vAlign w:val="center"/>
                  <w:hideMark/>
                </w:tcPr>
                <w:p w14:paraId="500F0D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C7C0AF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DBE9BB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58549F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BDE1D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546</w:t>
                  </w:r>
                </w:p>
              </w:tc>
              <w:tc>
                <w:tcPr>
                  <w:tcW w:w="1491" w:type="dxa"/>
                  <w:tcBorders>
                    <w:top w:val="nil"/>
                    <w:left w:val="nil"/>
                    <w:bottom w:val="single" w:sz="4" w:space="0" w:color="auto"/>
                    <w:right w:val="single" w:sz="4" w:space="0" w:color="auto"/>
                  </w:tcBorders>
                  <w:shd w:val="clear" w:color="auto" w:fill="auto"/>
                  <w:noWrap/>
                  <w:vAlign w:val="center"/>
                  <w:hideMark/>
                </w:tcPr>
                <w:p w14:paraId="4C8E141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5041680515.00</w:t>
                  </w:r>
                </w:p>
              </w:tc>
              <w:tc>
                <w:tcPr>
                  <w:tcW w:w="5103" w:type="dxa"/>
                  <w:tcBorders>
                    <w:top w:val="nil"/>
                    <w:left w:val="nil"/>
                    <w:bottom w:val="single" w:sz="4" w:space="0" w:color="auto"/>
                    <w:right w:val="single" w:sz="4" w:space="0" w:color="auto"/>
                  </w:tcBorders>
                  <w:shd w:val="clear" w:color="auto" w:fill="auto"/>
                  <w:vAlign w:val="bottom"/>
                  <w:hideMark/>
                </w:tcPr>
                <w:p w14:paraId="01A6143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ESTOMACAL MODELO LEVIN CAL. 10 FR.</w:t>
                  </w:r>
                </w:p>
              </w:tc>
              <w:tc>
                <w:tcPr>
                  <w:tcW w:w="1060" w:type="dxa"/>
                  <w:tcBorders>
                    <w:top w:val="nil"/>
                    <w:left w:val="nil"/>
                    <w:bottom w:val="single" w:sz="4" w:space="0" w:color="auto"/>
                    <w:right w:val="single" w:sz="4" w:space="0" w:color="auto"/>
                  </w:tcBorders>
                  <w:shd w:val="clear" w:color="auto" w:fill="auto"/>
                  <w:vAlign w:val="center"/>
                  <w:hideMark/>
                </w:tcPr>
                <w:p w14:paraId="5B627B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3A81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862D5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374759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73D5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547</w:t>
                  </w:r>
                </w:p>
              </w:tc>
              <w:tc>
                <w:tcPr>
                  <w:tcW w:w="1491" w:type="dxa"/>
                  <w:tcBorders>
                    <w:top w:val="nil"/>
                    <w:left w:val="nil"/>
                    <w:bottom w:val="single" w:sz="4" w:space="0" w:color="auto"/>
                    <w:right w:val="single" w:sz="4" w:space="0" w:color="auto"/>
                  </w:tcBorders>
                  <w:shd w:val="clear" w:color="auto" w:fill="auto"/>
                  <w:noWrap/>
                  <w:vAlign w:val="center"/>
                  <w:hideMark/>
                </w:tcPr>
                <w:p w14:paraId="27D5A6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5042000612.00</w:t>
                  </w:r>
                </w:p>
              </w:tc>
              <w:tc>
                <w:tcPr>
                  <w:tcW w:w="5103" w:type="dxa"/>
                  <w:tcBorders>
                    <w:top w:val="nil"/>
                    <w:left w:val="nil"/>
                    <w:bottom w:val="single" w:sz="4" w:space="0" w:color="auto"/>
                    <w:right w:val="single" w:sz="4" w:space="0" w:color="auto"/>
                  </w:tcBorders>
                  <w:shd w:val="clear" w:color="auto" w:fill="auto"/>
                  <w:vAlign w:val="bottom"/>
                  <w:hideMark/>
                </w:tcPr>
                <w:p w14:paraId="4A55A9A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CANISTER DE RECOLECCION DE 1000 ML RECOLECTOR PARA TERAPIA DE HERIDAS CON PRESION NEGATIVA.</w:t>
                  </w:r>
                </w:p>
              </w:tc>
              <w:tc>
                <w:tcPr>
                  <w:tcW w:w="1060" w:type="dxa"/>
                  <w:tcBorders>
                    <w:top w:val="nil"/>
                    <w:left w:val="nil"/>
                    <w:bottom w:val="single" w:sz="4" w:space="0" w:color="auto"/>
                    <w:right w:val="single" w:sz="4" w:space="0" w:color="auto"/>
                  </w:tcBorders>
                  <w:shd w:val="clear" w:color="auto" w:fill="auto"/>
                  <w:vAlign w:val="center"/>
                  <w:hideMark/>
                </w:tcPr>
                <w:p w14:paraId="535B1FB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DBE5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F89B8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64</w:t>
                  </w:r>
                </w:p>
              </w:tc>
            </w:tr>
            <w:tr w:rsidR="00F05F56" w:rsidRPr="00F05F56" w14:paraId="57EB84E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5D02E5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548</w:t>
                  </w:r>
                </w:p>
              </w:tc>
              <w:tc>
                <w:tcPr>
                  <w:tcW w:w="1491" w:type="dxa"/>
                  <w:tcBorders>
                    <w:top w:val="nil"/>
                    <w:left w:val="nil"/>
                    <w:bottom w:val="single" w:sz="4" w:space="0" w:color="auto"/>
                    <w:right w:val="single" w:sz="4" w:space="0" w:color="auto"/>
                  </w:tcBorders>
                  <w:shd w:val="clear" w:color="auto" w:fill="auto"/>
                  <w:noWrap/>
                  <w:vAlign w:val="center"/>
                  <w:hideMark/>
                </w:tcPr>
                <w:p w14:paraId="1E8ED5E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5042070014.00</w:t>
                  </w:r>
                </w:p>
              </w:tc>
              <w:tc>
                <w:tcPr>
                  <w:tcW w:w="5103" w:type="dxa"/>
                  <w:tcBorders>
                    <w:top w:val="nil"/>
                    <w:left w:val="nil"/>
                    <w:bottom w:val="single" w:sz="4" w:space="0" w:color="auto"/>
                    <w:right w:val="single" w:sz="4" w:space="0" w:color="auto"/>
                  </w:tcBorders>
                  <w:shd w:val="clear" w:color="auto" w:fill="auto"/>
                  <w:vAlign w:val="bottom"/>
                  <w:hideMark/>
                </w:tcPr>
                <w:p w14:paraId="68B133B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CIRCUITOS CORRUGADOS NEONATALES DESECHABLES SIN CAMARA AUTORELLENABLE COMO CONSUMIBLE DE LA 531.941.0980 VENTILADOR VOLUMETRICO NEONATAL-PEDIATRICO-ADULTO. PIEZA.</w:t>
                  </w:r>
                </w:p>
              </w:tc>
              <w:tc>
                <w:tcPr>
                  <w:tcW w:w="1060" w:type="dxa"/>
                  <w:tcBorders>
                    <w:top w:val="nil"/>
                    <w:left w:val="nil"/>
                    <w:bottom w:val="single" w:sz="4" w:space="0" w:color="auto"/>
                    <w:right w:val="single" w:sz="4" w:space="0" w:color="auto"/>
                  </w:tcBorders>
                  <w:shd w:val="clear" w:color="auto" w:fill="auto"/>
                  <w:vAlign w:val="center"/>
                  <w:hideMark/>
                </w:tcPr>
                <w:p w14:paraId="7119FF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5E1E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C35D9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36</w:t>
                  </w:r>
                </w:p>
              </w:tc>
            </w:tr>
            <w:tr w:rsidR="00F05F56" w:rsidRPr="00F05F56" w14:paraId="26EA822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56CB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549</w:t>
                  </w:r>
                </w:p>
              </w:tc>
              <w:tc>
                <w:tcPr>
                  <w:tcW w:w="1491" w:type="dxa"/>
                  <w:tcBorders>
                    <w:top w:val="nil"/>
                    <w:left w:val="nil"/>
                    <w:bottom w:val="single" w:sz="4" w:space="0" w:color="auto"/>
                    <w:right w:val="single" w:sz="4" w:space="0" w:color="auto"/>
                  </w:tcBorders>
                  <w:shd w:val="clear" w:color="auto" w:fill="auto"/>
                  <w:noWrap/>
                  <w:vAlign w:val="center"/>
                  <w:hideMark/>
                </w:tcPr>
                <w:p w14:paraId="79B91E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5042070015.00</w:t>
                  </w:r>
                </w:p>
              </w:tc>
              <w:tc>
                <w:tcPr>
                  <w:tcW w:w="5103" w:type="dxa"/>
                  <w:tcBorders>
                    <w:top w:val="nil"/>
                    <w:left w:val="nil"/>
                    <w:bottom w:val="single" w:sz="4" w:space="0" w:color="auto"/>
                    <w:right w:val="single" w:sz="4" w:space="0" w:color="auto"/>
                  </w:tcBorders>
                  <w:shd w:val="clear" w:color="auto" w:fill="auto"/>
                  <w:vAlign w:val="bottom"/>
                  <w:hideMark/>
                </w:tcPr>
                <w:p w14:paraId="4DD9871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CIRCUITOS DE VENTILACION DESECHABLES PARA ADULTO SIN CAMARA AUTORRELLENABLE COMO CONSUMIBLE DE LA 531.941.0980 VENTILADOR VOLUMETRICO NEONATAL-PEDIATRICO-ADULTO. PIEZA.</w:t>
                  </w:r>
                </w:p>
              </w:tc>
              <w:tc>
                <w:tcPr>
                  <w:tcW w:w="1060" w:type="dxa"/>
                  <w:tcBorders>
                    <w:top w:val="nil"/>
                    <w:left w:val="nil"/>
                    <w:bottom w:val="single" w:sz="4" w:space="0" w:color="auto"/>
                    <w:right w:val="single" w:sz="4" w:space="0" w:color="auto"/>
                  </w:tcBorders>
                  <w:shd w:val="clear" w:color="auto" w:fill="auto"/>
                  <w:vAlign w:val="center"/>
                  <w:hideMark/>
                </w:tcPr>
                <w:p w14:paraId="2D2173E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68FF6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1ABDA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77B6AE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905E9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550</w:t>
                  </w:r>
                </w:p>
              </w:tc>
              <w:tc>
                <w:tcPr>
                  <w:tcW w:w="1491" w:type="dxa"/>
                  <w:tcBorders>
                    <w:top w:val="nil"/>
                    <w:left w:val="nil"/>
                    <w:bottom w:val="single" w:sz="4" w:space="0" w:color="auto"/>
                    <w:right w:val="single" w:sz="4" w:space="0" w:color="auto"/>
                  </w:tcBorders>
                  <w:shd w:val="clear" w:color="auto" w:fill="auto"/>
                  <w:noWrap/>
                  <w:vAlign w:val="center"/>
                  <w:hideMark/>
                </w:tcPr>
                <w:p w14:paraId="7688F4A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5042150971.00</w:t>
                  </w:r>
                </w:p>
              </w:tc>
              <w:tc>
                <w:tcPr>
                  <w:tcW w:w="5103" w:type="dxa"/>
                  <w:tcBorders>
                    <w:top w:val="nil"/>
                    <w:left w:val="nil"/>
                    <w:bottom w:val="single" w:sz="4" w:space="0" w:color="auto"/>
                    <w:right w:val="single" w:sz="4" w:space="0" w:color="auto"/>
                  </w:tcBorders>
                  <w:shd w:val="clear" w:color="auto" w:fill="auto"/>
                  <w:vAlign w:val="bottom"/>
                  <w:hideMark/>
                </w:tcPr>
                <w:p w14:paraId="7F1EC74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CLIP MARCADOR PARA BIOPSIA DE MAMA. ENVASE CON 5 PIEZAS.</w:t>
                  </w:r>
                </w:p>
              </w:tc>
              <w:tc>
                <w:tcPr>
                  <w:tcW w:w="1060" w:type="dxa"/>
                  <w:tcBorders>
                    <w:top w:val="nil"/>
                    <w:left w:val="nil"/>
                    <w:bottom w:val="single" w:sz="4" w:space="0" w:color="auto"/>
                    <w:right w:val="single" w:sz="4" w:space="0" w:color="auto"/>
                  </w:tcBorders>
                  <w:shd w:val="clear" w:color="auto" w:fill="auto"/>
                  <w:vAlign w:val="center"/>
                  <w:hideMark/>
                </w:tcPr>
                <w:p w14:paraId="5ACF6D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B4DD5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F9C3A7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240C45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C0F5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551</w:t>
                  </w:r>
                </w:p>
              </w:tc>
              <w:tc>
                <w:tcPr>
                  <w:tcW w:w="1491" w:type="dxa"/>
                  <w:tcBorders>
                    <w:top w:val="nil"/>
                    <w:left w:val="nil"/>
                    <w:bottom w:val="single" w:sz="4" w:space="0" w:color="auto"/>
                    <w:right w:val="single" w:sz="4" w:space="0" w:color="auto"/>
                  </w:tcBorders>
                  <w:shd w:val="clear" w:color="auto" w:fill="auto"/>
                  <w:noWrap/>
                  <w:vAlign w:val="center"/>
                  <w:hideMark/>
                </w:tcPr>
                <w:p w14:paraId="49A7BF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5042310110.00</w:t>
                  </w:r>
                </w:p>
              </w:tc>
              <w:tc>
                <w:tcPr>
                  <w:tcW w:w="5103" w:type="dxa"/>
                  <w:tcBorders>
                    <w:top w:val="nil"/>
                    <w:left w:val="nil"/>
                    <w:bottom w:val="single" w:sz="4" w:space="0" w:color="auto"/>
                    <w:right w:val="single" w:sz="4" w:space="0" w:color="auto"/>
                  </w:tcBorders>
                  <w:shd w:val="clear" w:color="auto" w:fill="auto"/>
                  <w:vAlign w:val="bottom"/>
                  <w:hideMark/>
                </w:tcPr>
                <w:p w14:paraId="4373C7C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COMPRESA CERVICAL TERAPIA CON CALOR 24 PULGADAS (60 CM)</w:t>
                  </w:r>
                </w:p>
              </w:tc>
              <w:tc>
                <w:tcPr>
                  <w:tcW w:w="1060" w:type="dxa"/>
                  <w:tcBorders>
                    <w:top w:val="nil"/>
                    <w:left w:val="nil"/>
                    <w:bottom w:val="single" w:sz="4" w:space="0" w:color="auto"/>
                    <w:right w:val="single" w:sz="4" w:space="0" w:color="auto"/>
                  </w:tcBorders>
                  <w:shd w:val="clear" w:color="auto" w:fill="auto"/>
                  <w:vAlign w:val="center"/>
                  <w:hideMark/>
                </w:tcPr>
                <w:p w14:paraId="4BC3B2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925C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EA516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B6731E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9B815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552</w:t>
                  </w:r>
                </w:p>
              </w:tc>
              <w:tc>
                <w:tcPr>
                  <w:tcW w:w="1491" w:type="dxa"/>
                  <w:tcBorders>
                    <w:top w:val="nil"/>
                    <w:left w:val="nil"/>
                    <w:bottom w:val="single" w:sz="4" w:space="0" w:color="auto"/>
                    <w:right w:val="single" w:sz="4" w:space="0" w:color="auto"/>
                  </w:tcBorders>
                  <w:shd w:val="clear" w:color="auto" w:fill="auto"/>
                  <w:noWrap/>
                  <w:vAlign w:val="center"/>
                  <w:hideMark/>
                </w:tcPr>
                <w:p w14:paraId="4613BF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5042310115.00</w:t>
                  </w:r>
                </w:p>
              </w:tc>
              <w:tc>
                <w:tcPr>
                  <w:tcW w:w="5103" w:type="dxa"/>
                  <w:tcBorders>
                    <w:top w:val="nil"/>
                    <w:left w:val="nil"/>
                    <w:bottom w:val="single" w:sz="4" w:space="0" w:color="auto"/>
                    <w:right w:val="single" w:sz="4" w:space="0" w:color="auto"/>
                  </w:tcBorders>
                  <w:shd w:val="clear" w:color="auto" w:fill="auto"/>
                  <w:vAlign w:val="bottom"/>
                  <w:hideMark/>
                </w:tcPr>
                <w:p w14:paraId="7EAFBC2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COMPRESA LUMBOSACRA TERAPIA CON CALOR 15 X 24 PULGADAS (25 X 30 CM)</w:t>
                  </w:r>
                </w:p>
              </w:tc>
              <w:tc>
                <w:tcPr>
                  <w:tcW w:w="1060" w:type="dxa"/>
                  <w:tcBorders>
                    <w:top w:val="nil"/>
                    <w:left w:val="nil"/>
                    <w:bottom w:val="single" w:sz="4" w:space="0" w:color="auto"/>
                    <w:right w:val="single" w:sz="4" w:space="0" w:color="auto"/>
                  </w:tcBorders>
                  <w:shd w:val="clear" w:color="auto" w:fill="auto"/>
                  <w:vAlign w:val="center"/>
                  <w:hideMark/>
                </w:tcPr>
                <w:p w14:paraId="36D226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0C3F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BE781B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7B88ED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0F233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553</w:t>
                  </w:r>
                </w:p>
              </w:tc>
              <w:tc>
                <w:tcPr>
                  <w:tcW w:w="1491" w:type="dxa"/>
                  <w:tcBorders>
                    <w:top w:val="nil"/>
                    <w:left w:val="nil"/>
                    <w:bottom w:val="single" w:sz="4" w:space="0" w:color="auto"/>
                    <w:right w:val="single" w:sz="4" w:space="0" w:color="auto"/>
                  </w:tcBorders>
                  <w:shd w:val="clear" w:color="auto" w:fill="auto"/>
                  <w:noWrap/>
                  <w:vAlign w:val="center"/>
                  <w:hideMark/>
                </w:tcPr>
                <w:p w14:paraId="56A3F6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5042310155.00</w:t>
                  </w:r>
                </w:p>
              </w:tc>
              <w:tc>
                <w:tcPr>
                  <w:tcW w:w="5103" w:type="dxa"/>
                  <w:tcBorders>
                    <w:top w:val="nil"/>
                    <w:left w:val="nil"/>
                    <w:bottom w:val="single" w:sz="4" w:space="0" w:color="auto"/>
                    <w:right w:val="single" w:sz="4" w:space="0" w:color="auto"/>
                  </w:tcBorders>
                  <w:shd w:val="clear" w:color="auto" w:fill="auto"/>
                  <w:vAlign w:val="bottom"/>
                  <w:hideMark/>
                </w:tcPr>
                <w:p w14:paraId="6B30F8C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COMPRESA 12 X 10 ESTANDAR</w:t>
                  </w:r>
                </w:p>
              </w:tc>
              <w:tc>
                <w:tcPr>
                  <w:tcW w:w="1060" w:type="dxa"/>
                  <w:tcBorders>
                    <w:top w:val="nil"/>
                    <w:left w:val="nil"/>
                    <w:bottom w:val="single" w:sz="4" w:space="0" w:color="auto"/>
                    <w:right w:val="single" w:sz="4" w:space="0" w:color="auto"/>
                  </w:tcBorders>
                  <w:shd w:val="clear" w:color="auto" w:fill="auto"/>
                  <w:vAlign w:val="center"/>
                  <w:hideMark/>
                </w:tcPr>
                <w:p w14:paraId="50C4D3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03A2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8CAC3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FEBA32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4C3FB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554</w:t>
                  </w:r>
                </w:p>
              </w:tc>
              <w:tc>
                <w:tcPr>
                  <w:tcW w:w="1491" w:type="dxa"/>
                  <w:tcBorders>
                    <w:top w:val="nil"/>
                    <w:left w:val="nil"/>
                    <w:bottom w:val="single" w:sz="4" w:space="0" w:color="auto"/>
                    <w:right w:val="single" w:sz="4" w:space="0" w:color="auto"/>
                  </w:tcBorders>
                  <w:shd w:val="clear" w:color="auto" w:fill="auto"/>
                  <w:noWrap/>
                  <w:vAlign w:val="center"/>
                  <w:hideMark/>
                </w:tcPr>
                <w:p w14:paraId="4E35547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5042310200.00</w:t>
                  </w:r>
                </w:p>
              </w:tc>
              <w:tc>
                <w:tcPr>
                  <w:tcW w:w="5103" w:type="dxa"/>
                  <w:tcBorders>
                    <w:top w:val="nil"/>
                    <w:left w:val="nil"/>
                    <w:bottom w:val="single" w:sz="4" w:space="0" w:color="auto"/>
                    <w:right w:val="single" w:sz="4" w:space="0" w:color="auto"/>
                  </w:tcBorders>
                  <w:shd w:val="clear" w:color="auto" w:fill="auto"/>
                  <w:vAlign w:val="bottom"/>
                  <w:hideMark/>
                </w:tcPr>
                <w:p w14:paraId="6EF6B60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COMPRESAS </w:t>
                  </w:r>
                  <w:proofErr w:type="gramStart"/>
                  <w:r w:rsidRPr="00F05F56">
                    <w:rPr>
                      <w:rFonts w:ascii="Calibri" w:hAnsi="Calibri" w:cs="Calibri"/>
                      <w:color w:val="000000"/>
                      <w:sz w:val="18"/>
                      <w:szCs w:val="18"/>
                      <w:lang w:val="es-MX" w:eastAsia="es-MX"/>
                    </w:rPr>
                    <w:t>FRIAS  MEDIDAS</w:t>
                  </w:r>
                  <w:proofErr w:type="gramEnd"/>
                  <w:r w:rsidRPr="00F05F56">
                    <w:rPr>
                      <w:rFonts w:ascii="Calibri" w:hAnsi="Calibri" w:cs="Calibri"/>
                      <w:color w:val="000000"/>
                      <w:sz w:val="18"/>
                      <w:szCs w:val="18"/>
                      <w:lang w:val="es-MX" w:eastAsia="es-MX"/>
                    </w:rPr>
                    <w:t xml:space="preserve"> 36CMS. X 28 CMS. CAT. NO. 1500</w:t>
                  </w:r>
                </w:p>
              </w:tc>
              <w:tc>
                <w:tcPr>
                  <w:tcW w:w="1060" w:type="dxa"/>
                  <w:tcBorders>
                    <w:top w:val="nil"/>
                    <w:left w:val="nil"/>
                    <w:bottom w:val="single" w:sz="4" w:space="0" w:color="auto"/>
                    <w:right w:val="single" w:sz="4" w:space="0" w:color="auto"/>
                  </w:tcBorders>
                  <w:shd w:val="clear" w:color="auto" w:fill="auto"/>
                  <w:vAlign w:val="center"/>
                  <w:hideMark/>
                </w:tcPr>
                <w:p w14:paraId="09B2A92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0FF9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D1AD2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90FAC6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DFED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555</w:t>
                  </w:r>
                </w:p>
              </w:tc>
              <w:tc>
                <w:tcPr>
                  <w:tcW w:w="1491" w:type="dxa"/>
                  <w:tcBorders>
                    <w:top w:val="nil"/>
                    <w:left w:val="nil"/>
                    <w:bottom w:val="single" w:sz="4" w:space="0" w:color="auto"/>
                    <w:right w:val="single" w:sz="4" w:space="0" w:color="auto"/>
                  </w:tcBorders>
                  <w:shd w:val="clear" w:color="auto" w:fill="auto"/>
                  <w:noWrap/>
                  <w:vAlign w:val="center"/>
                  <w:hideMark/>
                </w:tcPr>
                <w:p w14:paraId="62A861B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5042331001.00</w:t>
                  </w:r>
                </w:p>
              </w:tc>
              <w:tc>
                <w:tcPr>
                  <w:tcW w:w="5103" w:type="dxa"/>
                  <w:tcBorders>
                    <w:top w:val="nil"/>
                    <w:left w:val="nil"/>
                    <w:bottom w:val="single" w:sz="4" w:space="0" w:color="auto"/>
                    <w:right w:val="single" w:sz="4" w:space="0" w:color="auto"/>
                  </w:tcBorders>
                  <w:shd w:val="clear" w:color="auto" w:fill="auto"/>
                  <w:vAlign w:val="bottom"/>
                  <w:hideMark/>
                </w:tcPr>
                <w:p w14:paraId="70BA2F4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PUNTILLAS NASALES PEDIATRICAS</w:t>
                  </w:r>
                </w:p>
              </w:tc>
              <w:tc>
                <w:tcPr>
                  <w:tcW w:w="1060" w:type="dxa"/>
                  <w:tcBorders>
                    <w:top w:val="nil"/>
                    <w:left w:val="nil"/>
                    <w:bottom w:val="single" w:sz="4" w:space="0" w:color="auto"/>
                    <w:right w:val="single" w:sz="4" w:space="0" w:color="auto"/>
                  </w:tcBorders>
                  <w:shd w:val="clear" w:color="auto" w:fill="auto"/>
                  <w:vAlign w:val="center"/>
                  <w:hideMark/>
                </w:tcPr>
                <w:p w14:paraId="31B4A9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DD7D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20BD6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C064FD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954DE6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556</w:t>
                  </w:r>
                </w:p>
              </w:tc>
              <w:tc>
                <w:tcPr>
                  <w:tcW w:w="1491" w:type="dxa"/>
                  <w:tcBorders>
                    <w:top w:val="nil"/>
                    <w:left w:val="nil"/>
                    <w:bottom w:val="single" w:sz="4" w:space="0" w:color="auto"/>
                    <w:right w:val="single" w:sz="4" w:space="0" w:color="auto"/>
                  </w:tcBorders>
                  <w:shd w:val="clear" w:color="auto" w:fill="auto"/>
                  <w:noWrap/>
                  <w:vAlign w:val="center"/>
                  <w:hideMark/>
                </w:tcPr>
                <w:p w14:paraId="67E4F51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5042331005.00</w:t>
                  </w:r>
                </w:p>
              </w:tc>
              <w:tc>
                <w:tcPr>
                  <w:tcW w:w="5103" w:type="dxa"/>
                  <w:tcBorders>
                    <w:top w:val="nil"/>
                    <w:left w:val="nil"/>
                    <w:bottom w:val="single" w:sz="4" w:space="0" w:color="auto"/>
                    <w:right w:val="single" w:sz="4" w:space="0" w:color="auto"/>
                  </w:tcBorders>
                  <w:shd w:val="clear" w:color="auto" w:fill="auto"/>
                  <w:vAlign w:val="bottom"/>
                  <w:hideMark/>
                </w:tcPr>
                <w:p w14:paraId="559BBE8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PUNTILLAS NASALES NEONATALES. ENVASE.</w:t>
                  </w:r>
                </w:p>
              </w:tc>
              <w:tc>
                <w:tcPr>
                  <w:tcW w:w="1060" w:type="dxa"/>
                  <w:tcBorders>
                    <w:top w:val="nil"/>
                    <w:left w:val="nil"/>
                    <w:bottom w:val="single" w:sz="4" w:space="0" w:color="auto"/>
                    <w:right w:val="single" w:sz="4" w:space="0" w:color="auto"/>
                  </w:tcBorders>
                  <w:shd w:val="clear" w:color="auto" w:fill="auto"/>
                  <w:vAlign w:val="center"/>
                  <w:hideMark/>
                </w:tcPr>
                <w:p w14:paraId="52EA65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37E7B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C0D05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129</w:t>
                  </w:r>
                </w:p>
              </w:tc>
            </w:tr>
            <w:tr w:rsidR="00F05F56" w:rsidRPr="00F05F56" w14:paraId="23186AC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93091B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557</w:t>
                  </w:r>
                </w:p>
              </w:tc>
              <w:tc>
                <w:tcPr>
                  <w:tcW w:w="1491" w:type="dxa"/>
                  <w:tcBorders>
                    <w:top w:val="nil"/>
                    <w:left w:val="nil"/>
                    <w:bottom w:val="single" w:sz="4" w:space="0" w:color="auto"/>
                    <w:right w:val="single" w:sz="4" w:space="0" w:color="auto"/>
                  </w:tcBorders>
                  <w:shd w:val="clear" w:color="auto" w:fill="auto"/>
                  <w:noWrap/>
                  <w:vAlign w:val="center"/>
                  <w:hideMark/>
                </w:tcPr>
                <w:p w14:paraId="1753DB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5042331009.00</w:t>
                  </w:r>
                </w:p>
              </w:tc>
              <w:tc>
                <w:tcPr>
                  <w:tcW w:w="5103" w:type="dxa"/>
                  <w:tcBorders>
                    <w:top w:val="nil"/>
                    <w:left w:val="nil"/>
                    <w:bottom w:val="single" w:sz="4" w:space="0" w:color="auto"/>
                    <w:right w:val="single" w:sz="4" w:space="0" w:color="auto"/>
                  </w:tcBorders>
                  <w:shd w:val="clear" w:color="auto" w:fill="auto"/>
                  <w:vAlign w:val="bottom"/>
                  <w:hideMark/>
                </w:tcPr>
                <w:p w14:paraId="0724F12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INDICADOR QUIMICO, CINTA TESTIGO, PARA ESTERILIZACION EN PLASMA. ROLLO DE 50 METROS.</w:t>
                  </w:r>
                </w:p>
              </w:tc>
              <w:tc>
                <w:tcPr>
                  <w:tcW w:w="1060" w:type="dxa"/>
                  <w:tcBorders>
                    <w:top w:val="nil"/>
                    <w:left w:val="nil"/>
                    <w:bottom w:val="single" w:sz="4" w:space="0" w:color="auto"/>
                    <w:right w:val="single" w:sz="4" w:space="0" w:color="auto"/>
                  </w:tcBorders>
                  <w:shd w:val="clear" w:color="auto" w:fill="auto"/>
                  <w:vAlign w:val="center"/>
                  <w:hideMark/>
                </w:tcPr>
                <w:p w14:paraId="2F44A4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777A31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C574A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23</w:t>
                  </w:r>
                </w:p>
              </w:tc>
            </w:tr>
            <w:tr w:rsidR="00F05F56" w:rsidRPr="00F05F56" w14:paraId="635C6B3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AC44A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558</w:t>
                  </w:r>
                </w:p>
              </w:tc>
              <w:tc>
                <w:tcPr>
                  <w:tcW w:w="1491" w:type="dxa"/>
                  <w:tcBorders>
                    <w:top w:val="nil"/>
                    <w:left w:val="nil"/>
                    <w:bottom w:val="single" w:sz="4" w:space="0" w:color="auto"/>
                    <w:right w:val="single" w:sz="4" w:space="0" w:color="auto"/>
                  </w:tcBorders>
                  <w:shd w:val="clear" w:color="auto" w:fill="auto"/>
                  <w:noWrap/>
                  <w:vAlign w:val="center"/>
                  <w:hideMark/>
                </w:tcPr>
                <w:p w14:paraId="576249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5042331010.00</w:t>
                  </w:r>
                </w:p>
              </w:tc>
              <w:tc>
                <w:tcPr>
                  <w:tcW w:w="5103" w:type="dxa"/>
                  <w:tcBorders>
                    <w:top w:val="nil"/>
                    <w:left w:val="nil"/>
                    <w:bottom w:val="single" w:sz="4" w:space="0" w:color="auto"/>
                    <w:right w:val="single" w:sz="4" w:space="0" w:color="auto"/>
                  </w:tcBorders>
                  <w:shd w:val="clear" w:color="auto" w:fill="auto"/>
                  <w:vAlign w:val="bottom"/>
                  <w:hideMark/>
                </w:tcPr>
                <w:p w14:paraId="70A3022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INDICADOR QUIMICO TIRA. PAQUETE CON 250 PIEZAS.</w:t>
                  </w:r>
                </w:p>
              </w:tc>
              <w:tc>
                <w:tcPr>
                  <w:tcW w:w="1060" w:type="dxa"/>
                  <w:tcBorders>
                    <w:top w:val="nil"/>
                    <w:left w:val="nil"/>
                    <w:bottom w:val="single" w:sz="4" w:space="0" w:color="auto"/>
                    <w:right w:val="single" w:sz="4" w:space="0" w:color="auto"/>
                  </w:tcBorders>
                  <w:shd w:val="clear" w:color="auto" w:fill="auto"/>
                  <w:vAlign w:val="center"/>
                  <w:hideMark/>
                </w:tcPr>
                <w:p w14:paraId="3895D9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C6B7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4D702C3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9</w:t>
                  </w:r>
                </w:p>
              </w:tc>
            </w:tr>
            <w:tr w:rsidR="00F05F56" w:rsidRPr="00F05F56" w14:paraId="138B9E0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B8A93F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559</w:t>
                  </w:r>
                </w:p>
              </w:tc>
              <w:tc>
                <w:tcPr>
                  <w:tcW w:w="1491" w:type="dxa"/>
                  <w:tcBorders>
                    <w:top w:val="nil"/>
                    <w:left w:val="nil"/>
                    <w:bottom w:val="single" w:sz="4" w:space="0" w:color="auto"/>
                    <w:right w:val="single" w:sz="4" w:space="0" w:color="auto"/>
                  </w:tcBorders>
                  <w:shd w:val="clear" w:color="auto" w:fill="auto"/>
                  <w:noWrap/>
                  <w:vAlign w:val="center"/>
                  <w:hideMark/>
                </w:tcPr>
                <w:p w14:paraId="3E5A78C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5042331075.00</w:t>
                  </w:r>
                </w:p>
              </w:tc>
              <w:tc>
                <w:tcPr>
                  <w:tcW w:w="5103" w:type="dxa"/>
                  <w:tcBorders>
                    <w:top w:val="nil"/>
                    <w:left w:val="nil"/>
                    <w:bottom w:val="single" w:sz="4" w:space="0" w:color="auto"/>
                    <w:right w:val="single" w:sz="4" w:space="0" w:color="auto"/>
                  </w:tcBorders>
                  <w:shd w:val="clear" w:color="auto" w:fill="auto"/>
                  <w:vAlign w:val="bottom"/>
                  <w:hideMark/>
                </w:tcPr>
                <w:p w14:paraId="2FD7C68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INDICADOR DE ESTERILIZACION AUTOCLAVE EN VAPOR</w:t>
                  </w:r>
                </w:p>
              </w:tc>
              <w:tc>
                <w:tcPr>
                  <w:tcW w:w="1060" w:type="dxa"/>
                  <w:tcBorders>
                    <w:top w:val="nil"/>
                    <w:left w:val="nil"/>
                    <w:bottom w:val="single" w:sz="4" w:space="0" w:color="auto"/>
                    <w:right w:val="single" w:sz="4" w:space="0" w:color="auto"/>
                  </w:tcBorders>
                  <w:shd w:val="clear" w:color="auto" w:fill="auto"/>
                  <w:vAlign w:val="center"/>
                  <w:hideMark/>
                </w:tcPr>
                <w:p w14:paraId="03E8F6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4FE4D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0A0C6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A3A89E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39F9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560</w:t>
                  </w:r>
                </w:p>
              </w:tc>
              <w:tc>
                <w:tcPr>
                  <w:tcW w:w="1491" w:type="dxa"/>
                  <w:tcBorders>
                    <w:top w:val="nil"/>
                    <w:left w:val="nil"/>
                    <w:bottom w:val="single" w:sz="4" w:space="0" w:color="auto"/>
                    <w:right w:val="single" w:sz="4" w:space="0" w:color="auto"/>
                  </w:tcBorders>
                  <w:shd w:val="clear" w:color="auto" w:fill="auto"/>
                  <w:noWrap/>
                  <w:vAlign w:val="center"/>
                  <w:hideMark/>
                </w:tcPr>
                <w:p w14:paraId="411D4CB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5042332001.00</w:t>
                  </w:r>
                </w:p>
              </w:tc>
              <w:tc>
                <w:tcPr>
                  <w:tcW w:w="5103" w:type="dxa"/>
                  <w:tcBorders>
                    <w:top w:val="nil"/>
                    <w:left w:val="nil"/>
                    <w:bottom w:val="single" w:sz="4" w:space="0" w:color="auto"/>
                    <w:right w:val="single" w:sz="4" w:space="0" w:color="auto"/>
                  </w:tcBorders>
                  <w:shd w:val="clear" w:color="auto" w:fill="auto"/>
                  <w:vAlign w:val="bottom"/>
                  <w:hideMark/>
                </w:tcPr>
                <w:p w14:paraId="1C14272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INSTRUMENTO CON AGUJA BIOPSIA 14 G X 13 CMS.  COMPATIBLE CON PISTOLA BARD.  CAJA CON 10 EMPAQUES</w:t>
                  </w:r>
                </w:p>
              </w:tc>
              <w:tc>
                <w:tcPr>
                  <w:tcW w:w="1060" w:type="dxa"/>
                  <w:tcBorders>
                    <w:top w:val="nil"/>
                    <w:left w:val="nil"/>
                    <w:bottom w:val="single" w:sz="4" w:space="0" w:color="auto"/>
                    <w:right w:val="single" w:sz="4" w:space="0" w:color="auto"/>
                  </w:tcBorders>
                  <w:shd w:val="clear" w:color="auto" w:fill="auto"/>
                  <w:vAlign w:val="center"/>
                  <w:hideMark/>
                </w:tcPr>
                <w:p w14:paraId="4C2EB8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69866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6551CB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A6CEE8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2C8D6A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561</w:t>
                  </w:r>
                </w:p>
              </w:tc>
              <w:tc>
                <w:tcPr>
                  <w:tcW w:w="1491" w:type="dxa"/>
                  <w:tcBorders>
                    <w:top w:val="nil"/>
                    <w:left w:val="nil"/>
                    <w:bottom w:val="single" w:sz="4" w:space="0" w:color="auto"/>
                    <w:right w:val="single" w:sz="4" w:space="0" w:color="auto"/>
                  </w:tcBorders>
                  <w:shd w:val="clear" w:color="auto" w:fill="auto"/>
                  <w:noWrap/>
                  <w:vAlign w:val="center"/>
                  <w:hideMark/>
                </w:tcPr>
                <w:p w14:paraId="4DDEC0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5043300015.00</w:t>
                  </w:r>
                </w:p>
              </w:tc>
              <w:tc>
                <w:tcPr>
                  <w:tcW w:w="5103" w:type="dxa"/>
                  <w:tcBorders>
                    <w:top w:val="nil"/>
                    <w:left w:val="nil"/>
                    <w:bottom w:val="single" w:sz="4" w:space="0" w:color="auto"/>
                    <w:right w:val="single" w:sz="4" w:space="0" w:color="auto"/>
                  </w:tcBorders>
                  <w:shd w:val="clear" w:color="auto" w:fill="auto"/>
                  <w:vAlign w:val="bottom"/>
                  <w:hideMark/>
                </w:tcPr>
                <w:p w14:paraId="7588B23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 MONOPOLAR DESECHABLE DE 50MM. DE LARGO 902-MG 650</w:t>
                  </w:r>
                </w:p>
              </w:tc>
              <w:tc>
                <w:tcPr>
                  <w:tcW w:w="1060" w:type="dxa"/>
                  <w:tcBorders>
                    <w:top w:val="nil"/>
                    <w:left w:val="nil"/>
                    <w:bottom w:val="single" w:sz="4" w:space="0" w:color="auto"/>
                    <w:right w:val="single" w:sz="4" w:space="0" w:color="auto"/>
                  </w:tcBorders>
                  <w:shd w:val="clear" w:color="auto" w:fill="auto"/>
                  <w:vAlign w:val="center"/>
                  <w:hideMark/>
                </w:tcPr>
                <w:p w14:paraId="1829F70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CF64B3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C/48</w:t>
                  </w:r>
                </w:p>
              </w:tc>
              <w:tc>
                <w:tcPr>
                  <w:tcW w:w="992" w:type="dxa"/>
                  <w:tcBorders>
                    <w:top w:val="nil"/>
                    <w:left w:val="nil"/>
                    <w:bottom w:val="single" w:sz="4" w:space="0" w:color="auto"/>
                    <w:right w:val="single" w:sz="4" w:space="0" w:color="auto"/>
                  </w:tcBorders>
                  <w:shd w:val="clear" w:color="auto" w:fill="auto"/>
                  <w:noWrap/>
                  <w:vAlign w:val="center"/>
                  <w:hideMark/>
                </w:tcPr>
                <w:p w14:paraId="2FB0530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7B8868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08A9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562</w:t>
                  </w:r>
                </w:p>
              </w:tc>
              <w:tc>
                <w:tcPr>
                  <w:tcW w:w="1491" w:type="dxa"/>
                  <w:tcBorders>
                    <w:top w:val="nil"/>
                    <w:left w:val="nil"/>
                    <w:bottom w:val="single" w:sz="4" w:space="0" w:color="auto"/>
                    <w:right w:val="single" w:sz="4" w:space="0" w:color="auto"/>
                  </w:tcBorders>
                  <w:shd w:val="clear" w:color="auto" w:fill="auto"/>
                  <w:noWrap/>
                  <w:vAlign w:val="center"/>
                  <w:hideMark/>
                </w:tcPr>
                <w:p w14:paraId="475503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5043300020.00</w:t>
                  </w:r>
                </w:p>
              </w:tc>
              <w:tc>
                <w:tcPr>
                  <w:tcW w:w="5103" w:type="dxa"/>
                  <w:tcBorders>
                    <w:top w:val="nil"/>
                    <w:left w:val="nil"/>
                    <w:bottom w:val="single" w:sz="4" w:space="0" w:color="auto"/>
                    <w:right w:val="single" w:sz="4" w:space="0" w:color="auto"/>
                  </w:tcBorders>
                  <w:shd w:val="clear" w:color="auto" w:fill="auto"/>
                  <w:vAlign w:val="bottom"/>
                  <w:hideMark/>
                </w:tcPr>
                <w:p w14:paraId="236EC65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 MONOPOLAR DESECHABLE DE 75MM. DE LARGO 902-MG</w:t>
                  </w:r>
                </w:p>
              </w:tc>
              <w:tc>
                <w:tcPr>
                  <w:tcW w:w="1060" w:type="dxa"/>
                  <w:tcBorders>
                    <w:top w:val="nil"/>
                    <w:left w:val="nil"/>
                    <w:bottom w:val="single" w:sz="4" w:space="0" w:color="auto"/>
                    <w:right w:val="single" w:sz="4" w:space="0" w:color="auto"/>
                  </w:tcBorders>
                  <w:shd w:val="clear" w:color="auto" w:fill="auto"/>
                  <w:vAlign w:val="center"/>
                  <w:hideMark/>
                </w:tcPr>
                <w:p w14:paraId="6BBB39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88DDA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4512A7B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659D1F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0E80B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563</w:t>
                  </w:r>
                </w:p>
              </w:tc>
              <w:tc>
                <w:tcPr>
                  <w:tcW w:w="1491" w:type="dxa"/>
                  <w:tcBorders>
                    <w:top w:val="nil"/>
                    <w:left w:val="nil"/>
                    <w:bottom w:val="single" w:sz="4" w:space="0" w:color="auto"/>
                    <w:right w:val="single" w:sz="4" w:space="0" w:color="auto"/>
                  </w:tcBorders>
                  <w:shd w:val="clear" w:color="auto" w:fill="auto"/>
                  <w:noWrap/>
                  <w:vAlign w:val="center"/>
                  <w:hideMark/>
                </w:tcPr>
                <w:p w14:paraId="306E22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5043300035.00</w:t>
                  </w:r>
                </w:p>
              </w:tc>
              <w:tc>
                <w:tcPr>
                  <w:tcW w:w="5103" w:type="dxa"/>
                  <w:tcBorders>
                    <w:top w:val="nil"/>
                    <w:left w:val="nil"/>
                    <w:bottom w:val="single" w:sz="4" w:space="0" w:color="auto"/>
                    <w:right w:val="single" w:sz="4" w:space="0" w:color="auto"/>
                  </w:tcBorders>
                  <w:shd w:val="clear" w:color="auto" w:fill="auto"/>
                  <w:vAlign w:val="bottom"/>
                  <w:hideMark/>
                </w:tcPr>
                <w:p w14:paraId="0C20713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ELECTRODOS DE PARCHE DE 2"</w:t>
                  </w:r>
                </w:p>
              </w:tc>
              <w:tc>
                <w:tcPr>
                  <w:tcW w:w="1060" w:type="dxa"/>
                  <w:tcBorders>
                    <w:top w:val="nil"/>
                    <w:left w:val="nil"/>
                    <w:bottom w:val="single" w:sz="4" w:space="0" w:color="auto"/>
                    <w:right w:val="single" w:sz="4" w:space="0" w:color="auto"/>
                  </w:tcBorders>
                  <w:shd w:val="clear" w:color="auto" w:fill="auto"/>
                  <w:vAlign w:val="center"/>
                  <w:hideMark/>
                </w:tcPr>
                <w:p w14:paraId="53A3C5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4CDFE2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FAC4B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4AAD42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D9962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564</w:t>
                  </w:r>
                </w:p>
              </w:tc>
              <w:tc>
                <w:tcPr>
                  <w:tcW w:w="1491" w:type="dxa"/>
                  <w:tcBorders>
                    <w:top w:val="nil"/>
                    <w:left w:val="nil"/>
                    <w:bottom w:val="single" w:sz="4" w:space="0" w:color="auto"/>
                    <w:right w:val="single" w:sz="4" w:space="0" w:color="auto"/>
                  </w:tcBorders>
                  <w:shd w:val="clear" w:color="auto" w:fill="auto"/>
                  <w:noWrap/>
                  <w:vAlign w:val="center"/>
                  <w:hideMark/>
                </w:tcPr>
                <w:p w14:paraId="3C6215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5043300040.00</w:t>
                  </w:r>
                </w:p>
              </w:tc>
              <w:tc>
                <w:tcPr>
                  <w:tcW w:w="5103" w:type="dxa"/>
                  <w:tcBorders>
                    <w:top w:val="nil"/>
                    <w:left w:val="nil"/>
                    <w:bottom w:val="single" w:sz="4" w:space="0" w:color="auto"/>
                    <w:right w:val="single" w:sz="4" w:space="0" w:color="auto"/>
                  </w:tcBorders>
                  <w:shd w:val="clear" w:color="auto" w:fill="auto"/>
                  <w:vAlign w:val="bottom"/>
                  <w:hideMark/>
                </w:tcPr>
                <w:p w14:paraId="19D93C7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ELECTRODOS DE PARCHE DE 3"</w:t>
                  </w:r>
                </w:p>
              </w:tc>
              <w:tc>
                <w:tcPr>
                  <w:tcW w:w="1060" w:type="dxa"/>
                  <w:tcBorders>
                    <w:top w:val="nil"/>
                    <w:left w:val="nil"/>
                    <w:bottom w:val="single" w:sz="4" w:space="0" w:color="auto"/>
                    <w:right w:val="single" w:sz="4" w:space="0" w:color="auto"/>
                  </w:tcBorders>
                  <w:shd w:val="clear" w:color="auto" w:fill="auto"/>
                  <w:vAlign w:val="center"/>
                  <w:hideMark/>
                </w:tcPr>
                <w:p w14:paraId="3DF077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4D2033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62CEF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FFDCBE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89A217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565</w:t>
                  </w:r>
                </w:p>
              </w:tc>
              <w:tc>
                <w:tcPr>
                  <w:tcW w:w="1491" w:type="dxa"/>
                  <w:tcBorders>
                    <w:top w:val="nil"/>
                    <w:left w:val="nil"/>
                    <w:bottom w:val="single" w:sz="4" w:space="0" w:color="auto"/>
                    <w:right w:val="single" w:sz="4" w:space="0" w:color="auto"/>
                  </w:tcBorders>
                  <w:shd w:val="clear" w:color="auto" w:fill="auto"/>
                  <w:noWrap/>
                  <w:vAlign w:val="center"/>
                  <w:hideMark/>
                </w:tcPr>
                <w:p w14:paraId="0C0242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5043300045.00</w:t>
                  </w:r>
                </w:p>
              </w:tc>
              <w:tc>
                <w:tcPr>
                  <w:tcW w:w="5103" w:type="dxa"/>
                  <w:tcBorders>
                    <w:top w:val="nil"/>
                    <w:left w:val="nil"/>
                    <w:bottom w:val="single" w:sz="4" w:space="0" w:color="auto"/>
                    <w:right w:val="single" w:sz="4" w:space="0" w:color="auto"/>
                  </w:tcBorders>
                  <w:shd w:val="clear" w:color="auto" w:fill="auto"/>
                  <w:vAlign w:val="bottom"/>
                  <w:hideMark/>
                </w:tcPr>
                <w:p w14:paraId="4DCF15A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ELECTRODO DE </w:t>
                  </w:r>
                  <w:proofErr w:type="gramStart"/>
                  <w:r w:rsidRPr="00F05F56">
                    <w:rPr>
                      <w:rFonts w:ascii="Calibri" w:hAnsi="Calibri" w:cs="Calibri"/>
                      <w:color w:val="000000"/>
                      <w:sz w:val="18"/>
                      <w:szCs w:val="18"/>
                      <w:lang w:val="es-MX" w:eastAsia="es-MX"/>
                    </w:rPr>
                    <w:t>ASA  DESECHABLE</w:t>
                  </w:r>
                  <w:proofErr w:type="gramEnd"/>
                  <w:r w:rsidRPr="00F05F56">
                    <w:rPr>
                      <w:rFonts w:ascii="Calibri" w:hAnsi="Calibri" w:cs="Calibri"/>
                      <w:color w:val="000000"/>
                      <w:sz w:val="18"/>
                      <w:szCs w:val="18"/>
                      <w:lang w:val="es-MX" w:eastAsia="es-MX"/>
                    </w:rPr>
                    <w:t xml:space="preserve"> PARA CONIZACION,  2.0 CM. X 0.8 CM. CON VASTAGO LONGITUDINAL DE 12.7  CM.</w:t>
                  </w:r>
                </w:p>
              </w:tc>
              <w:tc>
                <w:tcPr>
                  <w:tcW w:w="1060" w:type="dxa"/>
                  <w:tcBorders>
                    <w:top w:val="nil"/>
                    <w:left w:val="nil"/>
                    <w:bottom w:val="single" w:sz="4" w:space="0" w:color="auto"/>
                    <w:right w:val="single" w:sz="4" w:space="0" w:color="auto"/>
                  </w:tcBorders>
                  <w:shd w:val="clear" w:color="auto" w:fill="auto"/>
                  <w:vAlign w:val="center"/>
                  <w:hideMark/>
                </w:tcPr>
                <w:p w14:paraId="1C7E9C6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431B7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81B4B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DA6A05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855D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566</w:t>
                  </w:r>
                </w:p>
              </w:tc>
              <w:tc>
                <w:tcPr>
                  <w:tcW w:w="1491" w:type="dxa"/>
                  <w:tcBorders>
                    <w:top w:val="nil"/>
                    <w:left w:val="nil"/>
                    <w:bottom w:val="single" w:sz="4" w:space="0" w:color="auto"/>
                    <w:right w:val="single" w:sz="4" w:space="0" w:color="auto"/>
                  </w:tcBorders>
                  <w:shd w:val="clear" w:color="auto" w:fill="auto"/>
                  <w:noWrap/>
                  <w:vAlign w:val="center"/>
                  <w:hideMark/>
                </w:tcPr>
                <w:p w14:paraId="355925C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5043300050.00</w:t>
                  </w:r>
                </w:p>
              </w:tc>
              <w:tc>
                <w:tcPr>
                  <w:tcW w:w="5103" w:type="dxa"/>
                  <w:tcBorders>
                    <w:top w:val="nil"/>
                    <w:left w:val="nil"/>
                    <w:bottom w:val="single" w:sz="4" w:space="0" w:color="auto"/>
                    <w:right w:val="single" w:sz="4" w:space="0" w:color="auto"/>
                  </w:tcBorders>
                  <w:shd w:val="clear" w:color="auto" w:fill="auto"/>
                  <w:vAlign w:val="bottom"/>
                  <w:hideMark/>
                </w:tcPr>
                <w:p w14:paraId="380AC56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 DE DISCO 2MM. P/ELECTROMIOGRAFIA CAT.# 6030</w:t>
                  </w:r>
                </w:p>
              </w:tc>
              <w:tc>
                <w:tcPr>
                  <w:tcW w:w="1060" w:type="dxa"/>
                  <w:tcBorders>
                    <w:top w:val="nil"/>
                    <w:left w:val="nil"/>
                    <w:bottom w:val="single" w:sz="4" w:space="0" w:color="auto"/>
                    <w:right w:val="single" w:sz="4" w:space="0" w:color="auto"/>
                  </w:tcBorders>
                  <w:shd w:val="clear" w:color="auto" w:fill="auto"/>
                  <w:vAlign w:val="center"/>
                  <w:hideMark/>
                </w:tcPr>
                <w:p w14:paraId="10436A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5828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1A7FD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6F7FBA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C62DA0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567</w:t>
                  </w:r>
                </w:p>
              </w:tc>
              <w:tc>
                <w:tcPr>
                  <w:tcW w:w="1491" w:type="dxa"/>
                  <w:tcBorders>
                    <w:top w:val="nil"/>
                    <w:left w:val="nil"/>
                    <w:bottom w:val="single" w:sz="4" w:space="0" w:color="auto"/>
                    <w:right w:val="single" w:sz="4" w:space="0" w:color="auto"/>
                  </w:tcBorders>
                  <w:shd w:val="clear" w:color="auto" w:fill="auto"/>
                  <w:noWrap/>
                  <w:vAlign w:val="center"/>
                  <w:hideMark/>
                </w:tcPr>
                <w:p w14:paraId="67538BC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5043300075.00</w:t>
                  </w:r>
                </w:p>
              </w:tc>
              <w:tc>
                <w:tcPr>
                  <w:tcW w:w="5103" w:type="dxa"/>
                  <w:tcBorders>
                    <w:top w:val="nil"/>
                    <w:left w:val="nil"/>
                    <w:bottom w:val="single" w:sz="4" w:space="0" w:color="auto"/>
                    <w:right w:val="single" w:sz="4" w:space="0" w:color="auto"/>
                  </w:tcBorders>
                  <w:shd w:val="clear" w:color="auto" w:fill="auto"/>
                  <w:vAlign w:val="bottom"/>
                  <w:hideMark/>
                </w:tcPr>
                <w:p w14:paraId="0B25F21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ELECTRODO DE </w:t>
                  </w:r>
                  <w:proofErr w:type="gramStart"/>
                  <w:r w:rsidRPr="00F05F56">
                    <w:rPr>
                      <w:rFonts w:ascii="Calibri" w:hAnsi="Calibri" w:cs="Calibri"/>
                      <w:color w:val="000000"/>
                      <w:sz w:val="18"/>
                      <w:szCs w:val="18"/>
                      <w:lang w:val="es-MX" w:eastAsia="es-MX"/>
                    </w:rPr>
                    <w:t>ESFERA  DESECHABLE</w:t>
                  </w:r>
                  <w:proofErr w:type="gramEnd"/>
                  <w:r w:rsidRPr="00F05F56">
                    <w:rPr>
                      <w:rFonts w:ascii="Calibri" w:hAnsi="Calibri" w:cs="Calibri"/>
                      <w:color w:val="000000"/>
                      <w:sz w:val="18"/>
                      <w:szCs w:val="18"/>
                      <w:lang w:val="es-MX" w:eastAsia="es-MX"/>
                    </w:rPr>
                    <w:t xml:space="preserve"> PARA CONIZACION DIAMETRO  0.5 CM. CON VASTAGO LONGITUDINAL 12.7 CM.</w:t>
                  </w:r>
                </w:p>
              </w:tc>
              <w:tc>
                <w:tcPr>
                  <w:tcW w:w="1060" w:type="dxa"/>
                  <w:tcBorders>
                    <w:top w:val="nil"/>
                    <w:left w:val="nil"/>
                    <w:bottom w:val="single" w:sz="4" w:space="0" w:color="auto"/>
                    <w:right w:val="single" w:sz="4" w:space="0" w:color="auto"/>
                  </w:tcBorders>
                  <w:shd w:val="clear" w:color="auto" w:fill="auto"/>
                  <w:vAlign w:val="center"/>
                  <w:hideMark/>
                </w:tcPr>
                <w:p w14:paraId="49C60B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DB1BD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6CA38F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60C4EC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7DF7A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568</w:t>
                  </w:r>
                </w:p>
              </w:tc>
              <w:tc>
                <w:tcPr>
                  <w:tcW w:w="1491" w:type="dxa"/>
                  <w:tcBorders>
                    <w:top w:val="nil"/>
                    <w:left w:val="nil"/>
                    <w:bottom w:val="single" w:sz="4" w:space="0" w:color="auto"/>
                    <w:right w:val="single" w:sz="4" w:space="0" w:color="auto"/>
                  </w:tcBorders>
                  <w:shd w:val="clear" w:color="auto" w:fill="auto"/>
                  <w:noWrap/>
                  <w:vAlign w:val="center"/>
                  <w:hideMark/>
                </w:tcPr>
                <w:p w14:paraId="6593A9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5043451003.00</w:t>
                  </w:r>
                </w:p>
              </w:tc>
              <w:tc>
                <w:tcPr>
                  <w:tcW w:w="5103" w:type="dxa"/>
                  <w:tcBorders>
                    <w:top w:val="nil"/>
                    <w:left w:val="nil"/>
                    <w:bottom w:val="single" w:sz="4" w:space="0" w:color="auto"/>
                    <w:right w:val="single" w:sz="4" w:space="0" w:color="auto"/>
                  </w:tcBorders>
                  <w:shd w:val="clear" w:color="auto" w:fill="auto"/>
                  <w:vAlign w:val="bottom"/>
                  <w:hideMark/>
                </w:tcPr>
                <w:p w14:paraId="6CC82AB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HUMIDIFICADOR DESECHABLE PRELLENADO DE AGUA ESTERIL 340 ML CON ADAPTADOR</w:t>
                  </w:r>
                </w:p>
              </w:tc>
              <w:tc>
                <w:tcPr>
                  <w:tcW w:w="1060" w:type="dxa"/>
                  <w:tcBorders>
                    <w:top w:val="nil"/>
                    <w:left w:val="nil"/>
                    <w:bottom w:val="single" w:sz="4" w:space="0" w:color="auto"/>
                    <w:right w:val="single" w:sz="4" w:space="0" w:color="auto"/>
                  </w:tcBorders>
                  <w:shd w:val="clear" w:color="auto" w:fill="auto"/>
                  <w:vAlign w:val="center"/>
                  <w:hideMark/>
                </w:tcPr>
                <w:p w14:paraId="561B78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F0BEA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CE6BD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4,304</w:t>
                  </w:r>
                </w:p>
              </w:tc>
            </w:tr>
            <w:tr w:rsidR="00F05F56" w:rsidRPr="00F05F56" w14:paraId="2D5A5EC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3623A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569</w:t>
                  </w:r>
                </w:p>
              </w:tc>
              <w:tc>
                <w:tcPr>
                  <w:tcW w:w="1491" w:type="dxa"/>
                  <w:tcBorders>
                    <w:top w:val="nil"/>
                    <w:left w:val="nil"/>
                    <w:bottom w:val="single" w:sz="4" w:space="0" w:color="auto"/>
                    <w:right w:val="single" w:sz="4" w:space="0" w:color="auto"/>
                  </w:tcBorders>
                  <w:shd w:val="clear" w:color="auto" w:fill="auto"/>
                  <w:noWrap/>
                  <w:vAlign w:val="center"/>
                  <w:hideMark/>
                </w:tcPr>
                <w:p w14:paraId="150343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5043451005.00</w:t>
                  </w:r>
                </w:p>
              </w:tc>
              <w:tc>
                <w:tcPr>
                  <w:tcW w:w="5103" w:type="dxa"/>
                  <w:tcBorders>
                    <w:top w:val="nil"/>
                    <w:left w:val="nil"/>
                    <w:bottom w:val="single" w:sz="4" w:space="0" w:color="auto"/>
                    <w:right w:val="single" w:sz="4" w:space="0" w:color="auto"/>
                  </w:tcBorders>
                  <w:shd w:val="clear" w:color="auto" w:fill="auto"/>
                  <w:vAlign w:val="bottom"/>
                  <w:hideMark/>
                </w:tcPr>
                <w:p w14:paraId="39543E3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HUMIDIFICADOR DESECHABLE PRELLENADO DE AGUA ESTERIL 650 ML. CON ADAPTADOR</w:t>
                  </w:r>
                </w:p>
              </w:tc>
              <w:tc>
                <w:tcPr>
                  <w:tcW w:w="1060" w:type="dxa"/>
                  <w:tcBorders>
                    <w:top w:val="nil"/>
                    <w:left w:val="nil"/>
                    <w:bottom w:val="single" w:sz="4" w:space="0" w:color="auto"/>
                    <w:right w:val="single" w:sz="4" w:space="0" w:color="auto"/>
                  </w:tcBorders>
                  <w:shd w:val="clear" w:color="auto" w:fill="auto"/>
                  <w:vAlign w:val="center"/>
                  <w:hideMark/>
                </w:tcPr>
                <w:p w14:paraId="6FE2B7C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B0301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31DF8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276</w:t>
                  </w:r>
                </w:p>
              </w:tc>
            </w:tr>
            <w:tr w:rsidR="00F05F56" w:rsidRPr="00F05F56" w14:paraId="7B312F7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F376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570</w:t>
                  </w:r>
                </w:p>
              </w:tc>
              <w:tc>
                <w:tcPr>
                  <w:tcW w:w="1491" w:type="dxa"/>
                  <w:tcBorders>
                    <w:top w:val="nil"/>
                    <w:left w:val="nil"/>
                    <w:bottom w:val="single" w:sz="4" w:space="0" w:color="auto"/>
                    <w:right w:val="single" w:sz="4" w:space="0" w:color="auto"/>
                  </w:tcBorders>
                  <w:shd w:val="clear" w:color="auto" w:fill="auto"/>
                  <w:noWrap/>
                  <w:vAlign w:val="center"/>
                  <w:hideMark/>
                </w:tcPr>
                <w:p w14:paraId="5D1C980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5044560001.00</w:t>
                  </w:r>
                </w:p>
              </w:tc>
              <w:tc>
                <w:tcPr>
                  <w:tcW w:w="5103" w:type="dxa"/>
                  <w:tcBorders>
                    <w:top w:val="nil"/>
                    <w:left w:val="nil"/>
                    <w:bottom w:val="single" w:sz="4" w:space="0" w:color="auto"/>
                    <w:right w:val="single" w:sz="4" w:space="0" w:color="auto"/>
                  </w:tcBorders>
                  <w:shd w:val="clear" w:color="auto" w:fill="auto"/>
                  <w:vAlign w:val="bottom"/>
                  <w:hideMark/>
                </w:tcPr>
                <w:p w14:paraId="2D00FB9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GUANTES EXTRA CHICOS DE LATEX</w:t>
                  </w:r>
                </w:p>
              </w:tc>
              <w:tc>
                <w:tcPr>
                  <w:tcW w:w="1060" w:type="dxa"/>
                  <w:tcBorders>
                    <w:top w:val="nil"/>
                    <w:left w:val="nil"/>
                    <w:bottom w:val="single" w:sz="4" w:space="0" w:color="auto"/>
                    <w:right w:val="single" w:sz="4" w:space="0" w:color="auto"/>
                  </w:tcBorders>
                  <w:shd w:val="clear" w:color="auto" w:fill="auto"/>
                  <w:vAlign w:val="center"/>
                  <w:hideMark/>
                </w:tcPr>
                <w:p w14:paraId="19C1A3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4A1D48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64056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F58801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F7C92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571</w:t>
                  </w:r>
                </w:p>
              </w:tc>
              <w:tc>
                <w:tcPr>
                  <w:tcW w:w="1491" w:type="dxa"/>
                  <w:tcBorders>
                    <w:top w:val="nil"/>
                    <w:left w:val="nil"/>
                    <w:bottom w:val="single" w:sz="4" w:space="0" w:color="auto"/>
                    <w:right w:val="single" w:sz="4" w:space="0" w:color="auto"/>
                  </w:tcBorders>
                  <w:shd w:val="clear" w:color="auto" w:fill="auto"/>
                  <w:noWrap/>
                  <w:vAlign w:val="center"/>
                  <w:hideMark/>
                </w:tcPr>
                <w:p w14:paraId="44EC584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5044561002.00</w:t>
                  </w:r>
                </w:p>
              </w:tc>
              <w:tc>
                <w:tcPr>
                  <w:tcW w:w="5103" w:type="dxa"/>
                  <w:tcBorders>
                    <w:top w:val="nil"/>
                    <w:left w:val="nil"/>
                    <w:bottom w:val="single" w:sz="4" w:space="0" w:color="auto"/>
                    <w:right w:val="single" w:sz="4" w:space="0" w:color="auto"/>
                  </w:tcBorders>
                  <w:shd w:val="clear" w:color="auto" w:fill="auto"/>
                  <w:vAlign w:val="bottom"/>
                  <w:hideMark/>
                </w:tcPr>
                <w:p w14:paraId="3A043CD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w:t>
                  </w:r>
                  <w:proofErr w:type="gramStart"/>
                  <w:r w:rsidRPr="00F05F56">
                    <w:rPr>
                      <w:rFonts w:ascii="Calibri" w:hAnsi="Calibri" w:cs="Calibri"/>
                      <w:color w:val="000000"/>
                      <w:sz w:val="18"/>
                      <w:szCs w:val="18"/>
                      <w:lang w:val="es-MX" w:eastAsia="es-MX"/>
                    </w:rPr>
                    <w:t>AGUJA  TUOHY</w:t>
                  </w:r>
                  <w:proofErr w:type="gramEnd"/>
                  <w:r w:rsidRPr="00F05F56">
                    <w:rPr>
                      <w:rFonts w:ascii="Calibri" w:hAnsi="Calibri" w:cs="Calibri"/>
                      <w:color w:val="000000"/>
                      <w:sz w:val="18"/>
                      <w:szCs w:val="18"/>
                      <w:lang w:val="es-MX" w:eastAsia="es-MX"/>
                    </w:rPr>
                    <w:t xml:space="preserve">  18 G, FILTRO EPIDURAL, JERINGA DE 20ML, CATETER EPIDURAL DE POLIAMIDA (NYLON)  20G, 1 JERINGA DE BAJA RESISTENCIA EPILORCONECTOR PARA CATETER,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4F9FE1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43A05E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5022E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132457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137C4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572</w:t>
                  </w:r>
                </w:p>
              </w:tc>
              <w:tc>
                <w:tcPr>
                  <w:tcW w:w="1491" w:type="dxa"/>
                  <w:tcBorders>
                    <w:top w:val="nil"/>
                    <w:left w:val="nil"/>
                    <w:bottom w:val="single" w:sz="4" w:space="0" w:color="auto"/>
                    <w:right w:val="single" w:sz="4" w:space="0" w:color="auto"/>
                  </w:tcBorders>
                  <w:shd w:val="clear" w:color="auto" w:fill="auto"/>
                  <w:noWrap/>
                  <w:vAlign w:val="center"/>
                  <w:hideMark/>
                </w:tcPr>
                <w:p w14:paraId="4374BF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5044700091.00</w:t>
                  </w:r>
                </w:p>
              </w:tc>
              <w:tc>
                <w:tcPr>
                  <w:tcW w:w="5103" w:type="dxa"/>
                  <w:tcBorders>
                    <w:top w:val="nil"/>
                    <w:left w:val="nil"/>
                    <w:bottom w:val="single" w:sz="4" w:space="0" w:color="auto"/>
                    <w:right w:val="single" w:sz="4" w:space="0" w:color="auto"/>
                  </w:tcBorders>
                  <w:shd w:val="clear" w:color="auto" w:fill="auto"/>
                  <w:vAlign w:val="bottom"/>
                  <w:hideMark/>
                </w:tcPr>
                <w:p w14:paraId="70E69FE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ESPONJA DE POLIURETANO GRADO MEDICO NEGRO HIDROFOBICO PARA TERAPIA DE HERIDAS CON PRESION NEGATIVA</w:t>
                  </w:r>
                </w:p>
              </w:tc>
              <w:tc>
                <w:tcPr>
                  <w:tcW w:w="1060" w:type="dxa"/>
                  <w:tcBorders>
                    <w:top w:val="nil"/>
                    <w:left w:val="nil"/>
                    <w:bottom w:val="single" w:sz="4" w:space="0" w:color="auto"/>
                    <w:right w:val="single" w:sz="4" w:space="0" w:color="auto"/>
                  </w:tcBorders>
                  <w:shd w:val="clear" w:color="auto" w:fill="auto"/>
                  <w:vAlign w:val="center"/>
                  <w:hideMark/>
                </w:tcPr>
                <w:p w14:paraId="5A9052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A7C7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AD08A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66</w:t>
                  </w:r>
                </w:p>
              </w:tc>
            </w:tr>
            <w:tr w:rsidR="00F05F56" w:rsidRPr="00F05F56" w14:paraId="79F6D6A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A09D3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573</w:t>
                  </w:r>
                </w:p>
              </w:tc>
              <w:tc>
                <w:tcPr>
                  <w:tcW w:w="1491" w:type="dxa"/>
                  <w:tcBorders>
                    <w:top w:val="nil"/>
                    <w:left w:val="nil"/>
                    <w:bottom w:val="single" w:sz="4" w:space="0" w:color="auto"/>
                    <w:right w:val="single" w:sz="4" w:space="0" w:color="auto"/>
                  </w:tcBorders>
                  <w:shd w:val="clear" w:color="auto" w:fill="auto"/>
                  <w:noWrap/>
                  <w:vAlign w:val="center"/>
                  <w:hideMark/>
                </w:tcPr>
                <w:p w14:paraId="2CBAE69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5044700092.00</w:t>
                  </w:r>
                </w:p>
              </w:tc>
              <w:tc>
                <w:tcPr>
                  <w:tcW w:w="5103" w:type="dxa"/>
                  <w:tcBorders>
                    <w:top w:val="nil"/>
                    <w:left w:val="nil"/>
                    <w:bottom w:val="single" w:sz="4" w:space="0" w:color="auto"/>
                    <w:right w:val="single" w:sz="4" w:space="0" w:color="auto"/>
                  </w:tcBorders>
                  <w:shd w:val="clear" w:color="auto" w:fill="auto"/>
                  <w:vAlign w:val="bottom"/>
                  <w:hideMark/>
                </w:tcPr>
                <w:p w14:paraId="192C53DB"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ESPONJA DE ALCOHOL </w:t>
                  </w:r>
                  <w:proofErr w:type="gramStart"/>
                  <w:r w:rsidRPr="00F05F56">
                    <w:rPr>
                      <w:rFonts w:ascii="Calibri" w:hAnsi="Calibri" w:cs="Calibri"/>
                      <w:color w:val="000000"/>
                      <w:sz w:val="18"/>
                      <w:szCs w:val="18"/>
                      <w:lang w:val="es-MX" w:eastAsia="es-MX"/>
                    </w:rPr>
                    <w:t>POLIVINILICO  DE</w:t>
                  </w:r>
                  <w:proofErr w:type="gramEnd"/>
                  <w:r w:rsidRPr="00F05F56">
                    <w:rPr>
                      <w:rFonts w:ascii="Calibri" w:hAnsi="Calibri" w:cs="Calibri"/>
                      <w:color w:val="000000"/>
                      <w:sz w:val="18"/>
                      <w:szCs w:val="18"/>
                      <w:lang w:val="es-MX" w:eastAsia="es-MX"/>
                    </w:rPr>
                    <w:t xml:space="preserve"> POROS CERRADOS MENORES DE 200 MICRAS DE COLOR BLANCO, RECTANGULAR DE 10 X 15 CM PARA TERAPIA DE HERIDAS CON PRESION NEGATIVA</w:t>
                  </w:r>
                </w:p>
              </w:tc>
              <w:tc>
                <w:tcPr>
                  <w:tcW w:w="1060" w:type="dxa"/>
                  <w:tcBorders>
                    <w:top w:val="nil"/>
                    <w:left w:val="nil"/>
                    <w:bottom w:val="single" w:sz="4" w:space="0" w:color="auto"/>
                    <w:right w:val="single" w:sz="4" w:space="0" w:color="auto"/>
                  </w:tcBorders>
                  <w:shd w:val="clear" w:color="auto" w:fill="auto"/>
                  <w:vAlign w:val="center"/>
                  <w:hideMark/>
                </w:tcPr>
                <w:p w14:paraId="5499B77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20033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F28594D"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48</w:t>
                  </w:r>
                </w:p>
              </w:tc>
            </w:tr>
            <w:tr w:rsidR="00F05F56" w:rsidRPr="00F05F56" w14:paraId="2C0F610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94E1D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574</w:t>
                  </w:r>
                </w:p>
              </w:tc>
              <w:tc>
                <w:tcPr>
                  <w:tcW w:w="1491" w:type="dxa"/>
                  <w:tcBorders>
                    <w:top w:val="nil"/>
                    <w:left w:val="nil"/>
                    <w:bottom w:val="single" w:sz="4" w:space="0" w:color="auto"/>
                    <w:right w:val="single" w:sz="4" w:space="0" w:color="auto"/>
                  </w:tcBorders>
                  <w:shd w:val="clear" w:color="auto" w:fill="auto"/>
                  <w:noWrap/>
                  <w:vAlign w:val="center"/>
                  <w:hideMark/>
                </w:tcPr>
                <w:p w14:paraId="23A8B8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5044800217.00</w:t>
                  </w:r>
                </w:p>
              </w:tc>
              <w:tc>
                <w:tcPr>
                  <w:tcW w:w="5103" w:type="dxa"/>
                  <w:tcBorders>
                    <w:top w:val="nil"/>
                    <w:left w:val="nil"/>
                    <w:bottom w:val="single" w:sz="4" w:space="0" w:color="auto"/>
                    <w:right w:val="single" w:sz="4" w:space="0" w:color="auto"/>
                  </w:tcBorders>
                  <w:shd w:val="clear" w:color="auto" w:fill="auto"/>
                  <w:vAlign w:val="bottom"/>
                  <w:hideMark/>
                </w:tcPr>
                <w:p w14:paraId="1ABF522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CAMPO QUIRURGICO</w:t>
                  </w:r>
                </w:p>
              </w:tc>
              <w:tc>
                <w:tcPr>
                  <w:tcW w:w="1060" w:type="dxa"/>
                  <w:tcBorders>
                    <w:top w:val="nil"/>
                    <w:left w:val="nil"/>
                    <w:bottom w:val="single" w:sz="4" w:space="0" w:color="auto"/>
                    <w:right w:val="single" w:sz="4" w:space="0" w:color="auto"/>
                  </w:tcBorders>
                  <w:shd w:val="clear" w:color="auto" w:fill="auto"/>
                  <w:vAlign w:val="center"/>
                  <w:hideMark/>
                </w:tcPr>
                <w:p w14:paraId="38BE6F7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C6F9E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6DEC4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C5964B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090F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575</w:t>
                  </w:r>
                </w:p>
              </w:tc>
              <w:tc>
                <w:tcPr>
                  <w:tcW w:w="1491" w:type="dxa"/>
                  <w:tcBorders>
                    <w:top w:val="nil"/>
                    <w:left w:val="nil"/>
                    <w:bottom w:val="single" w:sz="4" w:space="0" w:color="auto"/>
                    <w:right w:val="single" w:sz="4" w:space="0" w:color="auto"/>
                  </w:tcBorders>
                  <w:shd w:val="clear" w:color="auto" w:fill="auto"/>
                  <w:noWrap/>
                  <w:vAlign w:val="center"/>
                  <w:hideMark/>
                </w:tcPr>
                <w:p w14:paraId="27AFD3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5045270002.00</w:t>
                  </w:r>
                </w:p>
              </w:tc>
              <w:tc>
                <w:tcPr>
                  <w:tcW w:w="5103" w:type="dxa"/>
                  <w:tcBorders>
                    <w:top w:val="nil"/>
                    <w:left w:val="nil"/>
                    <w:bottom w:val="single" w:sz="4" w:space="0" w:color="auto"/>
                    <w:right w:val="single" w:sz="4" w:space="0" w:color="auto"/>
                  </w:tcBorders>
                  <w:shd w:val="clear" w:color="auto" w:fill="auto"/>
                  <w:vAlign w:val="bottom"/>
                  <w:hideMark/>
                </w:tcPr>
                <w:p w14:paraId="1F6254F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CON RESERVORIO, TAM. PEDIATRICO</w:t>
                  </w:r>
                </w:p>
              </w:tc>
              <w:tc>
                <w:tcPr>
                  <w:tcW w:w="1060" w:type="dxa"/>
                  <w:tcBorders>
                    <w:top w:val="nil"/>
                    <w:left w:val="nil"/>
                    <w:bottom w:val="single" w:sz="4" w:space="0" w:color="auto"/>
                    <w:right w:val="single" w:sz="4" w:space="0" w:color="auto"/>
                  </w:tcBorders>
                  <w:shd w:val="clear" w:color="auto" w:fill="auto"/>
                  <w:vAlign w:val="center"/>
                  <w:hideMark/>
                </w:tcPr>
                <w:p w14:paraId="1A6232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4160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216CD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ABB1EB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C79E74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576</w:t>
                  </w:r>
                </w:p>
              </w:tc>
              <w:tc>
                <w:tcPr>
                  <w:tcW w:w="1491" w:type="dxa"/>
                  <w:tcBorders>
                    <w:top w:val="nil"/>
                    <w:left w:val="nil"/>
                    <w:bottom w:val="single" w:sz="4" w:space="0" w:color="auto"/>
                    <w:right w:val="single" w:sz="4" w:space="0" w:color="auto"/>
                  </w:tcBorders>
                  <w:shd w:val="clear" w:color="auto" w:fill="auto"/>
                  <w:noWrap/>
                  <w:vAlign w:val="center"/>
                  <w:hideMark/>
                </w:tcPr>
                <w:p w14:paraId="2BAA28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5045270006.00</w:t>
                  </w:r>
                </w:p>
              </w:tc>
              <w:tc>
                <w:tcPr>
                  <w:tcW w:w="5103" w:type="dxa"/>
                  <w:tcBorders>
                    <w:top w:val="nil"/>
                    <w:left w:val="nil"/>
                    <w:bottom w:val="single" w:sz="4" w:space="0" w:color="auto"/>
                    <w:right w:val="single" w:sz="4" w:space="0" w:color="auto"/>
                  </w:tcBorders>
                  <w:shd w:val="clear" w:color="auto" w:fill="auto"/>
                  <w:vAlign w:val="bottom"/>
                  <w:hideMark/>
                </w:tcPr>
                <w:p w14:paraId="39EBCEB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NASOGASTICA PEDIATRICA DE SILICON CON TRES ABERTURAS DE LA PUNTA PROXIMAL A LA PUNTA DISTAL DE 1CM ENTRE UNA RANURA Y OTRA CALIBRE 9 FR.</w:t>
                  </w:r>
                </w:p>
              </w:tc>
              <w:tc>
                <w:tcPr>
                  <w:tcW w:w="1060" w:type="dxa"/>
                  <w:tcBorders>
                    <w:top w:val="nil"/>
                    <w:left w:val="nil"/>
                    <w:bottom w:val="single" w:sz="4" w:space="0" w:color="auto"/>
                    <w:right w:val="single" w:sz="4" w:space="0" w:color="auto"/>
                  </w:tcBorders>
                  <w:shd w:val="clear" w:color="auto" w:fill="auto"/>
                  <w:vAlign w:val="center"/>
                  <w:hideMark/>
                </w:tcPr>
                <w:p w14:paraId="2665E33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CAEA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80229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C8C201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7955C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577</w:t>
                  </w:r>
                </w:p>
              </w:tc>
              <w:tc>
                <w:tcPr>
                  <w:tcW w:w="1491" w:type="dxa"/>
                  <w:tcBorders>
                    <w:top w:val="nil"/>
                    <w:left w:val="nil"/>
                    <w:bottom w:val="single" w:sz="4" w:space="0" w:color="auto"/>
                    <w:right w:val="single" w:sz="4" w:space="0" w:color="auto"/>
                  </w:tcBorders>
                  <w:shd w:val="clear" w:color="auto" w:fill="auto"/>
                  <w:noWrap/>
                  <w:vAlign w:val="center"/>
                  <w:hideMark/>
                </w:tcPr>
                <w:p w14:paraId="78093E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5045270007.00</w:t>
                  </w:r>
                </w:p>
              </w:tc>
              <w:tc>
                <w:tcPr>
                  <w:tcW w:w="5103" w:type="dxa"/>
                  <w:tcBorders>
                    <w:top w:val="nil"/>
                    <w:left w:val="nil"/>
                    <w:bottom w:val="single" w:sz="4" w:space="0" w:color="auto"/>
                    <w:right w:val="single" w:sz="4" w:space="0" w:color="auto"/>
                  </w:tcBorders>
                  <w:shd w:val="clear" w:color="auto" w:fill="auto"/>
                  <w:vAlign w:val="bottom"/>
                  <w:hideMark/>
                </w:tcPr>
                <w:p w14:paraId="15A4768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SONDA NASOGASTICA PEDIATRICA DE SILICON CON TRES ABERTURAS DE LA PUNTA PROXIMAL A LA PUNTA DISTAL DE 1CM ENTRE UNA RANURA Y OTRA CALIBRE 12 FR.</w:t>
                  </w:r>
                </w:p>
              </w:tc>
              <w:tc>
                <w:tcPr>
                  <w:tcW w:w="1060" w:type="dxa"/>
                  <w:tcBorders>
                    <w:top w:val="nil"/>
                    <w:left w:val="nil"/>
                    <w:bottom w:val="single" w:sz="4" w:space="0" w:color="auto"/>
                    <w:right w:val="single" w:sz="4" w:space="0" w:color="auto"/>
                  </w:tcBorders>
                  <w:shd w:val="clear" w:color="auto" w:fill="auto"/>
                  <w:vAlign w:val="center"/>
                  <w:hideMark/>
                </w:tcPr>
                <w:p w14:paraId="616516C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28A1E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D8A05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DF56C8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B70C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578</w:t>
                  </w:r>
                </w:p>
              </w:tc>
              <w:tc>
                <w:tcPr>
                  <w:tcW w:w="1491" w:type="dxa"/>
                  <w:tcBorders>
                    <w:top w:val="nil"/>
                    <w:left w:val="nil"/>
                    <w:bottom w:val="single" w:sz="4" w:space="0" w:color="auto"/>
                    <w:right w:val="single" w:sz="4" w:space="0" w:color="auto"/>
                  </w:tcBorders>
                  <w:shd w:val="clear" w:color="auto" w:fill="auto"/>
                  <w:noWrap/>
                  <w:vAlign w:val="center"/>
                  <w:hideMark/>
                </w:tcPr>
                <w:p w14:paraId="27714D7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5045300080.00</w:t>
                  </w:r>
                </w:p>
              </w:tc>
              <w:tc>
                <w:tcPr>
                  <w:tcW w:w="5103" w:type="dxa"/>
                  <w:tcBorders>
                    <w:top w:val="nil"/>
                    <w:left w:val="nil"/>
                    <w:bottom w:val="single" w:sz="4" w:space="0" w:color="auto"/>
                    <w:right w:val="single" w:sz="4" w:space="0" w:color="auto"/>
                  </w:tcBorders>
                  <w:shd w:val="clear" w:color="auto" w:fill="auto"/>
                  <w:vAlign w:val="bottom"/>
                  <w:hideMark/>
                </w:tcPr>
                <w:p w14:paraId="40B6742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ELECTRODO FACIAL DE 1"</w:t>
                  </w:r>
                </w:p>
              </w:tc>
              <w:tc>
                <w:tcPr>
                  <w:tcW w:w="1060" w:type="dxa"/>
                  <w:tcBorders>
                    <w:top w:val="nil"/>
                    <w:left w:val="nil"/>
                    <w:bottom w:val="single" w:sz="4" w:space="0" w:color="auto"/>
                    <w:right w:val="single" w:sz="4" w:space="0" w:color="auto"/>
                  </w:tcBorders>
                  <w:shd w:val="clear" w:color="auto" w:fill="auto"/>
                  <w:vAlign w:val="center"/>
                  <w:hideMark/>
                </w:tcPr>
                <w:p w14:paraId="3293ABE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378B2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E2FC4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3EB585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B51B2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579</w:t>
                  </w:r>
                </w:p>
              </w:tc>
              <w:tc>
                <w:tcPr>
                  <w:tcW w:w="1491" w:type="dxa"/>
                  <w:tcBorders>
                    <w:top w:val="nil"/>
                    <w:left w:val="nil"/>
                    <w:bottom w:val="single" w:sz="4" w:space="0" w:color="auto"/>
                    <w:right w:val="single" w:sz="4" w:space="0" w:color="auto"/>
                  </w:tcBorders>
                  <w:shd w:val="clear" w:color="auto" w:fill="auto"/>
                  <w:noWrap/>
                  <w:vAlign w:val="center"/>
                  <w:hideMark/>
                </w:tcPr>
                <w:p w14:paraId="684896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5045430005.00</w:t>
                  </w:r>
                </w:p>
              </w:tc>
              <w:tc>
                <w:tcPr>
                  <w:tcW w:w="5103" w:type="dxa"/>
                  <w:tcBorders>
                    <w:top w:val="nil"/>
                    <w:left w:val="nil"/>
                    <w:bottom w:val="single" w:sz="4" w:space="0" w:color="auto"/>
                    <w:right w:val="single" w:sz="4" w:space="0" w:color="auto"/>
                  </w:tcBorders>
                  <w:shd w:val="clear" w:color="auto" w:fill="auto"/>
                  <w:vAlign w:val="bottom"/>
                  <w:hideMark/>
                </w:tcPr>
                <w:p w14:paraId="43C6F14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GEL P/TRANSMISION DE ULTRASONIDO, GALON</w:t>
                  </w:r>
                </w:p>
              </w:tc>
              <w:tc>
                <w:tcPr>
                  <w:tcW w:w="1060" w:type="dxa"/>
                  <w:tcBorders>
                    <w:top w:val="nil"/>
                    <w:left w:val="nil"/>
                    <w:bottom w:val="single" w:sz="4" w:space="0" w:color="auto"/>
                    <w:right w:val="single" w:sz="4" w:space="0" w:color="auto"/>
                  </w:tcBorders>
                  <w:shd w:val="clear" w:color="auto" w:fill="auto"/>
                  <w:vAlign w:val="center"/>
                  <w:hideMark/>
                </w:tcPr>
                <w:p w14:paraId="422429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4EAB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23A7D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102</w:t>
                  </w:r>
                </w:p>
              </w:tc>
            </w:tr>
            <w:tr w:rsidR="00F05F56" w:rsidRPr="00F05F56" w14:paraId="58EE75B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A923C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580</w:t>
                  </w:r>
                </w:p>
              </w:tc>
              <w:tc>
                <w:tcPr>
                  <w:tcW w:w="1491" w:type="dxa"/>
                  <w:tcBorders>
                    <w:top w:val="nil"/>
                    <w:left w:val="nil"/>
                    <w:bottom w:val="single" w:sz="4" w:space="0" w:color="auto"/>
                    <w:right w:val="single" w:sz="4" w:space="0" w:color="auto"/>
                  </w:tcBorders>
                  <w:shd w:val="clear" w:color="auto" w:fill="auto"/>
                  <w:noWrap/>
                  <w:vAlign w:val="center"/>
                  <w:hideMark/>
                </w:tcPr>
                <w:p w14:paraId="71CD594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5045500501.00</w:t>
                  </w:r>
                </w:p>
              </w:tc>
              <w:tc>
                <w:tcPr>
                  <w:tcW w:w="5103" w:type="dxa"/>
                  <w:tcBorders>
                    <w:top w:val="nil"/>
                    <w:left w:val="nil"/>
                    <w:bottom w:val="single" w:sz="4" w:space="0" w:color="auto"/>
                    <w:right w:val="single" w:sz="4" w:space="0" w:color="auto"/>
                  </w:tcBorders>
                  <w:shd w:val="clear" w:color="auto" w:fill="auto"/>
                  <w:vAlign w:val="bottom"/>
                  <w:hideMark/>
                </w:tcPr>
                <w:p w14:paraId="6DE72BD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JERINGA HIPODERMICA DESECHABLE 3 ML C/AGUJA 23 X 25</w:t>
                  </w:r>
                </w:p>
              </w:tc>
              <w:tc>
                <w:tcPr>
                  <w:tcW w:w="1060" w:type="dxa"/>
                  <w:tcBorders>
                    <w:top w:val="nil"/>
                    <w:left w:val="nil"/>
                    <w:bottom w:val="single" w:sz="4" w:space="0" w:color="auto"/>
                    <w:right w:val="single" w:sz="4" w:space="0" w:color="auto"/>
                  </w:tcBorders>
                  <w:shd w:val="clear" w:color="auto" w:fill="auto"/>
                  <w:vAlign w:val="center"/>
                  <w:hideMark/>
                </w:tcPr>
                <w:p w14:paraId="588AE8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40BEB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85CBDE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404BA1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F2731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581</w:t>
                  </w:r>
                </w:p>
              </w:tc>
              <w:tc>
                <w:tcPr>
                  <w:tcW w:w="1491" w:type="dxa"/>
                  <w:tcBorders>
                    <w:top w:val="nil"/>
                    <w:left w:val="nil"/>
                    <w:bottom w:val="single" w:sz="4" w:space="0" w:color="auto"/>
                    <w:right w:val="single" w:sz="4" w:space="0" w:color="auto"/>
                  </w:tcBorders>
                  <w:shd w:val="clear" w:color="auto" w:fill="auto"/>
                  <w:noWrap/>
                  <w:vAlign w:val="center"/>
                  <w:hideMark/>
                </w:tcPr>
                <w:p w14:paraId="2DA28F3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5046150001.00</w:t>
                  </w:r>
                </w:p>
              </w:tc>
              <w:tc>
                <w:tcPr>
                  <w:tcW w:w="5103" w:type="dxa"/>
                  <w:tcBorders>
                    <w:top w:val="nil"/>
                    <w:left w:val="nil"/>
                    <w:bottom w:val="single" w:sz="4" w:space="0" w:color="auto"/>
                    <w:right w:val="single" w:sz="4" w:space="0" w:color="auto"/>
                  </w:tcBorders>
                  <w:shd w:val="clear" w:color="auto" w:fill="auto"/>
                  <w:vAlign w:val="bottom"/>
                  <w:hideMark/>
                </w:tcPr>
                <w:p w14:paraId="505CB55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CIRCUITO RESPIRATORIO "BAIN" INFANTIL</w:t>
                  </w:r>
                </w:p>
              </w:tc>
              <w:tc>
                <w:tcPr>
                  <w:tcW w:w="1060" w:type="dxa"/>
                  <w:tcBorders>
                    <w:top w:val="nil"/>
                    <w:left w:val="nil"/>
                    <w:bottom w:val="single" w:sz="4" w:space="0" w:color="auto"/>
                    <w:right w:val="single" w:sz="4" w:space="0" w:color="auto"/>
                  </w:tcBorders>
                  <w:shd w:val="clear" w:color="auto" w:fill="auto"/>
                  <w:vAlign w:val="center"/>
                  <w:hideMark/>
                </w:tcPr>
                <w:p w14:paraId="0FA51F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B720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670A5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DC1A8E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64FD2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582</w:t>
                  </w:r>
                </w:p>
              </w:tc>
              <w:tc>
                <w:tcPr>
                  <w:tcW w:w="1491" w:type="dxa"/>
                  <w:tcBorders>
                    <w:top w:val="nil"/>
                    <w:left w:val="nil"/>
                    <w:bottom w:val="single" w:sz="4" w:space="0" w:color="auto"/>
                    <w:right w:val="single" w:sz="4" w:space="0" w:color="auto"/>
                  </w:tcBorders>
                  <w:shd w:val="clear" w:color="auto" w:fill="auto"/>
                  <w:noWrap/>
                  <w:vAlign w:val="center"/>
                  <w:hideMark/>
                </w:tcPr>
                <w:p w14:paraId="0151468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5046150002.00</w:t>
                  </w:r>
                </w:p>
              </w:tc>
              <w:tc>
                <w:tcPr>
                  <w:tcW w:w="5103" w:type="dxa"/>
                  <w:tcBorders>
                    <w:top w:val="nil"/>
                    <w:left w:val="nil"/>
                    <w:bottom w:val="single" w:sz="4" w:space="0" w:color="auto"/>
                    <w:right w:val="single" w:sz="4" w:space="0" w:color="auto"/>
                  </w:tcBorders>
                  <w:shd w:val="clear" w:color="auto" w:fill="auto"/>
                  <w:vAlign w:val="bottom"/>
                  <w:hideMark/>
                </w:tcPr>
                <w:p w14:paraId="260B256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CIRCUITO RESPIRATORIO "BAIN" ADULTO</w:t>
                  </w:r>
                </w:p>
              </w:tc>
              <w:tc>
                <w:tcPr>
                  <w:tcW w:w="1060" w:type="dxa"/>
                  <w:tcBorders>
                    <w:top w:val="nil"/>
                    <w:left w:val="nil"/>
                    <w:bottom w:val="single" w:sz="4" w:space="0" w:color="auto"/>
                    <w:right w:val="single" w:sz="4" w:space="0" w:color="auto"/>
                  </w:tcBorders>
                  <w:shd w:val="clear" w:color="auto" w:fill="auto"/>
                  <w:vAlign w:val="center"/>
                  <w:hideMark/>
                </w:tcPr>
                <w:p w14:paraId="14A58B2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D8FE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9F991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F97334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7A043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583</w:t>
                  </w:r>
                </w:p>
              </w:tc>
              <w:tc>
                <w:tcPr>
                  <w:tcW w:w="1491" w:type="dxa"/>
                  <w:tcBorders>
                    <w:top w:val="nil"/>
                    <w:left w:val="nil"/>
                    <w:bottom w:val="single" w:sz="4" w:space="0" w:color="auto"/>
                    <w:right w:val="single" w:sz="4" w:space="0" w:color="auto"/>
                  </w:tcBorders>
                  <w:shd w:val="clear" w:color="auto" w:fill="auto"/>
                  <w:noWrap/>
                  <w:vAlign w:val="center"/>
                  <w:hideMark/>
                </w:tcPr>
                <w:p w14:paraId="490122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5046210025.00</w:t>
                  </w:r>
                </w:p>
              </w:tc>
              <w:tc>
                <w:tcPr>
                  <w:tcW w:w="5103" w:type="dxa"/>
                  <w:tcBorders>
                    <w:top w:val="nil"/>
                    <w:left w:val="nil"/>
                    <w:bottom w:val="single" w:sz="4" w:space="0" w:color="auto"/>
                    <w:right w:val="single" w:sz="4" w:space="0" w:color="auto"/>
                  </w:tcBorders>
                  <w:shd w:val="clear" w:color="auto" w:fill="auto"/>
                  <w:vAlign w:val="bottom"/>
                  <w:hideMark/>
                </w:tcPr>
                <w:p w14:paraId="4B9564E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P/OXIGENO</w:t>
                  </w:r>
                </w:p>
              </w:tc>
              <w:tc>
                <w:tcPr>
                  <w:tcW w:w="1060" w:type="dxa"/>
                  <w:tcBorders>
                    <w:top w:val="nil"/>
                    <w:left w:val="nil"/>
                    <w:bottom w:val="single" w:sz="4" w:space="0" w:color="auto"/>
                    <w:right w:val="single" w:sz="4" w:space="0" w:color="auto"/>
                  </w:tcBorders>
                  <w:shd w:val="clear" w:color="auto" w:fill="auto"/>
                  <w:vAlign w:val="center"/>
                  <w:hideMark/>
                </w:tcPr>
                <w:p w14:paraId="3D4C30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FC0E7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C3C63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C245BB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696C6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584</w:t>
                  </w:r>
                </w:p>
              </w:tc>
              <w:tc>
                <w:tcPr>
                  <w:tcW w:w="1491" w:type="dxa"/>
                  <w:tcBorders>
                    <w:top w:val="nil"/>
                    <w:left w:val="nil"/>
                    <w:bottom w:val="single" w:sz="4" w:space="0" w:color="auto"/>
                    <w:right w:val="single" w:sz="4" w:space="0" w:color="auto"/>
                  </w:tcBorders>
                  <w:shd w:val="clear" w:color="auto" w:fill="auto"/>
                  <w:noWrap/>
                  <w:vAlign w:val="center"/>
                  <w:hideMark/>
                </w:tcPr>
                <w:p w14:paraId="3144D7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5046210027.00</w:t>
                  </w:r>
                </w:p>
              </w:tc>
              <w:tc>
                <w:tcPr>
                  <w:tcW w:w="5103" w:type="dxa"/>
                  <w:tcBorders>
                    <w:top w:val="nil"/>
                    <w:left w:val="nil"/>
                    <w:bottom w:val="single" w:sz="4" w:space="0" w:color="auto"/>
                    <w:right w:val="single" w:sz="4" w:space="0" w:color="auto"/>
                  </w:tcBorders>
                  <w:shd w:val="clear" w:color="auto" w:fill="auto"/>
                  <w:vAlign w:val="bottom"/>
                  <w:hideMark/>
                </w:tcPr>
                <w:p w14:paraId="391F0EE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PARA OXIGENO ADULTO</w:t>
                  </w:r>
                </w:p>
              </w:tc>
              <w:tc>
                <w:tcPr>
                  <w:tcW w:w="1060" w:type="dxa"/>
                  <w:tcBorders>
                    <w:top w:val="nil"/>
                    <w:left w:val="nil"/>
                    <w:bottom w:val="single" w:sz="4" w:space="0" w:color="auto"/>
                    <w:right w:val="single" w:sz="4" w:space="0" w:color="auto"/>
                  </w:tcBorders>
                  <w:shd w:val="clear" w:color="auto" w:fill="auto"/>
                  <w:vAlign w:val="center"/>
                  <w:hideMark/>
                </w:tcPr>
                <w:p w14:paraId="778C8A4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A129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BB07B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5BAC46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9DF39B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585</w:t>
                  </w:r>
                </w:p>
              </w:tc>
              <w:tc>
                <w:tcPr>
                  <w:tcW w:w="1491" w:type="dxa"/>
                  <w:tcBorders>
                    <w:top w:val="nil"/>
                    <w:left w:val="nil"/>
                    <w:bottom w:val="single" w:sz="4" w:space="0" w:color="auto"/>
                    <w:right w:val="single" w:sz="4" w:space="0" w:color="auto"/>
                  </w:tcBorders>
                  <w:shd w:val="clear" w:color="auto" w:fill="auto"/>
                  <w:noWrap/>
                  <w:vAlign w:val="center"/>
                  <w:hideMark/>
                </w:tcPr>
                <w:p w14:paraId="33B72C0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5046210518.00</w:t>
                  </w:r>
                </w:p>
              </w:tc>
              <w:tc>
                <w:tcPr>
                  <w:tcW w:w="5103" w:type="dxa"/>
                  <w:tcBorders>
                    <w:top w:val="nil"/>
                    <w:left w:val="nil"/>
                    <w:bottom w:val="single" w:sz="4" w:space="0" w:color="auto"/>
                    <w:right w:val="single" w:sz="4" w:space="0" w:color="auto"/>
                  </w:tcBorders>
                  <w:shd w:val="clear" w:color="auto" w:fill="auto"/>
                  <w:vAlign w:val="bottom"/>
                  <w:hideMark/>
                </w:tcPr>
                <w:p w14:paraId="1521DC7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VIA AREA, CONECTOR DE 15MM, LINEA DE INFLAMACION, BALON, VALVULA Y MANGUITO INFLABLE MAT PVC GRADO MEDICO CALIBRE 2.5</w:t>
                  </w:r>
                </w:p>
              </w:tc>
              <w:tc>
                <w:tcPr>
                  <w:tcW w:w="1060" w:type="dxa"/>
                  <w:tcBorders>
                    <w:top w:val="nil"/>
                    <w:left w:val="nil"/>
                    <w:bottom w:val="single" w:sz="4" w:space="0" w:color="auto"/>
                    <w:right w:val="single" w:sz="4" w:space="0" w:color="auto"/>
                  </w:tcBorders>
                  <w:shd w:val="clear" w:color="auto" w:fill="auto"/>
                  <w:vAlign w:val="center"/>
                  <w:hideMark/>
                </w:tcPr>
                <w:p w14:paraId="4F14AB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075CD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81FC5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0F7EA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90DE7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586</w:t>
                  </w:r>
                </w:p>
              </w:tc>
              <w:tc>
                <w:tcPr>
                  <w:tcW w:w="1491" w:type="dxa"/>
                  <w:tcBorders>
                    <w:top w:val="nil"/>
                    <w:left w:val="nil"/>
                    <w:bottom w:val="single" w:sz="4" w:space="0" w:color="auto"/>
                    <w:right w:val="single" w:sz="4" w:space="0" w:color="auto"/>
                  </w:tcBorders>
                  <w:shd w:val="clear" w:color="auto" w:fill="auto"/>
                  <w:noWrap/>
                  <w:vAlign w:val="center"/>
                  <w:hideMark/>
                </w:tcPr>
                <w:p w14:paraId="057447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5046210519.00</w:t>
                  </w:r>
                </w:p>
              </w:tc>
              <w:tc>
                <w:tcPr>
                  <w:tcW w:w="5103" w:type="dxa"/>
                  <w:tcBorders>
                    <w:top w:val="nil"/>
                    <w:left w:val="nil"/>
                    <w:bottom w:val="single" w:sz="4" w:space="0" w:color="auto"/>
                    <w:right w:val="single" w:sz="4" w:space="0" w:color="auto"/>
                  </w:tcBorders>
                  <w:shd w:val="clear" w:color="auto" w:fill="auto"/>
                  <w:vAlign w:val="bottom"/>
                  <w:hideMark/>
                </w:tcPr>
                <w:p w14:paraId="58E3BEC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VIA AREA, CONECTOR DE 15MM, LINEA DE INFLAMACION, BALON, VALVULA Y MANGUITO INFLABLE MAT PVC GRADO MEDICO CALIBRE 4</w:t>
                  </w:r>
                </w:p>
              </w:tc>
              <w:tc>
                <w:tcPr>
                  <w:tcW w:w="1060" w:type="dxa"/>
                  <w:tcBorders>
                    <w:top w:val="nil"/>
                    <w:left w:val="nil"/>
                    <w:bottom w:val="single" w:sz="4" w:space="0" w:color="auto"/>
                    <w:right w:val="single" w:sz="4" w:space="0" w:color="auto"/>
                  </w:tcBorders>
                  <w:shd w:val="clear" w:color="auto" w:fill="auto"/>
                  <w:vAlign w:val="center"/>
                  <w:hideMark/>
                </w:tcPr>
                <w:p w14:paraId="341A2D3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45397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B9B988"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0BA5C2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79D9B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587</w:t>
                  </w:r>
                </w:p>
              </w:tc>
              <w:tc>
                <w:tcPr>
                  <w:tcW w:w="1491" w:type="dxa"/>
                  <w:tcBorders>
                    <w:top w:val="nil"/>
                    <w:left w:val="nil"/>
                    <w:bottom w:val="single" w:sz="4" w:space="0" w:color="auto"/>
                    <w:right w:val="single" w:sz="4" w:space="0" w:color="auto"/>
                  </w:tcBorders>
                  <w:shd w:val="clear" w:color="auto" w:fill="auto"/>
                  <w:noWrap/>
                  <w:vAlign w:val="center"/>
                  <w:hideMark/>
                </w:tcPr>
                <w:p w14:paraId="23A29C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5046210520.00</w:t>
                  </w:r>
                </w:p>
              </w:tc>
              <w:tc>
                <w:tcPr>
                  <w:tcW w:w="5103" w:type="dxa"/>
                  <w:tcBorders>
                    <w:top w:val="nil"/>
                    <w:left w:val="nil"/>
                    <w:bottom w:val="single" w:sz="4" w:space="0" w:color="auto"/>
                    <w:right w:val="single" w:sz="4" w:space="0" w:color="auto"/>
                  </w:tcBorders>
                  <w:shd w:val="clear" w:color="auto" w:fill="auto"/>
                  <w:vAlign w:val="bottom"/>
                  <w:hideMark/>
                </w:tcPr>
                <w:p w14:paraId="3054CBD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QUIRURGICA CON VISOR. CAJA CON 25 PIEZAS.</w:t>
                  </w:r>
                </w:p>
              </w:tc>
              <w:tc>
                <w:tcPr>
                  <w:tcW w:w="1060" w:type="dxa"/>
                  <w:tcBorders>
                    <w:top w:val="nil"/>
                    <w:left w:val="nil"/>
                    <w:bottom w:val="single" w:sz="4" w:space="0" w:color="auto"/>
                    <w:right w:val="single" w:sz="4" w:space="0" w:color="auto"/>
                  </w:tcBorders>
                  <w:shd w:val="clear" w:color="auto" w:fill="auto"/>
                  <w:vAlign w:val="center"/>
                  <w:hideMark/>
                </w:tcPr>
                <w:p w14:paraId="401CB1D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DFBB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1F9C4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AD60AF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86F202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588</w:t>
                  </w:r>
                </w:p>
              </w:tc>
              <w:tc>
                <w:tcPr>
                  <w:tcW w:w="1491" w:type="dxa"/>
                  <w:tcBorders>
                    <w:top w:val="nil"/>
                    <w:left w:val="nil"/>
                    <w:bottom w:val="single" w:sz="4" w:space="0" w:color="auto"/>
                    <w:right w:val="single" w:sz="4" w:space="0" w:color="auto"/>
                  </w:tcBorders>
                  <w:shd w:val="clear" w:color="auto" w:fill="auto"/>
                  <w:noWrap/>
                  <w:vAlign w:val="center"/>
                  <w:hideMark/>
                </w:tcPr>
                <w:p w14:paraId="7A30A6D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5046210523.00</w:t>
                  </w:r>
                </w:p>
              </w:tc>
              <w:tc>
                <w:tcPr>
                  <w:tcW w:w="5103" w:type="dxa"/>
                  <w:tcBorders>
                    <w:top w:val="nil"/>
                    <w:left w:val="nil"/>
                    <w:bottom w:val="single" w:sz="4" w:space="0" w:color="auto"/>
                    <w:right w:val="single" w:sz="4" w:space="0" w:color="auto"/>
                  </w:tcBorders>
                  <w:shd w:val="clear" w:color="auto" w:fill="auto"/>
                  <w:vAlign w:val="bottom"/>
                  <w:hideMark/>
                </w:tcPr>
                <w:p w14:paraId="377E8FC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VIA AREA, CONECTOR DE 15MM, LINEA DE INFLACION, BALON, VALVULA Y MANGUITO INFLABLE MAT. PVC GRADO MEDICO CALIBRE 3</w:t>
                  </w:r>
                </w:p>
              </w:tc>
              <w:tc>
                <w:tcPr>
                  <w:tcW w:w="1060" w:type="dxa"/>
                  <w:tcBorders>
                    <w:top w:val="nil"/>
                    <w:left w:val="nil"/>
                    <w:bottom w:val="single" w:sz="4" w:space="0" w:color="auto"/>
                    <w:right w:val="single" w:sz="4" w:space="0" w:color="auto"/>
                  </w:tcBorders>
                  <w:shd w:val="clear" w:color="auto" w:fill="auto"/>
                  <w:vAlign w:val="center"/>
                  <w:hideMark/>
                </w:tcPr>
                <w:p w14:paraId="0D5EAC5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05964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62655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6FD06D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06EF86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589</w:t>
                  </w:r>
                </w:p>
              </w:tc>
              <w:tc>
                <w:tcPr>
                  <w:tcW w:w="1491" w:type="dxa"/>
                  <w:tcBorders>
                    <w:top w:val="nil"/>
                    <w:left w:val="nil"/>
                    <w:bottom w:val="single" w:sz="4" w:space="0" w:color="auto"/>
                    <w:right w:val="single" w:sz="4" w:space="0" w:color="auto"/>
                  </w:tcBorders>
                  <w:shd w:val="clear" w:color="auto" w:fill="auto"/>
                  <w:noWrap/>
                  <w:vAlign w:val="center"/>
                  <w:hideMark/>
                </w:tcPr>
                <w:p w14:paraId="4C3C3F0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5046210524.00</w:t>
                  </w:r>
                </w:p>
              </w:tc>
              <w:tc>
                <w:tcPr>
                  <w:tcW w:w="5103" w:type="dxa"/>
                  <w:tcBorders>
                    <w:top w:val="nil"/>
                    <w:left w:val="nil"/>
                    <w:bottom w:val="single" w:sz="4" w:space="0" w:color="auto"/>
                    <w:right w:val="single" w:sz="4" w:space="0" w:color="auto"/>
                  </w:tcBorders>
                  <w:shd w:val="clear" w:color="auto" w:fill="auto"/>
                  <w:vAlign w:val="bottom"/>
                  <w:hideMark/>
                </w:tcPr>
                <w:p w14:paraId="3E4A4DC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VIA AREA, CONECTOR DE 15MM, LINEA DE INFLACION, BALON, VALVULA Y MANGUITO INFLABLE MAT. PVC GRADO MEDICO CALIBRE 5</w:t>
                  </w:r>
                </w:p>
              </w:tc>
              <w:tc>
                <w:tcPr>
                  <w:tcW w:w="1060" w:type="dxa"/>
                  <w:tcBorders>
                    <w:top w:val="nil"/>
                    <w:left w:val="nil"/>
                    <w:bottom w:val="single" w:sz="4" w:space="0" w:color="auto"/>
                    <w:right w:val="single" w:sz="4" w:space="0" w:color="auto"/>
                  </w:tcBorders>
                  <w:shd w:val="clear" w:color="auto" w:fill="auto"/>
                  <w:vAlign w:val="center"/>
                  <w:hideMark/>
                </w:tcPr>
                <w:p w14:paraId="43959BA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81853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E0CBF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D50176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3FD21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590</w:t>
                  </w:r>
                </w:p>
              </w:tc>
              <w:tc>
                <w:tcPr>
                  <w:tcW w:w="1491" w:type="dxa"/>
                  <w:tcBorders>
                    <w:top w:val="nil"/>
                    <w:left w:val="nil"/>
                    <w:bottom w:val="single" w:sz="4" w:space="0" w:color="auto"/>
                    <w:right w:val="single" w:sz="4" w:space="0" w:color="auto"/>
                  </w:tcBorders>
                  <w:shd w:val="clear" w:color="auto" w:fill="auto"/>
                  <w:noWrap/>
                  <w:vAlign w:val="center"/>
                  <w:hideMark/>
                </w:tcPr>
                <w:p w14:paraId="70EBD3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5046210525.00</w:t>
                  </w:r>
                </w:p>
              </w:tc>
              <w:tc>
                <w:tcPr>
                  <w:tcW w:w="5103" w:type="dxa"/>
                  <w:tcBorders>
                    <w:top w:val="nil"/>
                    <w:left w:val="nil"/>
                    <w:bottom w:val="single" w:sz="4" w:space="0" w:color="auto"/>
                    <w:right w:val="single" w:sz="4" w:space="0" w:color="auto"/>
                  </w:tcBorders>
                  <w:shd w:val="clear" w:color="auto" w:fill="auto"/>
                  <w:vAlign w:val="bottom"/>
                  <w:hideMark/>
                </w:tcPr>
                <w:p w14:paraId="222F655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VÍA AÉREA, CONECTOR DE 15 MM, LINEA DE INFLAMACIÓN, BALÓN, VALVULA Y MANGUITO INFLABLE MAT. PVC GRADO MEDICO.CALIBRE 1.5</w:t>
                  </w:r>
                </w:p>
              </w:tc>
              <w:tc>
                <w:tcPr>
                  <w:tcW w:w="1060" w:type="dxa"/>
                  <w:tcBorders>
                    <w:top w:val="nil"/>
                    <w:left w:val="nil"/>
                    <w:bottom w:val="single" w:sz="4" w:space="0" w:color="auto"/>
                    <w:right w:val="single" w:sz="4" w:space="0" w:color="auto"/>
                  </w:tcBorders>
                  <w:shd w:val="clear" w:color="auto" w:fill="auto"/>
                  <w:vAlign w:val="center"/>
                  <w:hideMark/>
                </w:tcPr>
                <w:p w14:paraId="0F4EFC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44B0D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4111A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A4DF21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49F9AE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591</w:t>
                  </w:r>
                </w:p>
              </w:tc>
              <w:tc>
                <w:tcPr>
                  <w:tcW w:w="1491" w:type="dxa"/>
                  <w:tcBorders>
                    <w:top w:val="nil"/>
                    <w:left w:val="nil"/>
                    <w:bottom w:val="single" w:sz="4" w:space="0" w:color="auto"/>
                    <w:right w:val="single" w:sz="4" w:space="0" w:color="auto"/>
                  </w:tcBorders>
                  <w:shd w:val="clear" w:color="auto" w:fill="auto"/>
                  <w:noWrap/>
                  <w:vAlign w:val="center"/>
                  <w:hideMark/>
                </w:tcPr>
                <w:p w14:paraId="6A071F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5046210526.00</w:t>
                  </w:r>
                </w:p>
              </w:tc>
              <w:tc>
                <w:tcPr>
                  <w:tcW w:w="5103" w:type="dxa"/>
                  <w:tcBorders>
                    <w:top w:val="nil"/>
                    <w:left w:val="nil"/>
                    <w:bottom w:val="single" w:sz="4" w:space="0" w:color="auto"/>
                    <w:right w:val="single" w:sz="4" w:space="0" w:color="auto"/>
                  </w:tcBorders>
                  <w:shd w:val="clear" w:color="auto" w:fill="auto"/>
                  <w:vAlign w:val="bottom"/>
                  <w:hideMark/>
                </w:tcPr>
                <w:p w14:paraId="2E62CEA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VÍA AÉREA, CONECTOR DE 15 MM, LINEA DE INFLAMACIÓN, BALÓN, VALVULA Y MANGUITO INFLABLE MAT. PVC GRADO MEDICO.CALIBRE 2</w:t>
                  </w:r>
                </w:p>
              </w:tc>
              <w:tc>
                <w:tcPr>
                  <w:tcW w:w="1060" w:type="dxa"/>
                  <w:tcBorders>
                    <w:top w:val="nil"/>
                    <w:left w:val="nil"/>
                    <w:bottom w:val="single" w:sz="4" w:space="0" w:color="auto"/>
                    <w:right w:val="single" w:sz="4" w:space="0" w:color="auto"/>
                  </w:tcBorders>
                  <w:shd w:val="clear" w:color="auto" w:fill="auto"/>
                  <w:vAlign w:val="center"/>
                  <w:hideMark/>
                </w:tcPr>
                <w:p w14:paraId="1F9DC64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CCC9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5BB57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4CCB72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B4C8A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592</w:t>
                  </w:r>
                </w:p>
              </w:tc>
              <w:tc>
                <w:tcPr>
                  <w:tcW w:w="1491" w:type="dxa"/>
                  <w:tcBorders>
                    <w:top w:val="nil"/>
                    <w:left w:val="nil"/>
                    <w:bottom w:val="single" w:sz="4" w:space="0" w:color="auto"/>
                    <w:right w:val="single" w:sz="4" w:space="0" w:color="auto"/>
                  </w:tcBorders>
                  <w:shd w:val="clear" w:color="auto" w:fill="auto"/>
                  <w:noWrap/>
                  <w:vAlign w:val="center"/>
                  <w:hideMark/>
                </w:tcPr>
                <w:p w14:paraId="127699A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5046210527.00</w:t>
                  </w:r>
                </w:p>
              </w:tc>
              <w:tc>
                <w:tcPr>
                  <w:tcW w:w="5103" w:type="dxa"/>
                  <w:tcBorders>
                    <w:top w:val="nil"/>
                    <w:left w:val="nil"/>
                    <w:bottom w:val="single" w:sz="4" w:space="0" w:color="auto"/>
                    <w:right w:val="single" w:sz="4" w:space="0" w:color="auto"/>
                  </w:tcBorders>
                  <w:shd w:val="clear" w:color="auto" w:fill="auto"/>
                  <w:vAlign w:val="bottom"/>
                  <w:hideMark/>
                </w:tcPr>
                <w:p w14:paraId="6AF096E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VÍA AÉREA, CONECTOR DE 15 MM, LINEA DE INFLAMACIÓN, BALÓN, VALVULA Y MANGUITO INFLABLE MAT. PVC GRADO MEDICO.CALIBRE 3.5</w:t>
                  </w:r>
                </w:p>
              </w:tc>
              <w:tc>
                <w:tcPr>
                  <w:tcW w:w="1060" w:type="dxa"/>
                  <w:tcBorders>
                    <w:top w:val="nil"/>
                    <w:left w:val="nil"/>
                    <w:bottom w:val="single" w:sz="4" w:space="0" w:color="auto"/>
                    <w:right w:val="single" w:sz="4" w:space="0" w:color="auto"/>
                  </w:tcBorders>
                  <w:shd w:val="clear" w:color="auto" w:fill="auto"/>
                  <w:vAlign w:val="center"/>
                  <w:hideMark/>
                </w:tcPr>
                <w:p w14:paraId="2ADB1E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1D15C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D8E4C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5314A9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C9C04F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593</w:t>
                  </w:r>
                </w:p>
              </w:tc>
              <w:tc>
                <w:tcPr>
                  <w:tcW w:w="1491" w:type="dxa"/>
                  <w:tcBorders>
                    <w:top w:val="nil"/>
                    <w:left w:val="nil"/>
                    <w:bottom w:val="single" w:sz="4" w:space="0" w:color="auto"/>
                    <w:right w:val="single" w:sz="4" w:space="0" w:color="auto"/>
                  </w:tcBorders>
                  <w:shd w:val="clear" w:color="auto" w:fill="auto"/>
                  <w:noWrap/>
                  <w:vAlign w:val="center"/>
                  <w:hideMark/>
                </w:tcPr>
                <w:p w14:paraId="4876C2A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5046210528.00</w:t>
                  </w:r>
                </w:p>
              </w:tc>
              <w:tc>
                <w:tcPr>
                  <w:tcW w:w="5103" w:type="dxa"/>
                  <w:tcBorders>
                    <w:top w:val="nil"/>
                    <w:left w:val="nil"/>
                    <w:bottom w:val="single" w:sz="4" w:space="0" w:color="auto"/>
                    <w:right w:val="single" w:sz="4" w:space="0" w:color="auto"/>
                  </w:tcBorders>
                  <w:shd w:val="clear" w:color="auto" w:fill="auto"/>
                  <w:vAlign w:val="bottom"/>
                  <w:hideMark/>
                </w:tcPr>
                <w:p w14:paraId="0F17765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VÍA AÉREA, CONECTOR DE 15 MM, LINEA DE INFLAMACIÓN, BALÓN, VALVULA Y MANGUITO INFLABLE MAT. PVC GRADO MEDICO.CALIBRE 4.5</w:t>
                  </w:r>
                </w:p>
              </w:tc>
              <w:tc>
                <w:tcPr>
                  <w:tcW w:w="1060" w:type="dxa"/>
                  <w:tcBorders>
                    <w:top w:val="nil"/>
                    <w:left w:val="nil"/>
                    <w:bottom w:val="single" w:sz="4" w:space="0" w:color="auto"/>
                    <w:right w:val="single" w:sz="4" w:space="0" w:color="auto"/>
                  </w:tcBorders>
                  <w:shd w:val="clear" w:color="auto" w:fill="auto"/>
                  <w:vAlign w:val="center"/>
                  <w:hideMark/>
                </w:tcPr>
                <w:p w14:paraId="1223950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1870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AB503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9B16BB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0738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594</w:t>
                  </w:r>
                </w:p>
              </w:tc>
              <w:tc>
                <w:tcPr>
                  <w:tcW w:w="1491" w:type="dxa"/>
                  <w:tcBorders>
                    <w:top w:val="nil"/>
                    <w:left w:val="nil"/>
                    <w:bottom w:val="single" w:sz="4" w:space="0" w:color="auto"/>
                    <w:right w:val="single" w:sz="4" w:space="0" w:color="auto"/>
                  </w:tcBorders>
                  <w:shd w:val="clear" w:color="auto" w:fill="auto"/>
                  <w:noWrap/>
                  <w:vAlign w:val="center"/>
                  <w:hideMark/>
                </w:tcPr>
                <w:p w14:paraId="2320C80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5046210529.00</w:t>
                  </w:r>
                </w:p>
              </w:tc>
              <w:tc>
                <w:tcPr>
                  <w:tcW w:w="5103" w:type="dxa"/>
                  <w:tcBorders>
                    <w:top w:val="nil"/>
                    <w:left w:val="nil"/>
                    <w:bottom w:val="single" w:sz="4" w:space="0" w:color="auto"/>
                    <w:right w:val="single" w:sz="4" w:space="0" w:color="auto"/>
                  </w:tcBorders>
                  <w:shd w:val="clear" w:color="auto" w:fill="auto"/>
                  <w:vAlign w:val="bottom"/>
                  <w:hideMark/>
                </w:tcPr>
                <w:p w14:paraId="3BA670C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MASCARILLA LARINGEA TUBO DE VÍA AÉREA, CONECTOR DE 15 MM, LINEA DE INFLAMACIÓN, BALÓN, VALVULA Y MANGUITO INFLABLE MATERIAL PVC, GRADO MEDICO.CALIBRE 1</w:t>
                  </w:r>
                </w:p>
              </w:tc>
              <w:tc>
                <w:tcPr>
                  <w:tcW w:w="1060" w:type="dxa"/>
                  <w:tcBorders>
                    <w:top w:val="nil"/>
                    <w:left w:val="nil"/>
                    <w:bottom w:val="single" w:sz="4" w:space="0" w:color="auto"/>
                    <w:right w:val="single" w:sz="4" w:space="0" w:color="auto"/>
                  </w:tcBorders>
                  <w:shd w:val="clear" w:color="auto" w:fill="auto"/>
                  <w:vAlign w:val="center"/>
                  <w:hideMark/>
                </w:tcPr>
                <w:p w14:paraId="7B41AA5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314F0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B0D39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1A9A8F4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7D559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595</w:t>
                  </w:r>
                </w:p>
              </w:tc>
              <w:tc>
                <w:tcPr>
                  <w:tcW w:w="1491" w:type="dxa"/>
                  <w:tcBorders>
                    <w:top w:val="nil"/>
                    <w:left w:val="nil"/>
                    <w:bottom w:val="single" w:sz="4" w:space="0" w:color="auto"/>
                    <w:right w:val="single" w:sz="4" w:space="0" w:color="auto"/>
                  </w:tcBorders>
                  <w:shd w:val="clear" w:color="auto" w:fill="auto"/>
                  <w:noWrap/>
                  <w:vAlign w:val="center"/>
                  <w:hideMark/>
                </w:tcPr>
                <w:p w14:paraId="014A72F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5046810004.00</w:t>
                  </w:r>
                </w:p>
              </w:tc>
              <w:tc>
                <w:tcPr>
                  <w:tcW w:w="5103" w:type="dxa"/>
                  <w:tcBorders>
                    <w:top w:val="nil"/>
                    <w:left w:val="nil"/>
                    <w:bottom w:val="single" w:sz="4" w:space="0" w:color="auto"/>
                    <w:right w:val="single" w:sz="4" w:space="0" w:color="auto"/>
                  </w:tcBorders>
                  <w:shd w:val="clear" w:color="auto" w:fill="auto"/>
                  <w:vAlign w:val="bottom"/>
                  <w:hideMark/>
                </w:tcPr>
                <w:p w14:paraId="2028CB5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PAÑALES TIPO BRAGA PARA ADULTO (CHICO, MEDIANO, GRANDE O EXTRAGRANDE)</w:t>
                  </w:r>
                </w:p>
              </w:tc>
              <w:tc>
                <w:tcPr>
                  <w:tcW w:w="1060" w:type="dxa"/>
                  <w:tcBorders>
                    <w:top w:val="nil"/>
                    <w:left w:val="nil"/>
                    <w:bottom w:val="single" w:sz="4" w:space="0" w:color="auto"/>
                    <w:right w:val="single" w:sz="4" w:space="0" w:color="auto"/>
                  </w:tcBorders>
                  <w:shd w:val="clear" w:color="auto" w:fill="auto"/>
                  <w:vAlign w:val="center"/>
                  <w:hideMark/>
                </w:tcPr>
                <w:p w14:paraId="580D942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F8C5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B57D74"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282</w:t>
                  </w:r>
                </w:p>
              </w:tc>
            </w:tr>
            <w:tr w:rsidR="00F05F56" w:rsidRPr="00F05F56" w14:paraId="70DFE7B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67668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596</w:t>
                  </w:r>
                </w:p>
              </w:tc>
              <w:tc>
                <w:tcPr>
                  <w:tcW w:w="1491" w:type="dxa"/>
                  <w:tcBorders>
                    <w:top w:val="nil"/>
                    <w:left w:val="nil"/>
                    <w:bottom w:val="single" w:sz="4" w:space="0" w:color="auto"/>
                    <w:right w:val="single" w:sz="4" w:space="0" w:color="auto"/>
                  </w:tcBorders>
                  <w:shd w:val="clear" w:color="auto" w:fill="auto"/>
                  <w:noWrap/>
                  <w:vAlign w:val="center"/>
                  <w:hideMark/>
                </w:tcPr>
                <w:p w14:paraId="778E70A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5046930007.00</w:t>
                  </w:r>
                </w:p>
              </w:tc>
              <w:tc>
                <w:tcPr>
                  <w:tcW w:w="5103" w:type="dxa"/>
                  <w:tcBorders>
                    <w:top w:val="nil"/>
                    <w:left w:val="nil"/>
                    <w:bottom w:val="single" w:sz="4" w:space="0" w:color="auto"/>
                    <w:right w:val="single" w:sz="4" w:space="0" w:color="auto"/>
                  </w:tcBorders>
                  <w:shd w:val="clear" w:color="auto" w:fill="auto"/>
                  <w:vAlign w:val="bottom"/>
                  <w:hideMark/>
                </w:tcPr>
                <w:p w14:paraId="2E84B1B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PARAFINA PREPARADA CON PUNTO DE FUSION DE 37 GRADOS</w:t>
                  </w:r>
                </w:p>
              </w:tc>
              <w:tc>
                <w:tcPr>
                  <w:tcW w:w="1060" w:type="dxa"/>
                  <w:tcBorders>
                    <w:top w:val="nil"/>
                    <w:left w:val="nil"/>
                    <w:bottom w:val="single" w:sz="4" w:space="0" w:color="auto"/>
                    <w:right w:val="single" w:sz="4" w:space="0" w:color="auto"/>
                  </w:tcBorders>
                  <w:shd w:val="clear" w:color="auto" w:fill="auto"/>
                  <w:vAlign w:val="center"/>
                  <w:hideMark/>
                </w:tcPr>
                <w:p w14:paraId="33A203C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BOLSA</w:t>
                  </w:r>
                </w:p>
              </w:tc>
              <w:tc>
                <w:tcPr>
                  <w:tcW w:w="1276" w:type="dxa"/>
                  <w:tcBorders>
                    <w:top w:val="nil"/>
                    <w:left w:val="nil"/>
                    <w:bottom w:val="single" w:sz="4" w:space="0" w:color="auto"/>
                    <w:right w:val="single" w:sz="4" w:space="0" w:color="auto"/>
                  </w:tcBorders>
                  <w:shd w:val="clear" w:color="auto" w:fill="auto"/>
                  <w:noWrap/>
                  <w:vAlign w:val="center"/>
                  <w:hideMark/>
                </w:tcPr>
                <w:p w14:paraId="6976FA3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6B3BC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111</w:t>
                  </w:r>
                </w:p>
              </w:tc>
            </w:tr>
            <w:tr w:rsidR="00F05F56" w:rsidRPr="00F05F56" w14:paraId="58A9E4C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C8ABA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597</w:t>
                  </w:r>
                </w:p>
              </w:tc>
              <w:tc>
                <w:tcPr>
                  <w:tcW w:w="1491" w:type="dxa"/>
                  <w:tcBorders>
                    <w:top w:val="nil"/>
                    <w:left w:val="nil"/>
                    <w:bottom w:val="single" w:sz="4" w:space="0" w:color="auto"/>
                    <w:right w:val="single" w:sz="4" w:space="0" w:color="auto"/>
                  </w:tcBorders>
                  <w:shd w:val="clear" w:color="auto" w:fill="auto"/>
                  <w:noWrap/>
                  <w:vAlign w:val="center"/>
                  <w:hideMark/>
                </w:tcPr>
                <w:p w14:paraId="256DCF4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5048410036.00</w:t>
                  </w:r>
                </w:p>
              </w:tc>
              <w:tc>
                <w:tcPr>
                  <w:tcW w:w="5103" w:type="dxa"/>
                  <w:tcBorders>
                    <w:top w:val="nil"/>
                    <w:left w:val="nil"/>
                    <w:bottom w:val="single" w:sz="4" w:space="0" w:color="auto"/>
                    <w:right w:val="single" w:sz="4" w:space="0" w:color="auto"/>
                  </w:tcBorders>
                  <w:shd w:val="clear" w:color="auto" w:fill="auto"/>
                  <w:vAlign w:val="bottom"/>
                  <w:hideMark/>
                </w:tcPr>
                <w:p w14:paraId="00B4C33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SET DE LIGADURA DE VARICES ESOFAGICAS, TAMBOR CON 7 LIGAS</w:t>
                  </w:r>
                </w:p>
              </w:tc>
              <w:tc>
                <w:tcPr>
                  <w:tcW w:w="1060" w:type="dxa"/>
                  <w:tcBorders>
                    <w:top w:val="nil"/>
                    <w:left w:val="nil"/>
                    <w:bottom w:val="single" w:sz="4" w:space="0" w:color="auto"/>
                    <w:right w:val="single" w:sz="4" w:space="0" w:color="auto"/>
                  </w:tcBorders>
                  <w:shd w:val="clear" w:color="auto" w:fill="auto"/>
                  <w:vAlign w:val="center"/>
                  <w:hideMark/>
                </w:tcPr>
                <w:p w14:paraId="31B0C25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1D06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9177B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5EB02C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8BB26A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598</w:t>
                  </w:r>
                </w:p>
              </w:tc>
              <w:tc>
                <w:tcPr>
                  <w:tcW w:w="1491" w:type="dxa"/>
                  <w:tcBorders>
                    <w:top w:val="nil"/>
                    <w:left w:val="nil"/>
                    <w:bottom w:val="single" w:sz="4" w:space="0" w:color="auto"/>
                    <w:right w:val="single" w:sz="4" w:space="0" w:color="auto"/>
                  </w:tcBorders>
                  <w:shd w:val="clear" w:color="auto" w:fill="auto"/>
                  <w:noWrap/>
                  <w:vAlign w:val="center"/>
                  <w:hideMark/>
                </w:tcPr>
                <w:p w14:paraId="0EC58A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5048410037.00</w:t>
                  </w:r>
                </w:p>
              </w:tc>
              <w:tc>
                <w:tcPr>
                  <w:tcW w:w="5103" w:type="dxa"/>
                  <w:tcBorders>
                    <w:top w:val="nil"/>
                    <w:left w:val="nil"/>
                    <w:bottom w:val="single" w:sz="4" w:space="0" w:color="auto"/>
                    <w:right w:val="single" w:sz="4" w:space="0" w:color="auto"/>
                  </w:tcBorders>
                  <w:shd w:val="clear" w:color="auto" w:fill="auto"/>
                  <w:vAlign w:val="bottom"/>
                  <w:hideMark/>
                </w:tcPr>
                <w:p w14:paraId="4B655A9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PROLENE C/A REDONDA DEL 0</w:t>
                  </w:r>
                </w:p>
              </w:tc>
              <w:tc>
                <w:tcPr>
                  <w:tcW w:w="1060" w:type="dxa"/>
                  <w:tcBorders>
                    <w:top w:val="nil"/>
                    <w:left w:val="nil"/>
                    <w:bottom w:val="single" w:sz="4" w:space="0" w:color="auto"/>
                    <w:right w:val="single" w:sz="4" w:space="0" w:color="auto"/>
                  </w:tcBorders>
                  <w:shd w:val="clear" w:color="auto" w:fill="auto"/>
                  <w:vAlign w:val="center"/>
                  <w:hideMark/>
                </w:tcPr>
                <w:p w14:paraId="0A526ED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SOBRE</w:t>
                  </w:r>
                </w:p>
              </w:tc>
              <w:tc>
                <w:tcPr>
                  <w:tcW w:w="1276" w:type="dxa"/>
                  <w:tcBorders>
                    <w:top w:val="nil"/>
                    <w:left w:val="nil"/>
                    <w:bottom w:val="single" w:sz="4" w:space="0" w:color="auto"/>
                    <w:right w:val="single" w:sz="4" w:space="0" w:color="auto"/>
                  </w:tcBorders>
                  <w:shd w:val="clear" w:color="auto" w:fill="auto"/>
                  <w:noWrap/>
                  <w:vAlign w:val="center"/>
                  <w:hideMark/>
                </w:tcPr>
                <w:p w14:paraId="1771EE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D2469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546</w:t>
                  </w:r>
                </w:p>
              </w:tc>
            </w:tr>
            <w:tr w:rsidR="00F05F56" w:rsidRPr="00F05F56" w14:paraId="38534340"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D6195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599</w:t>
                  </w:r>
                </w:p>
              </w:tc>
              <w:tc>
                <w:tcPr>
                  <w:tcW w:w="1491" w:type="dxa"/>
                  <w:tcBorders>
                    <w:top w:val="nil"/>
                    <w:left w:val="nil"/>
                    <w:bottom w:val="single" w:sz="4" w:space="0" w:color="auto"/>
                    <w:right w:val="single" w:sz="4" w:space="0" w:color="auto"/>
                  </w:tcBorders>
                  <w:shd w:val="clear" w:color="auto" w:fill="auto"/>
                  <w:noWrap/>
                  <w:vAlign w:val="center"/>
                  <w:hideMark/>
                </w:tcPr>
                <w:p w14:paraId="67969C9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5048410038.00</w:t>
                  </w:r>
                </w:p>
              </w:tc>
              <w:tc>
                <w:tcPr>
                  <w:tcW w:w="5103" w:type="dxa"/>
                  <w:tcBorders>
                    <w:top w:val="nil"/>
                    <w:left w:val="nil"/>
                    <w:bottom w:val="single" w:sz="4" w:space="0" w:color="auto"/>
                    <w:right w:val="single" w:sz="4" w:space="0" w:color="auto"/>
                  </w:tcBorders>
                  <w:shd w:val="clear" w:color="auto" w:fill="auto"/>
                  <w:vAlign w:val="bottom"/>
                  <w:hideMark/>
                </w:tcPr>
                <w:p w14:paraId="1801DDA4"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PROLENE C/A REDONDA DEL 1</w:t>
                  </w:r>
                </w:p>
              </w:tc>
              <w:tc>
                <w:tcPr>
                  <w:tcW w:w="1060" w:type="dxa"/>
                  <w:tcBorders>
                    <w:top w:val="nil"/>
                    <w:left w:val="nil"/>
                    <w:bottom w:val="single" w:sz="4" w:space="0" w:color="auto"/>
                    <w:right w:val="single" w:sz="4" w:space="0" w:color="auto"/>
                  </w:tcBorders>
                  <w:shd w:val="clear" w:color="auto" w:fill="auto"/>
                  <w:vAlign w:val="center"/>
                  <w:hideMark/>
                </w:tcPr>
                <w:p w14:paraId="1AA0AA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SOBRE</w:t>
                  </w:r>
                </w:p>
              </w:tc>
              <w:tc>
                <w:tcPr>
                  <w:tcW w:w="1276" w:type="dxa"/>
                  <w:tcBorders>
                    <w:top w:val="nil"/>
                    <w:left w:val="nil"/>
                    <w:bottom w:val="single" w:sz="4" w:space="0" w:color="auto"/>
                    <w:right w:val="single" w:sz="4" w:space="0" w:color="auto"/>
                  </w:tcBorders>
                  <w:shd w:val="clear" w:color="auto" w:fill="auto"/>
                  <w:noWrap/>
                  <w:vAlign w:val="center"/>
                  <w:hideMark/>
                </w:tcPr>
                <w:p w14:paraId="20B70D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83976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543</w:t>
                  </w:r>
                </w:p>
              </w:tc>
            </w:tr>
            <w:tr w:rsidR="00F05F56" w:rsidRPr="00F05F56" w14:paraId="20FA759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47AE0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600</w:t>
                  </w:r>
                </w:p>
              </w:tc>
              <w:tc>
                <w:tcPr>
                  <w:tcW w:w="1491" w:type="dxa"/>
                  <w:tcBorders>
                    <w:top w:val="nil"/>
                    <w:left w:val="nil"/>
                    <w:bottom w:val="single" w:sz="4" w:space="0" w:color="auto"/>
                    <w:right w:val="single" w:sz="4" w:space="0" w:color="auto"/>
                  </w:tcBorders>
                  <w:shd w:val="clear" w:color="auto" w:fill="auto"/>
                  <w:noWrap/>
                  <w:vAlign w:val="center"/>
                  <w:hideMark/>
                </w:tcPr>
                <w:p w14:paraId="71EB990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5048410042.00</w:t>
                  </w:r>
                </w:p>
              </w:tc>
              <w:tc>
                <w:tcPr>
                  <w:tcW w:w="5103" w:type="dxa"/>
                  <w:tcBorders>
                    <w:top w:val="nil"/>
                    <w:left w:val="nil"/>
                    <w:bottom w:val="single" w:sz="4" w:space="0" w:color="auto"/>
                    <w:right w:val="single" w:sz="4" w:space="0" w:color="auto"/>
                  </w:tcBorders>
                  <w:shd w:val="clear" w:color="auto" w:fill="auto"/>
                  <w:vAlign w:val="bottom"/>
                  <w:hideMark/>
                </w:tcPr>
                <w:p w14:paraId="765AB02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SET DE LIGADURA DE VARICES ESOFAGICAS TAMBOR CON 6 LIGAS (1 BARRIL)</w:t>
                  </w:r>
                </w:p>
              </w:tc>
              <w:tc>
                <w:tcPr>
                  <w:tcW w:w="1060" w:type="dxa"/>
                  <w:tcBorders>
                    <w:top w:val="nil"/>
                    <w:left w:val="nil"/>
                    <w:bottom w:val="single" w:sz="4" w:space="0" w:color="auto"/>
                    <w:right w:val="single" w:sz="4" w:space="0" w:color="auto"/>
                  </w:tcBorders>
                  <w:shd w:val="clear" w:color="auto" w:fill="auto"/>
                  <w:vAlign w:val="center"/>
                  <w:hideMark/>
                </w:tcPr>
                <w:p w14:paraId="1023D54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BAD9C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420D0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C83935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7D4C7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601</w:t>
                  </w:r>
                </w:p>
              </w:tc>
              <w:tc>
                <w:tcPr>
                  <w:tcW w:w="1491" w:type="dxa"/>
                  <w:tcBorders>
                    <w:top w:val="nil"/>
                    <w:left w:val="nil"/>
                    <w:bottom w:val="single" w:sz="4" w:space="0" w:color="auto"/>
                    <w:right w:val="single" w:sz="4" w:space="0" w:color="auto"/>
                  </w:tcBorders>
                  <w:shd w:val="clear" w:color="auto" w:fill="auto"/>
                  <w:noWrap/>
                  <w:vAlign w:val="center"/>
                  <w:hideMark/>
                </w:tcPr>
                <w:p w14:paraId="38EA3BD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5048420003.00</w:t>
                  </w:r>
                </w:p>
              </w:tc>
              <w:tc>
                <w:tcPr>
                  <w:tcW w:w="5103" w:type="dxa"/>
                  <w:tcBorders>
                    <w:top w:val="nil"/>
                    <w:left w:val="nil"/>
                    <w:bottom w:val="single" w:sz="4" w:space="0" w:color="auto"/>
                    <w:right w:val="single" w:sz="4" w:space="0" w:color="auto"/>
                  </w:tcBorders>
                  <w:shd w:val="clear" w:color="auto" w:fill="auto"/>
                  <w:vAlign w:val="bottom"/>
                  <w:hideMark/>
                </w:tcPr>
                <w:p w14:paraId="0D06176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PINZA GRASPER</w:t>
                  </w:r>
                </w:p>
              </w:tc>
              <w:tc>
                <w:tcPr>
                  <w:tcW w:w="1060" w:type="dxa"/>
                  <w:tcBorders>
                    <w:top w:val="nil"/>
                    <w:left w:val="nil"/>
                    <w:bottom w:val="single" w:sz="4" w:space="0" w:color="auto"/>
                    <w:right w:val="single" w:sz="4" w:space="0" w:color="auto"/>
                  </w:tcBorders>
                  <w:shd w:val="clear" w:color="auto" w:fill="auto"/>
                  <w:vAlign w:val="center"/>
                  <w:hideMark/>
                </w:tcPr>
                <w:p w14:paraId="3DBB6BC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23A4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7B62A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9B57C4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EB8CDD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602</w:t>
                  </w:r>
                </w:p>
              </w:tc>
              <w:tc>
                <w:tcPr>
                  <w:tcW w:w="1491" w:type="dxa"/>
                  <w:tcBorders>
                    <w:top w:val="nil"/>
                    <w:left w:val="nil"/>
                    <w:bottom w:val="single" w:sz="4" w:space="0" w:color="auto"/>
                    <w:right w:val="single" w:sz="4" w:space="0" w:color="auto"/>
                  </w:tcBorders>
                  <w:shd w:val="clear" w:color="auto" w:fill="auto"/>
                  <w:noWrap/>
                  <w:vAlign w:val="center"/>
                  <w:hideMark/>
                </w:tcPr>
                <w:p w14:paraId="22BEA64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5048590519.00</w:t>
                  </w:r>
                </w:p>
              </w:tc>
              <w:tc>
                <w:tcPr>
                  <w:tcW w:w="5103" w:type="dxa"/>
                  <w:tcBorders>
                    <w:top w:val="nil"/>
                    <w:left w:val="nil"/>
                    <w:bottom w:val="single" w:sz="4" w:space="0" w:color="auto"/>
                    <w:right w:val="single" w:sz="4" w:space="0" w:color="auto"/>
                  </w:tcBorders>
                  <w:shd w:val="clear" w:color="auto" w:fill="auto"/>
                  <w:vAlign w:val="bottom"/>
                  <w:hideMark/>
                </w:tcPr>
                <w:p w14:paraId="06FCAE9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1060" w:type="dxa"/>
                  <w:tcBorders>
                    <w:top w:val="nil"/>
                    <w:left w:val="nil"/>
                    <w:bottom w:val="single" w:sz="4" w:space="0" w:color="auto"/>
                    <w:right w:val="single" w:sz="4" w:space="0" w:color="auto"/>
                  </w:tcBorders>
                  <w:shd w:val="clear" w:color="auto" w:fill="auto"/>
                  <w:vAlign w:val="center"/>
                  <w:hideMark/>
                </w:tcPr>
                <w:p w14:paraId="26C343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0090F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C7027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81,833</w:t>
                  </w:r>
                </w:p>
              </w:tc>
            </w:tr>
            <w:tr w:rsidR="00F05F56" w:rsidRPr="00F05F56" w14:paraId="3875AC6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26E41E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603</w:t>
                  </w:r>
                </w:p>
              </w:tc>
              <w:tc>
                <w:tcPr>
                  <w:tcW w:w="1491" w:type="dxa"/>
                  <w:tcBorders>
                    <w:top w:val="nil"/>
                    <w:left w:val="nil"/>
                    <w:bottom w:val="single" w:sz="4" w:space="0" w:color="auto"/>
                    <w:right w:val="single" w:sz="4" w:space="0" w:color="auto"/>
                  </w:tcBorders>
                  <w:shd w:val="clear" w:color="auto" w:fill="auto"/>
                  <w:noWrap/>
                  <w:vAlign w:val="center"/>
                  <w:hideMark/>
                </w:tcPr>
                <w:p w14:paraId="0AE23F8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5049080100.00</w:t>
                  </w:r>
                </w:p>
              </w:tc>
              <w:tc>
                <w:tcPr>
                  <w:tcW w:w="5103" w:type="dxa"/>
                  <w:tcBorders>
                    <w:top w:val="nil"/>
                    <w:left w:val="nil"/>
                    <w:bottom w:val="single" w:sz="4" w:space="0" w:color="auto"/>
                    <w:right w:val="single" w:sz="4" w:space="0" w:color="auto"/>
                  </w:tcBorders>
                  <w:shd w:val="clear" w:color="auto" w:fill="auto"/>
                  <w:vAlign w:val="bottom"/>
                  <w:hideMark/>
                </w:tcPr>
                <w:p w14:paraId="24AB584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CONECTOR DE OXIGENO DE PLASTICO</w:t>
                  </w:r>
                </w:p>
              </w:tc>
              <w:tc>
                <w:tcPr>
                  <w:tcW w:w="1060" w:type="dxa"/>
                  <w:tcBorders>
                    <w:top w:val="nil"/>
                    <w:left w:val="nil"/>
                    <w:bottom w:val="single" w:sz="4" w:space="0" w:color="auto"/>
                    <w:right w:val="single" w:sz="4" w:space="0" w:color="auto"/>
                  </w:tcBorders>
                  <w:shd w:val="clear" w:color="auto" w:fill="auto"/>
                  <w:vAlign w:val="center"/>
                  <w:hideMark/>
                </w:tcPr>
                <w:p w14:paraId="5C66BE3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9CFC3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84531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2,962</w:t>
                  </w:r>
                </w:p>
              </w:tc>
            </w:tr>
            <w:tr w:rsidR="00F05F56" w:rsidRPr="00F05F56" w14:paraId="220350D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5637A4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604</w:t>
                  </w:r>
                </w:p>
              </w:tc>
              <w:tc>
                <w:tcPr>
                  <w:tcW w:w="1491" w:type="dxa"/>
                  <w:tcBorders>
                    <w:top w:val="nil"/>
                    <w:left w:val="nil"/>
                    <w:bottom w:val="single" w:sz="4" w:space="0" w:color="auto"/>
                    <w:right w:val="single" w:sz="4" w:space="0" w:color="auto"/>
                  </w:tcBorders>
                  <w:shd w:val="clear" w:color="auto" w:fill="auto"/>
                  <w:noWrap/>
                  <w:vAlign w:val="center"/>
                  <w:hideMark/>
                </w:tcPr>
                <w:p w14:paraId="2455E81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5049080198.00</w:t>
                  </w:r>
                </w:p>
              </w:tc>
              <w:tc>
                <w:tcPr>
                  <w:tcW w:w="5103" w:type="dxa"/>
                  <w:tcBorders>
                    <w:top w:val="nil"/>
                    <w:left w:val="nil"/>
                    <w:bottom w:val="single" w:sz="4" w:space="0" w:color="auto"/>
                    <w:right w:val="single" w:sz="4" w:space="0" w:color="auto"/>
                  </w:tcBorders>
                  <w:shd w:val="clear" w:color="auto" w:fill="auto"/>
                  <w:vAlign w:val="bottom"/>
                  <w:hideMark/>
                </w:tcPr>
                <w:p w14:paraId="0EB61B2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TUBO PREFORMADO DE POLIURETANO CON GLOBO DE ELASTOMERO DE ALTO VOLUMEN Y BAJA RESISTENCIA CAL 4.5</w:t>
                  </w:r>
                </w:p>
              </w:tc>
              <w:tc>
                <w:tcPr>
                  <w:tcW w:w="1060" w:type="dxa"/>
                  <w:tcBorders>
                    <w:top w:val="nil"/>
                    <w:left w:val="nil"/>
                    <w:bottom w:val="single" w:sz="4" w:space="0" w:color="auto"/>
                    <w:right w:val="single" w:sz="4" w:space="0" w:color="auto"/>
                  </w:tcBorders>
                  <w:shd w:val="clear" w:color="auto" w:fill="auto"/>
                  <w:vAlign w:val="center"/>
                  <w:hideMark/>
                </w:tcPr>
                <w:p w14:paraId="7B3C0AE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7BC73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966DE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AB9D472"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440659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605</w:t>
                  </w:r>
                </w:p>
              </w:tc>
              <w:tc>
                <w:tcPr>
                  <w:tcW w:w="1491" w:type="dxa"/>
                  <w:tcBorders>
                    <w:top w:val="nil"/>
                    <w:left w:val="nil"/>
                    <w:bottom w:val="single" w:sz="4" w:space="0" w:color="auto"/>
                    <w:right w:val="single" w:sz="4" w:space="0" w:color="auto"/>
                  </w:tcBorders>
                  <w:shd w:val="clear" w:color="auto" w:fill="auto"/>
                  <w:noWrap/>
                  <w:vAlign w:val="center"/>
                  <w:hideMark/>
                </w:tcPr>
                <w:p w14:paraId="658597B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5049480001.00</w:t>
                  </w:r>
                </w:p>
              </w:tc>
              <w:tc>
                <w:tcPr>
                  <w:tcW w:w="5103" w:type="dxa"/>
                  <w:tcBorders>
                    <w:top w:val="nil"/>
                    <w:left w:val="nil"/>
                    <w:bottom w:val="single" w:sz="4" w:space="0" w:color="auto"/>
                    <w:right w:val="single" w:sz="4" w:space="0" w:color="auto"/>
                  </w:tcBorders>
                  <w:shd w:val="clear" w:color="auto" w:fill="auto"/>
                  <w:vAlign w:val="bottom"/>
                  <w:hideMark/>
                </w:tcPr>
                <w:p w14:paraId="5119FCC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VASELINA</w:t>
                  </w:r>
                </w:p>
              </w:tc>
              <w:tc>
                <w:tcPr>
                  <w:tcW w:w="1060" w:type="dxa"/>
                  <w:tcBorders>
                    <w:top w:val="nil"/>
                    <w:left w:val="nil"/>
                    <w:bottom w:val="single" w:sz="4" w:space="0" w:color="auto"/>
                    <w:right w:val="single" w:sz="4" w:space="0" w:color="auto"/>
                  </w:tcBorders>
                  <w:shd w:val="clear" w:color="auto" w:fill="auto"/>
                  <w:vAlign w:val="center"/>
                  <w:hideMark/>
                </w:tcPr>
                <w:p w14:paraId="6D02579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DE665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D50F5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FA97D2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17E57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606</w:t>
                  </w:r>
                </w:p>
              </w:tc>
              <w:tc>
                <w:tcPr>
                  <w:tcW w:w="1491" w:type="dxa"/>
                  <w:tcBorders>
                    <w:top w:val="nil"/>
                    <w:left w:val="nil"/>
                    <w:bottom w:val="single" w:sz="4" w:space="0" w:color="auto"/>
                    <w:right w:val="single" w:sz="4" w:space="0" w:color="auto"/>
                  </w:tcBorders>
                  <w:shd w:val="clear" w:color="auto" w:fill="auto"/>
                  <w:noWrap/>
                  <w:vAlign w:val="center"/>
                  <w:hideMark/>
                </w:tcPr>
                <w:p w14:paraId="5DCAEE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5049500188.00</w:t>
                  </w:r>
                </w:p>
              </w:tc>
              <w:tc>
                <w:tcPr>
                  <w:tcW w:w="5103" w:type="dxa"/>
                  <w:tcBorders>
                    <w:top w:val="nil"/>
                    <w:left w:val="nil"/>
                    <w:bottom w:val="single" w:sz="4" w:space="0" w:color="auto"/>
                    <w:right w:val="single" w:sz="4" w:space="0" w:color="auto"/>
                  </w:tcBorders>
                  <w:shd w:val="clear" w:color="auto" w:fill="auto"/>
                  <w:vAlign w:val="bottom"/>
                  <w:hideMark/>
                </w:tcPr>
                <w:p w14:paraId="4D1C6C0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SOLUCION PARA LIMPIAR AUTOCLAVE</w:t>
                  </w:r>
                </w:p>
              </w:tc>
              <w:tc>
                <w:tcPr>
                  <w:tcW w:w="1060" w:type="dxa"/>
                  <w:tcBorders>
                    <w:top w:val="nil"/>
                    <w:left w:val="nil"/>
                    <w:bottom w:val="single" w:sz="4" w:space="0" w:color="auto"/>
                    <w:right w:val="single" w:sz="4" w:space="0" w:color="auto"/>
                  </w:tcBorders>
                  <w:shd w:val="clear" w:color="auto" w:fill="auto"/>
                  <w:vAlign w:val="center"/>
                  <w:hideMark/>
                </w:tcPr>
                <w:p w14:paraId="56691E8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BOTE</w:t>
                  </w:r>
                </w:p>
              </w:tc>
              <w:tc>
                <w:tcPr>
                  <w:tcW w:w="1276" w:type="dxa"/>
                  <w:tcBorders>
                    <w:top w:val="nil"/>
                    <w:left w:val="nil"/>
                    <w:bottom w:val="single" w:sz="4" w:space="0" w:color="auto"/>
                    <w:right w:val="single" w:sz="4" w:space="0" w:color="auto"/>
                  </w:tcBorders>
                  <w:shd w:val="clear" w:color="auto" w:fill="auto"/>
                  <w:noWrap/>
                  <w:vAlign w:val="center"/>
                  <w:hideMark/>
                </w:tcPr>
                <w:p w14:paraId="19C641D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D9CD6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0A1199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33E6E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607</w:t>
                  </w:r>
                </w:p>
              </w:tc>
              <w:tc>
                <w:tcPr>
                  <w:tcW w:w="1491" w:type="dxa"/>
                  <w:tcBorders>
                    <w:top w:val="nil"/>
                    <w:left w:val="nil"/>
                    <w:bottom w:val="single" w:sz="4" w:space="0" w:color="auto"/>
                    <w:right w:val="single" w:sz="4" w:space="0" w:color="auto"/>
                  </w:tcBorders>
                  <w:shd w:val="clear" w:color="auto" w:fill="auto"/>
                  <w:noWrap/>
                  <w:vAlign w:val="center"/>
                  <w:hideMark/>
                </w:tcPr>
                <w:p w14:paraId="662D6D8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5049500291.00</w:t>
                  </w:r>
                </w:p>
              </w:tc>
              <w:tc>
                <w:tcPr>
                  <w:tcW w:w="5103" w:type="dxa"/>
                  <w:tcBorders>
                    <w:top w:val="nil"/>
                    <w:left w:val="nil"/>
                    <w:bottom w:val="single" w:sz="4" w:space="0" w:color="auto"/>
                    <w:right w:val="single" w:sz="4" w:space="0" w:color="auto"/>
                  </w:tcBorders>
                  <w:shd w:val="clear" w:color="auto" w:fill="auto"/>
                  <w:vAlign w:val="bottom"/>
                  <w:hideMark/>
                </w:tcPr>
                <w:p w14:paraId="77CEBBE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PUNTAS PARA ELECTROCAUTERIO</w:t>
                  </w:r>
                </w:p>
              </w:tc>
              <w:tc>
                <w:tcPr>
                  <w:tcW w:w="1060" w:type="dxa"/>
                  <w:tcBorders>
                    <w:top w:val="nil"/>
                    <w:left w:val="nil"/>
                    <w:bottom w:val="single" w:sz="4" w:space="0" w:color="auto"/>
                    <w:right w:val="single" w:sz="4" w:space="0" w:color="auto"/>
                  </w:tcBorders>
                  <w:shd w:val="clear" w:color="auto" w:fill="auto"/>
                  <w:vAlign w:val="center"/>
                  <w:hideMark/>
                </w:tcPr>
                <w:p w14:paraId="510CCA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72BC4C7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CD722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E1CFAE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604E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608</w:t>
                  </w:r>
                </w:p>
              </w:tc>
              <w:tc>
                <w:tcPr>
                  <w:tcW w:w="1491" w:type="dxa"/>
                  <w:tcBorders>
                    <w:top w:val="nil"/>
                    <w:left w:val="nil"/>
                    <w:bottom w:val="single" w:sz="4" w:space="0" w:color="auto"/>
                    <w:right w:val="single" w:sz="4" w:space="0" w:color="auto"/>
                  </w:tcBorders>
                  <w:shd w:val="clear" w:color="auto" w:fill="auto"/>
                  <w:noWrap/>
                  <w:vAlign w:val="center"/>
                  <w:hideMark/>
                </w:tcPr>
                <w:p w14:paraId="1CB1C7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5049500293.00</w:t>
                  </w:r>
                </w:p>
              </w:tc>
              <w:tc>
                <w:tcPr>
                  <w:tcW w:w="5103" w:type="dxa"/>
                  <w:tcBorders>
                    <w:top w:val="nil"/>
                    <w:left w:val="nil"/>
                    <w:bottom w:val="single" w:sz="4" w:space="0" w:color="auto"/>
                    <w:right w:val="single" w:sz="4" w:space="0" w:color="auto"/>
                  </w:tcBorders>
                  <w:shd w:val="clear" w:color="auto" w:fill="auto"/>
                  <w:vAlign w:val="bottom"/>
                  <w:hideMark/>
                </w:tcPr>
                <w:p w14:paraId="6B50512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BANDITAS (CURITAS)</w:t>
                  </w:r>
                </w:p>
              </w:tc>
              <w:tc>
                <w:tcPr>
                  <w:tcW w:w="1060" w:type="dxa"/>
                  <w:tcBorders>
                    <w:top w:val="nil"/>
                    <w:left w:val="nil"/>
                    <w:bottom w:val="single" w:sz="4" w:space="0" w:color="auto"/>
                    <w:right w:val="single" w:sz="4" w:space="0" w:color="auto"/>
                  </w:tcBorders>
                  <w:shd w:val="clear" w:color="auto" w:fill="auto"/>
                  <w:vAlign w:val="center"/>
                  <w:hideMark/>
                </w:tcPr>
                <w:p w14:paraId="03460E8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1A7FD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4C53F6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AF2DA1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D320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609</w:t>
                  </w:r>
                </w:p>
              </w:tc>
              <w:tc>
                <w:tcPr>
                  <w:tcW w:w="1491" w:type="dxa"/>
                  <w:tcBorders>
                    <w:top w:val="nil"/>
                    <w:left w:val="nil"/>
                    <w:bottom w:val="single" w:sz="4" w:space="0" w:color="auto"/>
                    <w:right w:val="single" w:sz="4" w:space="0" w:color="auto"/>
                  </w:tcBorders>
                  <w:shd w:val="clear" w:color="auto" w:fill="auto"/>
                  <w:noWrap/>
                  <w:vAlign w:val="center"/>
                  <w:hideMark/>
                </w:tcPr>
                <w:p w14:paraId="069876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5049500300.00</w:t>
                  </w:r>
                </w:p>
              </w:tc>
              <w:tc>
                <w:tcPr>
                  <w:tcW w:w="5103" w:type="dxa"/>
                  <w:tcBorders>
                    <w:top w:val="nil"/>
                    <w:left w:val="nil"/>
                    <w:bottom w:val="single" w:sz="4" w:space="0" w:color="auto"/>
                    <w:right w:val="single" w:sz="4" w:space="0" w:color="auto"/>
                  </w:tcBorders>
                  <w:shd w:val="clear" w:color="auto" w:fill="auto"/>
                  <w:vAlign w:val="bottom"/>
                  <w:hideMark/>
                </w:tcPr>
                <w:p w14:paraId="21FFDE7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CONTENEDORES PARA PUNZO-CORTANTES CAP. 1.0 LTO.</w:t>
                  </w:r>
                </w:p>
              </w:tc>
              <w:tc>
                <w:tcPr>
                  <w:tcW w:w="1060" w:type="dxa"/>
                  <w:tcBorders>
                    <w:top w:val="nil"/>
                    <w:left w:val="nil"/>
                    <w:bottom w:val="single" w:sz="4" w:space="0" w:color="auto"/>
                    <w:right w:val="single" w:sz="4" w:space="0" w:color="auto"/>
                  </w:tcBorders>
                  <w:shd w:val="clear" w:color="auto" w:fill="auto"/>
                  <w:vAlign w:val="center"/>
                  <w:hideMark/>
                </w:tcPr>
                <w:p w14:paraId="70072BD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28B29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571CA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F86B8D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1A51FF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610</w:t>
                  </w:r>
                </w:p>
              </w:tc>
              <w:tc>
                <w:tcPr>
                  <w:tcW w:w="1491" w:type="dxa"/>
                  <w:tcBorders>
                    <w:top w:val="nil"/>
                    <w:left w:val="nil"/>
                    <w:bottom w:val="single" w:sz="4" w:space="0" w:color="auto"/>
                    <w:right w:val="single" w:sz="4" w:space="0" w:color="auto"/>
                  </w:tcBorders>
                  <w:shd w:val="clear" w:color="auto" w:fill="auto"/>
                  <w:noWrap/>
                  <w:vAlign w:val="center"/>
                  <w:hideMark/>
                </w:tcPr>
                <w:p w14:paraId="26C6F88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5049500345.00</w:t>
                  </w:r>
                </w:p>
              </w:tc>
              <w:tc>
                <w:tcPr>
                  <w:tcW w:w="5103" w:type="dxa"/>
                  <w:tcBorders>
                    <w:top w:val="nil"/>
                    <w:left w:val="nil"/>
                    <w:bottom w:val="single" w:sz="4" w:space="0" w:color="auto"/>
                    <w:right w:val="single" w:sz="4" w:space="0" w:color="auto"/>
                  </w:tcBorders>
                  <w:shd w:val="clear" w:color="auto" w:fill="auto"/>
                  <w:vAlign w:val="bottom"/>
                  <w:hideMark/>
                </w:tcPr>
                <w:p w14:paraId="3A3931A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BATA PARA PACIENTE DESECHABLE DE 40 A 50 GR., MANGA CORTA CUELLO REDONDO CON TIRAS DE AMARRAR A NIVEL DE LA CINTURA, COLOR AZUL TALLA EXTRA GRANDE LARGO DE 150 CMS NO ESTERIL. PIEZA</w:t>
                  </w:r>
                </w:p>
              </w:tc>
              <w:tc>
                <w:tcPr>
                  <w:tcW w:w="1060" w:type="dxa"/>
                  <w:tcBorders>
                    <w:top w:val="nil"/>
                    <w:left w:val="nil"/>
                    <w:bottom w:val="single" w:sz="4" w:space="0" w:color="auto"/>
                    <w:right w:val="single" w:sz="4" w:space="0" w:color="auto"/>
                  </w:tcBorders>
                  <w:shd w:val="clear" w:color="auto" w:fill="auto"/>
                  <w:vAlign w:val="center"/>
                  <w:hideMark/>
                </w:tcPr>
                <w:p w14:paraId="3F33A37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B141D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B5B8F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DCD4A6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6D343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611</w:t>
                  </w:r>
                </w:p>
              </w:tc>
              <w:tc>
                <w:tcPr>
                  <w:tcW w:w="1491" w:type="dxa"/>
                  <w:tcBorders>
                    <w:top w:val="nil"/>
                    <w:left w:val="nil"/>
                    <w:bottom w:val="single" w:sz="4" w:space="0" w:color="auto"/>
                    <w:right w:val="single" w:sz="4" w:space="0" w:color="auto"/>
                  </w:tcBorders>
                  <w:shd w:val="clear" w:color="auto" w:fill="auto"/>
                  <w:noWrap/>
                  <w:vAlign w:val="center"/>
                  <w:hideMark/>
                </w:tcPr>
                <w:p w14:paraId="7E7A143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5049500347.00</w:t>
                  </w:r>
                </w:p>
              </w:tc>
              <w:tc>
                <w:tcPr>
                  <w:tcW w:w="5103" w:type="dxa"/>
                  <w:tcBorders>
                    <w:top w:val="nil"/>
                    <w:left w:val="nil"/>
                    <w:bottom w:val="single" w:sz="4" w:space="0" w:color="auto"/>
                    <w:right w:val="single" w:sz="4" w:space="0" w:color="auto"/>
                  </w:tcBorders>
                  <w:shd w:val="clear" w:color="auto" w:fill="auto"/>
                  <w:vAlign w:val="bottom"/>
                  <w:hideMark/>
                </w:tcPr>
                <w:p w14:paraId="2C65D50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1060" w:type="dxa"/>
                  <w:tcBorders>
                    <w:top w:val="nil"/>
                    <w:left w:val="nil"/>
                    <w:bottom w:val="single" w:sz="4" w:space="0" w:color="auto"/>
                    <w:right w:val="single" w:sz="4" w:space="0" w:color="auto"/>
                  </w:tcBorders>
                  <w:shd w:val="clear" w:color="auto" w:fill="auto"/>
                  <w:vAlign w:val="center"/>
                  <w:hideMark/>
                </w:tcPr>
                <w:p w14:paraId="59AA219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D88D7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B779E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36509E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ABE19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612</w:t>
                  </w:r>
                </w:p>
              </w:tc>
              <w:tc>
                <w:tcPr>
                  <w:tcW w:w="1491" w:type="dxa"/>
                  <w:tcBorders>
                    <w:top w:val="nil"/>
                    <w:left w:val="nil"/>
                    <w:bottom w:val="single" w:sz="4" w:space="0" w:color="auto"/>
                    <w:right w:val="single" w:sz="4" w:space="0" w:color="auto"/>
                  </w:tcBorders>
                  <w:shd w:val="clear" w:color="auto" w:fill="auto"/>
                  <w:noWrap/>
                  <w:vAlign w:val="center"/>
                  <w:hideMark/>
                </w:tcPr>
                <w:p w14:paraId="37FAB3C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5049500355.00</w:t>
                  </w:r>
                </w:p>
              </w:tc>
              <w:tc>
                <w:tcPr>
                  <w:tcW w:w="5103" w:type="dxa"/>
                  <w:tcBorders>
                    <w:top w:val="nil"/>
                    <w:left w:val="nil"/>
                    <w:bottom w:val="single" w:sz="4" w:space="0" w:color="auto"/>
                    <w:right w:val="single" w:sz="4" w:space="0" w:color="auto"/>
                  </w:tcBorders>
                  <w:shd w:val="clear" w:color="auto" w:fill="auto"/>
                  <w:vAlign w:val="bottom"/>
                  <w:hideMark/>
                </w:tcPr>
                <w:p w14:paraId="27CFA32D"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1060" w:type="dxa"/>
                  <w:tcBorders>
                    <w:top w:val="nil"/>
                    <w:left w:val="nil"/>
                    <w:bottom w:val="single" w:sz="4" w:space="0" w:color="auto"/>
                    <w:right w:val="single" w:sz="4" w:space="0" w:color="auto"/>
                  </w:tcBorders>
                  <w:shd w:val="clear" w:color="auto" w:fill="auto"/>
                  <w:vAlign w:val="center"/>
                  <w:hideMark/>
                </w:tcPr>
                <w:p w14:paraId="63B3AC9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F031D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B5901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FF2E19C"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3AF84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613</w:t>
                  </w:r>
                </w:p>
              </w:tc>
              <w:tc>
                <w:tcPr>
                  <w:tcW w:w="1491" w:type="dxa"/>
                  <w:tcBorders>
                    <w:top w:val="nil"/>
                    <w:left w:val="nil"/>
                    <w:bottom w:val="single" w:sz="4" w:space="0" w:color="auto"/>
                    <w:right w:val="single" w:sz="4" w:space="0" w:color="auto"/>
                  </w:tcBorders>
                  <w:shd w:val="clear" w:color="auto" w:fill="auto"/>
                  <w:noWrap/>
                  <w:vAlign w:val="center"/>
                  <w:hideMark/>
                </w:tcPr>
                <w:p w14:paraId="7F53AF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5049500356.00</w:t>
                  </w:r>
                </w:p>
              </w:tc>
              <w:tc>
                <w:tcPr>
                  <w:tcW w:w="5103" w:type="dxa"/>
                  <w:tcBorders>
                    <w:top w:val="nil"/>
                    <w:left w:val="nil"/>
                    <w:bottom w:val="single" w:sz="4" w:space="0" w:color="auto"/>
                    <w:right w:val="single" w:sz="4" w:space="0" w:color="auto"/>
                  </w:tcBorders>
                  <w:shd w:val="clear" w:color="auto" w:fill="auto"/>
                  <w:vAlign w:val="bottom"/>
                  <w:hideMark/>
                </w:tcPr>
                <w:p w14:paraId="4882CCC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PLACAS DESECHABLE PARA ELECTROCAUTERIO INFANTIL</w:t>
                  </w:r>
                </w:p>
              </w:tc>
              <w:tc>
                <w:tcPr>
                  <w:tcW w:w="1060" w:type="dxa"/>
                  <w:tcBorders>
                    <w:top w:val="nil"/>
                    <w:left w:val="nil"/>
                    <w:bottom w:val="single" w:sz="4" w:space="0" w:color="auto"/>
                    <w:right w:val="single" w:sz="4" w:space="0" w:color="auto"/>
                  </w:tcBorders>
                  <w:shd w:val="clear" w:color="auto" w:fill="auto"/>
                  <w:vAlign w:val="center"/>
                  <w:hideMark/>
                </w:tcPr>
                <w:p w14:paraId="5CF6C13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601DE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68BBA0"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AAFBDFF"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3C605F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614</w:t>
                  </w:r>
                </w:p>
              </w:tc>
              <w:tc>
                <w:tcPr>
                  <w:tcW w:w="1491" w:type="dxa"/>
                  <w:tcBorders>
                    <w:top w:val="nil"/>
                    <w:left w:val="nil"/>
                    <w:bottom w:val="single" w:sz="4" w:space="0" w:color="auto"/>
                    <w:right w:val="single" w:sz="4" w:space="0" w:color="auto"/>
                  </w:tcBorders>
                  <w:shd w:val="clear" w:color="auto" w:fill="auto"/>
                  <w:noWrap/>
                  <w:vAlign w:val="center"/>
                  <w:hideMark/>
                </w:tcPr>
                <w:p w14:paraId="4EDFF54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5049500357.00</w:t>
                  </w:r>
                </w:p>
              </w:tc>
              <w:tc>
                <w:tcPr>
                  <w:tcW w:w="5103" w:type="dxa"/>
                  <w:tcBorders>
                    <w:top w:val="nil"/>
                    <w:left w:val="nil"/>
                    <w:bottom w:val="single" w:sz="4" w:space="0" w:color="auto"/>
                    <w:right w:val="single" w:sz="4" w:space="0" w:color="auto"/>
                  </w:tcBorders>
                  <w:shd w:val="clear" w:color="auto" w:fill="auto"/>
                  <w:vAlign w:val="bottom"/>
                  <w:hideMark/>
                </w:tcPr>
                <w:p w14:paraId="00D26EA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AGUJA DESECHABLE HIPODERMICA CALIBRE 18 O 18 G X 25 MM. CAJA CON 100 PIEZAS.</w:t>
                  </w:r>
                </w:p>
              </w:tc>
              <w:tc>
                <w:tcPr>
                  <w:tcW w:w="1060" w:type="dxa"/>
                  <w:tcBorders>
                    <w:top w:val="nil"/>
                    <w:left w:val="nil"/>
                    <w:bottom w:val="single" w:sz="4" w:space="0" w:color="auto"/>
                    <w:right w:val="single" w:sz="4" w:space="0" w:color="auto"/>
                  </w:tcBorders>
                  <w:shd w:val="clear" w:color="auto" w:fill="auto"/>
                  <w:vAlign w:val="center"/>
                  <w:hideMark/>
                </w:tcPr>
                <w:p w14:paraId="23EAE04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PIEZAS</w:t>
                  </w:r>
                </w:p>
              </w:tc>
              <w:tc>
                <w:tcPr>
                  <w:tcW w:w="1276" w:type="dxa"/>
                  <w:tcBorders>
                    <w:top w:val="nil"/>
                    <w:left w:val="nil"/>
                    <w:bottom w:val="single" w:sz="4" w:space="0" w:color="auto"/>
                    <w:right w:val="single" w:sz="4" w:space="0" w:color="auto"/>
                  </w:tcBorders>
                  <w:shd w:val="clear" w:color="auto" w:fill="auto"/>
                  <w:noWrap/>
                  <w:vAlign w:val="center"/>
                  <w:hideMark/>
                </w:tcPr>
                <w:p w14:paraId="04AB73D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088C9B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13C9BD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18C4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615</w:t>
                  </w:r>
                </w:p>
              </w:tc>
              <w:tc>
                <w:tcPr>
                  <w:tcW w:w="1491" w:type="dxa"/>
                  <w:tcBorders>
                    <w:top w:val="nil"/>
                    <w:left w:val="nil"/>
                    <w:bottom w:val="single" w:sz="4" w:space="0" w:color="auto"/>
                    <w:right w:val="single" w:sz="4" w:space="0" w:color="auto"/>
                  </w:tcBorders>
                  <w:shd w:val="clear" w:color="auto" w:fill="auto"/>
                  <w:noWrap/>
                  <w:vAlign w:val="center"/>
                  <w:hideMark/>
                </w:tcPr>
                <w:p w14:paraId="0836DBF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5049500359.00</w:t>
                  </w:r>
                </w:p>
              </w:tc>
              <w:tc>
                <w:tcPr>
                  <w:tcW w:w="5103" w:type="dxa"/>
                  <w:tcBorders>
                    <w:top w:val="nil"/>
                    <w:left w:val="nil"/>
                    <w:bottom w:val="single" w:sz="4" w:space="0" w:color="auto"/>
                    <w:right w:val="single" w:sz="4" w:space="0" w:color="auto"/>
                  </w:tcBorders>
                  <w:shd w:val="clear" w:color="auto" w:fill="auto"/>
                  <w:vAlign w:val="bottom"/>
                  <w:hideMark/>
                </w:tcPr>
                <w:p w14:paraId="3BA20D97"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w:t>
                  </w:r>
                </w:p>
              </w:tc>
              <w:tc>
                <w:tcPr>
                  <w:tcW w:w="1060" w:type="dxa"/>
                  <w:tcBorders>
                    <w:top w:val="nil"/>
                    <w:left w:val="nil"/>
                    <w:bottom w:val="single" w:sz="4" w:space="0" w:color="auto"/>
                    <w:right w:val="single" w:sz="4" w:space="0" w:color="auto"/>
                  </w:tcBorders>
                  <w:shd w:val="clear" w:color="auto" w:fill="auto"/>
                  <w:vAlign w:val="center"/>
                  <w:hideMark/>
                </w:tcPr>
                <w:p w14:paraId="52F038C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BF7C8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19AE3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03F467A3"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34561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616</w:t>
                  </w:r>
                </w:p>
              </w:tc>
              <w:tc>
                <w:tcPr>
                  <w:tcW w:w="1491" w:type="dxa"/>
                  <w:tcBorders>
                    <w:top w:val="nil"/>
                    <w:left w:val="nil"/>
                    <w:bottom w:val="single" w:sz="4" w:space="0" w:color="auto"/>
                    <w:right w:val="single" w:sz="4" w:space="0" w:color="auto"/>
                  </w:tcBorders>
                  <w:shd w:val="clear" w:color="auto" w:fill="auto"/>
                  <w:noWrap/>
                  <w:vAlign w:val="center"/>
                  <w:hideMark/>
                </w:tcPr>
                <w:p w14:paraId="1BD84E8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5049500393.00</w:t>
                  </w:r>
                </w:p>
              </w:tc>
              <w:tc>
                <w:tcPr>
                  <w:tcW w:w="5103" w:type="dxa"/>
                  <w:tcBorders>
                    <w:top w:val="nil"/>
                    <w:left w:val="nil"/>
                    <w:bottom w:val="single" w:sz="4" w:space="0" w:color="auto"/>
                    <w:right w:val="single" w:sz="4" w:space="0" w:color="auto"/>
                  </w:tcBorders>
                  <w:shd w:val="clear" w:color="auto" w:fill="auto"/>
                  <w:vAlign w:val="bottom"/>
                  <w:hideMark/>
                </w:tcPr>
                <w:p w14:paraId="54489F0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LIMPIADOR DE INSTRUMENTOS DE TRIPLE ENZIMA. SOLUCION ACUOSA DE ENZIMAS Y SURFACTANES Y SALES ACIDAS ORGANICAS.SOLUCION ACUOSA CON PH NEUTRO DE ENZIMAS PROTEASAS, LIPASA</w:t>
                  </w:r>
                </w:p>
              </w:tc>
              <w:tc>
                <w:tcPr>
                  <w:tcW w:w="1060" w:type="dxa"/>
                  <w:tcBorders>
                    <w:top w:val="nil"/>
                    <w:left w:val="nil"/>
                    <w:bottom w:val="single" w:sz="4" w:space="0" w:color="auto"/>
                    <w:right w:val="single" w:sz="4" w:space="0" w:color="auto"/>
                  </w:tcBorders>
                  <w:shd w:val="clear" w:color="auto" w:fill="auto"/>
                  <w:vAlign w:val="center"/>
                  <w:hideMark/>
                </w:tcPr>
                <w:p w14:paraId="0108B1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94D1D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426A4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167</w:t>
                  </w:r>
                </w:p>
              </w:tc>
            </w:tr>
            <w:tr w:rsidR="00F05F56" w:rsidRPr="00F05F56" w14:paraId="2FEC54F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38881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617</w:t>
                  </w:r>
                </w:p>
              </w:tc>
              <w:tc>
                <w:tcPr>
                  <w:tcW w:w="1491" w:type="dxa"/>
                  <w:tcBorders>
                    <w:top w:val="nil"/>
                    <w:left w:val="nil"/>
                    <w:bottom w:val="single" w:sz="4" w:space="0" w:color="auto"/>
                    <w:right w:val="single" w:sz="4" w:space="0" w:color="auto"/>
                  </w:tcBorders>
                  <w:shd w:val="clear" w:color="auto" w:fill="auto"/>
                  <w:noWrap/>
                  <w:vAlign w:val="center"/>
                  <w:hideMark/>
                </w:tcPr>
                <w:p w14:paraId="5DC9DD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5049500530.00</w:t>
                  </w:r>
                </w:p>
              </w:tc>
              <w:tc>
                <w:tcPr>
                  <w:tcW w:w="5103" w:type="dxa"/>
                  <w:tcBorders>
                    <w:top w:val="nil"/>
                    <w:left w:val="nil"/>
                    <w:bottom w:val="single" w:sz="4" w:space="0" w:color="auto"/>
                    <w:right w:val="single" w:sz="4" w:space="0" w:color="auto"/>
                  </w:tcBorders>
                  <w:shd w:val="clear" w:color="auto" w:fill="auto"/>
                  <w:vAlign w:val="bottom"/>
                  <w:hideMark/>
                </w:tcPr>
                <w:p w14:paraId="24370D1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AMBU PEDIATRICO</w:t>
                  </w:r>
                </w:p>
              </w:tc>
              <w:tc>
                <w:tcPr>
                  <w:tcW w:w="1060" w:type="dxa"/>
                  <w:tcBorders>
                    <w:top w:val="nil"/>
                    <w:left w:val="nil"/>
                    <w:bottom w:val="single" w:sz="4" w:space="0" w:color="auto"/>
                    <w:right w:val="single" w:sz="4" w:space="0" w:color="auto"/>
                  </w:tcBorders>
                  <w:shd w:val="clear" w:color="auto" w:fill="auto"/>
                  <w:vAlign w:val="center"/>
                  <w:hideMark/>
                </w:tcPr>
                <w:p w14:paraId="6EFE345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2A2F7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6CB86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EF8790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8853F8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618</w:t>
                  </w:r>
                </w:p>
              </w:tc>
              <w:tc>
                <w:tcPr>
                  <w:tcW w:w="1491" w:type="dxa"/>
                  <w:tcBorders>
                    <w:top w:val="nil"/>
                    <w:left w:val="nil"/>
                    <w:bottom w:val="single" w:sz="4" w:space="0" w:color="auto"/>
                    <w:right w:val="single" w:sz="4" w:space="0" w:color="auto"/>
                  </w:tcBorders>
                  <w:shd w:val="clear" w:color="auto" w:fill="auto"/>
                  <w:noWrap/>
                  <w:vAlign w:val="center"/>
                  <w:hideMark/>
                </w:tcPr>
                <w:p w14:paraId="4AE230A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5049500531.00</w:t>
                  </w:r>
                </w:p>
              </w:tc>
              <w:tc>
                <w:tcPr>
                  <w:tcW w:w="5103" w:type="dxa"/>
                  <w:tcBorders>
                    <w:top w:val="nil"/>
                    <w:left w:val="nil"/>
                    <w:bottom w:val="single" w:sz="4" w:space="0" w:color="auto"/>
                    <w:right w:val="single" w:sz="4" w:space="0" w:color="auto"/>
                  </w:tcBorders>
                  <w:shd w:val="clear" w:color="auto" w:fill="auto"/>
                  <w:vAlign w:val="bottom"/>
                  <w:hideMark/>
                </w:tcPr>
                <w:p w14:paraId="627122A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AMBU ADULTO</w:t>
                  </w:r>
                </w:p>
              </w:tc>
              <w:tc>
                <w:tcPr>
                  <w:tcW w:w="1060" w:type="dxa"/>
                  <w:tcBorders>
                    <w:top w:val="nil"/>
                    <w:left w:val="nil"/>
                    <w:bottom w:val="single" w:sz="4" w:space="0" w:color="auto"/>
                    <w:right w:val="single" w:sz="4" w:space="0" w:color="auto"/>
                  </w:tcBorders>
                  <w:shd w:val="clear" w:color="auto" w:fill="auto"/>
                  <w:vAlign w:val="center"/>
                  <w:hideMark/>
                </w:tcPr>
                <w:p w14:paraId="294B2C0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E597D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FFA20B"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54</w:t>
                  </w:r>
                </w:p>
              </w:tc>
            </w:tr>
            <w:tr w:rsidR="00F05F56" w:rsidRPr="00F05F56" w14:paraId="528755B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D47029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619</w:t>
                  </w:r>
                </w:p>
              </w:tc>
              <w:tc>
                <w:tcPr>
                  <w:tcW w:w="1491" w:type="dxa"/>
                  <w:tcBorders>
                    <w:top w:val="nil"/>
                    <w:left w:val="nil"/>
                    <w:bottom w:val="single" w:sz="4" w:space="0" w:color="auto"/>
                    <w:right w:val="single" w:sz="4" w:space="0" w:color="auto"/>
                  </w:tcBorders>
                  <w:shd w:val="clear" w:color="auto" w:fill="auto"/>
                  <w:noWrap/>
                  <w:vAlign w:val="center"/>
                  <w:hideMark/>
                </w:tcPr>
                <w:p w14:paraId="083C266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5049500537.00</w:t>
                  </w:r>
                </w:p>
              </w:tc>
              <w:tc>
                <w:tcPr>
                  <w:tcW w:w="5103" w:type="dxa"/>
                  <w:tcBorders>
                    <w:top w:val="nil"/>
                    <w:left w:val="nil"/>
                    <w:bottom w:val="single" w:sz="4" w:space="0" w:color="auto"/>
                    <w:right w:val="single" w:sz="4" w:space="0" w:color="auto"/>
                  </w:tcBorders>
                  <w:shd w:val="clear" w:color="auto" w:fill="auto"/>
                  <w:vAlign w:val="bottom"/>
                  <w:hideMark/>
                </w:tcPr>
                <w:p w14:paraId="069A8122"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PUNTAS NASALES</w:t>
                  </w:r>
                </w:p>
              </w:tc>
              <w:tc>
                <w:tcPr>
                  <w:tcW w:w="1060" w:type="dxa"/>
                  <w:tcBorders>
                    <w:top w:val="nil"/>
                    <w:left w:val="nil"/>
                    <w:bottom w:val="single" w:sz="4" w:space="0" w:color="auto"/>
                    <w:right w:val="single" w:sz="4" w:space="0" w:color="auto"/>
                  </w:tcBorders>
                  <w:shd w:val="clear" w:color="auto" w:fill="auto"/>
                  <w:vAlign w:val="center"/>
                  <w:hideMark/>
                </w:tcPr>
                <w:p w14:paraId="7058B9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E1013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F7EE8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5A23AAB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CF013B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620</w:t>
                  </w:r>
                </w:p>
              </w:tc>
              <w:tc>
                <w:tcPr>
                  <w:tcW w:w="1491" w:type="dxa"/>
                  <w:tcBorders>
                    <w:top w:val="nil"/>
                    <w:left w:val="nil"/>
                    <w:bottom w:val="single" w:sz="4" w:space="0" w:color="auto"/>
                    <w:right w:val="single" w:sz="4" w:space="0" w:color="auto"/>
                  </w:tcBorders>
                  <w:shd w:val="clear" w:color="auto" w:fill="auto"/>
                  <w:noWrap/>
                  <w:vAlign w:val="center"/>
                  <w:hideMark/>
                </w:tcPr>
                <w:p w14:paraId="1130285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5049500538.00</w:t>
                  </w:r>
                </w:p>
              </w:tc>
              <w:tc>
                <w:tcPr>
                  <w:tcW w:w="5103" w:type="dxa"/>
                  <w:tcBorders>
                    <w:top w:val="nil"/>
                    <w:left w:val="nil"/>
                    <w:bottom w:val="single" w:sz="4" w:space="0" w:color="auto"/>
                    <w:right w:val="single" w:sz="4" w:space="0" w:color="auto"/>
                  </w:tcBorders>
                  <w:shd w:val="clear" w:color="auto" w:fill="auto"/>
                  <w:vAlign w:val="bottom"/>
                  <w:hideMark/>
                </w:tcPr>
                <w:p w14:paraId="7F8896E6"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ASEPTO JERINGA DE 90 ML.</w:t>
                  </w:r>
                </w:p>
              </w:tc>
              <w:tc>
                <w:tcPr>
                  <w:tcW w:w="1060" w:type="dxa"/>
                  <w:tcBorders>
                    <w:top w:val="nil"/>
                    <w:left w:val="nil"/>
                    <w:bottom w:val="single" w:sz="4" w:space="0" w:color="auto"/>
                    <w:right w:val="single" w:sz="4" w:space="0" w:color="auto"/>
                  </w:tcBorders>
                  <w:shd w:val="clear" w:color="auto" w:fill="auto"/>
                  <w:vAlign w:val="center"/>
                  <w:hideMark/>
                </w:tcPr>
                <w:p w14:paraId="3611FB1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D9FC1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A9DA2C"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C8CDFB6"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5591B6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621</w:t>
                  </w:r>
                </w:p>
              </w:tc>
              <w:tc>
                <w:tcPr>
                  <w:tcW w:w="1491" w:type="dxa"/>
                  <w:tcBorders>
                    <w:top w:val="nil"/>
                    <w:left w:val="nil"/>
                    <w:bottom w:val="single" w:sz="4" w:space="0" w:color="auto"/>
                    <w:right w:val="single" w:sz="4" w:space="0" w:color="auto"/>
                  </w:tcBorders>
                  <w:shd w:val="clear" w:color="auto" w:fill="auto"/>
                  <w:noWrap/>
                  <w:vAlign w:val="center"/>
                  <w:hideMark/>
                </w:tcPr>
                <w:p w14:paraId="667E027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5049500550.00</w:t>
                  </w:r>
                </w:p>
              </w:tc>
              <w:tc>
                <w:tcPr>
                  <w:tcW w:w="5103" w:type="dxa"/>
                  <w:tcBorders>
                    <w:top w:val="nil"/>
                    <w:left w:val="nil"/>
                    <w:bottom w:val="single" w:sz="4" w:space="0" w:color="auto"/>
                    <w:right w:val="single" w:sz="4" w:space="0" w:color="auto"/>
                  </w:tcBorders>
                  <w:shd w:val="clear" w:color="auto" w:fill="auto"/>
                  <w:vAlign w:val="bottom"/>
                  <w:hideMark/>
                </w:tcPr>
                <w:p w14:paraId="0B321961"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AMBU NEONATAL</w:t>
                  </w:r>
                </w:p>
              </w:tc>
              <w:tc>
                <w:tcPr>
                  <w:tcW w:w="1060" w:type="dxa"/>
                  <w:tcBorders>
                    <w:top w:val="nil"/>
                    <w:left w:val="nil"/>
                    <w:bottom w:val="single" w:sz="4" w:space="0" w:color="auto"/>
                    <w:right w:val="single" w:sz="4" w:space="0" w:color="auto"/>
                  </w:tcBorders>
                  <w:shd w:val="clear" w:color="auto" w:fill="auto"/>
                  <w:vAlign w:val="center"/>
                  <w:hideMark/>
                </w:tcPr>
                <w:p w14:paraId="1C0458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D39EB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7D860F"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2</w:t>
                  </w:r>
                </w:p>
              </w:tc>
            </w:tr>
            <w:tr w:rsidR="00F05F56" w:rsidRPr="00F05F56" w14:paraId="4E9368C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36F496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622</w:t>
                  </w:r>
                </w:p>
              </w:tc>
              <w:tc>
                <w:tcPr>
                  <w:tcW w:w="1491" w:type="dxa"/>
                  <w:tcBorders>
                    <w:top w:val="nil"/>
                    <w:left w:val="nil"/>
                    <w:bottom w:val="single" w:sz="4" w:space="0" w:color="auto"/>
                    <w:right w:val="single" w:sz="4" w:space="0" w:color="auto"/>
                  </w:tcBorders>
                  <w:shd w:val="clear" w:color="auto" w:fill="auto"/>
                  <w:noWrap/>
                  <w:vAlign w:val="center"/>
                  <w:hideMark/>
                </w:tcPr>
                <w:p w14:paraId="0F5F805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5049500551.00</w:t>
                  </w:r>
                </w:p>
              </w:tc>
              <w:tc>
                <w:tcPr>
                  <w:tcW w:w="5103" w:type="dxa"/>
                  <w:tcBorders>
                    <w:top w:val="nil"/>
                    <w:left w:val="nil"/>
                    <w:bottom w:val="single" w:sz="4" w:space="0" w:color="auto"/>
                    <w:right w:val="single" w:sz="4" w:space="0" w:color="auto"/>
                  </w:tcBorders>
                  <w:shd w:val="clear" w:color="auto" w:fill="auto"/>
                  <w:vAlign w:val="bottom"/>
                  <w:hideMark/>
                </w:tcPr>
                <w:p w14:paraId="5DCB123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AEROCHAMBER C/MASCARILLA PEDIATRICO O ADULTO</w:t>
                  </w:r>
                </w:p>
              </w:tc>
              <w:tc>
                <w:tcPr>
                  <w:tcW w:w="1060" w:type="dxa"/>
                  <w:tcBorders>
                    <w:top w:val="nil"/>
                    <w:left w:val="nil"/>
                    <w:bottom w:val="single" w:sz="4" w:space="0" w:color="auto"/>
                    <w:right w:val="single" w:sz="4" w:space="0" w:color="auto"/>
                  </w:tcBorders>
                  <w:shd w:val="clear" w:color="auto" w:fill="auto"/>
                  <w:vAlign w:val="center"/>
                  <w:hideMark/>
                </w:tcPr>
                <w:p w14:paraId="5286EA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D669E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A9A107"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5619ECD"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8276EF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623</w:t>
                  </w:r>
                </w:p>
              </w:tc>
              <w:tc>
                <w:tcPr>
                  <w:tcW w:w="1491" w:type="dxa"/>
                  <w:tcBorders>
                    <w:top w:val="nil"/>
                    <w:left w:val="nil"/>
                    <w:bottom w:val="single" w:sz="4" w:space="0" w:color="auto"/>
                    <w:right w:val="single" w:sz="4" w:space="0" w:color="auto"/>
                  </w:tcBorders>
                  <w:shd w:val="clear" w:color="auto" w:fill="auto"/>
                  <w:noWrap/>
                  <w:vAlign w:val="center"/>
                  <w:hideMark/>
                </w:tcPr>
                <w:p w14:paraId="6BD8B6F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5049500565.00</w:t>
                  </w:r>
                </w:p>
              </w:tc>
              <w:tc>
                <w:tcPr>
                  <w:tcW w:w="5103" w:type="dxa"/>
                  <w:tcBorders>
                    <w:top w:val="nil"/>
                    <w:left w:val="nil"/>
                    <w:bottom w:val="single" w:sz="4" w:space="0" w:color="auto"/>
                    <w:right w:val="single" w:sz="4" w:space="0" w:color="auto"/>
                  </w:tcBorders>
                  <w:shd w:val="clear" w:color="auto" w:fill="auto"/>
                  <w:vAlign w:val="bottom"/>
                  <w:hideMark/>
                </w:tcPr>
                <w:p w14:paraId="73EF4B1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CAMPOS DESECHABLES ESTERIL DE 90 X 90 CON ADHESIVO</w:t>
                  </w:r>
                </w:p>
              </w:tc>
              <w:tc>
                <w:tcPr>
                  <w:tcW w:w="1060" w:type="dxa"/>
                  <w:tcBorders>
                    <w:top w:val="nil"/>
                    <w:left w:val="nil"/>
                    <w:bottom w:val="single" w:sz="4" w:space="0" w:color="auto"/>
                    <w:right w:val="single" w:sz="4" w:space="0" w:color="auto"/>
                  </w:tcBorders>
                  <w:shd w:val="clear" w:color="auto" w:fill="auto"/>
                  <w:vAlign w:val="center"/>
                  <w:hideMark/>
                </w:tcPr>
                <w:p w14:paraId="3E2172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29C012"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BA47C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7D51A3E9"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15E6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624</w:t>
                  </w:r>
                </w:p>
              </w:tc>
              <w:tc>
                <w:tcPr>
                  <w:tcW w:w="1491" w:type="dxa"/>
                  <w:tcBorders>
                    <w:top w:val="nil"/>
                    <w:left w:val="nil"/>
                    <w:bottom w:val="single" w:sz="4" w:space="0" w:color="auto"/>
                    <w:right w:val="single" w:sz="4" w:space="0" w:color="auto"/>
                  </w:tcBorders>
                  <w:shd w:val="clear" w:color="auto" w:fill="auto"/>
                  <w:noWrap/>
                  <w:vAlign w:val="center"/>
                  <w:hideMark/>
                </w:tcPr>
                <w:p w14:paraId="4C4344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5049500575.00</w:t>
                  </w:r>
                </w:p>
              </w:tc>
              <w:tc>
                <w:tcPr>
                  <w:tcW w:w="5103" w:type="dxa"/>
                  <w:tcBorders>
                    <w:top w:val="nil"/>
                    <w:left w:val="nil"/>
                    <w:bottom w:val="single" w:sz="4" w:space="0" w:color="auto"/>
                    <w:right w:val="single" w:sz="4" w:space="0" w:color="auto"/>
                  </w:tcBorders>
                  <w:shd w:val="clear" w:color="auto" w:fill="auto"/>
                  <w:vAlign w:val="bottom"/>
                  <w:hideMark/>
                </w:tcPr>
                <w:p w14:paraId="4BBAC945"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 xml:space="preserve">APOSITO ANTIMICROBIANO CON ALGINATO </w:t>
                  </w:r>
                  <w:proofErr w:type="gramStart"/>
                  <w:r w:rsidRPr="00F05F56">
                    <w:rPr>
                      <w:rFonts w:ascii="Calibri" w:hAnsi="Calibri" w:cs="Calibri"/>
                      <w:color w:val="000000"/>
                      <w:sz w:val="18"/>
                      <w:szCs w:val="18"/>
                      <w:lang w:val="es-MX" w:eastAsia="es-MX"/>
                    </w:rPr>
                    <w:t>DE  PLATA</w:t>
                  </w:r>
                  <w:proofErr w:type="gramEnd"/>
                  <w:r w:rsidRPr="00F05F56">
                    <w:rPr>
                      <w:rFonts w:ascii="Calibri" w:hAnsi="Calibri" w:cs="Calibri"/>
                      <w:color w:val="000000"/>
                      <w:sz w:val="18"/>
                      <w:szCs w:val="18"/>
                      <w:lang w:val="es-MX" w:eastAsia="es-MX"/>
                    </w:rPr>
                    <w:t xml:space="preserve"> 10CM X 20CM</w:t>
                  </w:r>
                </w:p>
              </w:tc>
              <w:tc>
                <w:tcPr>
                  <w:tcW w:w="1060" w:type="dxa"/>
                  <w:tcBorders>
                    <w:top w:val="nil"/>
                    <w:left w:val="nil"/>
                    <w:bottom w:val="single" w:sz="4" w:space="0" w:color="auto"/>
                    <w:right w:val="single" w:sz="4" w:space="0" w:color="auto"/>
                  </w:tcBorders>
                  <w:shd w:val="clear" w:color="auto" w:fill="auto"/>
                  <w:vAlign w:val="center"/>
                  <w:hideMark/>
                </w:tcPr>
                <w:p w14:paraId="57C845B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275BA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5F46EF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22CB811B"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0A2BF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625</w:t>
                  </w:r>
                </w:p>
              </w:tc>
              <w:tc>
                <w:tcPr>
                  <w:tcW w:w="1491" w:type="dxa"/>
                  <w:tcBorders>
                    <w:top w:val="nil"/>
                    <w:left w:val="nil"/>
                    <w:bottom w:val="single" w:sz="4" w:space="0" w:color="auto"/>
                    <w:right w:val="single" w:sz="4" w:space="0" w:color="auto"/>
                  </w:tcBorders>
                  <w:shd w:val="clear" w:color="auto" w:fill="auto"/>
                  <w:noWrap/>
                  <w:vAlign w:val="center"/>
                  <w:hideMark/>
                </w:tcPr>
                <w:p w14:paraId="6145623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5049500780.00</w:t>
                  </w:r>
                </w:p>
              </w:tc>
              <w:tc>
                <w:tcPr>
                  <w:tcW w:w="5103" w:type="dxa"/>
                  <w:tcBorders>
                    <w:top w:val="nil"/>
                    <w:left w:val="nil"/>
                    <w:bottom w:val="single" w:sz="4" w:space="0" w:color="auto"/>
                    <w:right w:val="single" w:sz="4" w:space="0" w:color="auto"/>
                  </w:tcBorders>
                  <w:shd w:val="clear" w:color="auto" w:fill="auto"/>
                  <w:vAlign w:val="bottom"/>
                  <w:hideMark/>
                </w:tcPr>
                <w:p w14:paraId="3DD4EC3C"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SISTEMA DE TERAPIA DE ALTO FLUJO ADULTO</w:t>
                  </w:r>
                </w:p>
              </w:tc>
              <w:tc>
                <w:tcPr>
                  <w:tcW w:w="1060" w:type="dxa"/>
                  <w:tcBorders>
                    <w:top w:val="nil"/>
                    <w:left w:val="nil"/>
                    <w:bottom w:val="single" w:sz="4" w:space="0" w:color="auto"/>
                    <w:right w:val="single" w:sz="4" w:space="0" w:color="auto"/>
                  </w:tcBorders>
                  <w:shd w:val="clear" w:color="auto" w:fill="auto"/>
                  <w:vAlign w:val="center"/>
                  <w:hideMark/>
                </w:tcPr>
                <w:p w14:paraId="2C778BF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42731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459E01"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1E26197"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424A7A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626</w:t>
                  </w:r>
                </w:p>
              </w:tc>
              <w:tc>
                <w:tcPr>
                  <w:tcW w:w="1491" w:type="dxa"/>
                  <w:tcBorders>
                    <w:top w:val="nil"/>
                    <w:left w:val="nil"/>
                    <w:bottom w:val="single" w:sz="4" w:space="0" w:color="auto"/>
                    <w:right w:val="single" w:sz="4" w:space="0" w:color="auto"/>
                  </w:tcBorders>
                  <w:shd w:val="clear" w:color="auto" w:fill="auto"/>
                  <w:noWrap/>
                  <w:vAlign w:val="center"/>
                  <w:hideMark/>
                </w:tcPr>
                <w:p w14:paraId="3D415A8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5049500782.00</w:t>
                  </w:r>
                </w:p>
              </w:tc>
              <w:tc>
                <w:tcPr>
                  <w:tcW w:w="5103" w:type="dxa"/>
                  <w:tcBorders>
                    <w:top w:val="nil"/>
                    <w:left w:val="nil"/>
                    <w:bottom w:val="single" w:sz="4" w:space="0" w:color="auto"/>
                    <w:right w:val="single" w:sz="4" w:space="0" w:color="auto"/>
                  </w:tcBorders>
                  <w:shd w:val="clear" w:color="auto" w:fill="auto"/>
                  <w:vAlign w:val="bottom"/>
                  <w:hideMark/>
                </w:tcPr>
                <w:p w14:paraId="0F3B06B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CÁNULA NASAL DE ALTO FLUJO ADULTO</w:t>
                  </w:r>
                </w:p>
              </w:tc>
              <w:tc>
                <w:tcPr>
                  <w:tcW w:w="1060" w:type="dxa"/>
                  <w:tcBorders>
                    <w:top w:val="nil"/>
                    <w:left w:val="nil"/>
                    <w:bottom w:val="single" w:sz="4" w:space="0" w:color="auto"/>
                    <w:right w:val="single" w:sz="4" w:space="0" w:color="auto"/>
                  </w:tcBorders>
                  <w:shd w:val="clear" w:color="auto" w:fill="auto"/>
                  <w:vAlign w:val="center"/>
                  <w:hideMark/>
                </w:tcPr>
                <w:p w14:paraId="667DAF9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C5F92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F49AC6"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9D9DA54"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C6B88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627</w:t>
                  </w:r>
                </w:p>
              </w:tc>
              <w:tc>
                <w:tcPr>
                  <w:tcW w:w="1491" w:type="dxa"/>
                  <w:tcBorders>
                    <w:top w:val="nil"/>
                    <w:left w:val="nil"/>
                    <w:bottom w:val="single" w:sz="4" w:space="0" w:color="auto"/>
                    <w:right w:val="single" w:sz="4" w:space="0" w:color="auto"/>
                  </w:tcBorders>
                  <w:shd w:val="clear" w:color="auto" w:fill="auto"/>
                  <w:noWrap/>
                  <w:vAlign w:val="center"/>
                  <w:hideMark/>
                </w:tcPr>
                <w:p w14:paraId="76A197E9"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5049504021.00</w:t>
                  </w:r>
                </w:p>
              </w:tc>
              <w:tc>
                <w:tcPr>
                  <w:tcW w:w="5103" w:type="dxa"/>
                  <w:tcBorders>
                    <w:top w:val="nil"/>
                    <w:left w:val="nil"/>
                    <w:bottom w:val="single" w:sz="4" w:space="0" w:color="auto"/>
                    <w:right w:val="single" w:sz="4" w:space="0" w:color="auto"/>
                  </w:tcBorders>
                  <w:shd w:val="clear" w:color="auto" w:fill="auto"/>
                  <w:vAlign w:val="bottom"/>
                  <w:hideMark/>
                </w:tcPr>
                <w:p w14:paraId="304DBE6E"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NEBULIZADOR DE LARGO VOLUMEN 500ML</w:t>
                  </w:r>
                </w:p>
              </w:tc>
              <w:tc>
                <w:tcPr>
                  <w:tcW w:w="1060" w:type="dxa"/>
                  <w:tcBorders>
                    <w:top w:val="nil"/>
                    <w:left w:val="nil"/>
                    <w:bottom w:val="single" w:sz="4" w:space="0" w:color="auto"/>
                    <w:right w:val="single" w:sz="4" w:space="0" w:color="auto"/>
                  </w:tcBorders>
                  <w:shd w:val="clear" w:color="auto" w:fill="auto"/>
                  <w:vAlign w:val="center"/>
                  <w:hideMark/>
                </w:tcPr>
                <w:p w14:paraId="318F544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A22613"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9B9CC5"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34A40AC1"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5999B2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lastRenderedPageBreak/>
                    <w:t>628</w:t>
                  </w:r>
                </w:p>
              </w:tc>
              <w:tc>
                <w:tcPr>
                  <w:tcW w:w="1491" w:type="dxa"/>
                  <w:tcBorders>
                    <w:top w:val="nil"/>
                    <w:left w:val="nil"/>
                    <w:bottom w:val="single" w:sz="4" w:space="0" w:color="auto"/>
                    <w:right w:val="single" w:sz="4" w:space="0" w:color="auto"/>
                  </w:tcBorders>
                  <w:shd w:val="clear" w:color="auto" w:fill="auto"/>
                  <w:noWrap/>
                  <w:vAlign w:val="center"/>
                  <w:hideMark/>
                </w:tcPr>
                <w:p w14:paraId="30E2669C"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5049504030.00</w:t>
                  </w:r>
                </w:p>
              </w:tc>
              <w:tc>
                <w:tcPr>
                  <w:tcW w:w="5103" w:type="dxa"/>
                  <w:tcBorders>
                    <w:top w:val="nil"/>
                    <w:left w:val="nil"/>
                    <w:bottom w:val="single" w:sz="4" w:space="0" w:color="auto"/>
                    <w:right w:val="single" w:sz="4" w:space="0" w:color="auto"/>
                  </w:tcBorders>
                  <w:shd w:val="clear" w:color="auto" w:fill="auto"/>
                  <w:vAlign w:val="bottom"/>
                  <w:hideMark/>
                </w:tcPr>
                <w:p w14:paraId="78874C08"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HUMEDECEDOR PARA OXIGENO DE PLASTICO CON NIVELES PARA AGUA DE MINIMO Y MAXIMO CON ENTRADA DE ROSCA.</w:t>
                  </w:r>
                </w:p>
              </w:tc>
              <w:tc>
                <w:tcPr>
                  <w:tcW w:w="1060" w:type="dxa"/>
                  <w:tcBorders>
                    <w:top w:val="nil"/>
                    <w:left w:val="nil"/>
                    <w:bottom w:val="single" w:sz="4" w:space="0" w:color="auto"/>
                    <w:right w:val="single" w:sz="4" w:space="0" w:color="auto"/>
                  </w:tcBorders>
                  <w:shd w:val="clear" w:color="auto" w:fill="auto"/>
                  <w:vAlign w:val="center"/>
                  <w:hideMark/>
                </w:tcPr>
                <w:p w14:paraId="797CB52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3FA3AA"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7697A2"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6DE3778"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3D4CFB"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629</w:t>
                  </w:r>
                </w:p>
              </w:tc>
              <w:tc>
                <w:tcPr>
                  <w:tcW w:w="1491" w:type="dxa"/>
                  <w:tcBorders>
                    <w:top w:val="nil"/>
                    <w:left w:val="nil"/>
                    <w:bottom w:val="single" w:sz="4" w:space="0" w:color="auto"/>
                    <w:right w:val="single" w:sz="4" w:space="0" w:color="auto"/>
                  </w:tcBorders>
                  <w:shd w:val="clear" w:color="auto" w:fill="auto"/>
                  <w:noWrap/>
                  <w:vAlign w:val="center"/>
                  <w:hideMark/>
                </w:tcPr>
                <w:p w14:paraId="0EBEFBE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5049800701.00</w:t>
                  </w:r>
                </w:p>
              </w:tc>
              <w:tc>
                <w:tcPr>
                  <w:tcW w:w="5103" w:type="dxa"/>
                  <w:tcBorders>
                    <w:top w:val="nil"/>
                    <w:left w:val="nil"/>
                    <w:bottom w:val="single" w:sz="4" w:space="0" w:color="auto"/>
                    <w:right w:val="single" w:sz="4" w:space="0" w:color="auto"/>
                  </w:tcBorders>
                  <w:shd w:val="clear" w:color="auto" w:fill="auto"/>
                  <w:vAlign w:val="bottom"/>
                  <w:hideMark/>
                </w:tcPr>
                <w:p w14:paraId="4FD166D0"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GUIADORES FLEXIBLES PARA ENTUBAR</w:t>
                  </w:r>
                </w:p>
              </w:tc>
              <w:tc>
                <w:tcPr>
                  <w:tcW w:w="1060" w:type="dxa"/>
                  <w:tcBorders>
                    <w:top w:val="nil"/>
                    <w:left w:val="nil"/>
                    <w:bottom w:val="single" w:sz="4" w:space="0" w:color="auto"/>
                    <w:right w:val="single" w:sz="4" w:space="0" w:color="auto"/>
                  </w:tcBorders>
                  <w:shd w:val="clear" w:color="auto" w:fill="auto"/>
                  <w:vAlign w:val="center"/>
                  <w:hideMark/>
                </w:tcPr>
                <w:p w14:paraId="2F621A5F"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19A7C10"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964B93"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432EFAAE"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602D42D"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630</w:t>
                  </w:r>
                </w:p>
              </w:tc>
              <w:tc>
                <w:tcPr>
                  <w:tcW w:w="1491" w:type="dxa"/>
                  <w:tcBorders>
                    <w:top w:val="nil"/>
                    <w:left w:val="nil"/>
                    <w:bottom w:val="single" w:sz="4" w:space="0" w:color="auto"/>
                    <w:right w:val="single" w:sz="4" w:space="0" w:color="auto"/>
                  </w:tcBorders>
                  <w:shd w:val="clear" w:color="auto" w:fill="auto"/>
                  <w:noWrap/>
                  <w:vAlign w:val="center"/>
                  <w:hideMark/>
                </w:tcPr>
                <w:p w14:paraId="6592BD8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5049800702.00</w:t>
                  </w:r>
                </w:p>
              </w:tc>
              <w:tc>
                <w:tcPr>
                  <w:tcW w:w="5103" w:type="dxa"/>
                  <w:tcBorders>
                    <w:top w:val="nil"/>
                    <w:left w:val="nil"/>
                    <w:bottom w:val="single" w:sz="4" w:space="0" w:color="auto"/>
                    <w:right w:val="single" w:sz="4" w:space="0" w:color="auto"/>
                  </w:tcBorders>
                  <w:shd w:val="clear" w:color="auto" w:fill="auto"/>
                  <w:vAlign w:val="bottom"/>
                  <w:hideMark/>
                </w:tcPr>
                <w:p w14:paraId="497DD58F"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GUIADOR ESTILETE PARA FERULIZAR TUBO ENDOTRAQUEAL PUNTA SUAVE CALIBRE 14 FR</w:t>
                  </w:r>
                </w:p>
              </w:tc>
              <w:tc>
                <w:tcPr>
                  <w:tcW w:w="1060" w:type="dxa"/>
                  <w:tcBorders>
                    <w:top w:val="nil"/>
                    <w:left w:val="nil"/>
                    <w:bottom w:val="single" w:sz="4" w:space="0" w:color="auto"/>
                    <w:right w:val="single" w:sz="4" w:space="0" w:color="auto"/>
                  </w:tcBorders>
                  <w:shd w:val="clear" w:color="auto" w:fill="auto"/>
                  <w:vAlign w:val="center"/>
                  <w:hideMark/>
                </w:tcPr>
                <w:p w14:paraId="7B76AFE7"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4732C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73812A"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59</w:t>
                  </w:r>
                </w:p>
              </w:tc>
            </w:tr>
            <w:tr w:rsidR="00F05F56" w:rsidRPr="00F05F56" w14:paraId="4EB29375"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C53B78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631</w:t>
                  </w:r>
                </w:p>
              </w:tc>
              <w:tc>
                <w:tcPr>
                  <w:tcW w:w="1491" w:type="dxa"/>
                  <w:tcBorders>
                    <w:top w:val="nil"/>
                    <w:left w:val="nil"/>
                    <w:bottom w:val="single" w:sz="4" w:space="0" w:color="auto"/>
                    <w:right w:val="single" w:sz="4" w:space="0" w:color="auto"/>
                  </w:tcBorders>
                  <w:shd w:val="clear" w:color="auto" w:fill="auto"/>
                  <w:noWrap/>
                  <w:vAlign w:val="center"/>
                  <w:hideMark/>
                </w:tcPr>
                <w:p w14:paraId="32B5B454"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5049950501.00</w:t>
                  </w:r>
                </w:p>
              </w:tc>
              <w:tc>
                <w:tcPr>
                  <w:tcW w:w="5103" w:type="dxa"/>
                  <w:tcBorders>
                    <w:top w:val="nil"/>
                    <w:left w:val="nil"/>
                    <w:bottom w:val="single" w:sz="4" w:space="0" w:color="auto"/>
                    <w:right w:val="single" w:sz="4" w:space="0" w:color="auto"/>
                  </w:tcBorders>
                  <w:shd w:val="clear" w:color="auto" w:fill="auto"/>
                  <w:vAlign w:val="bottom"/>
                  <w:hideMark/>
                </w:tcPr>
                <w:p w14:paraId="7FD3CA29"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ESTUCHE DE GRAPAS PARA ENGRAPADORA</w:t>
                  </w:r>
                </w:p>
              </w:tc>
              <w:tc>
                <w:tcPr>
                  <w:tcW w:w="1060" w:type="dxa"/>
                  <w:tcBorders>
                    <w:top w:val="nil"/>
                    <w:left w:val="nil"/>
                    <w:bottom w:val="single" w:sz="4" w:space="0" w:color="auto"/>
                    <w:right w:val="single" w:sz="4" w:space="0" w:color="auto"/>
                  </w:tcBorders>
                  <w:shd w:val="clear" w:color="auto" w:fill="auto"/>
                  <w:vAlign w:val="center"/>
                  <w:hideMark/>
                </w:tcPr>
                <w:p w14:paraId="7AFF8A5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86A3658"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DB39D9E"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r w:rsidR="00F05F56" w:rsidRPr="00F05F56" w14:paraId="683AE11A" w14:textId="77777777" w:rsidTr="00BA429B">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3CFE046"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632</w:t>
                  </w:r>
                </w:p>
              </w:tc>
              <w:tc>
                <w:tcPr>
                  <w:tcW w:w="1491" w:type="dxa"/>
                  <w:tcBorders>
                    <w:top w:val="nil"/>
                    <w:left w:val="nil"/>
                    <w:bottom w:val="single" w:sz="4" w:space="0" w:color="auto"/>
                    <w:right w:val="single" w:sz="4" w:space="0" w:color="auto"/>
                  </w:tcBorders>
                  <w:shd w:val="clear" w:color="auto" w:fill="auto"/>
                  <w:noWrap/>
                  <w:vAlign w:val="center"/>
                  <w:hideMark/>
                </w:tcPr>
                <w:p w14:paraId="48DB9F11"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5318620066.00</w:t>
                  </w:r>
                </w:p>
              </w:tc>
              <w:tc>
                <w:tcPr>
                  <w:tcW w:w="5103" w:type="dxa"/>
                  <w:tcBorders>
                    <w:top w:val="nil"/>
                    <w:left w:val="nil"/>
                    <w:bottom w:val="single" w:sz="4" w:space="0" w:color="auto"/>
                    <w:right w:val="single" w:sz="4" w:space="0" w:color="auto"/>
                  </w:tcBorders>
                  <w:shd w:val="clear" w:color="auto" w:fill="auto"/>
                  <w:vAlign w:val="bottom"/>
                  <w:hideMark/>
                </w:tcPr>
                <w:p w14:paraId="2C722D83" w14:textId="77777777" w:rsidR="00F05F56" w:rsidRPr="00F05F56" w:rsidRDefault="00F05F56" w:rsidP="008B1BDB">
                  <w:pPr>
                    <w:jc w:val="both"/>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TERMOMETRO DIGITAL</w:t>
                  </w:r>
                </w:p>
              </w:tc>
              <w:tc>
                <w:tcPr>
                  <w:tcW w:w="1060" w:type="dxa"/>
                  <w:tcBorders>
                    <w:top w:val="nil"/>
                    <w:left w:val="nil"/>
                    <w:bottom w:val="single" w:sz="4" w:space="0" w:color="auto"/>
                    <w:right w:val="single" w:sz="4" w:space="0" w:color="auto"/>
                  </w:tcBorders>
                  <w:shd w:val="clear" w:color="auto" w:fill="auto"/>
                  <w:vAlign w:val="center"/>
                  <w:hideMark/>
                </w:tcPr>
                <w:p w14:paraId="3348C85E"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3B8675" w14:textId="77777777" w:rsidR="00F05F56" w:rsidRPr="00F05F56" w:rsidRDefault="00F05F56" w:rsidP="00F05F56">
                  <w:pPr>
                    <w:jc w:val="center"/>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A1F4D9" w14:textId="77777777" w:rsidR="00F05F56" w:rsidRPr="00F05F56" w:rsidRDefault="00F05F56" w:rsidP="00F05F56">
                  <w:pPr>
                    <w:jc w:val="right"/>
                    <w:rPr>
                      <w:rFonts w:ascii="Calibri" w:hAnsi="Calibri" w:cs="Calibri"/>
                      <w:color w:val="000000"/>
                      <w:sz w:val="18"/>
                      <w:szCs w:val="18"/>
                      <w:lang w:val="es-MX" w:eastAsia="es-MX"/>
                    </w:rPr>
                  </w:pPr>
                  <w:r w:rsidRPr="00F05F56">
                    <w:rPr>
                      <w:rFonts w:ascii="Calibri" w:hAnsi="Calibri" w:cs="Calibri"/>
                      <w:color w:val="000000"/>
                      <w:sz w:val="18"/>
                      <w:szCs w:val="18"/>
                      <w:lang w:val="es-MX" w:eastAsia="es-MX"/>
                    </w:rPr>
                    <w:t>1</w:t>
                  </w:r>
                </w:p>
              </w:tc>
            </w:tr>
          </w:tbl>
          <w:p w14:paraId="12B9008A" w14:textId="77777777" w:rsidR="00F05F56" w:rsidRPr="00126A70" w:rsidRDefault="00F05F56" w:rsidP="007E2AD0">
            <w:pPr>
              <w:rPr>
                <w:rFonts w:ascii="Calibri" w:hAnsi="Calibri"/>
                <w:color w:val="000000"/>
                <w:sz w:val="22"/>
                <w:szCs w:val="22"/>
                <w:highlight w:val="yellow"/>
                <w:lang w:val="es-MX" w:eastAsia="es-MX"/>
              </w:rPr>
            </w:pPr>
          </w:p>
        </w:tc>
        <w:tc>
          <w:tcPr>
            <w:tcW w:w="906" w:type="dxa"/>
            <w:tcBorders>
              <w:top w:val="nil"/>
              <w:left w:val="nil"/>
              <w:bottom w:val="nil"/>
              <w:right w:val="nil"/>
            </w:tcBorders>
            <w:shd w:val="clear" w:color="auto" w:fill="auto"/>
            <w:noWrap/>
            <w:vAlign w:val="bottom"/>
            <w:hideMark/>
          </w:tcPr>
          <w:p w14:paraId="5E567996" w14:textId="77777777" w:rsidR="00F05F56" w:rsidRPr="00126A70" w:rsidRDefault="00F05F56" w:rsidP="007E2AD0">
            <w:pPr>
              <w:rPr>
                <w:rFonts w:ascii="Calibri" w:hAnsi="Calibri"/>
                <w:color w:val="000000"/>
                <w:sz w:val="16"/>
                <w:szCs w:val="16"/>
                <w:highlight w:val="yellow"/>
                <w:lang w:val="es-MX" w:eastAsia="es-MX"/>
              </w:rPr>
            </w:pPr>
          </w:p>
        </w:tc>
      </w:tr>
    </w:tbl>
    <w:p w14:paraId="4BD166C6" w14:textId="77777777" w:rsidR="007E2AD0" w:rsidRPr="001D34F4" w:rsidRDefault="007E2AD0">
      <w:pPr>
        <w:rPr>
          <w:highlight w:val="yellow"/>
        </w:rPr>
      </w:pPr>
    </w:p>
    <w:p w14:paraId="3B608E4D" w14:textId="77777777" w:rsidR="007E2AD0" w:rsidRDefault="007E2AD0">
      <w:pPr>
        <w:rPr>
          <w:highlight w:val="yellow"/>
        </w:rPr>
      </w:pPr>
    </w:p>
    <w:tbl>
      <w:tblPr>
        <w:tblW w:w="13951" w:type="dxa"/>
        <w:tblInd w:w="-142" w:type="dxa"/>
        <w:tblCellMar>
          <w:left w:w="70" w:type="dxa"/>
          <w:right w:w="70" w:type="dxa"/>
        </w:tblCellMar>
        <w:tblLook w:val="04A0" w:firstRow="1" w:lastRow="0" w:firstColumn="1" w:lastColumn="0" w:noHBand="0" w:noVBand="1"/>
      </w:tblPr>
      <w:tblGrid>
        <w:gridCol w:w="13951"/>
      </w:tblGrid>
      <w:tr w:rsidR="006E5C93" w:rsidRPr="00126A70" w14:paraId="64E3E298" w14:textId="77777777" w:rsidTr="006E5C93">
        <w:trPr>
          <w:trHeight w:val="57"/>
        </w:trPr>
        <w:tc>
          <w:tcPr>
            <w:tcW w:w="13951" w:type="dxa"/>
            <w:tcBorders>
              <w:top w:val="nil"/>
              <w:left w:val="nil"/>
              <w:bottom w:val="nil"/>
              <w:right w:val="nil"/>
            </w:tcBorders>
            <w:shd w:val="clear" w:color="auto" w:fill="auto"/>
            <w:noWrap/>
            <w:vAlign w:val="bottom"/>
            <w:hideMark/>
          </w:tcPr>
          <w:p w14:paraId="4FE8DB8A" w14:textId="016CC9E0" w:rsidR="006E5C93" w:rsidRDefault="006E5C93" w:rsidP="007E2AD0">
            <w:pPr>
              <w:rPr>
                <w:rFonts w:ascii="Calibri" w:hAnsi="Calibri"/>
                <w:color w:val="000000"/>
                <w:sz w:val="22"/>
                <w:szCs w:val="22"/>
                <w:highlight w:val="yellow"/>
                <w:lang w:val="es-MX" w:eastAsia="es-MX"/>
              </w:rPr>
            </w:pPr>
            <w:r w:rsidRPr="006E5C93">
              <w:rPr>
                <w:rFonts w:ascii="Calibri" w:hAnsi="Calibri"/>
                <w:color w:val="000000"/>
                <w:sz w:val="22"/>
                <w:szCs w:val="22"/>
                <w:lang w:val="es-MX" w:eastAsia="es-MX"/>
              </w:rPr>
              <w:t xml:space="preserve">                                    </w:t>
            </w:r>
            <w:r>
              <w:rPr>
                <w:rFonts w:ascii="Calibri" w:hAnsi="Calibri"/>
                <w:color w:val="000000"/>
                <w:sz w:val="22"/>
                <w:szCs w:val="22"/>
                <w:highlight w:val="yellow"/>
                <w:lang w:val="es-MX" w:eastAsia="es-MX"/>
              </w:rPr>
              <w:t xml:space="preserve"> </w:t>
            </w:r>
            <w:r w:rsidRPr="00126A70">
              <w:rPr>
                <w:rFonts w:ascii="Calibri" w:hAnsi="Calibri"/>
                <w:color w:val="000000"/>
                <w:sz w:val="22"/>
                <w:szCs w:val="22"/>
                <w:highlight w:val="yellow"/>
                <w:lang w:val="es-MX" w:eastAsia="es-MX"/>
              </w:rPr>
              <w:t>PARTIDA 2 MATERIAL DE CURACIÓN PARA EL HOSPITAL REGIONAL MATERNO INFANTIL</w:t>
            </w:r>
          </w:p>
          <w:p w14:paraId="7D2F3D27" w14:textId="77777777" w:rsidR="006E5C93" w:rsidRDefault="006E5C93" w:rsidP="007E2AD0">
            <w:pPr>
              <w:rPr>
                <w:rFonts w:ascii="Calibri" w:hAnsi="Calibri"/>
                <w:color w:val="000000"/>
                <w:sz w:val="22"/>
                <w:szCs w:val="22"/>
                <w:highlight w:val="yellow"/>
                <w:lang w:val="es-MX" w:eastAsia="es-MX"/>
              </w:rPr>
            </w:pPr>
          </w:p>
          <w:tbl>
            <w:tblPr>
              <w:tblW w:w="10843" w:type="dxa"/>
              <w:tblCellMar>
                <w:left w:w="70" w:type="dxa"/>
                <w:right w:w="70" w:type="dxa"/>
              </w:tblCellMar>
              <w:tblLook w:val="04A0" w:firstRow="1" w:lastRow="0" w:firstColumn="1" w:lastColumn="0" w:noHBand="0" w:noVBand="1"/>
            </w:tblPr>
            <w:tblGrid>
              <w:gridCol w:w="921"/>
              <w:gridCol w:w="1559"/>
              <w:gridCol w:w="4961"/>
              <w:gridCol w:w="1134"/>
              <w:gridCol w:w="1276"/>
              <w:gridCol w:w="992"/>
            </w:tblGrid>
            <w:tr w:rsidR="006E5C93" w:rsidRPr="006E5C93" w14:paraId="0569CA7E" w14:textId="77777777" w:rsidTr="006E5C93">
              <w:trPr>
                <w:trHeight w:val="480"/>
              </w:trPr>
              <w:tc>
                <w:tcPr>
                  <w:tcW w:w="921" w:type="dxa"/>
                  <w:tcBorders>
                    <w:top w:val="single" w:sz="4" w:space="0" w:color="auto"/>
                    <w:left w:val="single" w:sz="4" w:space="0" w:color="auto"/>
                    <w:bottom w:val="single" w:sz="4" w:space="0" w:color="auto"/>
                    <w:right w:val="single" w:sz="4" w:space="0" w:color="auto"/>
                  </w:tcBorders>
                  <w:shd w:val="clear" w:color="auto" w:fill="9FEDFF"/>
                  <w:noWrap/>
                  <w:vAlign w:val="center"/>
                  <w:hideMark/>
                </w:tcPr>
                <w:p w14:paraId="22FE5BDE" w14:textId="3F7E0430" w:rsidR="006E5C93" w:rsidRPr="006E5C93" w:rsidRDefault="006E5C93" w:rsidP="006E5C93">
                  <w:pPr>
                    <w:ind w:left="-142"/>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   </w:t>
                  </w:r>
                  <w:r w:rsidRPr="006E5C93">
                    <w:rPr>
                      <w:rFonts w:ascii="Calibri" w:hAnsi="Calibri" w:cs="Calibri"/>
                      <w:color w:val="000000"/>
                      <w:sz w:val="18"/>
                      <w:szCs w:val="18"/>
                      <w:lang w:val="es-MX" w:eastAsia="es-MX"/>
                    </w:rPr>
                    <w:t>RENGLON</w:t>
                  </w:r>
                </w:p>
              </w:tc>
              <w:tc>
                <w:tcPr>
                  <w:tcW w:w="1559" w:type="dxa"/>
                  <w:tcBorders>
                    <w:top w:val="single" w:sz="4" w:space="0" w:color="auto"/>
                    <w:left w:val="nil"/>
                    <w:bottom w:val="single" w:sz="4" w:space="0" w:color="auto"/>
                    <w:right w:val="single" w:sz="4" w:space="0" w:color="auto"/>
                  </w:tcBorders>
                  <w:shd w:val="clear" w:color="auto" w:fill="9FEDFF"/>
                  <w:noWrap/>
                  <w:vAlign w:val="center"/>
                  <w:hideMark/>
                </w:tcPr>
                <w:p w14:paraId="13170D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CLAVE</w:t>
                  </w:r>
                </w:p>
              </w:tc>
              <w:tc>
                <w:tcPr>
                  <w:tcW w:w="4961" w:type="dxa"/>
                  <w:tcBorders>
                    <w:top w:val="single" w:sz="4" w:space="0" w:color="auto"/>
                    <w:left w:val="nil"/>
                    <w:bottom w:val="single" w:sz="4" w:space="0" w:color="auto"/>
                    <w:right w:val="single" w:sz="4" w:space="0" w:color="auto"/>
                  </w:tcBorders>
                  <w:shd w:val="clear" w:color="auto" w:fill="9FEDFF"/>
                  <w:vAlign w:val="center"/>
                  <w:hideMark/>
                </w:tcPr>
                <w:p w14:paraId="76733D0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DESCRIPCION</w:t>
                  </w:r>
                </w:p>
              </w:tc>
              <w:tc>
                <w:tcPr>
                  <w:tcW w:w="1134" w:type="dxa"/>
                  <w:tcBorders>
                    <w:top w:val="single" w:sz="4" w:space="0" w:color="auto"/>
                    <w:left w:val="nil"/>
                    <w:bottom w:val="single" w:sz="4" w:space="0" w:color="auto"/>
                    <w:right w:val="single" w:sz="4" w:space="0" w:color="auto"/>
                  </w:tcBorders>
                  <w:shd w:val="clear" w:color="auto" w:fill="9FEDFF"/>
                  <w:vAlign w:val="center"/>
                  <w:hideMark/>
                </w:tcPr>
                <w:p w14:paraId="3DF9C1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9FEDFF"/>
                  <w:noWrap/>
                  <w:vAlign w:val="center"/>
                  <w:hideMark/>
                </w:tcPr>
                <w:p w14:paraId="3180A0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PRESENTACIÓN</w:t>
                  </w:r>
                </w:p>
              </w:tc>
              <w:tc>
                <w:tcPr>
                  <w:tcW w:w="992" w:type="dxa"/>
                  <w:tcBorders>
                    <w:top w:val="single" w:sz="4" w:space="0" w:color="auto"/>
                    <w:left w:val="nil"/>
                    <w:bottom w:val="single" w:sz="4" w:space="0" w:color="auto"/>
                    <w:right w:val="single" w:sz="4" w:space="0" w:color="auto"/>
                  </w:tcBorders>
                  <w:shd w:val="clear" w:color="auto" w:fill="9FEDFF"/>
                  <w:noWrap/>
                  <w:vAlign w:val="center"/>
                  <w:hideMark/>
                </w:tcPr>
                <w:p w14:paraId="2EA830E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CANTIDAD</w:t>
                  </w:r>
                </w:p>
              </w:tc>
            </w:tr>
            <w:tr w:rsidR="006E5C93" w:rsidRPr="006E5C93" w14:paraId="4BA0798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68A07C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c>
                <w:tcPr>
                  <w:tcW w:w="1559" w:type="dxa"/>
                  <w:tcBorders>
                    <w:top w:val="nil"/>
                    <w:left w:val="nil"/>
                    <w:bottom w:val="single" w:sz="4" w:space="0" w:color="auto"/>
                    <w:right w:val="single" w:sz="4" w:space="0" w:color="auto"/>
                  </w:tcBorders>
                  <w:shd w:val="clear" w:color="auto" w:fill="auto"/>
                  <w:noWrap/>
                  <w:vAlign w:val="center"/>
                  <w:hideMark/>
                </w:tcPr>
                <w:p w14:paraId="385A675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600040109.00</w:t>
                  </w:r>
                </w:p>
              </w:tc>
              <w:tc>
                <w:tcPr>
                  <w:tcW w:w="4961" w:type="dxa"/>
                  <w:tcBorders>
                    <w:top w:val="nil"/>
                    <w:left w:val="nil"/>
                    <w:bottom w:val="single" w:sz="4" w:space="0" w:color="auto"/>
                    <w:right w:val="single" w:sz="4" w:space="0" w:color="auto"/>
                  </w:tcBorders>
                  <w:shd w:val="clear" w:color="auto" w:fill="auto"/>
                  <w:vAlign w:val="bottom"/>
                  <w:hideMark/>
                </w:tcPr>
                <w:p w14:paraId="7F3B57F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ABATELENGUAS. DE MADERA, DESECHABLES. LARGO 142 MM. ANCHO 18 MM.</w:t>
                  </w:r>
                </w:p>
              </w:tc>
              <w:tc>
                <w:tcPr>
                  <w:tcW w:w="1134" w:type="dxa"/>
                  <w:tcBorders>
                    <w:top w:val="nil"/>
                    <w:left w:val="nil"/>
                    <w:bottom w:val="single" w:sz="4" w:space="0" w:color="auto"/>
                    <w:right w:val="single" w:sz="4" w:space="0" w:color="auto"/>
                  </w:tcBorders>
                  <w:shd w:val="clear" w:color="auto" w:fill="auto"/>
                  <w:vAlign w:val="center"/>
                  <w:hideMark/>
                </w:tcPr>
                <w:p w14:paraId="22AA4C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4BD6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4A737D7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103</w:t>
                  </w:r>
                </w:p>
              </w:tc>
            </w:tr>
            <w:tr w:rsidR="006E5C93" w:rsidRPr="006E5C93" w14:paraId="4203639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662CD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c>
                <w:tcPr>
                  <w:tcW w:w="1559" w:type="dxa"/>
                  <w:tcBorders>
                    <w:top w:val="nil"/>
                    <w:left w:val="nil"/>
                    <w:bottom w:val="single" w:sz="4" w:space="0" w:color="auto"/>
                    <w:right w:val="single" w:sz="4" w:space="0" w:color="auto"/>
                  </w:tcBorders>
                  <w:shd w:val="clear" w:color="auto" w:fill="auto"/>
                  <w:noWrap/>
                  <w:vAlign w:val="center"/>
                  <w:hideMark/>
                </w:tcPr>
                <w:p w14:paraId="77807C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600340103.00</w:t>
                  </w:r>
                </w:p>
              </w:tc>
              <w:tc>
                <w:tcPr>
                  <w:tcW w:w="4961" w:type="dxa"/>
                  <w:tcBorders>
                    <w:top w:val="nil"/>
                    <w:left w:val="nil"/>
                    <w:bottom w:val="single" w:sz="4" w:space="0" w:color="auto"/>
                    <w:right w:val="single" w:sz="4" w:space="0" w:color="auto"/>
                  </w:tcBorders>
                  <w:shd w:val="clear" w:color="auto" w:fill="auto"/>
                  <w:vAlign w:val="bottom"/>
                  <w:hideMark/>
                </w:tcPr>
                <w:p w14:paraId="172FD6E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AGUA OXIGENADA EN CONCENTRACION DEL 2.5-3.5</w:t>
                  </w:r>
                  <w:proofErr w:type="gramStart"/>
                  <w:r w:rsidRPr="006E5C93">
                    <w:rPr>
                      <w:rFonts w:ascii="Calibri" w:hAnsi="Calibri" w:cs="Calibri"/>
                      <w:color w:val="000000"/>
                      <w:sz w:val="18"/>
                      <w:szCs w:val="18"/>
                      <w:lang w:val="es-MX" w:eastAsia="es-MX"/>
                    </w:rPr>
                    <w:t>%  480</w:t>
                  </w:r>
                  <w:proofErr w:type="gramEnd"/>
                  <w:r w:rsidRPr="006E5C93">
                    <w:rPr>
                      <w:rFonts w:ascii="Calibri" w:hAnsi="Calibri" w:cs="Calibri"/>
                      <w:color w:val="000000"/>
                      <w:sz w:val="18"/>
                      <w:szCs w:val="18"/>
                      <w:lang w:val="es-MX" w:eastAsia="es-MX"/>
                    </w:rPr>
                    <w:t xml:space="preserve"> ML.</w:t>
                  </w:r>
                </w:p>
              </w:tc>
              <w:tc>
                <w:tcPr>
                  <w:tcW w:w="1134" w:type="dxa"/>
                  <w:tcBorders>
                    <w:top w:val="nil"/>
                    <w:left w:val="nil"/>
                    <w:bottom w:val="single" w:sz="4" w:space="0" w:color="auto"/>
                    <w:right w:val="single" w:sz="4" w:space="0" w:color="auto"/>
                  </w:tcBorders>
                  <w:shd w:val="clear" w:color="auto" w:fill="auto"/>
                  <w:vAlign w:val="center"/>
                  <w:hideMark/>
                </w:tcPr>
                <w:p w14:paraId="21540A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276FA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F2BB2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w:t>
                  </w:r>
                </w:p>
              </w:tc>
            </w:tr>
            <w:tr w:rsidR="006E5C93" w:rsidRPr="006E5C93" w14:paraId="4E6EF3F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710AB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c>
                <w:tcPr>
                  <w:tcW w:w="1559" w:type="dxa"/>
                  <w:tcBorders>
                    <w:top w:val="nil"/>
                    <w:left w:val="nil"/>
                    <w:bottom w:val="single" w:sz="4" w:space="0" w:color="auto"/>
                    <w:right w:val="single" w:sz="4" w:space="0" w:color="auto"/>
                  </w:tcBorders>
                  <w:shd w:val="clear" w:color="auto" w:fill="auto"/>
                  <w:noWrap/>
                  <w:vAlign w:val="center"/>
                  <w:hideMark/>
                </w:tcPr>
                <w:p w14:paraId="7591A77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600400543.00</w:t>
                  </w:r>
                </w:p>
              </w:tc>
              <w:tc>
                <w:tcPr>
                  <w:tcW w:w="4961" w:type="dxa"/>
                  <w:tcBorders>
                    <w:top w:val="nil"/>
                    <w:left w:val="nil"/>
                    <w:bottom w:val="single" w:sz="4" w:space="0" w:color="auto"/>
                    <w:right w:val="single" w:sz="4" w:space="0" w:color="auto"/>
                  </w:tcBorders>
                  <w:shd w:val="clear" w:color="auto" w:fill="auto"/>
                  <w:vAlign w:val="bottom"/>
                  <w:hideMark/>
                </w:tcPr>
                <w:p w14:paraId="6FD38F3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1134" w:type="dxa"/>
                  <w:tcBorders>
                    <w:top w:val="nil"/>
                    <w:left w:val="nil"/>
                    <w:bottom w:val="single" w:sz="4" w:space="0" w:color="auto"/>
                    <w:right w:val="single" w:sz="4" w:space="0" w:color="auto"/>
                  </w:tcBorders>
                  <w:shd w:val="clear" w:color="auto" w:fill="auto"/>
                  <w:vAlign w:val="center"/>
                  <w:hideMark/>
                </w:tcPr>
                <w:p w14:paraId="222A60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CC17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BAFC5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2,140</w:t>
                  </w:r>
                </w:p>
              </w:tc>
            </w:tr>
            <w:tr w:rsidR="006E5C93" w:rsidRPr="006E5C93" w14:paraId="728F4E8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1920F3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w:t>
                  </w:r>
                </w:p>
              </w:tc>
              <w:tc>
                <w:tcPr>
                  <w:tcW w:w="1559" w:type="dxa"/>
                  <w:tcBorders>
                    <w:top w:val="nil"/>
                    <w:left w:val="nil"/>
                    <w:bottom w:val="single" w:sz="4" w:space="0" w:color="auto"/>
                    <w:right w:val="single" w:sz="4" w:space="0" w:color="auto"/>
                  </w:tcBorders>
                  <w:shd w:val="clear" w:color="auto" w:fill="auto"/>
                  <w:noWrap/>
                  <w:vAlign w:val="center"/>
                  <w:hideMark/>
                </w:tcPr>
                <w:p w14:paraId="2B5E8B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600400840.00</w:t>
                  </w:r>
                </w:p>
              </w:tc>
              <w:tc>
                <w:tcPr>
                  <w:tcW w:w="4961" w:type="dxa"/>
                  <w:tcBorders>
                    <w:top w:val="nil"/>
                    <w:left w:val="nil"/>
                    <w:bottom w:val="single" w:sz="4" w:space="0" w:color="auto"/>
                    <w:right w:val="single" w:sz="4" w:space="0" w:color="auto"/>
                  </w:tcBorders>
                  <w:shd w:val="clear" w:color="auto" w:fill="auto"/>
                  <w:vAlign w:val="bottom"/>
                  <w:hideMark/>
                </w:tcPr>
                <w:p w14:paraId="651D2AA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PARA BIOPSIA, DESECHABLE. TIPO: TRUCUT. LONGITUD: CALIBRE: 20 CM 18 G. PIEZA.</w:t>
                  </w:r>
                </w:p>
              </w:tc>
              <w:tc>
                <w:tcPr>
                  <w:tcW w:w="1134" w:type="dxa"/>
                  <w:tcBorders>
                    <w:top w:val="nil"/>
                    <w:left w:val="nil"/>
                    <w:bottom w:val="single" w:sz="4" w:space="0" w:color="auto"/>
                    <w:right w:val="single" w:sz="4" w:space="0" w:color="auto"/>
                  </w:tcBorders>
                  <w:shd w:val="clear" w:color="auto" w:fill="auto"/>
                  <w:vAlign w:val="center"/>
                  <w:hideMark/>
                </w:tcPr>
                <w:p w14:paraId="2AFAB8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8B23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E68BD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A1E6CF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EC598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c>
                <w:tcPr>
                  <w:tcW w:w="1559" w:type="dxa"/>
                  <w:tcBorders>
                    <w:top w:val="nil"/>
                    <w:left w:val="nil"/>
                    <w:bottom w:val="single" w:sz="4" w:space="0" w:color="auto"/>
                    <w:right w:val="single" w:sz="4" w:space="0" w:color="auto"/>
                  </w:tcBorders>
                  <w:shd w:val="clear" w:color="auto" w:fill="auto"/>
                  <w:noWrap/>
                  <w:vAlign w:val="center"/>
                  <w:hideMark/>
                </w:tcPr>
                <w:p w14:paraId="7D6B89C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600403711.00</w:t>
                  </w:r>
                </w:p>
              </w:tc>
              <w:tc>
                <w:tcPr>
                  <w:tcW w:w="4961" w:type="dxa"/>
                  <w:tcBorders>
                    <w:top w:val="nil"/>
                    <w:left w:val="nil"/>
                    <w:bottom w:val="single" w:sz="4" w:space="0" w:color="auto"/>
                    <w:right w:val="single" w:sz="4" w:space="0" w:color="auto"/>
                  </w:tcBorders>
                  <w:shd w:val="clear" w:color="auto" w:fill="auto"/>
                  <w:vAlign w:val="bottom"/>
                  <w:hideMark/>
                </w:tcPr>
                <w:p w14:paraId="21908CC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HIPODERMICA CON PABELLON LUER LOCK HEMBRA DE PLASTICO DESECHABLE LONGITUD 32MM. CALIBRE 20G.</w:t>
                  </w:r>
                </w:p>
              </w:tc>
              <w:tc>
                <w:tcPr>
                  <w:tcW w:w="1134" w:type="dxa"/>
                  <w:tcBorders>
                    <w:top w:val="nil"/>
                    <w:left w:val="nil"/>
                    <w:bottom w:val="single" w:sz="4" w:space="0" w:color="auto"/>
                    <w:right w:val="single" w:sz="4" w:space="0" w:color="auto"/>
                  </w:tcBorders>
                  <w:shd w:val="clear" w:color="auto" w:fill="auto"/>
                  <w:vAlign w:val="center"/>
                  <w:hideMark/>
                </w:tcPr>
                <w:p w14:paraId="417481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9097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F18812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2,544</w:t>
                  </w:r>
                </w:p>
              </w:tc>
            </w:tr>
            <w:tr w:rsidR="006E5C93" w:rsidRPr="006E5C93" w14:paraId="3CA39D1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C46E60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w:t>
                  </w:r>
                </w:p>
              </w:tc>
              <w:tc>
                <w:tcPr>
                  <w:tcW w:w="1559" w:type="dxa"/>
                  <w:tcBorders>
                    <w:top w:val="nil"/>
                    <w:left w:val="nil"/>
                    <w:bottom w:val="single" w:sz="4" w:space="0" w:color="auto"/>
                    <w:right w:val="single" w:sz="4" w:space="0" w:color="auto"/>
                  </w:tcBorders>
                  <w:shd w:val="clear" w:color="auto" w:fill="auto"/>
                  <w:noWrap/>
                  <w:vAlign w:val="center"/>
                  <w:hideMark/>
                </w:tcPr>
                <w:p w14:paraId="56F320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600403729.00</w:t>
                  </w:r>
                </w:p>
              </w:tc>
              <w:tc>
                <w:tcPr>
                  <w:tcW w:w="4961" w:type="dxa"/>
                  <w:tcBorders>
                    <w:top w:val="nil"/>
                    <w:left w:val="nil"/>
                    <w:bottom w:val="single" w:sz="4" w:space="0" w:color="auto"/>
                    <w:right w:val="single" w:sz="4" w:space="0" w:color="auto"/>
                  </w:tcBorders>
                  <w:shd w:val="clear" w:color="auto" w:fill="auto"/>
                  <w:vAlign w:val="bottom"/>
                  <w:hideMark/>
                </w:tcPr>
                <w:p w14:paraId="4839D5B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HIPODERMICA CON PABELLON LUER-LOCK HEMBRA DE PLASTICO, DESECHABLE LONGITUD 38 MM, CALIBRE 20 G.</w:t>
                  </w:r>
                </w:p>
              </w:tc>
              <w:tc>
                <w:tcPr>
                  <w:tcW w:w="1134" w:type="dxa"/>
                  <w:tcBorders>
                    <w:top w:val="nil"/>
                    <w:left w:val="nil"/>
                    <w:bottom w:val="single" w:sz="4" w:space="0" w:color="auto"/>
                    <w:right w:val="single" w:sz="4" w:space="0" w:color="auto"/>
                  </w:tcBorders>
                  <w:shd w:val="clear" w:color="auto" w:fill="auto"/>
                  <w:vAlign w:val="center"/>
                  <w:hideMark/>
                </w:tcPr>
                <w:p w14:paraId="6DC93FF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A71F0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25E099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8AF30F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BCF032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w:t>
                  </w:r>
                </w:p>
              </w:tc>
              <w:tc>
                <w:tcPr>
                  <w:tcW w:w="1559" w:type="dxa"/>
                  <w:tcBorders>
                    <w:top w:val="nil"/>
                    <w:left w:val="nil"/>
                    <w:bottom w:val="single" w:sz="4" w:space="0" w:color="auto"/>
                    <w:right w:val="single" w:sz="4" w:space="0" w:color="auto"/>
                  </w:tcBorders>
                  <w:shd w:val="clear" w:color="auto" w:fill="auto"/>
                  <w:noWrap/>
                  <w:vAlign w:val="center"/>
                  <w:hideMark/>
                </w:tcPr>
                <w:p w14:paraId="7FB9C4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600403745.00</w:t>
                  </w:r>
                </w:p>
              </w:tc>
              <w:tc>
                <w:tcPr>
                  <w:tcW w:w="4961" w:type="dxa"/>
                  <w:tcBorders>
                    <w:top w:val="nil"/>
                    <w:left w:val="nil"/>
                    <w:bottom w:val="single" w:sz="4" w:space="0" w:color="auto"/>
                    <w:right w:val="single" w:sz="4" w:space="0" w:color="auto"/>
                  </w:tcBorders>
                  <w:shd w:val="clear" w:color="auto" w:fill="auto"/>
                  <w:vAlign w:val="bottom"/>
                  <w:hideMark/>
                </w:tcPr>
                <w:p w14:paraId="14B5D14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HIPODERMICA CON PABELLON LUER LOCK HEMBRA DE PLASTICO DESECHABLE LONGITUD 32MM. CALIBRE 21G.</w:t>
                  </w:r>
                </w:p>
              </w:tc>
              <w:tc>
                <w:tcPr>
                  <w:tcW w:w="1134" w:type="dxa"/>
                  <w:tcBorders>
                    <w:top w:val="nil"/>
                    <w:left w:val="nil"/>
                    <w:bottom w:val="single" w:sz="4" w:space="0" w:color="auto"/>
                    <w:right w:val="single" w:sz="4" w:space="0" w:color="auto"/>
                  </w:tcBorders>
                  <w:shd w:val="clear" w:color="auto" w:fill="auto"/>
                  <w:vAlign w:val="center"/>
                  <w:hideMark/>
                </w:tcPr>
                <w:p w14:paraId="1E296C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3351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9BED2F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932</w:t>
                  </w:r>
                </w:p>
              </w:tc>
            </w:tr>
            <w:tr w:rsidR="006E5C93" w:rsidRPr="006E5C93" w14:paraId="3515787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3F6E7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w:t>
                  </w:r>
                </w:p>
              </w:tc>
              <w:tc>
                <w:tcPr>
                  <w:tcW w:w="1559" w:type="dxa"/>
                  <w:tcBorders>
                    <w:top w:val="nil"/>
                    <w:left w:val="nil"/>
                    <w:bottom w:val="single" w:sz="4" w:space="0" w:color="auto"/>
                    <w:right w:val="single" w:sz="4" w:space="0" w:color="auto"/>
                  </w:tcBorders>
                  <w:shd w:val="clear" w:color="auto" w:fill="auto"/>
                  <w:noWrap/>
                  <w:vAlign w:val="center"/>
                  <w:hideMark/>
                </w:tcPr>
                <w:p w14:paraId="421522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600403760.00</w:t>
                  </w:r>
                </w:p>
              </w:tc>
              <w:tc>
                <w:tcPr>
                  <w:tcW w:w="4961" w:type="dxa"/>
                  <w:tcBorders>
                    <w:top w:val="nil"/>
                    <w:left w:val="nil"/>
                    <w:bottom w:val="single" w:sz="4" w:space="0" w:color="auto"/>
                    <w:right w:val="single" w:sz="4" w:space="0" w:color="auto"/>
                  </w:tcBorders>
                  <w:shd w:val="clear" w:color="auto" w:fill="auto"/>
                  <w:vAlign w:val="bottom"/>
                  <w:hideMark/>
                </w:tcPr>
                <w:p w14:paraId="3FD3062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HIPODERMICA CON PABELLON LUER LOCK HEMBRA DE PLASTICO DESECHABLE LONGITUD 16MM. CALIBRE 25G.</w:t>
                  </w:r>
                </w:p>
              </w:tc>
              <w:tc>
                <w:tcPr>
                  <w:tcW w:w="1134" w:type="dxa"/>
                  <w:tcBorders>
                    <w:top w:val="nil"/>
                    <w:left w:val="nil"/>
                    <w:bottom w:val="single" w:sz="4" w:space="0" w:color="auto"/>
                    <w:right w:val="single" w:sz="4" w:space="0" w:color="auto"/>
                  </w:tcBorders>
                  <w:shd w:val="clear" w:color="auto" w:fill="auto"/>
                  <w:vAlign w:val="center"/>
                  <w:hideMark/>
                </w:tcPr>
                <w:p w14:paraId="1D9FAF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1DB2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845493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221</w:t>
                  </w:r>
                </w:p>
              </w:tc>
            </w:tr>
            <w:tr w:rsidR="006E5C93" w:rsidRPr="006E5C93" w14:paraId="27DABF1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3BAAE9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w:t>
                  </w:r>
                </w:p>
              </w:tc>
              <w:tc>
                <w:tcPr>
                  <w:tcW w:w="1559" w:type="dxa"/>
                  <w:tcBorders>
                    <w:top w:val="nil"/>
                    <w:left w:val="nil"/>
                    <w:bottom w:val="single" w:sz="4" w:space="0" w:color="auto"/>
                    <w:right w:val="single" w:sz="4" w:space="0" w:color="auto"/>
                  </w:tcBorders>
                  <w:shd w:val="clear" w:color="auto" w:fill="auto"/>
                  <w:noWrap/>
                  <w:vAlign w:val="center"/>
                  <w:hideMark/>
                </w:tcPr>
                <w:p w14:paraId="7BC8B66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600403786.00</w:t>
                  </w:r>
                </w:p>
              </w:tc>
              <w:tc>
                <w:tcPr>
                  <w:tcW w:w="4961" w:type="dxa"/>
                  <w:tcBorders>
                    <w:top w:val="nil"/>
                    <w:left w:val="nil"/>
                    <w:bottom w:val="single" w:sz="4" w:space="0" w:color="auto"/>
                    <w:right w:val="single" w:sz="4" w:space="0" w:color="auto"/>
                  </w:tcBorders>
                  <w:shd w:val="clear" w:color="auto" w:fill="auto"/>
                  <w:vAlign w:val="bottom"/>
                  <w:hideMark/>
                </w:tcPr>
                <w:p w14:paraId="5E09E48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HIPODERMICA CON PABELLON LUER LOCK HEMBRA DE PLASTICO DESECHABLE LONGITUD 32MM. CALIBRE 22G.</w:t>
                  </w:r>
                </w:p>
              </w:tc>
              <w:tc>
                <w:tcPr>
                  <w:tcW w:w="1134" w:type="dxa"/>
                  <w:tcBorders>
                    <w:top w:val="nil"/>
                    <w:left w:val="nil"/>
                    <w:bottom w:val="single" w:sz="4" w:space="0" w:color="auto"/>
                    <w:right w:val="single" w:sz="4" w:space="0" w:color="auto"/>
                  </w:tcBorders>
                  <w:shd w:val="clear" w:color="auto" w:fill="auto"/>
                  <w:vAlign w:val="center"/>
                  <w:hideMark/>
                </w:tcPr>
                <w:p w14:paraId="3C90227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74E3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1D0F1D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816</w:t>
                  </w:r>
                </w:p>
              </w:tc>
            </w:tr>
            <w:tr w:rsidR="006E5C93" w:rsidRPr="006E5C93" w14:paraId="299784E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DE1AF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w:t>
                  </w:r>
                </w:p>
              </w:tc>
              <w:tc>
                <w:tcPr>
                  <w:tcW w:w="1559" w:type="dxa"/>
                  <w:tcBorders>
                    <w:top w:val="nil"/>
                    <w:left w:val="nil"/>
                    <w:bottom w:val="single" w:sz="4" w:space="0" w:color="auto"/>
                    <w:right w:val="single" w:sz="4" w:space="0" w:color="auto"/>
                  </w:tcBorders>
                  <w:shd w:val="clear" w:color="auto" w:fill="auto"/>
                  <w:noWrap/>
                  <w:vAlign w:val="center"/>
                  <w:hideMark/>
                </w:tcPr>
                <w:p w14:paraId="261942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600407613.00</w:t>
                  </w:r>
                </w:p>
              </w:tc>
              <w:tc>
                <w:tcPr>
                  <w:tcW w:w="4961" w:type="dxa"/>
                  <w:tcBorders>
                    <w:top w:val="nil"/>
                    <w:left w:val="nil"/>
                    <w:bottom w:val="single" w:sz="4" w:space="0" w:color="auto"/>
                    <w:right w:val="single" w:sz="4" w:space="0" w:color="auto"/>
                  </w:tcBorders>
                  <w:shd w:val="clear" w:color="auto" w:fill="auto"/>
                  <w:vAlign w:val="bottom"/>
                  <w:hideMark/>
                </w:tcPr>
                <w:p w14:paraId="320D169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PARA BIOPSIA, DESECHABLE, TIPO: TRUCUT. LONG. 9.65 CM. CAL. 14 G.</w:t>
                  </w:r>
                </w:p>
              </w:tc>
              <w:tc>
                <w:tcPr>
                  <w:tcW w:w="1134" w:type="dxa"/>
                  <w:tcBorders>
                    <w:top w:val="nil"/>
                    <w:left w:val="nil"/>
                    <w:bottom w:val="single" w:sz="4" w:space="0" w:color="auto"/>
                    <w:right w:val="single" w:sz="4" w:space="0" w:color="auto"/>
                  </w:tcBorders>
                  <w:shd w:val="clear" w:color="auto" w:fill="auto"/>
                  <w:vAlign w:val="center"/>
                  <w:hideMark/>
                </w:tcPr>
                <w:p w14:paraId="3B2848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75A9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EF2CD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220</w:t>
                  </w:r>
                </w:p>
              </w:tc>
            </w:tr>
            <w:tr w:rsidR="006E5C93" w:rsidRPr="006E5C93" w14:paraId="23B88BE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4D25B2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w:t>
                  </w:r>
                </w:p>
              </w:tc>
              <w:tc>
                <w:tcPr>
                  <w:tcW w:w="1559" w:type="dxa"/>
                  <w:tcBorders>
                    <w:top w:val="nil"/>
                    <w:left w:val="nil"/>
                    <w:bottom w:val="single" w:sz="4" w:space="0" w:color="auto"/>
                    <w:right w:val="single" w:sz="4" w:space="0" w:color="auto"/>
                  </w:tcBorders>
                  <w:shd w:val="clear" w:color="auto" w:fill="auto"/>
                  <w:noWrap/>
                  <w:vAlign w:val="center"/>
                  <w:hideMark/>
                </w:tcPr>
                <w:p w14:paraId="04FE9F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600580153.00</w:t>
                  </w:r>
                </w:p>
              </w:tc>
              <w:tc>
                <w:tcPr>
                  <w:tcW w:w="4961" w:type="dxa"/>
                  <w:tcBorders>
                    <w:top w:val="nil"/>
                    <w:left w:val="nil"/>
                    <w:bottom w:val="single" w:sz="4" w:space="0" w:color="auto"/>
                    <w:right w:val="single" w:sz="4" w:space="0" w:color="auto"/>
                  </w:tcBorders>
                  <w:shd w:val="clear" w:color="auto" w:fill="auto"/>
                  <w:vAlign w:val="bottom"/>
                  <w:hideMark/>
                </w:tcPr>
                <w:p w14:paraId="37478E7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ALGODON EN LAMINAS ENROLLADO O PLISADO 300 GR.</w:t>
                  </w:r>
                </w:p>
              </w:tc>
              <w:tc>
                <w:tcPr>
                  <w:tcW w:w="1134" w:type="dxa"/>
                  <w:tcBorders>
                    <w:top w:val="nil"/>
                    <w:left w:val="nil"/>
                    <w:bottom w:val="single" w:sz="4" w:space="0" w:color="auto"/>
                    <w:right w:val="single" w:sz="4" w:space="0" w:color="auto"/>
                  </w:tcBorders>
                  <w:shd w:val="clear" w:color="auto" w:fill="auto"/>
                  <w:vAlign w:val="center"/>
                  <w:hideMark/>
                </w:tcPr>
                <w:p w14:paraId="4F3159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3E92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7A2A6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59</w:t>
                  </w:r>
                </w:p>
              </w:tc>
            </w:tr>
            <w:tr w:rsidR="006E5C93" w:rsidRPr="006E5C93" w14:paraId="2BA2FDF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9DBED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52F09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600660039.00</w:t>
                  </w:r>
                </w:p>
              </w:tc>
              <w:tc>
                <w:tcPr>
                  <w:tcW w:w="4961" w:type="dxa"/>
                  <w:tcBorders>
                    <w:top w:val="nil"/>
                    <w:left w:val="nil"/>
                    <w:bottom w:val="single" w:sz="4" w:space="0" w:color="auto"/>
                    <w:right w:val="single" w:sz="4" w:space="0" w:color="auto"/>
                  </w:tcBorders>
                  <w:shd w:val="clear" w:color="auto" w:fill="auto"/>
                  <w:vAlign w:val="bottom"/>
                  <w:hideMark/>
                </w:tcPr>
                <w:p w14:paraId="7885492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ALCOHOL DESNATURALIZADO  1 LTO.</w:t>
                  </w:r>
                </w:p>
              </w:tc>
              <w:tc>
                <w:tcPr>
                  <w:tcW w:w="1134" w:type="dxa"/>
                  <w:tcBorders>
                    <w:top w:val="nil"/>
                    <w:left w:val="nil"/>
                    <w:bottom w:val="single" w:sz="4" w:space="0" w:color="auto"/>
                    <w:right w:val="single" w:sz="4" w:space="0" w:color="auto"/>
                  </w:tcBorders>
                  <w:shd w:val="clear" w:color="auto" w:fill="auto"/>
                  <w:vAlign w:val="center"/>
                  <w:hideMark/>
                </w:tcPr>
                <w:p w14:paraId="2C5470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6BD6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0B395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B6A6F3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F4E9C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c>
                <w:tcPr>
                  <w:tcW w:w="1559" w:type="dxa"/>
                  <w:tcBorders>
                    <w:top w:val="nil"/>
                    <w:left w:val="nil"/>
                    <w:bottom w:val="single" w:sz="4" w:space="0" w:color="auto"/>
                    <w:right w:val="single" w:sz="4" w:space="0" w:color="auto"/>
                  </w:tcBorders>
                  <w:shd w:val="clear" w:color="auto" w:fill="auto"/>
                  <w:noWrap/>
                  <w:vAlign w:val="center"/>
                  <w:hideMark/>
                </w:tcPr>
                <w:p w14:paraId="1CB87D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600660054.00</w:t>
                  </w:r>
                </w:p>
              </w:tc>
              <w:tc>
                <w:tcPr>
                  <w:tcW w:w="4961" w:type="dxa"/>
                  <w:tcBorders>
                    <w:top w:val="nil"/>
                    <w:left w:val="nil"/>
                    <w:bottom w:val="single" w:sz="4" w:space="0" w:color="auto"/>
                    <w:right w:val="single" w:sz="4" w:space="0" w:color="auto"/>
                  </w:tcBorders>
                  <w:shd w:val="clear" w:color="auto" w:fill="auto"/>
                  <w:vAlign w:val="bottom"/>
                  <w:hideMark/>
                </w:tcPr>
                <w:p w14:paraId="6CC043B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JABON NEUTRO, ADICIONADO CON GLICERINA PASTILLA DE 100 G.</w:t>
                  </w:r>
                </w:p>
              </w:tc>
              <w:tc>
                <w:tcPr>
                  <w:tcW w:w="1134" w:type="dxa"/>
                  <w:tcBorders>
                    <w:top w:val="nil"/>
                    <w:left w:val="nil"/>
                    <w:bottom w:val="single" w:sz="4" w:space="0" w:color="auto"/>
                    <w:right w:val="single" w:sz="4" w:space="0" w:color="auto"/>
                  </w:tcBorders>
                  <w:shd w:val="clear" w:color="auto" w:fill="auto"/>
                  <w:vAlign w:val="center"/>
                  <w:hideMark/>
                </w:tcPr>
                <w:p w14:paraId="26F2E6E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90E5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C2ACC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1,886</w:t>
                  </w:r>
                </w:p>
              </w:tc>
            </w:tr>
            <w:tr w:rsidR="006E5C93" w:rsidRPr="006E5C93" w14:paraId="319EB77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D3931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14:paraId="16214F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600660773.00</w:t>
                  </w:r>
                </w:p>
              </w:tc>
              <w:tc>
                <w:tcPr>
                  <w:tcW w:w="4961" w:type="dxa"/>
                  <w:tcBorders>
                    <w:top w:val="nil"/>
                    <w:left w:val="nil"/>
                    <w:bottom w:val="single" w:sz="4" w:space="0" w:color="auto"/>
                    <w:right w:val="single" w:sz="4" w:space="0" w:color="auto"/>
                  </w:tcBorders>
                  <w:shd w:val="clear" w:color="auto" w:fill="auto"/>
                  <w:vAlign w:val="bottom"/>
                  <w:hideMark/>
                </w:tcPr>
                <w:p w14:paraId="16F05FE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ALCOHOL DESNATURALIZADO   20 LTS.</w:t>
                  </w:r>
                </w:p>
              </w:tc>
              <w:tc>
                <w:tcPr>
                  <w:tcW w:w="1134" w:type="dxa"/>
                  <w:tcBorders>
                    <w:top w:val="nil"/>
                    <w:left w:val="nil"/>
                    <w:bottom w:val="single" w:sz="4" w:space="0" w:color="auto"/>
                    <w:right w:val="single" w:sz="4" w:space="0" w:color="auto"/>
                  </w:tcBorders>
                  <w:shd w:val="clear" w:color="auto" w:fill="auto"/>
                  <w:vAlign w:val="center"/>
                  <w:hideMark/>
                </w:tcPr>
                <w:p w14:paraId="1E9C55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8E794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CF669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330</w:t>
                  </w:r>
                </w:p>
              </w:tc>
            </w:tr>
            <w:tr w:rsidR="006E5C93" w:rsidRPr="006E5C93" w14:paraId="5A54210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0F24F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w:t>
                  </w:r>
                </w:p>
              </w:tc>
              <w:tc>
                <w:tcPr>
                  <w:tcW w:w="1559" w:type="dxa"/>
                  <w:tcBorders>
                    <w:top w:val="nil"/>
                    <w:left w:val="nil"/>
                    <w:bottom w:val="single" w:sz="4" w:space="0" w:color="auto"/>
                    <w:right w:val="single" w:sz="4" w:space="0" w:color="auto"/>
                  </w:tcBorders>
                  <w:shd w:val="clear" w:color="auto" w:fill="auto"/>
                  <w:noWrap/>
                  <w:vAlign w:val="center"/>
                  <w:hideMark/>
                </w:tcPr>
                <w:p w14:paraId="5AE04B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600660872.00</w:t>
                  </w:r>
                </w:p>
              </w:tc>
              <w:tc>
                <w:tcPr>
                  <w:tcW w:w="4961" w:type="dxa"/>
                  <w:tcBorders>
                    <w:top w:val="nil"/>
                    <w:left w:val="nil"/>
                    <w:bottom w:val="single" w:sz="4" w:space="0" w:color="auto"/>
                    <w:right w:val="single" w:sz="4" w:space="0" w:color="auto"/>
                  </w:tcBorders>
                  <w:shd w:val="clear" w:color="auto" w:fill="auto"/>
                  <w:vAlign w:val="bottom"/>
                  <w:hideMark/>
                </w:tcPr>
                <w:p w14:paraId="69C7AAD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DETERGENTE O LIMPIADOR MONOENZIMATICO, COMPUESTO DE CLORURO DE DODECIL O DIDETCIL DIMETILAMONIO, ENZIMAS PROTEOLITICAS, PH QUE ASEGURE LA ACCION OPTIMA DE LAS </w:t>
                  </w:r>
                  <w:proofErr w:type="gramStart"/>
                  <w:r w:rsidRPr="006E5C93">
                    <w:rPr>
                      <w:rFonts w:ascii="Calibri" w:hAnsi="Calibri" w:cs="Calibri"/>
                      <w:color w:val="000000"/>
                      <w:sz w:val="18"/>
                      <w:szCs w:val="18"/>
                      <w:lang w:val="es-MX" w:eastAsia="es-MX"/>
                    </w:rPr>
                    <w:t>ENZIMAS,ACTIVO</w:t>
                  </w:r>
                  <w:proofErr w:type="gramEnd"/>
                  <w:r w:rsidRPr="006E5C93">
                    <w:rPr>
                      <w:rFonts w:ascii="Calibri" w:hAnsi="Calibri" w:cs="Calibri"/>
                      <w:color w:val="000000"/>
                      <w:sz w:val="18"/>
                      <w:szCs w:val="18"/>
                      <w:lang w:val="es-MX" w:eastAsia="es-MX"/>
                    </w:rPr>
                    <w:t xml:space="preserve"> EN TODO TIPO DE AGUA, NO CORROSIVO. SOBRE CON 20 A </w:t>
                  </w:r>
                  <w:proofErr w:type="gramStart"/>
                  <w:r w:rsidRPr="006E5C93">
                    <w:rPr>
                      <w:rFonts w:ascii="Calibri" w:hAnsi="Calibri" w:cs="Calibri"/>
                      <w:color w:val="000000"/>
                      <w:sz w:val="18"/>
                      <w:szCs w:val="18"/>
                      <w:lang w:val="es-MX" w:eastAsia="es-MX"/>
                    </w:rPr>
                    <w:t>25  G.</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BF1F7F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C35E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E08954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2,132</w:t>
                  </w:r>
                </w:p>
              </w:tc>
            </w:tr>
            <w:tr w:rsidR="006E5C93" w:rsidRPr="006E5C93" w14:paraId="7D60453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8831D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w:t>
                  </w:r>
                </w:p>
              </w:tc>
              <w:tc>
                <w:tcPr>
                  <w:tcW w:w="1559" w:type="dxa"/>
                  <w:tcBorders>
                    <w:top w:val="nil"/>
                    <w:left w:val="nil"/>
                    <w:bottom w:val="single" w:sz="4" w:space="0" w:color="auto"/>
                    <w:right w:val="single" w:sz="4" w:space="0" w:color="auto"/>
                  </w:tcBorders>
                  <w:shd w:val="clear" w:color="auto" w:fill="auto"/>
                  <w:noWrap/>
                  <w:vAlign w:val="center"/>
                  <w:hideMark/>
                </w:tcPr>
                <w:p w14:paraId="09124D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600660880.00</w:t>
                  </w:r>
                </w:p>
              </w:tc>
              <w:tc>
                <w:tcPr>
                  <w:tcW w:w="4961" w:type="dxa"/>
                  <w:tcBorders>
                    <w:top w:val="nil"/>
                    <w:left w:val="nil"/>
                    <w:bottom w:val="single" w:sz="4" w:space="0" w:color="auto"/>
                    <w:right w:val="single" w:sz="4" w:space="0" w:color="auto"/>
                  </w:tcBorders>
                  <w:shd w:val="clear" w:color="auto" w:fill="auto"/>
                  <w:vAlign w:val="bottom"/>
                  <w:hideMark/>
                </w:tcPr>
                <w:p w14:paraId="1E3B6F7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CONCENTRADA ESTERILIZANTE EN FRIO PARA PREPARAR GLUTARALDEHIDO AL 8.5% +/- 0.5%, TENSIOACTIVO NO IONICO, NI CATIONICO, 2.0% +/- 0.8</w:t>
                  </w:r>
                  <w:proofErr w:type="gramStart"/>
                  <w:r w:rsidRPr="006E5C93">
                    <w:rPr>
                      <w:rFonts w:ascii="Calibri" w:hAnsi="Calibri" w:cs="Calibri"/>
                      <w:color w:val="000000"/>
                      <w:sz w:val="18"/>
                      <w:szCs w:val="18"/>
                      <w:lang w:val="es-MX" w:eastAsia="es-MX"/>
                    </w:rPr>
                    <w:t>%  Y</w:t>
                  </w:r>
                  <w:proofErr w:type="gramEnd"/>
                  <w:r w:rsidRPr="006E5C93">
                    <w:rPr>
                      <w:rFonts w:ascii="Calibri" w:hAnsi="Calibri" w:cs="Calibri"/>
                      <w:color w:val="000000"/>
                      <w:sz w:val="18"/>
                      <w:szCs w:val="18"/>
                      <w:lang w:val="es-MX" w:eastAsia="es-MX"/>
                    </w:rPr>
                    <w:t xml:space="preserve"> PERFUME SIN FORMOL. FRASCO CON UN LITRO Y DOSIFICADOR DE 20 ML. INTEGRADO</w:t>
                  </w:r>
                </w:p>
              </w:tc>
              <w:tc>
                <w:tcPr>
                  <w:tcW w:w="1134" w:type="dxa"/>
                  <w:tcBorders>
                    <w:top w:val="nil"/>
                    <w:left w:val="nil"/>
                    <w:bottom w:val="single" w:sz="4" w:space="0" w:color="auto"/>
                    <w:right w:val="single" w:sz="4" w:space="0" w:color="auto"/>
                  </w:tcBorders>
                  <w:shd w:val="clear" w:color="auto" w:fill="auto"/>
                  <w:vAlign w:val="center"/>
                  <w:hideMark/>
                </w:tcPr>
                <w:p w14:paraId="693025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10618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4A7B75B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84</w:t>
                  </w:r>
                </w:p>
              </w:tc>
            </w:tr>
            <w:tr w:rsidR="006E5C93" w:rsidRPr="006E5C93" w14:paraId="2DE6515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14B8D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17</w:t>
                  </w:r>
                </w:p>
              </w:tc>
              <w:tc>
                <w:tcPr>
                  <w:tcW w:w="1559" w:type="dxa"/>
                  <w:tcBorders>
                    <w:top w:val="nil"/>
                    <w:left w:val="nil"/>
                    <w:bottom w:val="single" w:sz="4" w:space="0" w:color="auto"/>
                    <w:right w:val="single" w:sz="4" w:space="0" w:color="auto"/>
                  </w:tcBorders>
                  <w:shd w:val="clear" w:color="auto" w:fill="auto"/>
                  <w:noWrap/>
                  <w:vAlign w:val="center"/>
                  <w:hideMark/>
                </w:tcPr>
                <w:p w14:paraId="7A747E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600660922.00</w:t>
                  </w:r>
                </w:p>
              </w:tc>
              <w:tc>
                <w:tcPr>
                  <w:tcW w:w="4961" w:type="dxa"/>
                  <w:tcBorders>
                    <w:top w:val="nil"/>
                    <w:left w:val="nil"/>
                    <w:bottom w:val="single" w:sz="4" w:space="0" w:color="auto"/>
                    <w:right w:val="single" w:sz="4" w:space="0" w:color="auto"/>
                  </w:tcBorders>
                  <w:shd w:val="clear" w:color="auto" w:fill="auto"/>
                  <w:vAlign w:val="bottom"/>
                  <w:hideMark/>
                </w:tcPr>
                <w:p w14:paraId="622E44A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1134" w:type="dxa"/>
                  <w:tcBorders>
                    <w:top w:val="nil"/>
                    <w:left w:val="nil"/>
                    <w:bottom w:val="single" w:sz="4" w:space="0" w:color="auto"/>
                    <w:right w:val="single" w:sz="4" w:space="0" w:color="auto"/>
                  </w:tcBorders>
                  <w:shd w:val="clear" w:color="auto" w:fill="auto"/>
                  <w:vAlign w:val="center"/>
                  <w:hideMark/>
                </w:tcPr>
                <w:p w14:paraId="240D16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1CB0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BB8B9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69B778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7CAF5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w:t>
                  </w:r>
                </w:p>
              </w:tc>
              <w:tc>
                <w:tcPr>
                  <w:tcW w:w="1559" w:type="dxa"/>
                  <w:tcBorders>
                    <w:top w:val="nil"/>
                    <w:left w:val="nil"/>
                    <w:bottom w:val="single" w:sz="4" w:space="0" w:color="auto"/>
                    <w:right w:val="single" w:sz="4" w:space="0" w:color="auto"/>
                  </w:tcBorders>
                  <w:shd w:val="clear" w:color="auto" w:fill="auto"/>
                  <w:noWrap/>
                  <w:vAlign w:val="center"/>
                  <w:hideMark/>
                </w:tcPr>
                <w:p w14:paraId="4049935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600661003.00</w:t>
                  </w:r>
                </w:p>
              </w:tc>
              <w:tc>
                <w:tcPr>
                  <w:tcW w:w="4961" w:type="dxa"/>
                  <w:tcBorders>
                    <w:top w:val="nil"/>
                    <w:left w:val="nil"/>
                    <w:bottom w:val="single" w:sz="4" w:space="0" w:color="auto"/>
                    <w:right w:val="single" w:sz="4" w:space="0" w:color="auto"/>
                  </w:tcBorders>
                  <w:shd w:val="clear" w:color="auto" w:fill="auto"/>
                  <w:vAlign w:val="bottom"/>
                  <w:hideMark/>
                </w:tcPr>
                <w:p w14:paraId="61A5349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ESTERILIZANTE Y DESINFECTANTE DE SUPEROXIDACION CON PH NEUTRO, NO CORROSIVA. SOLUCION AL 100%. ENVASE CON 1 LTO.</w:t>
                  </w:r>
                </w:p>
              </w:tc>
              <w:tc>
                <w:tcPr>
                  <w:tcW w:w="1134" w:type="dxa"/>
                  <w:tcBorders>
                    <w:top w:val="nil"/>
                    <w:left w:val="nil"/>
                    <w:bottom w:val="single" w:sz="4" w:space="0" w:color="auto"/>
                    <w:right w:val="single" w:sz="4" w:space="0" w:color="auto"/>
                  </w:tcBorders>
                  <w:shd w:val="clear" w:color="auto" w:fill="auto"/>
                  <w:vAlign w:val="center"/>
                  <w:hideMark/>
                </w:tcPr>
                <w:p w14:paraId="19E028A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8367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320FF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256</w:t>
                  </w:r>
                </w:p>
              </w:tc>
            </w:tr>
            <w:tr w:rsidR="006E5C93" w:rsidRPr="006E5C93" w14:paraId="2475071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5457F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w:t>
                  </w:r>
                </w:p>
              </w:tc>
              <w:tc>
                <w:tcPr>
                  <w:tcW w:w="1559" w:type="dxa"/>
                  <w:tcBorders>
                    <w:top w:val="nil"/>
                    <w:left w:val="nil"/>
                    <w:bottom w:val="single" w:sz="4" w:space="0" w:color="auto"/>
                    <w:right w:val="single" w:sz="4" w:space="0" w:color="auto"/>
                  </w:tcBorders>
                  <w:shd w:val="clear" w:color="auto" w:fill="auto"/>
                  <w:noWrap/>
                  <w:vAlign w:val="center"/>
                  <w:hideMark/>
                </w:tcPr>
                <w:p w14:paraId="1637B0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600661011.00</w:t>
                  </w:r>
                </w:p>
              </w:tc>
              <w:tc>
                <w:tcPr>
                  <w:tcW w:w="4961" w:type="dxa"/>
                  <w:tcBorders>
                    <w:top w:val="nil"/>
                    <w:left w:val="nil"/>
                    <w:bottom w:val="single" w:sz="4" w:space="0" w:color="auto"/>
                    <w:right w:val="single" w:sz="4" w:space="0" w:color="auto"/>
                  </w:tcBorders>
                  <w:shd w:val="clear" w:color="auto" w:fill="auto"/>
                  <w:vAlign w:val="bottom"/>
                  <w:hideMark/>
                </w:tcPr>
                <w:p w14:paraId="718687A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1134" w:type="dxa"/>
                  <w:tcBorders>
                    <w:top w:val="nil"/>
                    <w:left w:val="nil"/>
                    <w:bottom w:val="single" w:sz="4" w:space="0" w:color="auto"/>
                    <w:right w:val="single" w:sz="4" w:space="0" w:color="auto"/>
                  </w:tcBorders>
                  <w:shd w:val="clear" w:color="auto" w:fill="auto"/>
                  <w:vAlign w:val="center"/>
                  <w:hideMark/>
                </w:tcPr>
                <w:p w14:paraId="510E1F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DD4C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B9656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205</w:t>
                  </w:r>
                </w:p>
              </w:tc>
            </w:tr>
            <w:tr w:rsidR="006E5C93" w:rsidRPr="006E5C93" w14:paraId="5C61B2E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89E37A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w:t>
                  </w:r>
                </w:p>
              </w:tc>
              <w:tc>
                <w:tcPr>
                  <w:tcW w:w="1559" w:type="dxa"/>
                  <w:tcBorders>
                    <w:top w:val="nil"/>
                    <w:left w:val="nil"/>
                    <w:bottom w:val="single" w:sz="4" w:space="0" w:color="auto"/>
                    <w:right w:val="single" w:sz="4" w:space="0" w:color="auto"/>
                  </w:tcBorders>
                  <w:shd w:val="clear" w:color="auto" w:fill="auto"/>
                  <w:noWrap/>
                  <w:vAlign w:val="center"/>
                  <w:hideMark/>
                </w:tcPr>
                <w:p w14:paraId="28C8E4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600661024.00</w:t>
                  </w:r>
                </w:p>
              </w:tc>
              <w:tc>
                <w:tcPr>
                  <w:tcW w:w="4961" w:type="dxa"/>
                  <w:tcBorders>
                    <w:top w:val="nil"/>
                    <w:left w:val="nil"/>
                    <w:bottom w:val="single" w:sz="4" w:space="0" w:color="auto"/>
                    <w:right w:val="single" w:sz="4" w:space="0" w:color="auto"/>
                  </w:tcBorders>
                  <w:shd w:val="clear" w:color="auto" w:fill="auto"/>
                  <w:vAlign w:val="bottom"/>
                  <w:hideMark/>
                </w:tcPr>
                <w:p w14:paraId="3DEEC66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IODOPOVIDONA, ESPUMA, CADA 100 ML. CONTIENEN: IODOPOVIDONA 8 G. </w:t>
                  </w:r>
                  <w:proofErr w:type="gramStart"/>
                  <w:r w:rsidRPr="006E5C93">
                    <w:rPr>
                      <w:rFonts w:ascii="Calibri" w:hAnsi="Calibri" w:cs="Calibri"/>
                      <w:color w:val="000000"/>
                      <w:sz w:val="18"/>
                      <w:szCs w:val="18"/>
                      <w:lang w:val="es-MX" w:eastAsia="es-MX"/>
                    </w:rPr>
                    <w:t>EQUIVALENTE  A</w:t>
                  </w:r>
                  <w:proofErr w:type="gramEnd"/>
                  <w:r w:rsidRPr="006E5C93">
                    <w:rPr>
                      <w:rFonts w:ascii="Calibri" w:hAnsi="Calibri" w:cs="Calibri"/>
                      <w:color w:val="000000"/>
                      <w:sz w:val="18"/>
                      <w:szCs w:val="18"/>
                      <w:lang w:val="es-MX" w:eastAsia="es-MX"/>
                    </w:rPr>
                    <w:t xml:space="preserve"> 0.8 G. DE YODO.   120 ML</w:t>
                  </w:r>
                </w:p>
              </w:tc>
              <w:tc>
                <w:tcPr>
                  <w:tcW w:w="1134" w:type="dxa"/>
                  <w:tcBorders>
                    <w:top w:val="nil"/>
                    <w:left w:val="nil"/>
                    <w:bottom w:val="single" w:sz="4" w:space="0" w:color="auto"/>
                    <w:right w:val="single" w:sz="4" w:space="0" w:color="auto"/>
                  </w:tcBorders>
                  <w:shd w:val="clear" w:color="auto" w:fill="auto"/>
                  <w:vAlign w:val="center"/>
                  <w:hideMark/>
                </w:tcPr>
                <w:p w14:paraId="0C3EB4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A0D8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9B42E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17,329</w:t>
                  </w:r>
                </w:p>
              </w:tc>
            </w:tr>
            <w:tr w:rsidR="006E5C93" w:rsidRPr="006E5C93" w14:paraId="752BCD1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B199A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w:t>
                  </w:r>
                </w:p>
              </w:tc>
              <w:tc>
                <w:tcPr>
                  <w:tcW w:w="1559" w:type="dxa"/>
                  <w:tcBorders>
                    <w:top w:val="nil"/>
                    <w:left w:val="nil"/>
                    <w:bottom w:val="single" w:sz="4" w:space="0" w:color="auto"/>
                    <w:right w:val="single" w:sz="4" w:space="0" w:color="auto"/>
                  </w:tcBorders>
                  <w:shd w:val="clear" w:color="auto" w:fill="auto"/>
                  <w:noWrap/>
                  <w:vAlign w:val="center"/>
                  <w:hideMark/>
                </w:tcPr>
                <w:p w14:paraId="104A90A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600661052.00</w:t>
                  </w:r>
                </w:p>
              </w:tc>
              <w:tc>
                <w:tcPr>
                  <w:tcW w:w="4961" w:type="dxa"/>
                  <w:tcBorders>
                    <w:top w:val="nil"/>
                    <w:left w:val="nil"/>
                    <w:bottom w:val="single" w:sz="4" w:space="0" w:color="auto"/>
                    <w:right w:val="single" w:sz="4" w:space="0" w:color="auto"/>
                  </w:tcBorders>
                  <w:shd w:val="clear" w:color="auto" w:fill="auto"/>
                  <w:vAlign w:val="bottom"/>
                  <w:hideMark/>
                </w:tcPr>
                <w:p w14:paraId="179D0FF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CON GLUCONATO DE CLORHEXIDINA AL 2% P/V EN ALCOHOL ISOPROPILICO AL 70% CON TINTA NARANJA. CONTIENE:  3 ML ESTERIL Y DESECHABLE. ENVASE</w:t>
                  </w:r>
                </w:p>
              </w:tc>
              <w:tc>
                <w:tcPr>
                  <w:tcW w:w="1134" w:type="dxa"/>
                  <w:tcBorders>
                    <w:top w:val="nil"/>
                    <w:left w:val="nil"/>
                    <w:bottom w:val="single" w:sz="4" w:space="0" w:color="auto"/>
                    <w:right w:val="single" w:sz="4" w:space="0" w:color="auto"/>
                  </w:tcBorders>
                  <w:shd w:val="clear" w:color="auto" w:fill="auto"/>
                  <w:vAlign w:val="center"/>
                  <w:hideMark/>
                </w:tcPr>
                <w:p w14:paraId="7F797B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27A12E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33FAD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6,567</w:t>
                  </w:r>
                </w:p>
              </w:tc>
            </w:tr>
            <w:tr w:rsidR="006E5C93" w:rsidRPr="006E5C93" w14:paraId="636D96A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C68FA2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w:t>
                  </w:r>
                </w:p>
              </w:tc>
              <w:tc>
                <w:tcPr>
                  <w:tcW w:w="1559" w:type="dxa"/>
                  <w:tcBorders>
                    <w:top w:val="nil"/>
                    <w:left w:val="nil"/>
                    <w:bottom w:val="single" w:sz="4" w:space="0" w:color="auto"/>
                    <w:right w:val="single" w:sz="4" w:space="0" w:color="auto"/>
                  </w:tcBorders>
                  <w:shd w:val="clear" w:color="auto" w:fill="auto"/>
                  <w:noWrap/>
                  <w:vAlign w:val="center"/>
                  <w:hideMark/>
                </w:tcPr>
                <w:p w14:paraId="52506B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600661060.00</w:t>
                  </w:r>
                </w:p>
              </w:tc>
              <w:tc>
                <w:tcPr>
                  <w:tcW w:w="4961" w:type="dxa"/>
                  <w:tcBorders>
                    <w:top w:val="nil"/>
                    <w:left w:val="nil"/>
                    <w:bottom w:val="single" w:sz="4" w:space="0" w:color="auto"/>
                    <w:right w:val="single" w:sz="4" w:space="0" w:color="auto"/>
                  </w:tcBorders>
                  <w:shd w:val="clear" w:color="auto" w:fill="auto"/>
                  <w:vAlign w:val="bottom"/>
                  <w:hideMark/>
                </w:tcPr>
                <w:p w14:paraId="7243761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CON GLUCONATO DE CLORHEXIDINA AL 2% P/V EN ALCOHOL ISOPROPILICO AL 70% CON TINTA NARANJA. CONTIENE:  26 ML ESTERIL Y DESECHABLE. ENVASE</w:t>
                  </w:r>
                </w:p>
              </w:tc>
              <w:tc>
                <w:tcPr>
                  <w:tcW w:w="1134" w:type="dxa"/>
                  <w:tcBorders>
                    <w:top w:val="nil"/>
                    <w:left w:val="nil"/>
                    <w:bottom w:val="single" w:sz="4" w:space="0" w:color="auto"/>
                    <w:right w:val="single" w:sz="4" w:space="0" w:color="auto"/>
                  </w:tcBorders>
                  <w:shd w:val="clear" w:color="auto" w:fill="auto"/>
                  <w:vAlign w:val="center"/>
                  <w:hideMark/>
                </w:tcPr>
                <w:p w14:paraId="2115AD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A8A9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765A2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2,839</w:t>
                  </w:r>
                </w:p>
              </w:tc>
            </w:tr>
            <w:tr w:rsidR="006E5C93" w:rsidRPr="006E5C93" w14:paraId="12F20AE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E399B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c>
                <w:tcPr>
                  <w:tcW w:w="1559" w:type="dxa"/>
                  <w:tcBorders>
                    <w:top w:val="nil"/>
                    <w:left w:val="nil"/>
                    <w:bottom w:val="single" w:sz="4" w:space="0" w:color="auto"/>
                    <w:right w:val="single" w:sz="4" w:space="0" w:color="auto"/>
                  </w:tcBorders>
                  <w:shd w:val="clear" w:color="auto" w:fill="auto"/>
                  <w:noWrap/>
                  <w:vAlign w:val="center"/>
                  <w:hideMark/>
                </w:tcPr>
                <w:p w14:paraId="02FE0A6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600820054.00</w:t>
                  </w:r>
                </w:p>
              </w:tc>
              <w:tc>
                <w:tcPr>
                  <w:tcW w:w="4961" w:type="dxa"/>
                  <w:tcBorders>
                    <w:top w:val="nil"/>
                    <w:left w:val="nil"/>
                    <w:bottom w:val="single" w:sz="4" w:space="0" w:color="auto"/>
                    <w:right w:val="single" w:sz="4" w:space="0" w:color="auto"/>
                  </w:tcBorders>
                  <w:shd w:val="clear" w:color="auto" w:fill="auto"/>
                  <w:vAlign w:val="bottom"/>
                  <w:hideMark/>
                </w:tcPr>
                <w:p w14:paraId="66E1F2B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APLICADORES SIN ALGODON DE MADERA</w:t>
                  </w:r>
                </w:p>
              </w:tc>
              <w:tc>
                <w:tcPr>
                  <w:tcW w:w="1134" w:type="dxa"/>
                  <w:tcBorders>
                    <w:top w:val="nil"/>
                    <w:left w:val="nil"/>
                    <w:bottom w:val="single" w:sz="4" w:space="0" w:color="auto"/>
                    <w:right w:val="single" w:sz="4" w:space="0" w:color="auto"/>
                  </w:tcBorders>
                  <w:shd w:val="clear" w:color="auto" w:fill="auto"/>
                  <w:vAlign w:val="center"/>
                  <w:hideMark/>
                </w:tcPr>
                <w:p w14:paraId="052A87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A571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C/750</w:t>
                  </w:r>
                </w:p>
              </w:tc>
              <w:tc>
                <w:tcPr>
                  <w:tcW w:w="992" w:type="dxa"/>
                  <w:tcBorders>
                    <w:top w:val="nil"/>
                    <w:left w:val="nil"/>
                    <w:bottom w:val="single" w:sz="4" w:space="0" w:color="auto"/>
                    <w:right w:val="single" w:sz="4" w:space="0" w:color="auto"/>
                  </w:tcBorders>
                  <w:shd w:val="clear" w:color="auto" w:fill="auto"/>
                  <w:noWrap/>
                  <w:vAlign w:val="center"/>
                  <w:hideMark/>
                </w:tcPr>
                <w:p w14:paraId="250A307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53</w:t>
                  </w:r>
                </w:p>
              </w:tc>
            </w:tr>
            <w:tr w:rsidR="006E5C93" w:rsidRPr="006E5C93" w14:paraId="2AEA939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A9989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w:t>
                  </w:r>
                </w:p>
              </w:tc>
              <w:tc>
                <w:tcPr>
                  <w:tcW w:w="1559" w:type="dxa"/>
                  <w:tcBorders>
                    <w:top w:val="nil"/>
                    <w:left w:val="nil"/>
                    <w:bottom w:val="single" w:sz="4" w:space="0" w:color="auto"/>
                    <w:right w:val="single" w:sz="4" w:space="0" w:color="auto"/>
                  </w:tcBorders>
                  <w:shd w:val="clear" w:color="auto" w:fill="auto"/>
                  <w:noWrap/>
                  <w:vAlign w:val="center"/>
                  <w:hideMark/>
                </w:tcPr>
                <w:p w14:paraId="1F4FF76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600820104.00</w:t>
                  </w:r>
                </w:p>
              </w:tc>
              <w:tc>
                <w:tcPr>
                  <w:tcW w:w="4961" w:type="dxa"/>
                  <w:tcBorders>
                    <w:top w:val="nil"/>
                    <w:left w:val="nil"/>
                    <w:bottom w:val="single" w:sz="4" w:space="0" w:color="auto"/>
                    <w:right w:val="single" w:sz="4" w:space="0" w:color="auto"/>
                  </w:tcBorders>
                  <w:shd w:val="clear" w:color="auto" w:fill="auto"/>
                  <w:vAlign w:val="bottom"/>
                  <w:hideMark/>
                </w:tcPr>
                <w:p w14:paraId="59D3A06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APLICADORES CON ALGODON DE MADERA</w:t>
                  </w:r>
                </w:p>
              </w:tc>
              <w:tc>
                <w:tcPr>
                  <w:tcW w:w="1134" w:type="dxa"/>
                  <w:tcBorders>
                    <w:top w:val="nil"/>
                    <w:left w:val="nil"/>
                    <w:bottom w:val="single" w:sz="4" w:space="0" w:color="auto"/>
                    <w:right w:val="single" w:sz="4" w:space="0" w:color="auto"/>
                  </w:tcBorders>
                  <w:shd w:val="clear" w:color="auto" w:fill="auto"/>
                  <w:vAlign w:val="center"/>
                  <w:hideMark/>
                </w:tcPr>
                <w:p w14:paraId="26BD9C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1BA2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6642C77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194</w:t>
                  </w:r>
                </w:p>
              </w:tc>
            </w:tr>
            <w:tr w:rsidR="006E5C93" w:rsidRPr="006E5C93" w14:paraId="319E301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42C072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w:t>
                  </w:r>
                </w:p>
              </w:tc>
              <w:tc>
                <w:tcPr>
                  <w:tcW w:w="1559" w:type="dxa"/>
                  <w:tcBorders>
                    <w:top w:val="nil"/>
                    <w:left w:val="nil"/>
                    <w:bottom w:val="single" w:sz="4" w:space="0" w:color="auto"/>
                    <w:right w:val="single" w:sz="4" w:space="0" w:color="auto"/>
                  </w:tcBorders>
                  <w:shd w:val="clear" w:color="auto" w:fill="auto"/>
                  <w:noWrap/>
                  <w:vAlign w:val="center"/>
                  <w:hideMark/>
                </w:tcPr>
                <w:p w14:paraId="281A54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600880017.00</w:t>
                  </w:r>
                </w:p>
              </w:tc>
              <w:tc>
                <w:tcPr>
                  <w:tcW w:w="4961" w:type="dxa"/>
                  <w:tcBorders>
                    <w:top w:val="nil"/>
                    <w:left w:val="nil"/>
                    <w:bottom w:val="single" w:sz="4" w:space="0" w:color="auto"/>
                    <w:right w:val="single" w:sz="4" w:space="0" w:color="auto"/>
                  </w:tcBorders>
                  <w:shd w:val="clear" w:color="auto" w:fill="auto"/>
                  <w:vAlign w:val="bottom"/>
                  <w:hideMark/>
                </w:tcPr>
                <w:p w14:paraId="152B989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APOSITOS TRANSPARENTE, MICROPOROSO, AUTOADHERIBLES, ESTERILE Y DESECHABLE. MEDIDAS: 7.0 A 8.5 X 5. 08 </w:t>
                  </w:r>
                  <w:proofErr w:type="gramStart"/>
                  <w:r w:rsidRPr="006E5C93">
                    <w:rPr>
                      <w:rFonts w:ascii="Calibri" w:hAnsi="Calibri" w:cs="Calibri"/>
                      <w:color w:val="000000"/>
                      <w:sz w:val="18"/>
                      <w:szCs w:val="18"/>
                      <w:lang w:val="es-MX" w:eastAsia="es-MX"/>
                    </w:rPr>
                    <w:t>A</w:t>
                  </w:r>
                  <w:proofErr w:type="gramEnd"/>
                  <w:r w:rsidRPr="006E5C93">
                    <w:rPr>
                      <w:rFonts w:ascii="Calibri" w:hAnsi="Calibri" w:cs="Calibri"/>
                      <w:color w:val="000000"/>
                      <w:sz w:val="18"/>
                      <w:szCs w:val="18"/>
                      <w:lang w:val="es-MX" w:eastAsia="es-MX"/>
                    </w:rPr>
                    <w:t xml:space="preserve"> 6.0 CM</w:t>
                  </w:r>
                </w:p>
              </w:tc>
              <w:tc>
                <w:tcPr>
                  <w:tcW w:w="1134" w:type="dxa"/>
                  <w:tcBorders>
                    <w:top w:val="nil"/>
                    <w:left w:val="nil"/>
                    <w:bottom w:val="single" w:sz="4" w:space="0" w:color="auto"/>
                    <w:right w:val="single" w:sz="4" w:space="0" w:color="auto"/>
                  </w:tcBorders>
                  <w:shd w:val="clear" w:color="auto" w:fill="auto"/>
                  <w:vAlign w:val="center"/>
                  <w:hideMark/>
                </w:tcPr>
                <w:p w14:paraId="4488D4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5127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46B40B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902</w:t>
                  </w:r>
                </w:p>
              </w:tc>
            </w:tr>
            <w:tr w:rsidR="006E5C93" w:rsidRPr="006E5C93" w14:paraId="26EA05A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CA73E5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w:t>
                  </w:r>
                </w:p>
              </w:tc>
              <w:tc>
                <w:tcPr>
                  <w:tcW w:w="1559" w:type="dxa"/>
                  <w:tcBorders>
                    <w:top w:val="nil"/>
                    <w:left w:val="nil"/>
                    <w:bottom w:val="single" w:sz="4" w:space="0" w:color="auto"/>
                    <w:right w:val="single" w:sz="4" w:space="0" w:color="auto"/>
                  </w:tcBorders>
                  <w:shd w:val="clear" w:color="auto" w:fill="auto"/>
                  <w:noWrap/>
                  <w:vAlign w:val="center"/>
                  <w:hideMark/>
                </w:tcPr>
                <w:p w14:paraId="570E75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600880025.00</w:t>
                  </w:r>
                </w:p>
              </w:tc>
              <w:tc>
                <w:tcPr>
                  <w:tcW w:w="4961" w:type="dxa"/>
                  <w:tcBorders>
                    <w:top w:val="nil"/>
                    <w:left w:val="nil"/>
                    <w:bottom w:val="single" w:sz="4" w:space="0" w:color="auto"/>
                    <w:right w:val="single" w:sz="4" w:space="0" w:color="auto"/>
                  </w:tcBorders>
                  <w:shd w:val="clear" w:color="auto" w:fill="auto"/>
                  <w:vAlign w:val="bottom"/>
                  <w:hideMark/>
                </w:tcPr>
                <w:p w14:paraId="60AF51D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APOSITOS TRANSPARENTE, MICROPOROSO, AUTOADHERIBLE, ESTERILE Y DESECHABLE, MEDIDAS, 10.0 A 10.16. X 12.0 A 14.0 CM.</w:t>
                  </w:r>
                </w:p>
              </w:tc>
              <w:tc>
                <w:tcPr>
                  <w:tcW w:w="1134" w:type="dxa"/>
                  <w:tcBorders>
                    <w:top w:val="nil"/>
                    <w:left w:val="nil"/>
                    <w:bottom w:val="single" w:sz="4" w:space="0" w:color="auto"/>
                    <w:right w:val="single" w:sz="4" w:space="0" w:color="auto"/>
                  </w:tcBorders>
                  <w:shd w:val="clear" w:color="auto" w:fill="auto"/>
                  <w:vAlign w:val="center"/>
                  <w:hideMark/>
                </w:tcPr>
                <w:p w14:paraId="40E2A3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B7B5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FBED47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446</w:t>
                  </w:r>
                </w:p>
              </w:tc>
            </w:tr>
            <w:tr w:rsidR="006E5C93" w:rsidRPr="006E5C93" w14:paraId="3879A48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AE73C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w:t>
                  </w:r>
                </w:p>
              </w:tc>
              <w:tc>
                <w:tcPr>
                  <w:tcW w:w="1559" w:type="dxa"/>
                  <w:tcBorders>
                    <w:top w:val="nil"/>
                    <w:left w:val="nil"/>
                    <w:bottom w:val="single" w:sz="4" w:space="0" w:color="auto"/>
                    <w:right w:val="single" w:sz="4" w:space="0" w:color="auto"/>
                  </w:tcBorders>
                  <w:shd w:val="clear" w:color="auto" w:fill="auto"/>
                  <w:noWrap/>
                  <w:vAlign w:val="center"/>
                  <w:hideMark/>
                </w:tcPr>
                <w:p w14:paraId="141043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600880504.00</w:t>
                  </w:r>
                </w:p>
              </w:tc>
              <w:tc>
                <w:tcPr>
                  <w:tcW w:w="4961" w:type="dxa"/>
                  <w:tcBorders>
                    <w:top w:val="nil"/>
                    <w:left w:val="nil"/>
                    <w:bottom w:val="single" w:sz="4" w:space="0" w:color="auto"/>
                    <w:right w:val="single" w:sz="4" w:space="0" w:color="auto"/>
                  </w:tcBorders>
                  <w:shd w:val="clear" w:color="auto" w:fill="auto"/>
                  <w:vAlign w:val="bottom"/>
                  <w:hideMark/>
                </w:tcPr>
                <w:p w14:paraId="4EFB0A7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APOSITOS CON PETROLATO. MEDIDAS: 10 X 10 CM. ENVASE INDIVIDUAL. PIEZA.</w:t>
                  </w:r>
                </w:p>
              </w:tc>
              <w:tc>
                <w:tcPr>
                  <w:tcW w:w="1134" w:type="dxa"/>
                  <w:tcBorders>
                    <w:top w:val="nil"/>
                    <w:left w:val="nil"/>
                    <w:bottom w:val="single" w:sz="4" w:space="0" w:color="auto"/>
                    <w:right w:val="single" w:sz="4" w:space="0" w:color="auto"/>
                  </w:tcBorders>
                  <w:shd w:val="clear" w:color="auto" w:fill="auto"/>
                  <w:vAlign w:val="center"/>
                  <w:hideMark/>
                </w:tcPr>
                <w:p w14:paraId="0FCDB6E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EE61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1D9F6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277</w:t>
                  </w:r>
                </w:p>
              </w:tc>
            </w:tr>
            <w:tr w:rsidR="006E5C93" w:rsidRPr="006E5C93" w14:paraId="5613209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DA90AD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w:t>
                  </w:r>
                </w:p>
              </w:tc>
              <w:tc>
                <w:tcPr>
                  <w:tcW w:w="1559" w:type="dxa"/>
                  <w:tcBorders>
                    <w:top w:val="nil"/>
                    <w:left w:val="nil"/>
                    <w:bottom w:val="single" w:sz="4" w:space="0" w:color="auto"/>
                    <w:right w:val="single" w:sz="4" w:space="0" w:color="auto"/>
                  </w:tcBorders>
                  <w:shd w:val="clear" w:color="auto" w:fill="auto"/>
                  <w:noWrap/>
                  <w:vAlign w:val="center"/>
                  <w:hideMark/>
                </w:tcPr>
                <w:p w14:paraId="491268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600880652.00</w:t>
                  </w:r>
                </w:p>
              </w:tc>
              <w:tc>
                <w:tcPr>
                  <w:tcW w:w="4961" w:type="dxa"/>
                  <w:tcBorders>
                    <w:top w:val="nil"/>
                    <w:left w:val="nil"/>
                    <w:bottom w:val="single" w:sz="4" w:space="0" w:color="auto"/>
                    <w:right w:val="single" w:sz="4" w:space="0" w:color="auto"/>
                  </w:tcBorders>
                  <w:shd w:val="clear" w:color="auto" w:fill="auto"/>
                  <w:vAlign w:val="bottom"/>
                  <w:hideMark/>
                </w:tcPr>
                <w:p w14:paraId="6240A4E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 HIDROCOLOIDE PARA EL TRATAMIENTO DE HERIDAS EXTRADELGADO, AUTOADHERIBLE, ESTERIL, TAMAÑO DE 10.0 CM, 0.6 CM X 10.0 CM 0.6 CM</w:t>
                  </w:r>
                </w:p>
              </w:tc>
              <w:tc>
                <w:tcPr>
                  <w:tcW w:w="1134" w:type="dxa"/>
                  <w:tcBorders>
                    <w:top w:val="nil"/>
                    <w:left w:val="nil"/>
                    <w:bottom w:val="single" w:sz="4" w:space="0" w:color="auto"/>
                    <w:right w:val="single" w:sz="4" w:space="0" w:color="auto"/>
                  </w:tcBorders>
                  <w:shd w:val="clear" w:color="auto" w:fill="auto"/>
                  <w:vAlign w:val="center"/>
                  <w:hideMark/>
                </w:tcPr>
                <w:p w14:paraId="65035C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FBD7F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9A148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1,005</w:t>
                  </w:r>
                </w:p>
              </w:tc>
            </w:tr>
            <w:tr w:rsidR="006E5C93" w:rsidRPr="006E5C93" w14:paraId="1C0E5E0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6D52F1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w:t>
                  </w:r>
                </w:p>
              </w:tc>
              <w:tc>
                <w:tcPr>
                  <w:tcW w:w="1559" w:type="dxa"/>
                  <w:tcBorders>
                    <w:top w:val="nil"/>
                    <w:left w:val="nil"/>
                    <w:bottom w:val="single" w:sz="4" w:space="0" w:color="auto"/>
                    <w:right w:val="single" w:sz="4" w:space="0" w:color="auto"/>
                  </w:tcBorders>
                  <w:shd w:val="clear" w:color="auto" w:fill="auto"/>
                  <w:noWrap/>
                  <w:vAlign w:val="center"/>
                  <w:hideMark/>
                </w:tcPr>
                <w:p w14:paraId="2B7D86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600880694.00</w:t>
                  </w:r>
                </w:p>
              </w:tc>
              <w:tc>
                <w:tcPr>
                  <w:tcW w:w="4961" w:type="dxa"/>
                  <w:tcBorders>
                    <w:top w:val="nil"/>
                    <w:left w:val="nil"/>
                    <w:bottom w:val="single" w:sz="4" w:space="0" w:color="auto"/>
                    <w:right w:val="single" w:sz="4" w:space="0" w:color="auto"/>
                  </w:tcBorders>
                  <w:shd w:val="clear" w:color="auto" w:fill="auto"/>
                  <w:vAlign w:val="bottom"/>
                  <w:hideMark/>
                </w:tcPr>
                <w:p w14:paraId="09AE746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 ABSORBENTE A BASE DE ALGINATO DE CALCIO Y SODIO DE ORIGEN NATURAL. ESTERIL. TAMAÑO DE 10.0 CM ± 2.0 CM X 20.0 CM ± 2.0 CM. PIEZA.</w:t>
                  </w:r>
                </w:p>
              </w:tc>
              <w:tc>
                <w:tcPr>
                  <w:tcW w:w="1134" w:type="dxa"/>
                  <w:tcBorders>
                    <w:top w:val="nil"/>
                    <w:left w:val="nil"/>
                    <w:bottom w:val="single" w:sz="4" w:space="0" w:color="auto"/>
                    <w:right w:val="single" w:sz="4" w:space="0" w:color="auto"/>
                  </w:tcBorders>
                  <w:shd w:val="clear" w:color="auto" w:fill="auto"/>
                  <w:vAlign w:val="center"/>
                  <w:hideMark/>
                </w:tcPr>
                <w:p w14:paraId="04B3D3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C8B7E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43B1F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163</w:t>
                  </w:r>
                </w:p>
              </w:tc>
            </w:tr>
            <w:tr w:rsidR="006E5C93" w:rsidRPr="006E5C93" w14:paraId="08A86C1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39AC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w:t>
                  </w:r>
                </w:p>
              </w:tc>
              <w:tc>
                <w:tcPr>
                  <w:tcW w:w="1559" w:type="dxa"/>
                  <w:tcBorders>
                    <w:top w:val="nil"/>
                    <w:left w:val="nil"/>
                    <w:bottom w:val="single" w:sz="4" w:space="0" w:color="auto"/>
                    <w:right w:val="single" w:sz="4" w:space="0" w:color="auto"/>
                  </w:tcBorders>
                  <w:shd w:val="clear" w:color="auto" w:fill="auto"/>
                  <w:noWrap/>
                  <w:vAlign w:val="center"/>
                  <w:hideMark/>
                </w:tcPr>
                <w:p w14:paraId="35A5A6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600880710.00</w:t>
                  </w:r>
                </w:p>
              </w:tc>
              <w:tc>
                <w:tcPr>
                  <w:tcW w:w="4961" w:type="dxa"/>
                  <w:tcBorders>
                    <w:top w:val="nil"/>
                    <w:left w:val="nil"/>
                    <w:bottom w:val="single" w:sz="4" w:space="0" w:color="auto"/>
                    <w:right w:val="single" w:sz="4" w:space="0" w:color="auto"/>
                  </w:tcBorders>
                  <w:shd w:val="clear" w:color="auto" w:fill="auto"/>
                  <w:vAlign w:val="bottom"/>
                  <w:hideMark/>
                </w:tcPr>
                <w:p w14:paraId="2EEA623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 DE NYLON TRENZADO Y SELLADO AL CALOR QUE CONTIENE UN TEJIDO DE CARBON ACTIVADO IMPREGNADO DE PLATA, DE 10.5 X 10.5 CM</w:t>
                  </w:r>
                </w:p>
              </w:tc>
              <w:tc>
                <w:tcPr>
                  <w:tcW w:w="1134" w:type="dxa"/>
                  <w:tcBorders>
                    <w:top w:val="nil"/>
                    <w:left w:val="nil"/>
                    <w:bottom w:val="single" w:sz="4" w:space="0" w:color="auto"/>
                    <w:right w:val="single" w:sz="4" w:space="0" w:color="auto"/>
                  </w:tcBorders>
                  <w:shd w:val="clear" w:color="auto" w:fill="auto"/>
                  <w:vAlign w:val="center"/>
                  <w:hideMark/>
                </w:tcPr>
                <w:p w14:paraId="70C5D9C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416B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5D1B20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5626D65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046D6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w:t>
                  </w:r>
                </w:p>
              </w:tc>
              <w:tc>
                <w:tcPr>
                  <w:tcW w:w="1559" w:type="dxa"/>
                  <w:tcBorders>
                    <w:top w:val="nil"/>
                    <w:left w:val="nil"/>
                    <w:bottom w:val="single" w:sz="4" w:space="0" w:color="auto"/>
                    <w:right w:val="single" w:sz="4" w:space="0" w:color="auto"/>
                  </w:tcBorders>
                  <w:shd w:val="clear" w:color="auto" w:fill="auto"/>
                  <w:noWrap/>
                  <w:vAlign w:val="center"/>
                  <w:hideMark/>
                </w:tcPr>
                <w:p w14:paraId="7892EB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600880744.00</w:t>
                  </w:r>
                </w:p>
              </w:tc>
              <w:tc>
                <w:tcPr>
                  <w:tcW w:w="4961" w:type="dxa"/>
                  <w:tcBorders>
                    <w:top w:val="nil"/>
                    <w:left w:val="nil"/>
                    <w:bottom w:val="single" w:sz="4" w:space="0" w:color="auto"/>
                    <w:right w:val="single" w:sz="4" w:space="0" w:color="auto"/>
                  </w:tcBorders>
                  <w:shd w:val="clear" w:color="auto" w:fill="auto"/>
                  <w:vAlign w:val="bottom"/>
                  <w:hideMark/>
                </w:tcPr>
                <w:p w14:paraId="375299E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HIDROGEL CON ALANTOINA AL 0.6% Y COLAGENO PARA HUMECTACION Y REGENERACION DE TEJIDO. ENVASE CON 90 GR.</w:t>
                  </w:r>
                </w:p>
              </w:tc>
              <w:tc>
                <w:tcPr>
                  <w:tcW w:w="1134" w:type="dxa"/>
                  <w:tcBorders>
                    <w:top w:val="nil"/>
                    <w:left w:val="nil"/>
                    <w:bottom w:val="single" w:sz="4" w:space="0" w:color="auto"/>
                    <w:right w:val="single" w:sz="4" w:space="0" w:color="auto"/>
                  </w:tcBorders>
                  <w:shd w:val="clear" w:color="auto" w:fill="auto"/>
                  <w:vAlign w:val="center"/>
                  <w:hideMark/>
                </w:tcPr>
                <w:p w14:paraId="76E792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FA98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BF337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w:t>
                  </w:r>
                </w:p>
              </w:tc>
            </w:tr>
            <w:tr w:rsidR="006E5C93" w:rsidRPr="006E5C93" w14:paraId="4CBC056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AF9AD9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w:t>
                  </w:r>
                </w:p>
              </w:tc>
              <w:tc>
                <w:tcPr>
                  <w:tcW w:w="1559" w:type="dxa"/>
                  <w:tcBorders>
                    <w:top w:val="nil"/>
                    <w:left w:val="nil"/>
                    <w:bottom w:val="single" w:sz="4" w:space="0" w:color="auto"/>
                    <w:right w:val="single" w:sz="4" w:space="0" w:color="auto"/>
                  </w:tcBorders>
                  <w:shd w:val="clear" w:color="auto" w:fill="auto"/>
                  <w:noWrap/>
                  <w:vAlign w:val="center"/>
                  <w:hideMark/>
                </w:tcPr>
                <w:p w14:paraId="47850F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600880777.00</w:t>
                  </w:r>
                </w:p>
              </w:tc>
              <w:tc>
                <w:tcPr>
                  <w:tcW w:w="4961" w:type="dxa"/>
                  <w:tcBorders>
                    <w:top w:val="nil"/>
                    <w:left w:val="nil"/>
                    <w:bottom w:val="single" w:sz="4" w:space="0" w:color="auto"/>
                    <w:right w:val="single" w:sz="4" w:space="0" w:color="auto"/>
                  </w:tcBorders>
                  <w:shd w:val="clear" w:color="auto" w:fill="auto"/>
                  <w:vAlign w:val="bottom"/>
                  <w:hideMark/>
                </w:tcPr>
                <w:p w14:paraId="56A27BA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APOSITOS CON 80% A 90% DE COLAGENO Y 10 A 20% DE ALGINATO. MEDIDA DE 10 A 10.2 CM X 11 A 11.25 CM. PIEZA.</w:t>
                  </w:r>
                </w:p>
              </w:tc>
              <w:tc>
                <w:tcPr>
                  <w:tcW w:w="1134" w:type="dxa"/>
                  <w:tcBorders>
                    <w:top w:val="nil"/>
                    <w:left w:val="nil"/>
                    <w:bottom w:val="single" w:sz="4" w:space="0" w:color="auto"/>
                    <w:right w:val="single" w:sz="4" w:space="0" w:color="auto"/>
                  </w:tcBorders>
                  <w:shd w:val="clear" w:color="auto" w:fill="auto"/>
                  <w:vAlign w:val="center"/>
                  <w:hideMark/>
                </w:tcPr>
                <w:p w14:paraId="326F33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1E44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387A6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277</w:t>
                  </w:r>
                </w:p>
              </w:tc>
            </w:tr>
            <w:tr w:rsidR="006E5C93" w:rsidRPr="006E5C93" w14:paraId="203C61F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42807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w:t>
                  </w:r>
                </w:p>
              </w:tc>
              <w:tc>
                <w:tcPr>
                  <w:tcW w:w="1559" w:type="dxa"/>
                  <w:tcBorders>
                    <w:top w:val="nil"/>
                    <w:left w:val="nil"/>
                    <w:bottom w:val="single" w:sz="4" w:space="0" w:color="auto"/>
                    <w:right w:val="single" w:sz="4" w:space="0" w:color="auto"/>
                  </w:tcBorders>
                  <w:shd w:val="clear" w:color="auto" w:fill="auto"/>
                  <w:noWrap/>
                  <w:vAlign w:val="center"/>
                  <w:hideMark/>
                </w:tcPr>
                <w:p w14:paraId="6EAFC83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600880827.00</w:t>
                  </w:r>
                </w:p>
              </w:tc>
              <w:tc>
                <w:tcPr>
                  <w:tcW w:w="4961" w:type="dxa"/>
                  <w:tcBorders>
                    <w:top w:val="nil"/>
                    <w:left w:val="nil"/>
                    <w:bottom w:val="single" w:sz="4" w:space="0" w:color="auto"/>
                    <w:right w:val="single" w:sz="4" w:space="0" w:color="auto"/>
                  </w:tcBorders>
                  <w:shd w:val="clear" w:color="auto" w:fill="auto"/>
                  <w:vAlign w:val="bottom"/>
                  <w:hideMark/>
                </w:tcPr>
                <w:p w14:paraId="68A1A83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 CON BARRERA ANTIMICROBIANA. ESTERIL Y DESECHABLE. 10 CM X 10 CM A 20 CM.</w:t>
                  </w:r>
                </w:p>
              </w:tc>
              <w:tc>
                <w:tcPr>
                  <w:tcW w:w="1134" w:type="dxa"/>
                  <w:tcBorders>
                    <w:top w:val="nil"/>
                    <w:left w:val="nil"/>
                    <w:bottom w:val="single" w:sz="4" w:space="0" w:color="auto"/>
                    <w:right w:val="single" w:sz="4" w:space="0" w:color="auto"/>
                  </w:tcBorders>
                  <w:shd w:val="clear" w:color="auto" w:fill="auto"/>
                  <w:vAlign w:val="center"/>
                  <w:hideMark/>
                </w:tcPr>
                <w:p w14:paraId="1CC05B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912B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E3D499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w:t>
                  </w:r>
                </w:p>
              </w:tc>
            </w:tr>
            <w:tr w:rsidR="006E5C93" w:rsidRPr="006E5C93" w14:paraId="78F711B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78751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w:t>
                  </w:r>
                </w:p>
              </w:tc>
              <w:tc>
                <w:tcPr>
                  <w:tcW w:w="1559" w:type="dxa"/>
                  <w:tcBorders>
                    <w:top w:val="nil"/>
                    <w:left w:val="nil"/>
                    <w:bottom w:val="single" w:sz="4" w:space="0" w:color="auto"/>
                    <w:right w:val="single" w:sz="4" w:space="0" w:color="auto"/>
                  </w:tcBorders>
                  <w:shd w:val="clear" w:color="auto" w:fill="auto"/>
                  <w:noWrap/>
                  <w:vAlign w:val="center"/>
                  <w:hideMark/>
                </w:tcPr>
                <w:p w14:paraId="2D5105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600880843.00</w:t>
                  </w:r>
                </w:p>
              </w:tc>
              <w:tc>
                <w:tcPr>
                  <w:tcW w:w="4961" w:type="dxa"/>
                  <w:tcBorders>
                    <w:top w:val="nil"/>
                    <w:left w:val="nil"/>
                    <w:bottom w:val="single" w:sz="4" w:space="0" w:color="auto"/>
                    <w:right w:val="single" w:sz="4" w:space="0" w:color="auto"/>
                  </w:tcBorders>
                  <w:shd w:val="clear" w:color="auto" w:fill="auto"/>
                  <w:vAlign w:val="bottom"/>
                  <w:hideMark/>
                </w:tcPr>
                <w:p w14:paraId="1857CF4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w:t>
                  </w:r>
                  <w:r w:rsidRPr="006E5C93">
                    <w:rPr>
                      <w:rFonts w:ascii="Calibri" w:hAnsi="Calibri" w:cs="Calibri"/>
                      <w:color w:val="000000"/>
                      <w:sz w:val="18"/>
                      <w:szCs w:val="18"/>
                      <w:lang w:val="es-MX" w:eastAsia="es-MX"/>
                    </w:rPr>
                    <w:lastRenderedPageBreak/>
                    <w:t xml:space="preserve">HIDROCELULAR CENTRAL ALTAMENTE ABSORBENTE Y LIBERADORA DE </w:t>
                  </w:r>
                  <w:proofErr w:type="gramStart"/>
                  <w:r w:rsidRPr="006E5C93">
                    <w:rPr>
                      <w:rFonts w:ascii="Calibri" w:hAnsi="Calibri" w:cs="Calibri"/>
                      <w:color w:val="000000"/>
                      <w:sz w:val="18"/>
                      <w:szCs w:val="18"/>
                      <w:lang w:val="es-MX" w:eastAsia="es-MX"/>
                    </w:rPr>
                    <w:t>PRESION ,</w:t>
                  </w:r>
                  <w:proofErr w:type="gramEnd"/>
                  <w:r w:rsidRPr="006E5C93">
                    <w:rPr>
                      <w:rFonts w:ascii="Calibri" w:hAnsi="Calibri" w:cs="Calibri"/>
                      <w:color w:val="000000"/>
                      <w:sz w:val="18"/>
                      <w:szCs w:val="18"/>
                      <w:lang w:val="es-MX" w:eastAsia="es-MX"/>
                    </w:rPr>
                    <w:t xml:space="preserve"> Y UNA EXTERNA IMPERMEABLE A BACTERIAS Y AGUA CON ADHESIVO PARA EL TRATAMIENTO DE HERIDAS, ESTERIL Y DESECHABLE MEDIDA 7.5 X 7.5</w:t>
                  </w:r>
                </w:p>
              </w:tc>
              <w:tc>
                <w:tcPr>
                  <w:tcW w:w="1134" w:type="dxa"/>
                  <w:tcBorders>
                    <w:top w:val="nil"/>
                    <w:left w:val="nil"/>
                    <w:bottom w:val="single" w:sz="4" w:space="0" w:color="auto"/>
                    <w:right w:val="single" w:sz="4" w:space="0" w:color="auto"/>
                  </w:tcBorders>
                  <w:shd w:val="clear" w:color="auto" w:fill="auto"/>
                  <w:vAlign w:val="center"/>
                  <w:hideMark/>
                </w:tcPr>
                <w:p w14:paraId="7BB6C54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DBB3E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629B9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284</w:t>
                  </w:r>
                </w:p>
              </w:tc>
            </w:tr>
            <w:tr w:rsidR="006E5C93" w:rsidRPr="006E5C93" w14:paraId="0D949BB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970A0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w:t>
                  </w:r>
                </w:p>
              </w:tc>
              <w:tc>
                <w:tcPr>
                  <w:tcW w:w="1559" w:type="dxa"/>
                  <w:tcBorders>
                    <w:top w:val="nil"/>
                    <w:left w:val="nil"/>
                    <w:bottom w:val="single" w:sz="4" w:space="0" w:color="auto"/>
                    <w:right w:val="single" w:sz="4" w:space="0" w:color="auto"/>
                  </w:tcBorders>
                  <w:shd w:val="clear" w:color="auto" w:fill="auto"/>
                  <w:noWrap/>
                  <w:vAlign w:val="center"/>
                  <w:hideMark/>
                </w:tcPr>
                <w:p w14:paraId="30D6DA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600880876.00</w:t>
                  </w:r>
                </w:p>
              </w:tc>
              <w:tc>
                <w:tcPr>
                  <w:tcW w:w="4961" w:type="dxa"/>
                  <w:tcBorders>
                    <w:top w:val="nil"/>
                    <w:left w:val="nil"/>
                    <w:bottom w:val="single" w:sz="4" w:space="0" w:color="auto"/>
                    <w:right w:val="single" w:sz="4" w:space="0" w:color="auto"/>
                  </w:tcBorders>
                  <w:shd w:val="clear" w:color="auto" w:fill="auto"/>
                  <w:vAlign w:val="bottom"/>
                  <w:hideMark/>
                </w:tcPr>
                <w:p w14:paraId="3D7AFA2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w:t>
                  </w:r>
                  <w:proofErr w:type="gramStart"/>
                  <w:r w:rsidRPr="006E5C93">
                    <w:rPr>
                      <w:rFonts w:ascii="Calibri" w:hAnsi="Calibri" w:cs="Calibri"/>
                      <w:color w:val="000000"/>
                      <w:sz w:val="18"/>
                      <w:szCs w:val="18"/>
                      <w:lang w:val="es-MX" w:eastAsia="es-MX"/>
                    </w:rPr>
                    <w:t>PRESION ,</w:t>
                  </w:r>
                  <w:proofErr w:type="gramEnd"/>
                  <w:r w:rsidRPr="006E5C93">
                    <w:rPr>
                      <w:rFonts w:ascii="Calibri" w:hAnsi="Calibri" w:cs="Calibri"/>
                      <w:color w:val="000000"/>
                      <w:sz w:val="18"/>
                      <w:szCs w:val="18"/>
                      <w:lang w:val="es-MX" w:eastAsia="es-MX"/>
                    </w:rPr>
                    <w:t xml:space="preserve"> Y UNA EXTERNA IMPERMEABLE A BACTERIAS Y AGUA  PARA EL TRATAMIENTO DE HERIDAS,  ESTERIL Y DESECHABLE MEDIDA  10 X 10 CMS.</w:t>
                  </w:r>
                </w:p>
              </w:tc>
              <w:tc>
                <w:tcPr>
                  <w:tcW w:w="1134" w:type="dxa"/>
                  <w:tcBorders>
                    <w:top w:val="nil"/>
                    <w:left w:val="nil"/>
                    <w:bottom w:val="single" w:sz="4" w:space="0" w:color="auto"/>
                    <w:right w:val="single" w:sz="4" w:space="0" w:color="auto"/>
                  </w:tcBorders>
                  <w:shd w:val="clear" w:color="auto" w:fill="auto"/>
                  <w:vAlign w:val="center"/>
                  <w:hideMark/>
                </w:tcPr>
                <w:p w14:paraId="31DBA6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7D17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40276C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23A2E7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925D3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w:t>
                  </w:r>
                </w:p>
              </w:tc>
              <w:tc>
                <w:tcPr>
                  <w:tcW w:w="1559" w:type="dxa"/>
                  <w:tcBorders>
                    <w:top w:val="nil"/>
                    <w:left w:val="nil"/>
                    <w:bottom w:val="single" w:sz="4" w:space="0" w:color="auto"/>
                    <w:right w:val="single" w:sz="4" w:space="0" w:color="auto"/>
                  </w:tcBorders>
                  <w:shd w:val="clear" w:color="auto" w:fill="auto"/>
                  <w:noWrap/>
                  <w:vAlign w:val="center"/>
                  <w:hideMark/>
                </w:tcPr>
                <w:p w14:paraId="5B3D4A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600880884.00</w:t>
                  </w:r>
                </w:p>
              </w:tc>
              <w:tc>
                <w:tcPr>
                  <w:tcW w:w="4961" w:type="dxa"/>
                  <w:tcBorders>
                    <w:top w:val="nil"/>
                    <w:left w:val="nil"/>
                    <w:bottom w:val="single" w:sz="4" w:space="0" w:color="auto"/>
                    <w:right w:val="single" w:sz="4" w:space="0" w:color="auto"/>
                  </w:tcBorders>
                  <w:shd w:val="clear" w:color="auto" w:fill="auto"/>
                  <w:vAlign w:val="bottom"/>
                  <w:hideMark/>
                </w:tcPr>
                <w:p w14:paraId="595B529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w:t>
                  </w:r>
                  <w:proofErr w:type="gramStart"/>
                  <w:r w:rsidRPr="006E5C93">
                    <w:rPr>
                      <w:rFonts w:ascii="Calibri" w:hAnsi="Calibri" w:cs="Calibri"/>
                      <w:color w:val="000000"/>
                      <w:sz w:val="18"/>
                      <w:szCs w:val="18"/>
                      <w:lang w:val="es-MX" w:eastAsia="es-MX"/>
                    </w:rPr>
                    <w:t>PRESION ,</w:t>
                  </w:r>
                  <w:proofErr w:type="gramEnd"/>
                  <w:r w:rsidRPr="006E5C93">
                    <w:rPr>
                      <w:rFonts w:ascii="Calibri" w:hAnsi="Calibri" w:cs="Calibri"/>
                      <w:color w:val="000000"/>
                      <w:sz w:val="18"/>
                      <w:szCs w:val="18"/>
                      <w:lang w:val="es-MX" w:eastAsia="es-MX"/>
                    </w:rPr>
                    <w:t xml:space="preserve"> Y UNA EXTERNA IMPERMEABLE A BACTERIAS Y AGUA  PARA EL TRATAMIENTO DE HERIDAS, SIN PEGAMENTO ESTERIL Y DESECHABLE MEDIDA  15 X 15 CM</w:t>
                  </w:r>
                </w:p>
              </w:tc>
              <w:tc>
                <w:tcPr>
                  <w:tcW w:w="1134" w:type="dxa"/>
                  <w:tcBorders>
                    <w:top w:val="nil"/>
                    <w:left w:val="nil"/>
                    <w:bottom w:val="single" w:sz="4" w:space="0" w:color="auto"/>
                    <w:right w:val="single" w:sz="4" w:space="0" w:color="auto"/>
                  </w:tcBorders>
                  <w:shd w:val="clear" w:color="auto" w:fill="auto"/>
                  <w:vAlign w:val="center"/>
                  <w:hideMark/>
                </w:tcPr>
                <w:p w14:paraId="1F7B4A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EC01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11997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203</w:t>
                  </w:r>
                </w:p>
              </w:tc>
            </w:tr>
            <w:tr w:rsidR="006E5C93" w:rsidRPr="006E5C93" w14:paraId="6B4B15D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D14A3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w:t>
                  </w:r>
                </w:p>
              </w:tc>
              <w:tc>
                <w:tcPr>
                  <w:tcW w:w="1559" w:type="dxa"/>
                  <w:tcBorders>
                    <w:top w:val="nil"/>
                    <w:left w:val="nil"/>
                    <w:bottom w:val="single" w:sz="4" w:space="0" w:color="auto"/>
                    <w:right w:val="single" w:sz="4" w:space="0" w:color="auto"/>
                  </w:tcBorders>
                  <w:shd w:val="clear" w:color="auto" w:fill="auto"/>
                  <w:noWrap/>
                  <w:vAlign w:val="center"/>
                  <w:hideMark/>
                </w:tcPr>
                <w:p w14:paraId="6BD823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601100067.00</w:t>
                  </w:r>
                </w:p>
              </w:tc>
              <w:tc>
                <w:tcPr>
                  <w:tcW w:w="4961" w:type="dxa"/>
                  <w:tcBorders>
                    <w:top w:val="nil"/>
                    <w:left w:val="nil"/>
                    <w:bottom w:val="single" w:sz="4" w:space="0" w:color="auto"/>
                    <w:right w:val="single" w:sz="4" w:space="0" w:color="auto"/>
                  </w:tcBorders>
                  <w:shd w:val="clear" w:color="auto" w:fill="auto"/>
                  <w:vAlign w:val="bottom"/>
                  <w:hideMark/>
                </w:tcPr>
                <w:p w14:paraId="5DC3B13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BALON</w:t>
                  </w:r>
                </w:p>
              </w:tc>
              <w:tc>
                <w:tcPr>
                  <w:tcW w:w="1134" w:type="dxa"/>
                  <w:tcBorders>
                    <w:top w:val="nil"/>
                    <w:left w:val="nil"/>
                    <w:bottom w:val="single" w:sz="4" w:space="0" w:color="auto"/>
                    <w:right w:val="single" w:sz="4" w:space="0" w:color="auto"/>
                  </w:tcBorders>
                  <w:shd w:val="clear" w:color="auto" w:fill="auto"/>
                  <w:vAlign w:val="center"/>
                  <w:hideMark/>
                </w:tcPr>
                <w:p w14:paraId="3771C5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C4B02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A5D78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w:t>
                  </w:r>
                </w:p>
              </w:tc>
            </w:tr>
            <w:tr w:rsidR="006E5C93" w:rsidRPr="006E5C93" w14:paraId="46FE332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A9195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w:t>
                  </w:r>
                </w:p>
              </w:tc>
              <w:tc>
                <w:tcPr>
                  <w:tcW w:w="1559" w:type="dxa"/>
                  <w:tcBorders>
                    <w:top w:val="nil"/>
                    <w:left w:val="nil"/>
                    <w:bottom w:val="single" w:sz="4" w:space="0" w:color="auto"/>
                    <w:right w:val="single" w:sz="4" w:space="0" w:color="auto"/>
                  </w:tcBorders>
                  <w:shd w:val="clear" w:color="auto" w:fill="auto"/>
                  <w:noWrap/>
                  <w:vAlign w:val="center"/>
                  <w:hideMark/>
                </w:tcPr>
                <w:p w14:paraId="7E2F71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601250228.00</w:t>
                  </w:r>
                </w:p>
              </w:tc>
              <w:tc>
                <w:tcPr>
                  <w:tcW w:w="4961" w:type="dxa"/>
                  <w:tcBorders>
                    <w:top w:val="nil"/>
                    <w:left w:val="nil"/>
                    <w:bottom w:val="single" w:sz="4" w:space="0" w:color="auto"/>
                    <w:right w:val="single" w:sz="4" w:space="0" w:color="auto"/>
                  </w:tcBorders>
                  <w:shd w:val="clear" w:color="auto" w:fill="auto"/>
                  <w:vAlign w:val="bottom"/>
                  <w:hideMark/>
                </w:tcPr>
                <w:p w14:paraId="7D2F192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1134" w:type="dxa"/>
                  <w:tcBorders>
                    <w:top w:val="nil"/>
                    <w:left w:val="nil"/>
                    <w:bottom w:val="single" w:sz="4" w:space="0" w:color="auto"/>
                    <w:right w:val="single" w:sz="4" w:space="0" w:color="auto"/>
                  </w:tcBorders>
                  <w:shd w:val="clear" w:color="auto" w:fill="auto"/>
                  <w:vAlign w:val="center"/>
                  <w:hideMark/>
                </w:tcPr>
                <w:p w14:paraId="12E5A5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12691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577A5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17,573</w:t>
                  </w:r>
                </w:p>
              </w:tc>
            </w:tr>
            <w:tr w:rsidR="006E5C93" w:rsidRPr="006E5C93" w14:paraId="1888EB6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0FD32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w:t>
                  </w:r>
                </w:p>
              </w:tc>
              <w:tc>
                <w:tcPr>
                  <w:tcW w:w="1559" w:type="dxa"/>
                  <w:tcBorders>
                    <w:top w:val="nil"/>
                    <w:left w:val="nil"/>
                    <w:bottom w:val="single" w:sz="4" w:space="0" w:color="auto"/>
                    <w:right w:val="single" w:sz="4" w:space="0" w:color="auto"/>
                  </w:tcBorders>
                  <w:shd w:val="clear" w:color="auto" w:fill="auto"/>
                  <w:noWrap/>
                  <w:vAlign w:val="center"/>
                  <w:hideMark/>
                </w:tcPr>
                <w:p w14:paraId="2C7B3F2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601250244.00</w:t>
                  </w:r>
                </w:p>
              </w:tc>
              <w:tc>
                <w:tcPr>
                  <w:tcW w:w="4961" w:type="dxa"/>
                  <w:tcBorders>
                    <w:top w:val="nil"/>
                    <w:left w:val="nil"/>
                    <w:bottom w:val="single" w:sz="4" w:space="0" w:color="auto"/>
                    <w:right w:val="single" w:sz="4" w:space="0" w:color="auto"/>
                  </w:tcBorders>
                  <w:shd w:val="clear" w:color="auto" w:fill="auto"/>
                  <w:vAlign w:val="bottom"/>
                  <w:hideMark/>
                </w:tcPr>
                <w:p w14:paraId="0F33256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BOLSA PARA UROCULTIVO </w:t>
                  </w:r>
                  <w:proofErr w:type="gramStart"/>
                  <w:r w:rsidRPr="006E5C93">
                    <w:rPr>
                      <w:rFonts w:ascii="Calibri" w:hAnsi="Calibri" w:cs="Calibri"/>
                      <w:color w:val="000000"/>
                      <w:sz w:val="18"/>
                      <w:szCs w:val="18"/>
                      <w:lang w:val="es-MX" w:eastAsia="es-MX"/>
                    </w:rPr>
                    <w:t>( NIÑA</w:t>
                  </w:r>
                  <w:proofErr w:type="gramEnd"/>
                  <w:r w:rsidRPr="006E5C93">
                    <w:rPr>
                      <w:rFonts w:ascii="Calibri" w:hAnsi="Calibri" w:cs="Calibri"/>
                      <w:color w:val="000000"/>
                      <w:sz w:val="18"/>
                      <w:szCs w:val="18"/>
                      <w:lang w:val="es-MX" w:eastAsia="es-MX"/>
                    </w:rPr>
                    <w:t xml:space="preserve"> ) ESTERIL DE PLASTICO GRADO MEDICO FORMA RECTANGULAR CON CAPACIDAD DE 50 ML. Y ESCALA DE 10, 20, 30, Y 50 ML. CON ORIFICIO EN FORMA DE PERA 2.5 CM EN SU LADO MAS ANCHO Y 1 CM. EN EL MAS ANGOSTO. AREA ADHESIVA DE 45 X 60 MM.</w:t>
                  </w:r>
                </w:p>
              </w:tc>
              <w:tc>
                <w:tcPr>
                  <w:tcW w:w="1134" w:type="dxa"/>
                  <w:tcBorders>
                    <w:top w:val="nil"/>
                    <w:left w:val="nil"/>
                    <w:bottom w:val="single" w:sz="4" w:space="0" w:color="auto"/>
                    <w:right w:val="single" w:sz="4" w:space="0" w:color="auto"/>
                  </w:tcBorders>
                  <w:shd w:val="clear" w:color="auto" w:fill="auto"/>
                  <w:vAlign w:val="center"/>
                  <w:hideMark/>
                </w:tcPr>
                <w:p w14:paraId="382E66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1318C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A96B5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15,991</w:t>
                  </w:r>
                </w:p>
              </w:tc>
            </w:tr>
            <w:tr w:rsidR="006E5C93" w:rsidRPr="006E5C93" w14:paraId="38BE3D0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7BB00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w:t>
                  </w:r>
                </w:p>
              </w:tc>
              <w:tc>
                <w:tcPr>
                  <w:tcW w:w="1559" w:type="dxa"/>
                  <w:tcBorders>
                    <w:top w:val="nil"/>
                    <w:left w:val="nil"/>
                    <w:bottom w:val="single" w:sz="4" w:space="0" w:color="auto"/>
                    <w:right w:val="single" w:sz="4" w:space="0" w:color="auto"/>
                  </w:tcBorders>
                  <w:shd w:val="clear" w:color="auto" w:fill="auto"/>
                  <w:noWrap/>
                  <w:vAlign w:val="center"/>
                  <w:hideMark/>
                </w:tcPr>
                <w:p w14:paraId="3C119F1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601250483.00</w:t>
                  </w:r>
                </w:p>
              </w:tc>
              <w:tc>
                <w:tcPr>
                  <w:tcW w:w="4961" w:type="dxa"/>
                  <w:tcBorders>
                    <w:top w:val="nil"/>
                    <w:left w:val="nil"/>
                    <w:bottom w:val="single" w:sz="4" w:space="0" w:color="auto"/>
                    <w:right w:val="single" w:sz="4" w:space="0" w:color="auto"/>
                  </w:tcBorders>
                  <w:shd w:val="clear" w:color="auto" w:fill="auto"/>
                  <w:vAlign w:val="bottom"/>
                  <w:hideMark/>
                </w:tcPr>
                <w:p w14:paraId="0B10AB6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1134" w:type="dxa"/>
                  <w:tcBorders>
                    <w:top w:val="nil"/>
                    <w:left w:val="nil"/>
                    <w:bottom w:val="single" w:sz="4" w:space="0" w:color="auto"/>
                    <w:right w:val="single" w:sz="4" w:space="0" w:color="auto"/>
                  </w:tcBorders>
                  <w:shd w:val="clear" w:color="auto" w:fill="auto"/>
                  <w:vAlign w:val="center"/>
                  <w:hideMark/>
                </w:tcPr>
                <w:p w14:paraId="198BEF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606E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86497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2,324</w:t>
                  </w:r>
                </w:p>
              </w:tc>
            </w:tr>
            <w:tr w:rsidR="006E5C93" w:rsidRPr="006E5C93" w14:paraId="21F8A88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5379EE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w:t>
                  </w:r>
                </w:p>
              </w:tc>
              <w:tc>
                <w:tcPr>
                  <w:tcW w:w="1559" w:type="dxa"/>
                  <w:tcBorders>
                    <w:top w:val="nil"/>
                    <w:left w:val="nil"/>
                    <w:bottom w:val="single" w:sz="4" w:space="0" w:color="auto"/>
                    <w:right w:val="single" w:sz="4" w:space="0" w:color="auto"/>
                  </w:tcBorders>
                  <w:shd w:val="clear" w:color="auto" w:fill="auto"/>
                  <w:noWrap/>
                  <w:vAlign w:val="center"/>
                  <w:hideMark/>
                </w:tcPr>
                <w:p w14:paraId="71D856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601250491.00</w:t>
                  </w:r>
                </w:p>
              </w:tc>
              <w:tc>
                <w:tcPr>
                  <w:tcW w:w="4961" w:type="dxa"/>
                  <w:tcBorders>
                    <w:top w:val="nil"/>
                    <w:left w:val="nil"/>
                    <w:bottom w:val="single" w:sz="4" w:space="0" w:color="auto"/>
                    <w:right w:val="single" w:sz="4" w:space="0" w:color="auto"/>
                  </w:tcBorders>
                  <w:shd w:val="clear" w:color="auto" w:fill="auto"/>
                  <w:vAlign w:val="bottom"/>
                  <w:hideMark/>
                </w:tcPr>
                <w:p w14:paraId="13771D0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w:t>
                  </w:r>
                  <w:r w:rsidRPr="006E5C93">
                    <w:rPr>
                      <w:rFonts w:ascii="Calibri" w:hAnsi="Calibri" w:cs="Calibri"/>
                      <w:color w:val="000000"/>
                      <w:sz w:val="18"/>
                      <w:szCs w:val="18"/>
                      <w:lang w:val="es-MX" w:eastAsia="es-MX"/>
                    </w:rPr>
                    <w:lastRenderedPageBreak/>
                    <w:t>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1134" w:type="dxa"/>
                  <w:tcBorders>
                    <w:top w:val="nil"/>
                    <w:left w:val="nil"/>
                    <w:bottom w:val="single" w:sz="4" w:space="0" w:color="auto"/>
                    <w:right w:val="single" w:sz="4" w:space="0" w:color="auto"/>
                  </w:tcBorders>
                  <w:shd w:val="clear" w:color="auto" w:fill="auto"/>
                  <w:vAlign w:val="center"/>
                  <w:hideMark/>
                </w:tcPr>
                <w:p w14:paraId="5BA0B81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3FC3D0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269A4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2,036</w:t>
                  </w:r>
                </w:p>
              </w:tc>
            </w:tr>
            <w:tr w:rsidR="006E5C93" w:rsidRPr="006E5C93" w14:paraId="5227930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B66E32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w:t>
                  </w:r>
                </w:p>
              </w:tc>
              <w:tc>
                <w:tcPr>
                  <w:tcW w:w="1559" w:type="dxa"/>
                  <w:tcBorders>
                    <w:top w:val="nil"/>
                    <w:left w:val="nil"/>
                    <w:bottom w:val="single" w:sz="4" w:space="0" w:color="auto"/>
                    <w:right w:val="single" w:sz="4" w:space="0" w:color="auto"/>
                  </w:tcBorders>
                  <w:shd w:val="clear" w:color="auto" w:fill="auto"/>
                  <w:noWrap/>
                  <w:vAlign w:val="center"/>
                  <w:hideMark/>
                </w:tcPr>
                <w:p w14:paraId="1524C5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601250533.00</w:t>
                  </w:r>
                </w:p>
              </w:tc>
              <w:tc>
                <w:tcPr>
                  <w:tcW w:w="4961" w:type="dxa"/>
                  <w:tcBorders>
                    <w:top w:val="nil"/>
                    <w:left w:val="nil"/>
                    <w:bottom w:val="single" w:sz="4" w:space="0" w:color="auto"/>
                    <w:right w:val="single" w:sz="4" w:space="0" w:color="auto"/>
                  </w:tcBorders>
                  <w:shd w:val="clear" w:color="auto" w:fill="auto"/>
                  <w:vAlign w:val="bottom"/>
                  <w:hideMark/>
                </w:tcPr>
                <w:p w14:paraId="3EBC8F0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ANTIRREFLUJIO,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w:t>
                  </w:r>
                  <w:proofErr w:type="gramStart"/>
                  <w:r w:rsidRPr="006E5C93">
                    <w:rPr>
                      <w:rFonts w:ascii="Calibri" w:hAnsi="Calibri" w:cs="Calibri"/>
                      <w:color w:val="000000"/>
                      <w:sz w:val="18"/>
                      <w:szCs w:val="18"/>
                      <w:lang w:val="es-MX" w:eastAsia="es-MX"/>
                    </w:rPr>
                    <w:t>ACCESORIOS,PARA</w:t>
                  </w:r>
                  <w:proofErr w:type="gramEnd"/>
                  <w:r w:rsidRPr="006E5C93">
                    <w:rPr>
                      <w:rFonts w:ascii="Calibri" w:hAnsi="Calibri" w:cs="Calibri"/>
                      <w:color w:val="000000"/>
                      <w:sz w:val="18"/>
                      <w:szCs w:val="18"/>
                      <w:lang w:val="es-MX" w:eastAsia="es-MX"/>
                    </w:rPr>
                    <w:t xml:space="preserve"> TOMA DE MUESTRA, O BIEN OPCIONAL PARA PODER VERTER EL POLVO GELATINIZANTE, DIAMETRO INTERNO 7 MM. CAPACIDAD 3000 ML.</w:t>
                  </w:r>
                </w:p>
              </w:tc>
              <w:tc>
                <w:tcPr>
                  <w:tcW w:w="1134" w:type="dxa"/>
                  <w:tcBorders>
                    <w:top w:val="nil"/>
                    <w:left w:val="nil"/>
                    <w:bottom w:val="single" w:sz="4" w:space="0" w:color="auto"/>
                    <w:right w:val="single" w:sz="4" w:space="0" w:color="auto"/>
                  </w:tcBorders>
                  <w:shd w:val="clear" w:color="auto" w:fill="auto"/>
                  <w:vAlign w:val="center"/>
                  <w:hideMark/>
                </w:tcPr>
                <w:p w14:paraId="62C754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02DB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AE34A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1,574</w:t>
                  </w:r>
                </w:p>
              </w:tc>
            </w:tr>
            <w:tr w:rsidR="006E5C93" w:rsidRPr="006E5C93" w14:paraId="35840A2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33F9C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w:t>
                  </w:r>
                </w:p>
              </w:tc>
              <w:tc>
                <w:tcPr>
                  <w:tcW w:w="1559" w:type="dxa"/>
                  <w:tcBorders>
                    <w:top w:val="nil"/>
                    <w:left w:val="nil"/>
                    <w:bottom w:val="single" w:sz="4" w:space="0" w:color="auto"/>
                    <w:right w:val="single" w:sz="4" w:space="0" w:color="auto"/>
                  </w:tcBorders>
                  <w:shd w:val="clear" w:color="auto" w:fill="auto"/>
                  <w:noWrap/>
                  <w:vAlign w:val="center"/>
                  <w:hideMark/>
                </w:tcPr>
                <w:p w14:paraId="4A62CB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601250582.00</w:t>
                  </w:r>
                </w:p>
              </w:tc>
              <w:tc>
                <w:tcPr>
                  <w:tcW w:w="4961" w:type="dxa"/>
                  <w:tcBorders>
                    <w:top w:val="nil"/>
                    <w:left w:val="nil"/>
                    <w:bottom w:val="single" w:sz="4" w:space="0" w:color="auto"/>
                    <w:right w:val="single" w:sz="4" w:space="0" w:color="auto"/>
                  </w:tcBorders>
                  <w:shd w:val="clear" w:color="auto" w:fill="auto"/>
                  <w:vAlign w:val="bottom"/>
                  <w:hideMark/>
                </w:tcPr>
                <w:p w14:paraId="4B2A10F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1134" w:type="dxa"/>
                  <w:tcBorders>
                    <w:top w:val="nil"/>
                    <w:left w:val="nil"/>
                    <w:bottom w:val="single" w:sz="4" w:space="0" w:color="auto"/>
                    <w:right w:val="single" w:sz="4" w:space="0" w:color="auto"/>
                  </w:tcBorders>
                  <w:shd w:val="clear" w:color="auto" w:fill="auto"/>
                  <w:vAlign w:val="center"/>
                  <w:hideMark/>
                </w:tcPr>
                <w:p w14:paraId="27D99F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D3A38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34829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974</w:t>
                  </w:r>
                </w:p>
              </w:tc>
            </w:tr>
            <w:tr w:rsidR="006E5C93" w:rsidRPr="006E5C93" w14:paraId="14752F9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585F5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w:t>
                  </w:r>
                </w:p>
              </w:tc>
              <w:tc>
                <w:tcPr>
                  <w:tcW w:w="1559" w:type="dxa"/>
                  <w:tcBorders>
                    <w:top w:val="nil"/>
                    <w:left w:val="nil"/>
                    <w:bottom w:val="single" w:sz="4" w:space="0" w:color="auto"/>
                    <w:right w:val="single" w:sz="4" w:space="0" w:color="auto"/>
                  </w:tcBorders>
                  <w:shd w:val="clear" w:color="auto" w:fill="auto"/>
                  <w:noWrap/>
                  <w:vAlign w:val="center"/>
                  <w:hideMark/>
                </w:tcPr>
                <w:p w14:paraId="1F14C66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601250590.00</w:t>
                  </w:r>
                </w:p>
              </w:tc>
              <w:tc>
                <w:tcPr>
                  <w:tcW w:w="4961" w:type="dxa"/>
                  <w:tcBorders>
                    <w:top w:val="nil"/>
                    <w:left w:val="nil"/>
                    <w:bottom w:val="single" w:sz="4" w:space="0" w:color="auto"/>
                    <w:right w:val="single" w:sz="4" w:space="0" w:color="auto"/>
                  </w:tcBorders>
                  <w:shd w:val="clear" w:color="auto" w:fill="auto"/>
                  <w:vAlign w:val="bottom"/>
                  <w:hideMark/>
                </w:tcPr>
                <w:p w14:paraId="7B0B7F1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w:t>
                  </w:r>
                  <w:r w:rsidRPr="006E5C93">
                    <w:rPr>
                      <w:rFonts w:ascii="Calibri" w:hAnsi="Calibri" w:cs="Calibri"/>
                      <w:color w:val="000000"/>
                      <w:sz w:val="18"/>
                      <w:szCs w:val="18"/>
                      <w:lang w:val="es-MX" w:eastAsia="es-MX"/>
                    </w:rPr>
                    <w:lastRenderedPageBreak/>
                    <w:t>PERMITA ABRIRLO DE 25 MM HASTA 60 MM SEGUN EL DIAMETRO DEL ARO DEL ENSAMBLE CORRESPONDIENTE</w:t>
                  </w:r>
                </w:p>
              </w:tc>
              <w:tc>
                <w:tcPr>
                  <w:tcW w:w="1134" w:type="dxa"/>
                  <w:tcBorders>
                    <w:top w:val="nil"/>
                    <w:left w:val="nil"/>
                    <w:bottom w:val="single" w:sz="4" w:space="0" w:color="auto"/>
                    <w:right w:val="single" w:sz="4" w:space="0" w:color="auto"/>
                  </w:tcBorders>
                  <w:shd w:val="clear" w:color="auto" w:fill="auto"/>
                  <w:vAlign w:val="center"/>
                  <w:hideMark/>
                </w:tcPr>
                <w:p w14:paraId="03172E8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EQUIPO</w:t>
                  </w:r>
                </w:p>
              </w:tc>
              <w:tc>
                <w:tcPr>
                  <w:tcW w:w="1276" w:type="dxa"/>
                  <w:tcBorders>
                    <w:top w:val="nil"/>
                    <w:left w:val="nil"/>
                    <w:bottom w:val="single" w:sz="4" w:space="0" w:color="auto"/>
                    <w:right w:val="single" w:sz="4" w:space="0" w:color="auto"/>
                  </w:tcBorders>
                  <w:shd w:val="clear" w:color="auto" w:fill="auto"/>
                  <w:noWrap/>
                  <w:vAlign w:val="center"/>
                  <w:hideMark/>
                </w:tcPr>
                <w:p w14:paraId="2B60F27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41CD7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E715E2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AFA5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w:t>
                  </w:r>
                </w:p>
              </w:tc>
              <w:tc>
                <w:tcPr>
                  <w:tcW w:w="1559" w:type="dxa"/>
                  <w:tcBorders>
                    <w:top w:val="nil"/>
                    <w:left w:val="nil"/>
                    <w:bottom w:val="single" w:sz="4" w:space="0" w:color="auto"/>
                    <w:right w:val="single" w:sz="4" w:space="0" w:color="auto"/>
                  </w:tcBorders>
                  <w:shd w:val="clear" w:color="auto" w:fill="auto"/>
                  <w:noWrap/>
                  <w:vAlign w:val="center"/>
                  <w:hideMark/>
                </w:tcPr>
                <w:p w14:paraId="63680E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601251879.00</w:t>
                  </w:r>
                </w:p>
              </w:tc>
              <w:tc>
                <w:tcPr>
                  <w:tcW w:w="4961" w:type="dxa"/>
                  <w:tcBorders>
                    <w:top w:val="nil"/>
                    <w:left w:val="nil"/>
                    <w:bottom w:val="single" w:sz="4" w:space="0" w:color="auto"/>
                    <w:right w:val="single" w:sz="4" w:space="0" w:color="auto"/>
                  </w:tcBorders>
                  <w:shd w:val="clear" w:color="auto" w:fill="auto"/>
                  <w:vAlign w:val="bottom"/>
                  <w:hideMark/>
                </w:tcPr>
                <w:p w14:paraId="29FFED3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PARA RECOLECCION DE ORINA, RECTANGULAR ELABORADA A BASE DE CLORURO DE POLIVINILO CON GRADUACIONES CADA 100ML. Y LECTURA CADA 200ML. SISTEMA CERRADO CAPACIDAD: 2000 ML.</w:t>
                  </w:r>
                </w:p>
              </w:tc>
              <w:tc>
                <w:tcPr>
                  <w:tcW w:w="1134" w:type="dxa"/>
                  <w:tcBorders>
                    <w:top w:val="nil"/>
                    <w:left w:val="nil"/>
                    <w:bottom w:val="single" w:sz="4" w:space="0" w:color="auto"/>
                    <w:right w:val="single" w:sz="4" w:space="0" w:color="auto"/>
                  </w:tcBorders>
                  <w:shd w:val="clear" w:color="auto" w:fill="auto"/>
                  <w:vAlign w:val="center"/>
                  <w:hideMark/>
                </w:tcPr>
                <w:p w14:paraId="5A3CCF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0047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C011A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8,679</w:t>
                  </w:r>
                </w:p>
              </w:tc>
            </w:tr>
            <w:tr w:rsidR="006E5C93" w:rsidRPr="006E5C93" w14:paraId="332DC70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E36B4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w:t>
                  </w:r>
                </w:p>
              </w:tc>
              <w:tc>
                <w:tcPr>
                  <w:tcW w:w="1559" w:type="dxa"/>
                  <w:tcBorders>
                    <w:top w:val="nil"/>
                    <w:left w:val="nil"/>
                    <w:bottom w:val="single" w:sz="4" w:space="0" w:color="auto"/>
                    <w:right w:val="single" w:sz="4" w:space="0" w:color="auto"/>
                  </w:tcBorders>
                  <w:shd w:val="clear" w:color="auto" w:fill="auto"/>
                  <w:noWrap/>
                  <w:vAlign w:val="center"/>
                  <w:hideMark/>
                </w:tcPr>
                <w:p w14:paraId="03B839C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601251895.00</w:t>
                  </w:r>
                </w:p>
              </w:tc>
              <w:tc>
                <w:tcPr>
                  <w:tcW w:w="4961" w:type="dxa"/>
                  <w:tcBorders>
                    <w:top w:val="nil"/>
                    <w:left w:val="nil"/>
                    <w:bottom w:val="single" w:sz="4" w:space="0" w:color="auto"/>
                    <w:right w:val="single" w:sz="4" w:space="0" w:color="auto"/>
                  </w:tcBorders>
                  <w:shd w:val="clear" w:color="auto" w:fill="auto"/>
                  <w:vAlign w:val="bottom"/>
                  <w:hideMark/>
                </w:tcPr>
                <w:p w14:paraId="4D8DF4AA"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BOLSA  DE</w:t>
                  </w:r>
                  <w:proofErr w:type="gramEnd"/>
                  <w:r w:rsidRPr="006E5C93">
                    <w:rPr>
                      <w:rFonts w:ascii="Calibri" w:hAnsi="Calibri" w:cs="Calibri"/>
                      <w:color w:val="000000"/>
                      <w:sz w:val="18"/>
                      <w:szCs w:val="18"/>
                      <w:lang w:val="es-MX" w:eastAsia="es-MX"/>
                    </w:rPr>
                    <w:t xml:space="preserve"> PAPEL GRADO MEDICO. CON POROSIDAD CONTROLADA, HIDROFUGO, PARA ESTERILIZAR CON GAS O VAPOR. CON O SIN TRATAMIENTO ANTIBACTERIANO, CON REACTIVO QUIMICO </w:t>
                  </w:r>
                  <w:proofErr w:type="gramStart"/>
                  <w:r w:rsidRPr="006E5C93">
                    <w:rPr>
                      <w:rFonts w:ascii="Calibri" w:hAnsi="Calibri" w:cs="Calibri"/>
                      <w:color w:val="000000"/>
                      <w:sz w:val="18"/>
                      <w:szCs w:val="18"/>
                      <w:lang w:val="es-MX" w:eastAsia="es-MX"/>
                    </w:rPr>
                    <w:t>IMPRESO  Y</w:t>
                  </w:r>
                  <w:proofErr w:type="gramEnd"/>
                  <w:r w:rsidRPr="006E5C93">
                    <w:rPr>
                      <w:rFonts w:ascii="Calibri" w:hAnsi="Calibri" w:cs="Calibri"/>
                      <w:color w:val="000000"/>
                      <w:sz w:val="18"/>
                      <w:szCs w:val="18"/>
                      <w:lang w:val="es-MX" w:eastAsia="es-MX"/>
                    </w:rPr>
                    <w:t xml:space="preserve"> PELICULA PLASTICA TRANSPARENTE, TERMOSOLDABLE DE: 25.0 X 36 CM.</w:t>
                  </w:r>
                </w:p>
              </w:tc>
              <w:tc>
                <w:tcPr>
                  <w:tcW w:w="1134" w:type="dxa"/>
                  <w:tcBorders>
                    <w:top w:val="nil"/>
                    <w:left w:val="nil"/>
                    <w:bottom w:val="single" w:sz="4" w:space="0" w:color="auto"/>
                    <w:right w:val="single" w:sz="4" w:space="0" w:color="auto"/>
                  </w:tcBorders>
                  <w:shd w:val="clear" w:color="auto" w:fill="auto"/>
                  <w:vAlign w:val="center"/>
                  <w:hideMark/>
                </w:tcPr>
                <w:p w14:paraId="59F008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7E5D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52CD908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w:t>
                  </w:r>
                </w:p>
              </w:tc>
            </w:tr>
            <w:tr w:rsidR="006E5C93" w:rsidRPr="006E5C93" w14:paraId="441DA3B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E38744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w:t>
                  </w:r>
                </w:p>
              </w:tc>
              <w:tc>
                <w:tcPr>
                  <w:tcW w:w="1559" w:type="dxa"/>
                  <w:tcBorders>
                    <w:top w:val="nil"/>
                    <w:left w:val="nil"/>
                    <w:bottom w:val="single" w:sz="4" w:space="0" w:color="auto"/>
                    <w:right w:val="single" w:sz="4" w:space="0" w:color="auto"/>
                  </w:tcBorders>
                  <w:shd w:val="clear" w:color="auto" w:fill="auto"/>
                  <w:noWrap/>
                  <w:vAlign w:val="center"/>
                  <w:hideMark/>
                </w:tcPr>
                <w:p w14:paraId="56D114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601251929.00</w:t>
                  </w:r>
                </w:p>
              </w:tc>
              <w:tc>
                <w:tcPr>
                  <w:tcW w:w="4961" w:type="dxa"/>
                  <w:tcBorders>
                    <w:top w:val="nil"/>
                    <w:left w:val="nil"/>
                    <w:bottom w:val="single" w:sz="4" w:space="0" w:color="auto"/>
                    <w:right w:val="single" w:sz="4" w:space="0" w:color="auto"/>
                  </w:tcBorders>
                  <w:shd w:val="clear" w:color="auto" w:fill="auto"/>
                  <w:vAlign w:val="bottom"/>
                  <w:hideMark/>
                </w:tcPr>
                <w:p w14:paraId="2E13A8F0"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BOLSA  DE</w:t>
                  </w:r>
                  <w:proofErr w:type="gramEnd"/>
                  <w:r w:rsidRPr="006E5C93">
                    <w:rPr>
                      <w:rFonts w:ascii="Calibri" w:hAnsi="Calibri" w:cs="Calibri"/>
                      <w:color w:val="000000"/>
                      <w:sz w:val="18"/>
                      <w:szCs w:val="18"/>
                      <w:lang w:val="es-MX" w:eastAsia="es-MX"/>
                    </w:rPr>
                    <w:t xml:space="preserve"> PAPEL GRADO MEDICO, CON POROSIDAD CONTROLADA, HIDROFUGO, PARA ESTERILIZAR CON GAS O VAPOR. CON O SIN TRATAMIENTO ANTIBACTERIANO, CON REACTIVO QUIMICO IMPRESO Y PELICULA PLASTICA TRANSPARENTE, TERMOSOLDABLE DE: 40.0 X 58 CM.</w:t>
                  </w:r>
                </w:p>
              </w:tc>
              <w:tc>
                <w:tcPr>
                  <w:tcW w:w="1134" w:type="dxa"/>
                  <w:tcBorders>
                    <w:top w:val="nil"/>
                    <w:left w:val="nil"/>
                    <w:bottom w:val="single" w:sz="4" w:space="0" w:color="auto"/>
                    <w:right w:val="single" w:sz="4" w:space="0" w:color="auto"/>
                  </w:tcBorders>
                  <w:shd w:val="clear" w:color="auto" w:fill="auto"/>
                  <w:vAlign w:val="center"/>
                  <w:hideMark/>
                </w:tcPr>
                <w:p w14:paraId="4344C27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E57A2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618B9D4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w:t>
                  </w:r>
                </w:p>
              </w:tc>
            </w:tr>
            <w:tr w:rsidR="006E5C93" w:rsidRPr="006E5C93" w14:paraId="13B00CA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01E14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w:t>
                  </w:r>
                </w:p>
              </w:tc>
              <w:tc>
                <w:tcPr>
                  <w:tcW w:w="1559" w:type="dxa"/>
                  <w:tcBorders>
                    <w:top w:val="nil"/>
                    <w:left w:val="nil"/>
                    <w:bottom w:val="single" w:sz="4" w:space="0" w:color="auto"/>
                    <w:right w:val="single" w:sz="4" w:space="0" w:color="auto"/>
                  </w:tcBorders>
                  <w:shd w:val="clear" w:color="auto" w:fill="auto"/>
                  <w:noWrap/>
                  <w:vAlign w:val="center"/>
                  <w:hideMark/>
                </w:tcPr>
                <w:p w14:paraId="5CFF59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601252505.00</w:t>
                  </w:r>
                </w:p>
              </w:tc>
              <w:tc>
                <w:tcPr>
                  <w:tcW w:w="4961" w:type="dxa"/>
                  <w:tcBorders>
                    <w:top w:val="nil"/>
                    <w:left w:val="nil"/>
                    <w:bottom w:val="single" w:sz="4" w:space="0" w:color="auto"/>
                    <w:right w:val="single" w:sz="4" w:space="0" w:color="auto"/>
                  </w:tcBorders>
                  <w:shd w:val="clear" w:color="auto" w:fill="auto"/>
                  <w:vAlign w:val="bottom"/>
                  <w:hideMark/>
                </w:tcPr>
                <w:p w14:paraId="4B1EFB7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PARA USO GENERAL, DE POLIETILENO. MEDIDA: 30 X 20 CM,</w:t>
                  </w:r>
                </w:p>
              </w:tc>
              <w:tc>
                <w:tcPr>
                  <w:tcW w:w="1134" w:type="dxa"/>
                  <w:tcBorders>
                    <w:top w:val="nil"/>
                    <w:left w:val="nil"/>
                    <w:bottom w:val="single" w:sz="4" w:space="0" w:color="auto"/>
                    <w:right w:val="single" w:sz="4" w:space="0" w:color="auto"/>
                  </w:tcBorders>
                  <w:shd w:val="clear" w:color="auto" w:fill="auto"/>
                  <w:vAlign w:val="center"/>
                  <w:hideMark/>
                </w:tcPr>
                <w:p w14:paraId="7EA0D21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A9F8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5B60A2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66</w:t>
                  </w:r>
                </w:p>
              </w:tc>
            </w:tr>
            <w:tr w:rsidR="006E5C93" w:rsidRPr="006E5C93" w14:paraId="1208A0D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3E31D8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49</w:t>
                  </w:r>
                </w:p>
              </w:tc>
              <w:tc>
                <w:tcPr>
                  <w:tcW w:w="1559" w:type="dxa"/>
                  <w:tcBorders>
                    <w:top w:val="nil"/>
                    <w:left w:val="nil"/>
                    <w:bottom w:val="single" w:sz="4" w:space="0" w:color="auto"/>
                    <w:right w:val="single" w:sz="4" w:space="0" w:color="auto"/>
                  </w:tcBorders>
                  <w:shd w:val="clear" w:color="auto" w:fill="auto"/>
                  <w:noWrap/>
                  <w:vAlign w:val="center"/>
                  <w:hideMark/>
                </w:tcPr>
                <w:p w14:paraId="1AF0348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601252653.00</w:t>
                  </w:r>
                </w:p>
              </w:tc>
              <w:tc>
                <w:tcPr>
                  <w:tcW w:w="4961" w:type="dxa"/>
                  <w:tcBorders>
                    <w:top w:val="nil"/>
                    <w:left w:val="nil"/>
                    <w:bottom w:val="single" w:sz="4" w:space="0" w:color="auto"/>
                    <w:right w:val="single" w:sz="4" w:space="0" w:color="auto"/>
                  </w:tcBorders>
                  <w:shd w:val="clear" w:color="auto" w:fill="auto"/>
                  <w:vAlign w:val="bottom"/>
                  <w:hideMark/>
                </w:tcPr>
                <w:p w14:paraId="0C1C2E9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1134" w:type="dxa"/>
                  <w:tcBorders>
                    <w:top w:val="nil"/>
                    <w:left w:val="nil"/>
                    <w:bottom w:val="single" w:sz="4" w:space="0" w:color="auto"/>
                    <w:right w:val="single" w:sz="4" w:space="0" w:color="auto"/>
                  </w:tcBorders>
                  <w:shd w:val="clear" w:color="auto" w:fill="auto"/>
                  <w:vAlign w:val="center"/>
                  <w:hideMark/>
                </w:tcPr>
                <w:p w14:paraId="3034CB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5E63E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642C496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16D4F6C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00F9A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w:t>
                  </w:r>
                </w:p>
              </w:tc>
              <w:tc>
                <w:tcPr>
                  <w:tcW w:w="1559" w:type="dxa"/>
                  <w:tcBorders>
                    <w:top w:val="nil"/>
                    <w:left w:val="nil"/>
                    <w:bottom w:val="single" w:sz="4" w:space="0" w:color="auto"/>
                    <w:right w:val="single" w:sz="4" w:space="0" w:color="auto"/>
                  </w:tcBorders>
                  <w:shd w:val="clear" w:color="auto" w:fill="auto"/>
                  <w:noWrap/>
                  <w:vAlign w:val="center"/>
                  <w:hideMark/>
                </w:tcPr>
                <w:p w14:paraId="21948EF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601252679.00</w:t>
                  </w:r>
                </w:p>
              </w:tc>
              <w:tc>
                <w:tcPr>
                  <w:tcW w:w="4961" w:type="dxa"/>
                  <w:tcBorders>
                    <w:top w:val="nil"/>
                    <w:left w:val="nil"/>
                    <w:bottom w:val="single" w:sz="4" w:space="0" w:color="auto"/>
                    <w:right w:val="single" w:sz="4" w:space="0" w:color="auto"/>
                  </w:tcBorders>
                  <w:shd w:val="clear" w:color="auto" w:fill="auto"/>
                  <w:vAlign w:val="bottom"/>
                  <w:hideMark/>
                </w:tcPr>
                <w:p w14:paraId="5B3CF81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1134" w:type="dxa"/>
                  <w:tcBorders>
                    <w:top w:val="nil"/>
                    <w:left w:val="nil"/>
                    <w:bottom w:val="single" w:sz="4" w:space="0" w:color="auto"/>
                    <w:right w:val="single" w:sz="4" w:space="0" w:color="auto"/>
                  </w:tcBorders>
                  <w:shd w:val="clear" w:color="auto" w:fill="auto"/>
                  <w:vAlign w:val="center"/>
                  <w:hideMark/>
                </w:tcPr>
                <w:p w14:paraId="4D064ED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0B68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7EBC3F4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r>
            <w:tr w:rsidR="006E5C93" w:rsidRPr="006E5C93" w14:paraId="0C7CB10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30C756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51</w:t>
                  </w:r>
                </w:p>
              </w:tc>
              <w:tc>
                <w:tcPr>
                  <w:tcW w:w="1559" w:type="dxa"/>
                  <w:tcBorders>
                    <w:top w:val="nil"/>
                    <w:left w:val="nil"/>
                    <w:bottom w:val="single" w:sz="4" w:space="0" w:color="auto"/>
                    <w:right w:val="single" w:sz="4" w:space="0" w:color="auto"/>
                  </w:tcBorders>
                  <w:shd w:val="clear" w:color="auto" w:fill="auto"/>
                  <w:noWrap/>
                  <w:vAlign w:val="center"/>
                  <w:hideMark/>
                </w:tcPr>
                <w:p w14:paraId="1001D2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601252711.00</w:t>
                  </w:r>
                </w:p>
              </w:tc>
              <w:tc>
                <w:tcPr>
                  <w:tcW w:w="4961" w:type="dxa"/>
                  <w:tcBorders>
                    <w:top w:val="nil"/>
                    <w:left w:val="nil"/>
                    <w:bottom w:val="single" w:sz="4" w:space="0" w:color="auto"/>
                    <w:right w:val="single" w:sz="4" w:space="0" w:color="auto"/>
                  </w:tcBorders>
                  <w:shd w:val="clear" w:color="auto" w:fill="auto"/>
                  <w:vAlign w:val="bottom"/>
                  <w:hideMark/>
                </w:tcPr>
                <w:p w14:paraId="3101EF0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PARA ESTERILIZAR GRADO MEDICO. PARA ESTERILIZAR, CON GAS O VAPOR. CON O SIN TRATAMIENTO ANTIBACTERIANO. CON REACTIVO QUIMICO IMPRESO Y SISTEMA DE APERTURA MEDIDAS: 7.5 X 48.0 X 4.0 CM.</w:t>
                  </w:r>
                </w:p>
              </w:tc>
              <w:tc>
                <w:tcPr>
                  <w:tcW w:w="1134" w:type="dxa"/>
                  <w:tcBorders>
                    <w:top w:val="nil"/>
                    <w:left w:val="nil"/>
                    <w:bottom w:val="single" w:sz="4" w:space="0" w:color="auto"/>
                    <w:right w:val="single" w:sz="4" w:space="0" w:color="auto"/>
                  </w:tcBorders>
                  <w:shd w:val="clear" w:color="auto" w:fill="auto"/>
                  <w:vAlign w:val="center"/>
                  <w:hideMark/>
                </w:tcPr>
                <w:p w14:paraId="323AB7A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A373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46858CF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064E54E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9F105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52</w:t>
                  </w:r>
                </w:p>
              </w:tc>
              <w:tc>
                <w:tcPr>
                  <w:tcW w:w="1559" w:type="dxa"/>
                  <w:tcBorders>
                    <w:top w:val="nil"/>
                    <w:left w:val="nil"/>
                    <w:bottom w:val="single" w:sz="4" w:space="0" w:color="auto"/>
                    <w:right w:val="single" w:sz="4" w:space="0" w:color="auto"/>
                  </w:tcBorders>
                  <w:shd w:val="clear" w:color="auto" w:fill="auto"/>
                  <w:noWrap/>
                  <w:vAlign w:val="center"/>
                  <w:hideMark/>
                </w:tcPr>
                <w:p w14:paraId="3F437E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601252760.00</w:t>
                  </w:r>
                </w:p>
              </w:tc>
              <w:tc>
                <w:tcPr>
                  <w:tcW w:w="4961" w:type="dxa"/>
                  <w:tcBorders>
                    <w:top w:val="nil"/>
                    <w:left w:val="nil"/>
                    <w:bottom w:val="single" w:sz="4" w:space="0" w:color="auto"/>
                    <w:right w:val="single" w:sz="4" w:space="0" w:color="auto"/>
                  </w:tcBorders>
                  <w:shd w:val="clear" w:color="auto" w:fill="auto"/>
                  <w:vAlign w:val="bottom"/>
                  <w:hideMark/>
                </w:tcPr>
                <w:p w14:paraId="1B5BAF7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 6.0 X 18.0 X 3.0 CM.</w:t>
                  </w:r>
                </w:p>
              </w:tc>
              <w:tc>
                <w:tcPr>
                  <w:tcW w:w="1134" w:type="dxa"/>
                  <w:tcBorders>
                    <w:top w:val="nil"/>
                    <w:left w:val="nil"/>
                    <w:bottom w:val="single" w:sz="4" w:space="0" w:color="auto"/>
                    <w:right w:val="single" w:sz="4" w:space="0" w:color="auto"/>
                  </w:tcBorders>
                  <w:shd w:val="clear" w:color="auto" w:fill="auto"/>
                  <w:vAlign w:val="center"/>
                  <w:hideMark/>
                </w:tcPr>
                <w:p w14:paraId="2767F8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C722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2484661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w:t>
                  </w:r>
                </w:p>
              </w:tc>
            </w:tr>
            <w:tr w:rsidR="006E5C93" w:rsidRPr="006E5C93" w14:paraId="7198CA9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1C11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53</w:t>
                  </w:r>
                </w:p>
              </w:tc>
              <w:tc>
                <w:tcPr>
                  <w:tcW w:w="1559" w:type="dxa"/>
                  <w:tcBorders>
                    <w:top w:val="nil"/>
                    <w:left w:val="nil"/>
                    <w:bottom w:val="single" w:sz="4" w:space="0" w:color="auto"/>
                    <w:right w:val="single" w:sz="4" w:space="0" w:color="auto"/>
                  </w:tcBorders>
                  <w:shd w:val="clear" w:color="auto" w:fill="auto"/>
                  <w:noWrap/>
                  <w:vAlign w:val="center"/>
                  <w:hideMark/>
                </w:tcPr>
                <w:p w14:paraId="7DC94E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601252836.00</w:t>
                  </w:r>
                </w:p>
              </w:tc>
              <w:tc>
                <w:tcPr>
                  <w:tcW w:w="4961" w:type="dxa"/>
                  <w:tcBorders>
                    <w:top w:val="nil"/>
                    <w:left w:val="nil"/>
                    <w:bottom w:val="single" w:sz="4" w:space="0" w:color="auto"/>
                    <w:right w:val="single" w:sz="4" w:space="0" w:color="auto"/>
                  </w:tcBorders>
                  <w:shd w:val="clear" w:color="auto" w:fill="auto"/>
                  <w:vAlign w:val="bottom"/>
                  <w:hideMark/>
                </w:tcPr>
                <w:p w14:paraId="2ECD550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1134" w:type="dxa"/>
                  <w:tcBorders>
                    <w:top w:val="nil"/>
                    <w:left w:val="nil"/>
                    <w:bottom w:val="single" w:sz="4" w:space="0" w:color="auto"/>
                    <w:right w:val="single" w:sz="4" w:space="0" w:color="auto"/>
                  </w:tcBorders>
                  <w:shd w:val="clear" w:color="auto" w:fill="auto"/>
                  <w:vAlign w:val="center"/>
                  <w:hideMark/>
                </w:tcPr>
                <w:p w14:paraId="1644005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CD69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6867CFB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w:t>
                  </w:r>
                </w:p>
              </w:tc>
            </w:tr>
            <w:tr w:rsidR="006E5C93" w:rsidRPr="006E5C93" w14:paraId="5BFF017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DA1E42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54</w:t>
                  </w:r>
                </w:p>
              </w:tc>
              <w:tc>
                <w:tcPr>
                  <w:tcW w:w="1559" w:type="dxa"/>
                  <w:tcBorders>
                    <w:top w:val="nil"/>
                    <w:left w:val="nil"/>
                    <w:bottom w:val="single" w:sz="4" w:space="0" w:color="auto"/>
                    <w:right w:val="single" w:sz="4" w:space="0" w:color="auto"/>
                  </w:tcBorders>
                  <w:shd w:val="clear" w:color="auto" w:fill="auto"/>
                  <w:noWrap/>
                  <w:vAlign w:val="center"/>
                  <w:hideMark/>
                </w:tcPr>
                <w:p w14:paraId="16BA23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601252844.00</w:t>
                  </w:r>
                </w:p>
              </w:tc>
              <w:tc>
                <w:tcPr>
                  <w:tcW w:w="4961" w:type="dxa"/>
                  <w:tcBorders>
                    <w:top w:val="nil"/>
                    <w:left w:val="nil"/>
                    <w:bottom w:val="single" w:sz="4" w:space="0" w:color="auto"/>
                    <w:right w:val="single" w:sz="4" w:space="0" w:color="auto"/>
                  </w:tcBorders>
                  <w:shd w:val="clear" w:color="auto" w:fill="auto"/>
                  <w:vAlign w:val="bottom"/>
                  <w:hideMark/>
                </w:tcPr>
                <w:p w14:paraId="7DF8761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32.0 X 62.0 X 12.0 CM.</w:t>
                  </w:r>
                </w:p>
              </w:tc>
              <w:tc>
                <w:tcPr>
                  <w:tcW w:w="1134" w:type="dxa"/>
                  <w:tcBorders>
                    <w:top w:val="nil"/>
                    <w:left w:val="nil"/>
                    <w:bottom w:val="single" w:sz="4" w:space="0" w:color="auto"/>
                    <w:right w:val="single" w:sz="4" w:space="0" w:color="auto"/>
                  </w:tcBorders>
                  <w:shd w:val="clear" w:color="auto" w:fill="auto"/>
                  <w:vAlign w:val="center"/>
                  <w:hideMark/>
                </w:tcPr>
                <w:p w14:paraId="3FD68D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0E5F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3379A01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w:t>
                  </w:r>
                </w:p>
              </w:tc>
            </w:tr>
            <w:tr w:rsidR="006E5C93" w:rsidRPr="006E5C93" w14:paraId="4C1B58C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0E943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55</w:t>
                  </w:r>
                </w:p>
              </w:tc>
              <w:tc>
                <w:tcPr>
                  <w:tcW w:w="1559" w:type="dxa"/>
                  <w:tcBorders>
                    <w:top w:val="nil"/>
                    <w:left w:val="nil"/>
                    <w:bottom w:val="single" w:sz="4" w:space="0" w:color="auto"/>
                    <w:right w:val="single" w:sz="4" w:space="0" w:color="auto"/>
                  </w:tcBorders>
                  <w:shd w:val="clear" w:color="auto" w:fill="auto"/>
                  <w:noWrap/>
                  <w:vAlign w:val="center"/>
                  <w:hideMark/>
                </w:tcPr>
                <w:p w14:paraId="6FE265D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601252877.00</w:t>
                  </w:r>
                </w:p>
              </w:tc>
              <w:tc>
                <w:tcPr>
                  <w:tcW w:w="4961" w:type="dxa"/>
                  <w:tcBorders>
                    <w:top w:val="nil"/>
                    <w:left w:val="nil"/>
                    <w:bottom w:val="single" w:sz="4" w:space="0" w:color="auto"/>
                    <w:right w:val="single" w:sz="4" w:space="0" w:color="auto"/>
                  </w:tcBorders>
                  <w:shd w:val="clear" w:color="auto" w:fill="auto"/>
                  <w:vAlign w:val="bottom"/>
                  <w:hideMark/>
                </w:tcPr>
                <w:p w14:paraId="5B6947D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w:t>
                  </w:r>
                  <w:proofErr w:type="gramStart"/>
                  <w:r w:rsidRPr="006E5C93">
                    <w:rPr>
                      <w:rFonts w:ascii="Calibri" w:hAnsi="Calibri" w:cs="Calibri"/>
                      <w:color w:val="000000"/>
                      <w:sz w:val="18"/>
                      <w:szCs w:val="18"/>
                      <w:lang w:val="es-MX" w:eastAsia="es-MX"/>
                    </w:rPr>
                    <w:t>APERTURA .</w:t>
                  </w:r>
                  <w:proofErr w:type="gramEnd"/>
                  <w:r w:rsidRPr="006E5C93">
                    <w:rPr>
                      <w:rFonts w:ascii="Calibri" w:hAnsi="Calibri" w:cs="Calibri"/>
                      <w:color w:val="000000"/>
                      <w:sz w:val="18"/>
                      <w:szCs w:val="18"/>
                      <w:lang w:val="es-MX" w:eastAsia="es-MX"/>
                    </w:rPr>
                    <w:t xml:space="preserve"> MEDIDAS 18.0 X 33.O X 6.0 CM.</w:t>
                  </w:r>
                </w:p>
              </w:tc>
              <w:tc>
                <w:tcPr>
                  <w:tcW w:w="1134" w:type="dxa"/>
                  <w:tcBorders>
                    <w:top w:val="nil"/>
                    <w:left w:val="nil"/>
                    <w:bottom w:val="single" w:sz="4" w:space="0" w:color="auto"/>
                    <w:right w:val="single" w:sz="4" w:space="0" w:color="auto"/>
                  </w:tcBorders>
                  <w:shd w:val="clear" w:color="auto" w:fill="auto"/>
                  <w:vAlign w:val="center"/>
                  <w:hideMark/>
                </w:tcPr>
                <w:p w14:paraId="70F5C4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6FAC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1A3A5D5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w:t>
                  </w:r>
                </w:p>
              </w:tc>
            </w:tr>
            <w:tr w:rsidR="006E5C93" w:rsidRPr="006E5C93" w14:paraId="1A09DD8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02893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56</w:t>
                  </w:r>
                </w:p>
              </w:tc>
              <w:tc>
                <w:tcPr>
                  <w:tcW w:w="1559" w:type="dxa"/>
                  <w:tcBorders>
                    <w:top w:val="nil"/>
                    <w:left w:val="nil"/>
                    <w:bottom w:val="single" w:sz="4" w:space="0" w:color="auto"/>
                    <w:right w:val="single" w:sz="4" w:space="0" w:color="auto"/>
                  </w:tcBorders>
                  <w:shd w:val="clear" w:color="auto" w:fill="auto"/>
                  <w:noWrap/>
                  <w:vAlign w:val="center"/>
                  <w:hideMark/>
                </w:tcPr>
                <w:p w14:paraId="3FB1148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601253776.00</w:t>
                  </w:r>
                </w:p>
              </w:tc>
              <w:tc>
                <w:tcPr>
                  <w:tcW w:w="4961" w:type="dxa"/>
                  <w:tcBorders>
                    <w:top w:val="nil"/>
                    <w:left w:val="nil"/>
                    <w:bottom w:val="single" w:sz="4" w:space="0" w:color="auto"/>
                    <w:right w:val="single" w:sz="4" w:space="0" w:color="auto"/>
                  </w:tcBorders>
                  <w:shd w:val="clear" w:color="auto" w:fill="auto"/>
                  <w:vAlign w:val="bottom"/>
                  <w:hideMark/>
                </w:tcPr>
                <w:p w14:paraId="076CB75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BOLSAS PARA ILEOSTOMIA O COLOSTOMIA. TAMAÑO INFANTIL. AUTOADHERIBLE, DE PLASTICO GRADO MEDICO, SUAVE, TRANSPARENTE, A PRUEBA DE OLOR, DRENABLE, EN FORMA DE BOTELLA DE 23 X 13 CM ABIERTA EN SU PARTE MAS ANGOSTA, CON CUELLO ANCHO 5 A 6 CM Y 3 A 5 CM DE LARGO, CON PINZA </w:t>
                  </w:r>
                  <w:r w:rsidRPr="006E5C93">
                    <w:rPr>
                      <w:rFonts w:ascii="Calibri" w:hAnsi="Calibri" w:cs="Calibri"/>
                      <w:color w:val="000000"/>
                      <w:sz w:val="18"/>
                      <w:szCs w:val="18"/>
                      <w:lang w:val="es-MX" w:eastAsia="es-MX"/>
                    </w:rPr>
                    <w:lastRenderedPageBreak/>
                    <w:t>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1134" w:type="dxa"/>
                  <w:tcBorders>
                    <w:top w:val="nil"/>
                    <w:left w:val="nil"/>
                    <w:bottom w:val="single" w:sz="4" w:space="0" w:color="auto"/>
                    <w:right w:val="single" w:sz="4" w:space="0" w:color="auto"/>
                  </w:tcBorders>
                  <w:shd w:val="clear" w:color="auto" w:fill="auto"/>
                  <w:vAlign w:val="center"/>
                  <w:hideMark/>
                </w:tcPr>
                <w:p w14:paraId="70C23E9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E864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C5312E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w:t>
                  </w:r>
                </w:p>
              </w:tc>
            </w:tr>
            <w:tr w:rsidR="006E5C93" w:rsidRPr="006E5C93" w14:paraId="351CAFF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78425D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57</w:t>
                  </w:r>
                </w:p>
              </w:tc>
              <w:tc>
                <w:tcPr>
                  <w:tcW w:w="1559" w:type="dxa"/>
                  <w:tcBorders>
                    <w:top w:val="nil"/>
                    <w:left w:val="nil"/>
                    <w:bottom w:val="single" w:sz="4" w:space="0" w:color="auto"/>
                    <w:right w:val="single" w:sz="4" w:space="0" w:color="auto"/>
                  </w:tcBorders>
                  <w:shd w:val="clear" w:color="auto" w:fill="auto"/>
                  <w:noWrap/>
                  <w:vAlign w:val="center"/>
                  <w:hideMark/>
                </w:tcPr>
                <w:p w14:paraId="73AC598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601253917.00</w:t>
                  </w:r>
                </w:p>
              </w:tc>
              <w:tc>
                <w:tcPr>
                  <w:tcW w:w="4961" w:type="dxa"/>
                  <w:tcBorders>
                    <w:top w:val="nil"/>
                    <w:left w:val="nil"/>
                    <w:bottom w:val="single" w:sz="4" w:space="0" w:color="auto"/>
                    <w:right w:val="single" w:sz="4" w:space="0" w:color="auto"/>
                  </w:tcBorders>
                  <w:shd w:val="clear" w:color="auto" w:fill="auto"/>
                  <w:vAlign w:val="bottom"/>
                  <w:hideMark/>
                </w:tcPr>
                <w:p w14:paraId="35F2B71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BOLSA PARA ILEOSTOMIA O COLOSTOMIA. TAMAÑO NEONATAL. AUTOADHERIBLE, DE PLASTICO, GRADO MEDICO, SUAVE TRANSPARENTE A PRUEBA DE OLOR, DRENABLE EN FORMA DE BOTELLA DE </w:t>
                  </w:r>
                  <w:proofErr w:type="gramStart"/>
                  <w:r w:rsidRPr="006E5C93">
                    <w:rPr>
                      <w:rFonts w:ascii="Calibri" w:hAnsi="Calibri" w:cs="Calibri"/>
                      <w:color w:val="000000"/>
                      <w:sz w:val="18"/>
                      <w:szCs w:val="18"/>
                      <w:lang w:val="es-MX" w:eastAsia="es-MX"/>
                    </w:rPr>
                    <w:t>21.5  X</w:t>
                  </w:r>
                  <w:proofErr w:type="gramEnd"/>
                  <w:r w:rsidRPr="006E5C93">
                    <w:rPr>
                      <w:rFonts w:ascii="Calibri" w:hAnsi="Calibri" w:cs="Calibri"/>
                      <w:color w:val="000000"/>
                      <w:sz w:val="18"/>
                      <w:szCs w:val="18"/>
                      <w:lang w:val="es-MX" w:eastAsia="es-MX"/>
                    </w:rPr>
                    <w:t xml:space="preserve">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1134" w:type="dxa"/>
                  <w:tcBorders>
                    <w:top w:val="nil"/>
                    <w:left w:val="nil"/>
                    <w:bottom w:val="single" w:sz="4" w:space="0" w:color="auto"/>
                    <w:right w:val="single" w:sz="4" w:space="0" w:color="auto"/>
                  </w:tcBorders>
                  <w:shd w:val="clear" w:color="auto" w:fill="auto"/>
                  <w:vAlign w:val="center"/>
                  <w:hideMark/>
                </w:tcPr>
                <w:p w14:paraId="3B67496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787A1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EFC31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1,098</w:t>
                  </w:r>
                </w:p>
              </w:tc>
            </w:tr>
            <w:tr w:rsidR="006E5C93" w:rsidRPr="006E5C93" w14:paraId="7276093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89833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58</w:t>
                  </w:r>
                </w:p>
              </w:tc>
              <w:tc>
                <w:tcPr>
                  <w:tcW w:w="1559" w:type="dxa"/>
                  <w:tcBorders>
                    <w:top w:val="nil"/>
                    <w:left w:val="nil"/>
                    <w:bottom w:val="single" w:sz="4" w:space="0" w:color="auto"/>
                    <w:right w:val="single" w:sz="4" w:space="0" w:color="auto"/>
                  </w:tcBorders>
                  <w:shd w:val="clear" w:color="auto" w:fill="auto"/>
                  <w:noWrap/>
                  <w:vAlign w:val="center"/>
                  <w:hideMark/>
                </w:tcPr>
                <w:p w14:paraId="720951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601300015.00</w:t>
                  </w:r>
                </w:p>
              </w:tc>
              <w:tc>
                <w:tcPr>
                  <w:tcW w:w="4961" w:type="dxa"/>
                  <w:tcBorders>
                    <w:top w:val="nil"/>
                    <w:left w:val="nil"/>
                    <w:bottom w:val="single" w:sz="4" w:space="0" w:color="auto"/>
                    <w:right w:val="single" w:sz="4" w:space="0" w:color="auto"/>
                  </w:tcBorders>
                  <w:shd w:val="clear" w:color="auto" w:fill="auto"/>
                  <w:vAlign w:val="bottom"/>
                  <w:hideMark/>
                </w:tcPr>
                <w:p w14:paraId="6A8FA89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1134" w:type="dxa"/>
                  <w:tcBorders>
                    <w:top w:val="nil"/>
                    <w:left w:val="nil"/>
                    <w:bottom w:val="single" w:sz="4" w:space="0" w:color="auto"/>
                    <w:right w:val="single" w:sz="4" w:space="0" w:color="auto"/>
                  </w:tcBorders>
                  <w:shd w:val="clear" w:color="auto" w:fill="auto"/>
                  <w:vAlign w:val="center"/>
                  <w:hideMark/>
                </w:tcPr>
                <w:p w14:paraId="2442EE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6D537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B9E43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145,955</w:t>
                  </w:r>
                </w:p>
              </w:tc>
            </w:tr>
            <w:tr w:rsidR="006E5C93" w:rsidRPr="006E5C93" w14:paraId="79EF7EA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54C9C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59</w:t>
                  </w:r>
                </w:p>
              </w:tc>
              <w:tc>
                <w:tcPr>
                  <w:tcW w:w="1559" w:type="dxa"/>
                  <w:tcBorders>
                    <w:top w:val="nil"/>
                    <w:left w:val="nil"/>
                    <w:bottom w:val="single" w:sz="4" w:space="0" w:color="auto"/>
                    <w:right w:val="single" w:sz="4" w:space="0" w:color="auto"/>
                  </w:tcBorders>
                  <w:shd w:val="clear" w:color="auto" w:fill="auto"/>
                  <w:noWrap/>
                  <w:vAlign w:val="center"/>
                  <w:hideMark/>
                </w:tcPr>
                <w:p w14:paraId="571748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601300019.00</w:t>
                  </w:r>
                </w:p>
              </w:tc>
              <w:tc>
                <w:tcPr>
                  <w:tcW w:w="4961" w:type="dxa"/>
                  <w:tcBorders>
                    <w:top w:val="nil"/>
                    <w:left w:val="nil"/>
                    <w:bottom w:val="single" w:sz="4" w:space="0" w:color="auto"/>
                    <w:right w:val="single" w:sz="4" w:space="0" w:color="auto"/>
                  </w:tcBorders>
                  <w:shd w:val="clear" w:color="auto" w:fill="auto"/>
                  <w:vAlign w:val="bottom"/>
                  <w:hideMark/>
                </w:tcPr>
                <w:p w14:paraId="33401AE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1134" w:type="dxa"/>
                  <w:tcBorders>
                    <w:top w:val="nil"/>
                    <w:left w:val="nil"/>
                    <w:bottom w:val="single" w:sz="4" w:space="0" w:color="auto"/>
                    <w:right w:val="single" w:sz="4" w:space="0" w:color="auto"/>
                  </w:tcBorders>
                  <w:shd w:val="clear" w:color="auto" w:fill="auto"/>
                  <w:vAlign w:val="center"/>
                  <w:hideMark/>
                </w:tcPr>
                <w:p w14:paraId="3D5531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5A4D4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B52937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8B87F9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3DA27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w:t>
                  </w:r>
                </w:p>
              </w:tc>
              <w:tc>
                <w:tcPr>
                  <w:tcW w:w="1559" w:type="dxa"/>
                  <w:tcBorders>
                    <w:top w:val="nil"/>
                    <w:left w:val="nil"/>
                    <w:bottom w:val="single" w:sz="4" w:space="0" w:color="auto"/>
                    <w:right w:val="single" w:sz="4" w:space="0" w:color="auto"/>
                  </w:tcBorders>
                  <w:shd w:val="clear" w:color="auto" w:fill="auto"/>
                  <w:noWrap/>
                  <w:vAlign w:val="center"/>
                  <w:hideMark/>
                </w:tcPr>
                <w:p w14:paraId="132D360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601300020.00</w:t>
                  </w:r>
                </w:p>
              </w:tc>
              <w:tc>
                <w:tcPr>
                  <w:tcW w:w="4961" w:type="dxa"/>
                  <w:tcBorders>
                    <w:top w:val="nil"/>
                    <w:left w:val="nil"/>
                    <w:bottom w:val="single" w:sz="4" w:space="0" w:color="auto"/>
                    <w:right w:val="single" w:sz="4" w:space="0" w:color="auto"/>
                  </w:tcBorders>
                  <w:shd w:val="clear" w:color="auto" w:fill="auto"/>
                  <w:vAlign w:val="bottom"/>
                  <w:hideMark/>
                </w:tcPr>
                <w:p w14:paraId="487F701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1134" w:type="dxa"/>
                  <w:tcBorders>
                    <w:top w:val="nil"/>
                    <w:left w:val="nil"/>
                    <w:bottom w:val="single" w:sz="4" w:space="0" w:color="auto"/>
                    <w:right w:val="single" w:sz="4" w:space="0" w:color="auto"/>
                  </w:tcBorders>
                  <w:shd w:val="clear" w:color="auto" w:fill="auto"/>
                  <w:vAlign w:val="center"/>
                  <w:hideMark/>
                </w:tcPr>
                <w:p w14:paraId="5BFC9E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5623D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54A9FF6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23E133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902B3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61</w:t>
                  </w:r>
                </w:p>
              </w:tc>
              <w:tc>
                <w:tcPr>
                  <w:tcW w:w="1559" w:type="dxa"/>
                  <w:tcBorders>
                    <w:top w:val="nil"/>
                    <w:left w:val="nil"/>
                    <w:bottom w:val="single" w:sz="4" w:space="0" w:color="auto"/>
                    <w:right w:val="single" w:sz="4" w:space="0" w:color="auto"/>
                  </w:tcBorders>
                  <w:shd w:val="clear" w:color="auto" w:fill="auto"/>
                  <w:noWrap/>
                  <w:vAlign w:val="center"/>
                  <w:hideMark/>
                </w:tcPr>
                <w:p w14:paraId="77A8FB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601300021.00</w:t>
                  </w:r>
                </w:p>
              </w:tc>
              <w:tc>
                <w:tcPr>
                  <w:tcW w:w="4961" w:type="dxa"/>
                  <w:tcBorders>
                    <w:top w:val="nil"/>
                    <w:left w:val="nil"/>
                    <w:bottom w:val="single" w:sz="4" w:space="0" w:color="auto"/>
                    <w:right w:val="single" w:sz="4" w:space="0" w:color="auto"/>
                  </w:tcBorders>
                  <w:shd w:val="clear" w:color="auto" w:fill="auto"/>
                  <w:vAlign w:val="bottom"/>
                  <w:hideMark/>
                </w:tcPr>
                <w:p w14:paraId="28CE579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1134" w:type="dxa"/>
                  <w:tcBorders>
                    <w:top w:val="nil"/>
                    <w:left w:val="nil"/>
                    <w:bottom w:val="single" w:sz="4" w:space="0" w:color="auto"/>
                    <w:right w:val="single" w:sz="4" w:space="0" w:color="auto"/>
                  </w:tcBorders>
                  <w:shd w:val="clear" w:color="auto" w:fill="auto"/>
                  <w:vAlign w:val="center"/>
                  <w:hideMark/>
                </w:tcPr>
                <w:p w14:paraId="0F0395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9D41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6F7247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992618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273EA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62</w:t>
                  </w:r>
                </w:p>
              </w:tc>
              <w:tc>
                <w:tcPr>
                  <w:tcW w:w="1559" w:type="dxa"/>
                  <w:tcBorders>
                    <w:top w:val="nil"/>
                    <w:left w:val="nil"/>
                    <w:bottom w:val="single" w:sz="4" w:space="0" w:color="auto"/>
                    <w:right w:val="single" w:sz="4" w:space="0" w:color="auto"/>
                  </w:tcBorders>
                  <w:shd w:val="clear" w:color="auto" w:fill="auto"/>
                  <w:noWrap/>
                  <w:vAlign w:val="center"/>
                  <w:hideMark/>
                </w:tcPr>
                <w:p w14:paraId="240132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601300023.00</w:t>
                  </w:r>
                </w:p>
              </w:tc>
              <w:tc>
                <w:tcPr>
                  <w:tcW w:w="4961" w:type="dxa"/>
                  <w:tcBorders>
                    <w:top w:val="nil"/>
                    <w:left w:val="nil"/>
                    <w:bottom w:val="single" w:sz="4" w:space="0" w:color="auto"/>
                    <w:right w:val="single" w:sz="4" w:space="0" w:color="auto"/>
                  </w:tcBorders>
                  <w:shd w:val="clear" w:color="auto" w:fill="auto"/>
                  <w:vAlign w:val="bottom"/>
                  <w:hideMark/>
                </w:tcPr>
                <w:p w14:paraId="5CFFCF0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CUBREZAPATOS CON ELASTICO A LA ALTURA DEL TALON, DE TELA NO TEJIDA DE POLIPROPILENO, DE MAS DE TRES CAPAS, IMPERMEABLE A LA PENETRACION DE LIQUIDOS Y FLUIDOS, ANTIESTATICA Y PLANTILLA REFORZADA. DESECHABLE. PAR.</w:t>
                  </w:r>
                </w:p>
              </w:tc>
              <w:tc>
                <w:tcPr>
                  <w:tcW w:w="1134" w:type="dxa"/>
                  <w:tcBorders>
                    <w:top w:val="nil"/>
                    <w:left w:val="nil"/>
                    <w:bottom w:val="single" w:sz="4" w:space="0" w:color="auto"/>
                    <w:right w:val="single" w:sz="4" w:space="0" w:color="auto"/>
                  </w:tcBorders>
                  <w:shd w:val="clear" w:color="auto" w:fill="auto"/>
                  <w:vAlign w:val="center"/>
                  <w:hideMark/>
                </w:tcPr>
                <w:p w14:paraId="5CB74F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7F6C5F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8F0A7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2,515</w:t>
                  </w:r>
                </w:p>
              </w:tc>
            </w:tr>
            <w:tr w:rsidR="006E5C93" w:rsidRPr="006E5C93" w14:paraId="6B992E7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B39B0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63</w:t>
                  </w:r>
                </w:p>
              </w:tc>
              <w:tc>
                <w:tcPr>
                  <w:tcW w:w="1559" w:type="dxa"/>
                  <w:tcBorders>
                    <w:top w:val="nil"/>
                    <w:left w:val="nil"/>
                    <w:bottom w:val="single" w:sz="4" w:space="0" w:color="auto"/>
                    <w:right w:val="single" w:sz="4" w:space="0" w:color="auto"/>
                  </w:tcBorders>
                  <w:shd w:val="clear" w:color="auto" w:fill="auto"/>
                  <w:noWrap/>
                  <w:vAlign w:val="center"/>
                  <w:hideMark/>
                </w:tcPr>
                <w:p w14:paraId="685058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601320054.00</w:t>
                  </w:r>
                </w:p>
              </w:tc>
              <w:tc>
                <w:tcPr>
                  <w:tcW w:w="4961" w:type="dxa"/>
                  <w:tcBorders>
                    <w:top w:val="nil"/>
                    <w:left w:val="nil"/>
                    <w:bottom w:val="single" w:sz="4" w:space="0" w:color="auto"/>
                    <w:right w:val="single" w:sz="4" w:space="0" w:color="auto"/>
                  </w:tcBorders>
                  <w:shd w:val="clear" w:color="auto" w:fill="auto"/>
                  <w:vAlign w:val="bottom"/>
                  <w:hideMark/>
                </w:tcPr>
                <w:p w14:paraId="6D596C1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BRAZALETES PARA IDENTIFICACION. DE PLASTICO. ADULTO. ENVASE CON 100 PIEZAS.</w:t>
                  </w:r>
                </w:p>
              </w:tc>
              <w:tc>
                <w:tcPr>
                  <w:tcW w:w="1134" w:type="dxa"/>
                  <w:tcBorders>
                    <w:top w:val="nil"/>
                    <w:left w:val="nil"/>
                    <w:bottom w:val="single" w:sz="4" w:space="0" w:color="auto"/>
                    <w:right w:val="single" w:sz="4" w:space="0" w:color="auto"/>
                  </w:tcBorders>
                  <w:shd w:val="clear" w:color="auto" w:fill="auto"/>
                  <w:vAlign w:val="center"/>
                  <w:hideMark/>
                </w:tcPr>
                <w:p w14:paraId="1A94F6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B859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E5C078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276</w:t>
                  </w:r>
                </w:p>
              </w:tc>
            </w:tr>
            <w:tr w:rsidR="006E5C93" w:rsidRPr="006E5C93" w14:paraId="54CD32B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9776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64</w:t>
                  </w:r>
                </w:p>
              </w:tc>
              <w:tc>
                <w:tcPr>
                  <w:tcW w:w="1559" w:type="dxa"/>
                  <w:tcBorders>
                    <w:top w:val="nil"/>
                    <w:left w:val="nil"/>
                    <w:bottom w:val="single" w:sz="4" w:space="0" w:color="auto"/>
                    <w:right w:val="single" w:sz="4" w:space="0" w:color="auto"/>
                  </w:tcBorders>
                  <w:shd w:val="clear" w:color="auto" w:fill="auto"/>
                  <w:noWrap/>
                  <w:vAlign w:val="center"/>
                  <w:hideMark/>
                </w:tcPr>
                <w:p w14:paraId="43ACB0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601320203.00</w:t>
                  </w:r>
                </w:p>
              </w:tc>
              <w:tc>
                <w:tcPr>
                  <w:tcW w:w="4961" w:type="dxa"/>
                  <w:tcBorders>
                    <w:top w:val="nil"/>
                    <w:left w:val="nil"/>
                    <w:bottom w:val="single" w:sz="4" w:space="0" w:color="auto"/>
                    <w:right w:val="single" w:sz="4" w:space="0" w:color="auto"/>
                  </w:tcBorders>
                  <w:shd w:val="clear" w:color="auto" w:fill="auto"/>
                  <w:vAlign w:val="bottom"/>
                  <w:hideMark/>
                </w:tcPr>
                <w:p w14:paraId="5309981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BRAZALETES PARA IDENTIFICACION. DE PLASTICO. INFANTIL. ENVASE CON 100 PIEZAS.</w:t>
                  </w:r>
                </w:p>
              </w:tc>
              <w:tc>
                <w:tcPr>
                  <w:tcW w:w="1134" w:type="dxa"/>
                  <w:tcBorders>
                    <w:top w:val="nil"/>
                    <w:left w:val="nil"/>
                    <w:bottom w:val="single" w:sz="4" w:space="0" w:color="auto"/>
                    <w:right w:val="single" w:sz="4" w:space="0" w:color="auto"/>
                  </w:tcBorders>
                  <w:shd w:val="clear" w:color="auto" w:fill="auto"/>
                  <w:vAlign w:val="center"/>
                  <w:hideMark/>
                </w:tcPr>
                <w:p w14:paraId="321CEF6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19AA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2B92BA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105</w:t>
                  </w:r>
                </w:p>
              </w:tc>
            </w:tr>
            <w:tr w:rsidR="006E5C93" w:rsidRPr="006E5C93" w14:paraId="578D40E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F203A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65</w:t>
                  </w:r>
                </w:p>
              </w:tc>
              <w:tc>
                <w:tcPr>
                  <w:tcW w:w="1559" w:type="dxa"/>
                  <w:tcBorders>
                    <w:top w:val="nil"/>
                    <w:left w:val="nil"/>
                    <w:bottom w:val="single" w:sz="4" w:space="0" w:color="auto"/>
                    <w:right w:val="single" w:sz="4" w:space="0" w:color="auto"/>
                  </w:tcBorders>
                  <w:shd w:val="clear" w:color="auto" w:fill="auto"/>
                  <w:noWrap/>
                  <w:vAlign w:val="center"/>
                  <w:hideMark/>
                </w:tcPr>
                <w:p w14:paraId="72730E6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601640014.00</w:t>
                  </w:r>
                </w:p>
              </w:tc>
              <w:tc>
                <w:tcPr>
                  <w:tcW w:w="4961" w:type="dxa"/>
                  <w:tcBorders>
                    <w:top w:val="nil"/>
                    <w:left w:val="nil"/>
                    <w:bottom w:val="single" w:sz="4" w:space="0" w:color="auto"/>
                    <w:right w:val="single" w:sz="4" w:space="0" w:color="auto"/>
                  </w:tcBorders>
                  <w:shd w:val="clear" w:color="auto" w:fill="auto"/>
                  <w:vAlign w:val="bottom"/>
                  <w:hideMark/>
                </w:tcPr>
                <w:p w14:paraId="42FCAE2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8 FR.   </w:t>
                  </w:r>
                </w:p>
              </w:tc>
              <w:tc>
                <w:tcPr>
                  <w:tcW w:w="1134" w:type="dxa"/>
                  <w:tcBorders>
                    <w:top w:val="nil"/>
                    <w:left w:val="nil"/>
                    <w:bottom w:val="single" w:sz="4" w:space="0" w:color="auto"/>
                    <w:right w:val="single" w:sz="4" w:space="0" w:color="auto"/>
                  </w:tcBorders>
                  <w:shd w:val="clear" w:color="auto" w:fill="auto"/>
                  <w:vAlign w:val="center"/>
                  <w:hideMark/>
                </w:tcPr>
                <w:p w14:paraId="72B2107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42EA09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D28D8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w:t>
                  </w:r>
                </w:p>
              </w:tc>
            </w:tr>
            <w:tr w:rsidR="006E5C93" w:rsidRPr="006E5C93" w14:paraId="4D38650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0FEA5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66</w:t>
                  </w:r>
                </w:p>
              </w:tc>
              <w:tc>
                <w:tcPr>
                  <w:tcW w:w="1559" w:type="dxa"/>
                  <w:tcBorders>
                    <w:top w:val="nil"/>
                    <w:left w:val="nil"/>
                    <w:bottom w:val="single" w:sz="4" w:space="0" w:color="auto"/>
                    <w:right w:val="single" w:sz="4" w:space="0" w:color="auto"/>
                  </w:tcBorders>
                  <w:shd w:val="clear" w:color="auto" w:fill="auto"/>
                  <w:noWrap/>
                  <w:vAlign w:val="center"/>
                  <w:hideMark/>
                </w:tcPr>
                <w:p w14:paraId="2420B87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601640022.00</w:t>
                  </w:r>
                </w:p>
              </w:tc>
              <w:tc>
                <w:tcPr>
                  <w:tcW w:w="4961" w:type="dxa"/>
                  <w:tcBorders>
                    <w:top w:val="nil"/>
                    <w:left w:val="nil"/>
                    <w:bottom w:val="single" w:sz="4" w:space="0" w:color="auto"/>
                    <w:right w:val="single" w:sz="4" w:space="0" w:color="auto"/>
                  </w:tcBorders>
                  <w:shd w:val="clear" w:color="auto" w:fill="auto"/>
                  <w:vAlign w:val="bottom"/>
                  <w:hideMark/>
                </w:tcPr>
                <w:p w14:paraId="1652265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10 FR.   </w:t>
                  </w:r>
                </w:p>
              </w:tc>
              <w:tc>
                <w:tcPr>
                  <w:tcW w:w="1134" w:type="dxa"/>
                  <w:tcBorders>
                    <w:top w:val="nil"/>
                    <w:left w:val="nil"/>
                    <w:bottom w:val="single" w:sz="4" w:space="0" w:color="auto"/>
                    <w:right w:val="single" w:sz="4" w:space="0" w:color="auto"/>
                  </w:tcBorders>
                  <w:shd w:val="clear" w:color="auto" w:fill="auto"/>
                  <w:vAlign w:val="center"/>
                  <w:hideMark/>
                </w:tcPr>
                <w:p w14:paraId="6896BC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C1478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E2FE0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288B96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7889B8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67</w:t>
                  </w:r>
                </w:p>
              </w:tc>
              <w:tc>
                <w:tcPr>
                  <w:tcW w:w="1559" w:type="dxa"/>
                  <w:tcBorders>
                    <w:top w:val="nil"/>
                    <w:left w:val="nil"/>
                    <w:bottom w:val="single" w:sz="4" w:space="0" w:color="auto"/>
                    <w:right w:val="single" w:sz="4" w:space="0" w:color="auto"/>
                  </w:tcBorders>
                  <w:shd w:val="clear" w:color="auto" w:fill="auto"/>
                  <w:noWrap/>
                  <w:vAlign w:val="center"/>
                  <w:hideMark/>
                </w:tcPr>
                <w:p w14:paraId="1EC275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601650815.00</w:t>
                  </w:r>
                </w:p>
              </w:tc>
              <w:tc>
                <w:tcPr>
                  <w:tcW w:w="4961" w:type="dxa"/>
                  <w:tcBorders>
                    <w:top w:val="nil"/>
                    <w:left w:val="nil"/>
                    <w:bottom w:val="single" w:sz="4" w:space="0" w:color="auto"/>
                    <w:right w:val="single" w:sz="4" w:space="0" w:color="auto"/>
                  </w:tcBorders>
                  <w:shd w:val="clear" w:color="auto" w:fill="auto"/>
                  <w:vAlign w:val="bottom"/>
                  <w:hideMark/>
                </w:tcPr>
                <w:p w14:paraId="251582C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2.0 A 3.0 FR.</w:t>
                  </w:r>
                </w:p>
              </w:tc>
              <w:tc>
                <w:tcPr>
                  <w:tcW w:w="1134" w:type="dxa"/>
                  <w:tcBorders>
                    <w:top w:val="nil"/>
                    <w:left w:val="nil"/>
                    <w:bottom w:val="single" w:sz="4" w:space="0" w:color="auto"/>
                    <w:right w:val="single" w:sz="4" w:space="0" w:color="auto"/>
                  </w:tcBorders>
                  <w:shd w:val="clear" w:color="auto" w:fill="auto"/>
                  <w:vAlign w:val="center"/>
                  <w:hideMark/>
                </w:tcPr>
                <w:p w14:paraId="4547FBA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8E98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90729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263</w:t>
                  </w:r>
                </w:p>
              </w:tc>
            </w:tr>
            <w:tr w:rsidR="006E5C93" w:rsidRPr="006E5C93" w14:paraId="56FB0FD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23CDD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68</w:t>
                  </w:r>
                </w:p>
              </w:tc>
              <w:tc>
                <w:tcPr>
                  <w:tcW w:w="1559" w:type="dxa"/>
                  <w:tcBorders>
                    <w:top w:val="nil"/>
                    <w:left w:val="nil"/>
                    <w:bottom w:val="single" w:sz="4" w:space="0" w:color="auto"/>
                    <w:right w:val="single" w:sz="4" w:space="0" w:color="auto"/>
                  </w:tcBorders>
                  <w:shd w:val="clear" w:color="auto" w:fill="auto"/>
                  <w:noWrap/>
                  <w:vAlign w:val="center"/>
                  <w:hideMark/>
                </w:tcPr>
                <w:p w14:paraId="13FD51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601650849.00</w:t>
                  </w:r>
                </w:p>
              </w:tc>
              <w:tc>
                <w:tcPr>
                  <w:tcW w:w="4961" w:type="dxa"/>
                  <w:tcBorders>
                    <w:top w:val="nil"/>
                    <w:left w:val="nil"/>
                    <w:bottom w:val="single" w:sz="4" w:space="0" w:color="auto"/>
                    <w:right w:val="single" w:sz="4" w:space="0" w:color="auto"/>
                  </w:tcBorders>
                  <w:shd w:val="clear" w:color="auto" w:fill="auto"/>
                  <w:vAlign w:val="bottom"/>
                  <w:hideMark/>
                </w:tcPr>
                <w:p w14:paraId="783417C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1134" w:type="dxa"/>
                  <w:tcBorders>
                    <w:top w:val="nil"/>
                    <w:left w:val="nil"/>
                    <w:bottom w:val="single" w:sz="4" w:space="0" w:color="auto"/>
                    <w:right w:val="single" w:sz="4" w:space="0" w:color="auto"/>
                  </w:tcBorders>
                  <w:shd w:val="clear" w:color="auto" w:fill="auto"/>
                  <w:vAlign w:val="center"/>
                  <w:hideMark/>
                </w:tcPr>
                <w:p w14:paraId="0180AEF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C42D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0E270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w:t>
                  </w:r>
                </w:p>
              </w:tc>
            </w:tr>
            <w:tr w:rsidR="006E5C93" w:rsidRPr="006E5C93" w14:paraId="678637B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89C0A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69</w:t>
                  </w:r>
                </w:p>
              </w:tc>
              <w:tc>
                <w:tcPr>
                  <w:tcW w:w="1559" w:type="dxa"/>
                  <w:tcBorders>
                    <w:top w:val="nil"/>
                    <w:left w:val="nil"/>
                    <w:bottom w:val="single" w:sz="4" w:space="0" w:color="auto"/>
                    <w:right w:val="single" w:sz="4" w:space="0" w:color="auto"/>
                  </w:tcBorders>
                  <w:shd w:val="clear" w:color="auto" w:fill="auto"/>
                  <w:noWrap/>
                  <w:vAlign w:val="center"/>
                  <w:hideMark/>
                </w:tcPr>
                <w:p w14:paraId="1555E2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601650864.00</w:t>
                  </w:r>
                </w:p>
              </w:tc>
              <w:tc>
                <w:tcPr>
                  <w:tcW w:w="4961" w:type="dxa"/>
                  <w:tcBorders>
                    <w:top w:val="nil"/>
                    <w:left w:val="nil"/>
                    <w:bottom w:val="single" w:sz="4" w:space="0" w:color="auto"/>
                    <w:right w:val="single" w:sz="4" w:space="0" w:color="auto"/>
                  </w:tcBorders>
                  <w:shd w:val="clear" w:color="auto" w:fill="auto"/>
                  <w:vAlign w:val="bottom"/>
                  <w:hideMark/>
                </w:tcPr>
                <w:p w14:paraId="1AE3599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DRENAJE TORACICO, CON INTRODUCTOR Y MARCA RADIOPACA. ESTERIL Y DESECHABLE. CALIBRE 12.0 FR.</w:t>
                  </w:r>
                </w:p>
              </w:tc>
              <w:tc>
                <w:tcPr>
                  <w:tcW w:w="1134" w:type="dxa"/>
                  <w:tcBorders>
                    <w:top w:val="nil"/>
                    <w:left w:val="nil"/>
                    <w:bottom w:val="single" w:sz="4" w:space="0" w:color="auto"/>
                    <w:right w:val="single" w:sz="4" w:space="0" w:color="auto"/>
                  </w:tcBorders>
                  <w:shd w:val="clear" w:color="auto" w:fill="auto"/>
                  <w:vAlign w:val="center"/>
                  <w:hideMark/>
                </w:tcPr>
                <w:p w14:paraId="1EF16E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27BF4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E287F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2C442CE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3152BE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70</w:t>
                  </w:r>
                </w:p>
              </w:tc>
              <w:tc>
                <w:tcPr>
                  <w:tcW w:w="1559" w:type="dxa"/>
                  <w:tcBorders>
                    <w:top w:val="nil"/>
                    <w:left w:val="nil"/>
                    <w:bottom w:val="single" w:sz="4" w:space="0" w:color="auto"/>
                    <w:right w:val="single" w:sz="4" w:space="0" w:color="auto"/>
                  </w:tcBorders>
                  <w:shd w:val="clear" w:color="auto" w:fill="auto"/>
                  <w:noWrap/>
                  <w:vAlign w:val="center"/>
                  <w:hideMark/>
                </w:tcPr>
                <w:p w14:paraId="7E42C3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601650872.00</w:t>
                  </w:r>
                </w:p>
              </w:tc>
              <w:tc>
                <w:tcPr>
                  <w:tcW w:w="4961" w:type="dxa"/>
                  <w:tcBorders>
                    <w:top w:val="nil"/>
                    <w:left w:val="nil"/>
                    <w:bottom w:val="single" w:sz="4" w:space="0" w:color="auto"/>
                    <w:right w:val="single" w:sz="4" w:space="0" w:color="auto"/>
                  </w:tcBorders>
                  <w:shd w:val="clear" w:color="auto" w:fill="auto"/>
                  <w:vAlign w:val="bottom"/>
                  <w:hideMark/>
                </w:tcPr>
                <w:p w14:paraId="625477E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DRENAJE TORACICO, CON INTRODUCTOR Y MARCA RADIOPACA. ESTERIL Y DESECHABLE. CALIBRE 14.0 FR.</w:t>
                  </w:r>
                </w:p>
              </w:tc>
              <w:tc>
                <w:tcPr>
                  <w:tcW w:w="1134" w:type="dxa"/>
                  <w:tcBorders>
                    <w:top w:val="nil"/>
                    <w:left w:val="nil"/>
                    <w:bottom w:val="single" w:sz="4" w:space="0" w:color="auto"/>
                    <w:right w:val="single" w:sz="4" w:space="0" w:color="auto"/>
                  </w:tcBorders>
                  <w:shd w:val="clear" w:color="auto" w:fill="auto"/>
                  <w:vAlign w:val="center"/>
                  <w:hideMark/>
                </w:tcPr>
                <w:p w14:paraId="5D897D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8FB0F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84F1F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777795C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E7CA53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71</w:t>
                  </w:r>
                </w:p>
              </w:tc>
              <w:tc>
                <w:tcPr>
                  <w:tcW w:w="1559" w:type="dxa"/>
                  <w:tcBorders>
                    <w:top w:val="nil"/>
                    <w:left w:val="nil"/>
                    <w:bottom w:val="single" w:sz="4" w:space="0" w:color="auto"/>
                    <w:right w:val="single" w:sz="4" w:space="0" w:color="auto"/>
                  </w:tcBorders>
                  <w:shd w:val="clear" w:color="auto" w:fill="auto"/>
                  <w:noWrap/>
                  <w:vAlign w:val="center"/>
                  <w:hideMark/>
                </w:tcPr>
                <w:p w14:paraId="1EDBFB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601660103.00</w:t>
                  </w:r>
                </w:p>
              </w:tc>
              <w:tc>
                <w:tcPr>
                  <w:tcW w:w="4961" w:type="dxa"/>
                  <w:tcBorders>
                    <w:top w:val="nil"/>
                    <w:left w:val="nil"/>
                    <w:bottom w:val="single" w:sz="4" w:space="0" w:color="auto"/>
                    <w:right w:val="single" w:sz="4" w:space="0" w:color="auto"/>
                  </w:tcBorders>
                  <w:shd w:val="clear" w:color="auto" w:fill="auto"/>
                  <w:vAlign w:val="bottom"/>
                  <w:hideMark/>
                </w:tcPr>
                <w:p w14:paraId="785B0E6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VENOCLISIS. DE POLITETRAFLUORETILENO O POLIURETANO, RADIOPACO. CON AGUJA. LONGITUD 17-24 MM. CALIBRE 24 G.</w:t>
                  </w:r>
                </w:p>
              </w:tc>
              <w:tc>
                <w:tcPr>
                  <w:tcW w:w="1134" w:type="dxa"/>
                  <w:tcBorders>
                    <w:top w:val="nil"/>
                    <w:left w:val="nil"/>
                    <w:bottom w:val="single" w:sz="4" w:space="0" w:color="auto"/>
                    <w:right w:val="single" w:sz="4" w:space="0" w:color="auto"/>
                  </w:tcBorders>
                  <w:shd w:val="clear" w:color="auto" w:fill="auto"/>
                  <w:vAlign w:val="center"/>
                  <w:hideMark/>
                </w:tcPr>
                <w:p w14:paraId="584559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76C98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31F010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w:t>
                  </w:r>
                </w:p>
              </w:tc>
            </w:tr>
            <w:tr w:rsidR="006E5C93" w:rsidRPr="006E5C93" w14:paraId="6FAB7FA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1BACA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72</w:t>
                  </w:r>
                </w:p>
              </w:tc>
              <w:tc>
                <w:tcPr>
                  <w:tcW w:w="1559" w:type="dxa"/>
                  <w:tcBorders>
                    <w:top w:val="nil"/>
                    <w:left w:val="nil"/>
                    <w:bottom w:val="single" w:sz="4" w:space="0" w:color="auto"/>
                    <w:right w:val="single" w:sz="4" w:space="0" w:color="auto"/>
                  </w:tcBorders>
                  <w:shd w:val="clear" w:color="auto" w:fill="auto"/>
                  <w:noWrap/>
                  <w:vAlign w:val="center"/>
                  <w:hideMark/>
                </w:tcPr>
                <w:p w14:paraId="35E4CE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601660228.00</w:t>
                  </w:r>
                </w:p>
              </w:tc>
              <w:tc>
                <w:tcPr>
                  <w:tcW w:w="4961" w:type="dxa"/>
                  <w:tcBorders>
                    <w:top w:val="nil"/>
                    <w:left w:val="nil"/>
                    <w:bottom w:val="single" w:sz="4" w:space="0" w:color="auto"/>
                    <w:right w:val="single" w:sz="4" w:space="0" w:color="auto"/>
                  </w:tcBorders>
                  <w:shd w:val="clear" w:color="auto" w:fill="auto"/>
                  <w:vAlign w:val="bottom"/>
                  <w:hideMark/>
                </w:tcPr>
                <w:p w14:paraId="25DA7B4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CLORURO DE POLIVINILO TRANSPARENTE, GRADUADOS CON MARCA RADIOPACA, ESTERIL Y DESECHABLE CALIBRE 12 FR.</w:t>
                  </w:r>
                </w:p>
              </w:tc>
              <w:tc>
                <w:tcPr>
                  <w:tcW w:w="1134" w:type="dxa"/>
                  <w:tcBorders>
                    <w:top w:val="nil"/>
                    <w:left w:val="nil"/>
                    <w:bottom w:val="single" w:sz="4" w:space="0" w:color="auto"/>
                    <w:right w:val="single" w:sz="4" w:space="0" w:color="auto"/>
                  </w:tcBorders>
                  <w:shd w:val="clear" w:color="auto" w:fill="auto"/>
                  <w:vAlign w:val="center"/>
                  <w:hideMark/>
                </w:tcPr>
                <w:p w14:paraId="49B8FD6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DD6C3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8D957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533</w:t>
                  </w:r>
                </w:p>
              </w:tc>
            </w:tr>
            <w:tr w:rsidR="006E5C93" w:rsidRPr="006E5C93" w14:paraId="1EF0456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14DBEF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73</w:t>
                  </w:r>
                </w:p>
              </w:tc>
              <w:tc>
                <w:tcPr>
                  <w:tcW w:w="1559" w:type="dxa"/>
                  <w:tcBorders>
                    <w:top w:val="nil"/>
                    <w:left w:val="nil"/>
                    <w:bottom w:val="single" w:sz="4" w:space="0" w:color="auto"/>
                    <w:right w:val="single" w:sz="4" w:space="0" w:color="auto"/>
                  </w:tcBorders>
                  <w:shd w:val="clear" w:color="auto" w:fill="auto"/>
                  <w:noWrap/>
                  <w:vAlign w:val="center"/>
                  <w:hideMark/>
                </w:tcPr>
                <w:p w14:paraId="3EA460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601660236.00</w:t>
                  </w:r>
                </w:p>
              </w:tc>
              <w:tc>
                <w:tcPr>
                  <w:tcW w:w="4961" w:type="dxa"/>
                  <w:tcBorders>
                    <w:top w:val="nil"/>
                    <w:left w:val="nil"/>
                    <w:bottom w:val="single" w:sz="4" w:space="0" w:color="auto"/>
                    <w:right w:val="single" w:sz="4" w:space="0" w:color="auto"/>
                  </w:tcBorders>
                  <w:shd w:val="clear" w:color="auto" w:fill="auto"/>
                  <w:vAlign w:val="bottom"/>
                  <w:hideMark/>
                </w:tcPr>
                <w:p w14:paraId="4313124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SIN GLOBO.  DE CLORURO DE POLIVINILO TRANSPARENTE, GRADUADO, CON MARCA RADIOPACA, ESTERIL Y DESECHABLE CALIBRE 14 FR.</w:t>
                  </w:r>
                </w:p>
              </w:tc>
              <w:tc>
                <w:tcPr>
                  <w:tcW w:w="1134" w:type="dxa"/>
                  <w:tcBorders>
                    <w:top w:val="nil"/>
                    <w:left w:val="nil"/>
                    <w:bottom w:val="single" w:sz="4" w:space="0" w:color="auto"/>
                    <w:right w:val="single" w:sz="4" w:space="0" w:color="auto"/>
                  </w:tcBorders>
                  <w:shd w:val="clear" w:color="auto" w:fill="auto"/>
                  <w:vAlign w:val="center"/>
                  <w:hideMark/>
                </w:tcPr>
                <w:p w14:paraId="4DB022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22AF4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AA6BA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w:t>
                  </w:r>
                </w:p>
              </w:tc>
            </w:tr>
            <w:tr w:rsidR="006E5C93" w:rsidRPr="006E5C93" w14:paraId="4881068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2A242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74</w:t>
                  </w:r>
                </w:p>
              </w:tc>
              <w:tc>
                <w:tcPr>
                  <w:tcW w:w="1559" w:type="dxa"/>
                  <w:tcBorders>
                    <w:top w:val="nil"/>
                    <w:left w:val="nil"/>
                    <w:bottom w:val="single" w:sz="4" w:space="0" w:color="auto"/>
                    <w:right w:val="single" w:sz="4" w:space="0" w:color="auto"/>
                  </w:tcBorders>
                  <w:shd w:val="clear" w:color="auto" w:fill="auto"/>
                  <w:noWrap/>
                  <w:vAlign w:val="center"/>
                  <w:hideMark/>
                </w:tcPr>
                <w:p w14:paraId="25E5AA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601660244.00</w:t>
                  </w:r>
                </w:p>
              </w:tc>
              <w:tc>
                <w:tcPr>
                  <w:tcW w:w="4961" w:type="dxa"/>
                  <w:tcBorders>
                    <w:top w:val="nil"/>
                    <w:left w:val="nil"/>
                    <w:bottom w:val="single" w:sz="4" w:space="0" w:color="auto"/>
                    <w:right w:val="single" w:sz="4" w:space="0" w:color="auto"/>
                  </w:tcBorders>
                  <w:shd w:val="clear" w:color="auto" w:fill="auto"/>
                  <w:vAlign w:val="bottom"/>
                  <w:hideMark/>
                </w:tcPr>
                <w:p w14:paraId="76BDDEA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CLORURO DE POLIVINILO TRANSPARENTE, </w:t>
                  </w:r>
                  <w:proofErr w:type="gramStart"/>
                  <w:r w:rsidRPr="006E5C93">
                    <w:rPr>
                      <w:rFonts w:ascii="Calibri" w:hAnsi="Calibri" w:cs="Calibri"/>
                      <w:color w:val="000000"/>
                      <w:sz w:val="18"/>
                      <w:szCs w:val="18"/>
                      <w:lang w:val="es-MX" w:eastAsia="es-MX"/>
                    </w:rPr>
                    <w:t>GRADUADO,  CON</w:t>
                  </w:r>
                  <w:proofErr w:type="gramEnd"/>
                  <w:r w:rsidRPr="006E5C93">
                    <w:rPr>
                      <w:rFonts w:ascii="Calibri" w:hAnsi="Calibri" w:cs="Calibri"/>
                      <w:color w:val="000000"/>
                      <w:sz w:val="18"/>
                      <w:szCs w:val="18"/>
                      <w:lang w:val="es-MX" w:eastAsia="es-MX"/>
                    </w:rPr>
                    <w:t xml:space="preserve"> MARCA RADIOPACA ESTERIL Y DESECHABLE, CALIBRE 16 FR.</w:t>
                  </w:r>
                </w:p>
              </w:tc>
              <w:tc>
                <w:tcPr>
                  <w:tcW w:w="1134" w:type="dxa"/>
                  <w:tcBorders>
                    <w:top w:val="nil"/>
                    <w:left w:val="nil"/>
                    <w:bottom w:val="single" w:sz="4" w:space="0" w:color="auto"/>
                    <w:right w:val="single" w:sz="4" w:space="0" w:color="auto"/>
                  </w:tcBorders>
                  <w:shd w:val="clear" w:color="auto" w:fill="auto"/>
                  <w:vAlign w:val="center"/>
                  <w:hideMark/>
                </w:tcPr>
                <w:p w14:paraId="6D12C1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912F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CADCA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425</w:t>
                  </w:r>
                </w:p>
              </w:tc>
            </w:tr>
            <w:tr w:rsidR="006E5C93" w:rsidRPr="006E5C93" w14:paraId="1B51831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8E46B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75</w:t>
                  </w:r>
                </w:p>
              </w:tc>
              <w:tc>
                <w:tcPr>
                  <w:tcW w:w="1559" w:type="dxa"/>
                  <w:tcBorders>
                    <w:top w:val="nil"/>
                    <w:left w:val="nil"/>
                    <w:bottom w:val="single" w:sz="4" w:space="0" w:color="auto"/>
                    <w:right w:val="single" w:sz="4" w:space="0" w:color="auto"/>
                  </w:tcBorders>
                  <w:shd w:val="clear" w:color="auto" w:fill="auto"/>
                  <w:noWrap/>
                  <w:vAlign w:val="center"/>
                  <w:hideMark/>
                </w:tcPr>
                <w:p w14:paraId="0DEB64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601660251.00</w:t>
                  </w:r>
                </w:p>
              </w:tc>
              <w:tc>
                <w:tcPr>
                  <w:tcW w:w="4961" w:type="dxa"/>
                  <w:tcBorders>
                    <w:top w:val="nil"/>
                    <w:left w:val="nil"/>
                    <w:bottom w:val="single" w:sz="4" w:space="0" w:color="auto"/>
                    <w:right w:val="single" w:sz="4" w:space="0" w:color="auto"/>
                  </w:tcBorders>
                  <w:shd w:val="clear" w:color="auto" w:fill="auto"/>
                  <w:vAlign w:val="bottom"/>
                  <w:hideMark/>
                </w:tcPr>
                <w:p w14:paraId="1A799FB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CLORURO DE POLIVINILO TRANSPARENTE, GRADUADO,  CON MARCA RADIOPACA, ESTERIL Y DESECHABLE CALIBRE 18 FR.</w:t>
                  </w:r>
                </w:p>
              </w:tc>
              <w:tc>
                <w:tcPr>
                  <w:tcW w:w="1134" w:type="dxa"/>
                  <w:tcBorders>
                    <w:top w:val="nil"/>
                    <w:left w:val="nil"/>
                    <w:bottom w:val="single" w:sz="4" w:space="0" w:color="auto"/>
                    <w:right w:val="single" w:sz="4" w:space="0" w:color="auto"/>
                  </w:tcBorders>
                  <w:shd w:val="clear" w:color="auto" w:fill="auto"/>
                  <w:vAlign w:val="center"/>
                  <w:hideMark/>
                </w:tcPr>
                <w:p w14:paraId="46F106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9AC4F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83EE1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88</w:t>
                  </w:r>
                </w:p>
              </w:tc>
            </w:tr>
            <w:tr w:rsidR="006E5C93" w:rsidRPr="006E5C93" w14:paraId="0718886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11F76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76</w:t>
                  </w:r>
                </w:p>
              </w:tc>
              <w:tc>
                <w:tcPr>
                  <w:tcW w:w="1559" w:type="dxa"/>
                  <w:tcBorders>
                    <w:top w:val="nil"/>
                    <w:left w:val="nil"/>
                    <w:bottom w:val="single" w:sz="4" w:space="0" w:color="auto"/>
                    <w:right w:val="single" w:sz="4" w:space="0" w:color="auto"/>
                  </w:tcBorders>
                  <w:shd w:val="clear" w:color="auto" w:fill="auto"/>
                  <w:noWrap/>
                  <w:vAlign w:val="center"/>
                  <w:hideMark/>
                </w:tcPr>
                <w:p w14:paraId="4F1D88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601660269.00</w:t>
                  </w:r>
                </w:p>
              </w:tc>
              <w:tc>
                <w:tcPr>
                  <w:tcW w:w="4961" w:type="dxa"/>
                  <w:tcBorders>
                    <w:top w:val="nil"/>
                    <w:left w:val="nil"/>
                    <w:bottom w:val="single" w:sz="4" w:space="0" w:color="auto"/>
                    <w:right w:val="single" w:sz="4" w:space="0" w:color="auto"/>
                  </w:tcBorders>
                  <w:shd w:val="clear" w:color="auto" w:fill="auto"/>
                  <w:vAlign w:val="bottom"/>
                  <w:hideMark/>
                </w:tcPr>
                <w:p w14:paraId="3AF9B5B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CLORURO DE POLIVINILO TRANSPARENTE, GRADUADO,  CON MARCA RADIOPACA, ESTERIL Y DESECHABLE CALIBRE 20 FR.</w:t>
                  </w:r>
                </w:p>
              </w:tc>
              <w:tc>
                <w:tcPr>
                  <w:tcW w:w="1134" w:type="dxa"/>
                  <w:tcBorders>
                    <w:top w:val="nil"/>
                    <w:left w:val="nil"/>
                    <w:bottom w:val="single" w:sz="4" w:space="0" w:color="auto"/>
                    <w:right w:val="single" w:sz="4" w:space="0" w:color="auto"/>
                  </w:tcBorders>
                  <w:shd w:val="clear" w:color="auto" w:fill="auto"/>
                  <w:vAlign w:val="center"/>
                  <w:hideMark/>
                </w:tcPr>
                <w:p w14:paraId="18BDEB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EE3D7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B7DFF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w:t>
                  </w:r>
                </w:p>
              </w:tc>
            </w:tr>
            <w:tr w:rsidR="006E5C93" w:rsidRPr="006E5C93" w14:paraId="3C707B4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335F11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77</w:t>
                  </w:r>
                </w:p>
              </w:tc>
              <w:tc>
                <w:tcPr>
                  <w:tcW w:w="1559" w:type="dxa"/>
                  <w:tcBorders>
                    <w:top w:val="nil"/>
                    <w:left w:val="nil"/>
                    <w:bottom w:val="single" w:sz="4" w:space="0" w:color="auto"/>
                    <w:right w:val="single" w:sz="4" w:space="0" w:color="auto"/>
                  </w:tcBorders>
                  <w:shd w:val="clear" w:color="auto" w:fill="auto"/>
                  <w:noWrap/>
                  <w:vAlign w:val="center"/>
                  <w:hideMark/>
                </w:tcPr>
                <w:p w14:paraId="576F14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601660277.00</w:t>
                  </w:r>
                </w:p>
              </w:tc>
              <w:tc>
                <w:tcPr>
                  <w:tcW w:w="4961" w:type="dxa"/>
                  <w:tcBorders>
                    <w:top w:val="nil"/>
                    <w:left w:val="nil"/>
                    <w:bottom w:val="single" w:sz="4" w:space="0" w:color="auto"/>
                    <w:right w:val="single" w:sz="4" w:space="0" w:color="auto"/>
                  </w:tcBorders>
                  <w:shd w:val="clear" w:color="auto" w:fill="auto"/>
                  <w:vAlign w:val="bottom"/>
                  <w:hideMark/>
                </w:tcPr>
                <w:p w14:paraId="5B70DE8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CLORURO DE POLIVINILO TRANSPARENTE, GRADUADO, CON MARCA RADIOPACA, ESTERIL Y DESECHABLE CALIBRE 22 FR</w:t>
                  </w:r>
                </w:p>
              </w:tc>
              <w:tc>
                <w:tcPr>
                  <w:tcW w:w="1134" w:type="dxa"/>
                  <w:tcBorders>
                    <w:top w:val="nil"/>
                    <w:left w:val="nil"/>
                    <w:bottom w:val="single" w:sz="4" w:space="0" w:color="auto"/>
                    <w:right w:val="single" w:sz="4" w:space="0" w:color="auto"/>
                  </w:tcBorders>
                  <w:shd w:val="clear" w:color="auto" w:fill="auto"/>
                  <w:vAlign w:val="center"/>
                  <w:hideMark/>
                </w:tcPr>
                <w:p w14:paraId="14162E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0859F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70336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79</w:t>
                  </w:r>
                </w:p>
              </w:tc>
            </w:tr>
            <w:tr w:rsidR="006E5C93" w:rsidRPr="006E5C93" w14:paraId="5305A20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236984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78</w:t>
                  </w:r>
                </w:p>
              </w:tc>
              <w:tc>
                <w:tcPr>
                  <w:tcW w:w="1559" w:type="dxa"/>
                  <w:tcBorders>
                    <w:top w:val="nil"/>
                    <w:left w:val="nil"/>
                    <w:bottom w:val="single" w:sz="4" w:space="0" w:color="auto"/>
                    <w:right w:val="single" w:sz="4" w:space="0" w:color="auto"/>
                  </w:tcBorders>
                  <w:shd w:val="clear" w:color="auto" w:fill="auto"/>
                  <w:noWrap/>
                  <w:vAlign w:val="center"/>
                  <w:hideMark/>
                </w:tcPr>
                <w:p w14:paraId="437DBA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601660301.00</w:t>
                  </w:r>
                </w:p>
              </w:tc>
              <w:tc>
                <w:tcPr>
                  <w:tcW w:w="4961" w:type="dxa"/>
                  <w:tcBorders>
                    <w:top w:val="nil"/>
                    <w:left w:val="nil"/>
                    <w:bottom w:val="single" w:sz="4" w:space="0" w:color="auto"/>
                    <w:right w:val="single" w:sz="4" w:space="0" w:color="auto"/>
                  </w:tcBorders>
                  <w:shd w:val="clear" w:color="auto" w:fill="auto"/>
                  <w:vAlign w:val="bottom"/>
                  <w:hideMark/>
                </w:tcPr>
                <w:p w14:paraId="496F96F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CANULA PARA TRAQUEOSTOMIA, PEDIATRICA, DE CLORURO DEPOLIVINILO, SIN GLOBO, RADIOPACA, CON CONECTOR INCLUIDO CON ENTRADA DE 15 MM, SIN ENDOCANULA, CON OBTURADOR Y CINTA DE FIJACION. ESTERIL Y DESECHABLE. DIAMETRO INTERNO. 3.0 MM ± 0.15 MM DIAMETRO EXTERNO. 5.0 MM ± 0.5 MM LONGITUDE. </w:t>
                  </w:r>
                  <w:proofErr w:type="gramStart"/>
                  <w:r w:rsidRPr="006E5C93">
                    <w:rPr>
                      <w:rFonts w:ascii="Calibri" w:hAnsi="Calibri" w:cs="Calibri"/>
                      <w:color w:val="000000"/>
                      <w:sz w:val="18"/>
                      <w:szCs w:val="18"/>
                      <w:lang w:val="es-MX" w:eastAsia="es-MX"/>
                    </w:rPr>
                    <w:t>37  MM</w:t>
                  </w:r>
                  <w:proofErr w:type="gramEnd"/>
                  <w:r w:rsidRPr="006E5C93">
                    <w:rPr>
                      <w:rFonts w:ascii="Calibri" w:hAnsi="Calibri" w:cs="Calibri"/>
                      <w:color w:val="000000"/>
                      <w:sz w:val="18"/>
                      <w:szCs w:val="18"/>
                      <w:lang w:val="es-MX" w:eastAsia="es-MX"/>
                    </w:rPr>
                    <w:t xml:space="preserve"> ± 5 MM</w:t>
                  </w:r>
                </w:p>
              </w:tc>
              <w:tc>
                <w:tcPr>
                  <w:tcW w:w="1134" w:type="dxa"/>
                  <w:tcBorders>
                    <w:top w:val="nil"/>
                    <w:left w:val="nil"/>
                    <w:bottom w:val="single" w:sz="4" w:space="0" w:color="auto"/>
                    <w:right w:val="single" w:sz="4" w:space="0" w:color="auto"/>
                  </w:tcBorders>
                  <w:shd w:val="clear" w:color="auto" w:fill="auto"/>
                  <w:vAlign w:val="center"/>
                  <w:hideMark/>
                </w:tcPr>
                <w:p w14:paraId="58FEDE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9CDA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6BCF8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w:t>
                  </w:r>
                </w:p>
              </w:tc>
            </w:tr>
            <w:tr w:rsidR="006E5C93" w:rsidRPr="006E5C93" w14:paraId="04C43F3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A257F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79</w:t>
                  </w:r>
                </w:p>
              </w:tc>
              <w:tc>
                <w:tcPr>
                  <w:tcW w:w="1559" w:type="dxa"/>
                  <w:tcBorders>
                    <w:top w:val="nil"/>
                    <w:left w:val="nil"/>
                    <w:bottom w:val="single" w:sz="4" w:space="0" w:color="auto"/>
                    <w:right w:val="single" w:sz="4" w:space="0" w:color="auto"/>
                  </w:tcBorders>
                  <w:shd w:val="clear" w:color="auto" w:fill="auto"/>
                  <w:noWrap/>
                  <w:vAlign w:val="center"/>
                  <w:hideMark/>
                </w:tcPr>
                <w:p w14:paraId="2B8D71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601661001.00</w:t>
                  </w:r>
                </w:p>
              </w:tc>
              <w:tc>
                <w:tcPr>
                  <w:tcW w:w="4961" w:type="dxa"/>
                  <w:tcBorders>
                    <w:top w:val="nil"/>
                    <w:left w:val="nil"/>
                    <w:bottom w:val="single" w:sz="4" w:space="0" w:color="auto"/>
                    <w:right w:val="single" w:sz="4" w:space="0" w:color="auto"/>
                  </w:tcBorders>
                  <w:shd w:val="clear" w:color="auto" w:fill="auto"/>
                  <w:vAlign w:val="bottom"/>
                  <w:hideMark/>
                </w:tcPr>
                <w:p w14:paraId="6C5316F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DRENAJE DE BLAKE 19 FR. PIEZA.</w:t>
                  </w:r>
                </w:p>
              </w:tc>
              <w:tc>
                <w:tcPr>
                  <w:tcW w:w="1134" w:type="dxa"/>
                  <w:tcBorders>
                    <w:top w:val="nil"/>
                    <w:left w:val="nil"/>
                    <w:bottom w:val="single" w:sz="4" w:space="0" w:color="auto"/>
                    <w:right w:val="single" w:sz="4" w:space="0" w:color="auto"/>
                  </w:tcBorders>
                  <w:shd w:val="clear" w:color="auto" w:fill="auto"/>
                  <w:vAlign w:val="center"/>
                  <w:hideMark/>
                </w:tcPr>
                <w:p w14:paraId="4AA3FD1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31E1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B166D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w:t>
                  </w:r>
                </w:p>
              </w:tc>
            </w:tr>
            <w:tr w:rsidR="006E5C93" w:rsidRPr="006E5C93" w14:paraId="3BC1D08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7BA28B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80</w:t>
                  </w:r>
                </w:p>
              </w:tc>
              <w:tc>
                <w:tcPr>
                  <w:tcW w:w="1559" w:type="dxa"/>
                  <w:tcBorders>
                    <w:top w:val="nil"/>
                    <w:left w:val="nil"/>
                    <w:bottom w:val="single" w:sz="4" w:space="0" w:color="auto"/>
                    <w:right w:val="single" w:sz="4" w:space="0" w:color="auto"/>
                  </w:tcBorders>
                  <w:shd w:val="clear" w:color="auto" w:fill="auto"/>
                  <w:noWrap/>
                  <w:vAlign w:val="center"/>
                  <w:hideMark/>
                </w:tcPr>
                <w:p w14:paraId="3BBA2C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601662158.00</w:t>
                  </w:r>
                </w:p>
              </w:tc>
              <w:tc>
                <w:tcPr>
                  <w:tcW w:w="4961" w:type="dxa"/>
                  <w:tcBorders>
                    <w:top w:val="nil"/>
                    <w:left w:val="nil"/>
                    <w:bottom w:val="single" w:sz="4" w:space="0" w:color="auto"/>
                    <w:right w:val="single" w:sz="4" w:space="0" w:color="auto"/>
                  </w:tcBorders>
                  <w:shd w:val="clear" w:color="auto" w:fill="auto"/>
                  <w:vAlign w:val="bottom"/>
                  <w:hideMark/>
                </w:tcPr>
                <w:p w14:paraId="705114C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DIALISIS PERITONEAL, DE INSTALACION SUBCUTANEA, BLANDO DE SILICON, CON DOS COJINETES DE POLIESTER O DACRON, CON CONECTOR, TAPON Y SEGURO, CON BANDA RADIOPACA. ESTERIL Y DESECHABLE. TIPO: COLA DE COCHINO. TAMAÑO: PEDIATRICO. PIEZA.</w:t>
                  </w:r>
                </w:p>
              </w:tc>
              <w:tc>
                <w:tcPr>
                  <w:tcW w:w="1134" w:type="dxa"/>
                  <w:tcBorders>
                    <w:top w:val="nil"/>
                    <w:left w:val="nil"/>
                    <w:bottom w:val="single" w:sz="4" w:space="0" w:color="auto"/>
                    <w:right w:val="single" w:sz="4" w:space="0" w:color="auto"/>
                  </w:tcBorders>
                  <w:shd w:val="clear" w:color="auto" w:fill="auto"/>
                  <w:vAlign w:val="center"/>
                  <w:hideMark/>
                </w:tcPr>
                <w:p w14:paraId="71981D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BEB1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A7A71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669E167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569CD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81</w:t>
                  </w:r>
                </w:p>
              </w:tc>
              <w:tc>
                <w:tcPr>
                  <w:tcW w:w="1559" w:type="dxa"/>
                  <w:tcBorders>
                    <w:top w:val="nil"/>
                    <w:left w:val="nil"/>
                    <w:bottom w:val="single" w:sz="4" w:space="0" w:color="auto"/>
                    <w:right w:val="single" w:sz="4" w:space="0" w:color="auto"/>
                  </w:tcBorders>
                  <w:shd w:val="clear" w:color="auto" w:fill="auto"/>
                  <w:noWrap/>
                  <w:vAlign w:val="center"/>
                  <w:hideMark/>
                </w:tcPr>
                <w:p w14:paraId="1702FD6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601662943.00</w:t>
                  </w:r>
                </w:p>
              </w:tc>
              <w:tc>
                <w:tcPr>
                  <w:tcW w:w="4961" w:type="dxa"/>
                  <w:tcBorders>
                    <w:top w:val="nil"/>
                    <w:left w:val="nil"/>
                    <w:bottom w:val="single" w:sz="4" w:space="0" w:color="auto"/>
                    <w:right w:val="single" w:sz="4" w:space="0" w:color="auto"/>
                  </w:tcBorders>
                  <w:shd w:val="clear" w:color="auto" w:fill="auto"/>
                  <w:vAlign w:val="bottom"/>
                  <w:hideMark/>
                </w:tcPr>
                <w:p w14:paraId="68C0E0D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CANULA PARA TRAQUEOSTOMIA, NEONATAL, DE CLORURO DEPOLIVINILO, SIN GLOBO, RADIOPACA, CON CONECTOR INCLUIDO CON ENTRADA DE 15 MM, SIN ENDOCANULA, CON OBTURADOR Y CINTA DE FIJACION. ESTERIL Y DESECHABLE.DIAMETRO INTERNO. 2.5 MM ± 0.5 MM DIAMETRO EXTERNO. 4.5 MM ± 0.5 MM LONGITUD. 30 </w:t>
                  </w:r>
                  <w:proofErr w:type="gramStart"/>
                  <w:r w:rsidRPr="006E5C93">
                    <w:rPr>
                      <w:rFonts w:ascii="Calibri" w:hAnsi="Calibri" w:cs="Calibri"/>
                      <w:color w:val="000000"/>
                      <w:sz w:val="18"/>
                      <w:szCs w:val="18"/>
                      <w:lang w:val="es-MX" w:eastAsia="es-MX"/>
                    </w:rPr>
                    <w:t>MM  ±</w:t>
                  </w:r>
                  <w:proofErr w:type="gramEnd"/>
                  <w:r w:rsidRPr="006E5C93">
                    <w:rPr>
                      <w:rFonts w:ascii="Calibri" w:hAnsi="Calibri" w:cs="Calibri"/>
                      <w:color w:val="000000"/>
                      <w:sz w:val="18"/>
                      <w:szCs w:val="18"/>
                      <w:lang w:val="es-MX" w:eastAsia="es-MX"/>
                    </w:rPr>
                    <w:t xml:space="preserve"> 5 MM</w:t>
                  </w:r>
                </w:p>
              </w:tc>
              <w:tc>
                <w:tcPr>
                  <w:tcW w:w="1134" w:type="dxa"/>
                  <w:tcBorders>
                    <w:top w:val="nil"/>
                    <w:left w:val="nil"/>
                    <w:bottom w:val="single" w:sz="4" w:space="0" w:color="auto"/>
                    <w:right w:val="single" w:sz="4" w:space="0" w:color="auto"/>
                  </w:tcBorders>
                  <w:shd w:val="clear" w:color="auto" w:fill="auto"/>
                  <w:vAlign w:val="center"/>
                  <w:hideMark/>
                </w:tcPr>
                <w:p w14:paraId="4A7E72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F481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29BF5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w:t>
                  </w:r>
                </w:p>
              </w:tc>
            </w:tr>
            <w:tr w:rsidR="006E5C93" w:rsidRPr="006E5C93" w14:paraId="7078D4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9D1A7D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82</w:t>
                  </w:r>
                </w:p>
              </w:tc>
              <w:tc>
                <w:tcPr>
                  <w:tcW w:w="1559" w:type="dxa"/>
                  <w:tcBorders>
                    <w:top w:val="nil"/>
                    <w:left w:val="nil"/>
                    <w:bottom w:val="single" w:sz="4" w:space="0" w:color="auto"/>
                    <w:right w:val="single" w:sz="4" w:space="0" w:color="auto"/>
                  </w:tcBorders>
                  <w:shd w:val="clear" w:color="auto" w:fill="auto"/>
                  <w:noWrap/>
                  <w:vAlign w:val="center"/>
                  <w:hideMark/>
                </w:tcPr>
                <w:p w14:paraId="5B214C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601663008.00</w:t>
                  </w:r>
                </w:p>
              </w:tc>
              <w:tc>
                <w:tcPr>
                  <w:tcW w:w="4961" w:type="dxa"/>
                  <w:tcBorders>
                    <w:top w:val="nil"/>
                    <w:left w:val="nil"/>
                    <w:bottom w:val="single" w:sz="4" w:space="0" w:color="auto"/>
                    <w:right w:val="single" w:sz="4" w:space="0" w:color="auto"/>
                  </w:tcBorders>
                  <w:shd w:val="clear" w:color="auto" w:fill="auto"/>
                  <w:vAlign w:val="bottom"/>
                  <w:hideMark/>
                </w:tcPr>
                <w:p w14:paraId="277B2A0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3.0 MM ± 0.15 MM DIAMETRO EXTERNO: 5.2 MM ± 0.5 MM   LONGITUD: 32 MM ± 5 MM.</w:t>
                  </w:r>
                </w:p>
              </w:tc>
              <w:tc>
                <w:tcPr>
                  <w:tcW w:w="1134" w:type="dxa"/>
                  <w:tcBorders>
                    <w:top w:val="nil"/>
                    <w:left w:val="nil"/>
                    <w:bottom w:val="single" w:sz="4" w:space="0" w:color="auto"/>
                    <w:right w:val="single" w:sz="4" w:space="0" w:color="auto"/>
                  </w:tcBorders>
                  <w:shd w:val="clear" w:color="auto" w:fill="auto"/>
                  <w:vAlign w:val="center"/>
                  <w:hideMark/>
                </w:tcPr>
                <w:p w14:paraId="3B0943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73A06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DE268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6BEC92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66BA3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83</w:t>
                  </w:r>
                </w:p>
              </w:tc>
              <w:tc>
                <w:tcPr>
                  <w:tcW w:w="1559" w:type="dxa"/>
                  <w:tcBorders>
                    <w:top w:val="nil"/>
                    <w:left w:val="nil"/>
                    <w:bottom w:val="single" w:sz="4" w:space="0" w:color="auto"/>
                    <w:right w:val="single" w:sz="4" w:space="0" w:color="auto"/>
                  </w:tcBorders>
                  <w:shd w:val="clear" w:color="auto" w:fill="auto"/>
                  <w:noWrap/>
                  <w:vAlign w:val="center"/>
                  <w:hideMark/>
                </w:tcPr>
                <w:p w14:paraId="4A67A3F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601663016.00</w:t>
                  </w:r>
                </w:p>
              </w:tc>
              <w:tc>
                <w:tcPr>
                  <w:tcW w:w="4961" w:type="dxa"/>
                  <w:tcBorders>
                    <w:top w:val="nil"/>
                    <w:left w:val="nil"/>
                    <w:bottom w:val="single" w:sz="4" w:space="0" w:color="auto"/>
                    <w:right w:val="single" w:sz="4" w:space="0" w:color="auto"/>
                  </w:tcBorders>
                  <w:shd w:val="clear" w:color="auto" w:fill="auto"/>
                  <w:vAlign w:val="bottom"/>
                  <w:hideMark/>
                </w:tcPr>
                <w:p w14:paraId="050A31D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1134" w:type="dxa"/>
                  <w:tcBorders>
                    <w:top w:val="nil"/>
                    <w:left w:val="nil"/>
                    <w:bottom w:val="single" w:sz="4" w:space="0" w:color="auto"/>
                    <w:right w:val="single" w:sz="4" w:space="0" w:color="auto"/>
                  </w:tcBorders>
                  <w:shd w:val="clear" w:color="auto" w:fill="auto"/>
                  <w:vAlign w:val="center"/>
                  <w:hideMark/>
                </w:tcPr>
                <w:p w14:paraId="7327E42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6838C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5631B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7080B86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03868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84</w:t>
                  </w:r>
                </w:p>
              </w:tc>
              <w:tc>
                <w:tcPr>
                  <w:tcW w:w="1559" w:type="dxa"/>
                  <w:tcBorders>
                    <w:top w:val="nil"/>
                    <w:left w:val="nil"/>
                    <w:bottom w:val="single" w:sz="4" w:space="0" w:color="auto"/>
                    <w:right w:val="single" w:sz="4" w:space="0" w:color="auto"/>
                  </w:tcBorders>
                  <w:shd w:val="clear" w:color="auto" w:fill="auto"/>
                  <w:noWrap/>
                  <w:vAlign w:val="center"/>
                  <w:hideMark/>
                </w:tcPr>
                <w:p w14:paraId="5F1126F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601663057.00</w:t>
                  </w:r>
                </w:p>
              </w:tc>
              <w:tc>
                <w:tcPr>
                  <w:tcW w:w="4961" w:type="dxa"/>
                  <w:tcBorders>
                    <w:top w:val="nil"/>
                    <w:left w:val="nil"/>
                    <w:bottom w:val="single" w:sz="4" w:space="0" w:color="auto"/>
                    <w:right w:val="single" w:sz="4" w:space="0" w:color="auto"/>
                  </w:tcBorders>
                  <w:shd w:val="clear" w:color="auto" w:fill="auto"/>
                  <w:vAlign w:val="bottom"/>
                  <w:hideMark/>
                </w:tcPr>
                <w:p w14:paraId="3010E83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1134" w:type="dxa"/>
                  <w:tcBorders>
                    <w:top w:val="nil"/>
                    <w:left w:val="nil"/>
                    <w:bottom w:val="single" w:sz="4" w:space="0" w:color="auto"/>
                    <w:right w:val="single" w:sz="4" w:space="0" w:color="auto"/>
                  </w:tcBorders>
                  <w:shd w:val="clear" w:color="auto" w:fill="auto"/>
                  <w:vAlign w:val="center"/>
                  <w:hideMark/>
                </w:tcPr>
                <w:p w14:paraId="13A849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08AE0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0A197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381</w:t>
                  </w:r>
                </w:p>
              </w:tc>
            </w:tr>
            <w:tr w:rsidR="006E5C93" w:rsidRPr="006E5C93" w14:paraId="5C00D21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52F72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85</w:t>
                  </w:r>
                </w:p>
              </w:tc>
              <w:tc>
                <w:tcPr>
                  <w:tcW w:w="1559" w:type="dxa"/>
                  <w:tcBorders>
                    <w:top w:val="nil"/>
                    <w:left w:val="nil"/>
                    <w:bottom w:val="single" w:sz="4" w:space="0" w:color="auto"/>
                    <w:right w:val="single" w:sz="4" w:space="0" w:color="auto"/>
                  </w:tcBorders>
                  <w:shd w:val="clear" w:color="auto" w:fill="auto"/>
                  <w:noWrap/>
                  <w:vAlign w:val="center"/>
                  <w:hideMark/>
                </w:tcPr>
                <w:p w14:paraId="5847A6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601663347.00</w:t>
                  </w:r>
                </w:p>
              </w:tc>
              <w:tc>
                <w:tcPr>
                  <w:tcW w:w="4961" w:type="dxa"/>
                  <w:tcBorders>
                    <w:top w:val="nil"/>
                    <w:left w:val="nil"/>
                    <w:bottom w:val="single" w:sz="4" w:space="0" w:color="auto"/>
                    <w:right w:val="single" w:sz="4" w:space="0" w:color="auto"/>
                  </w:tcBorders>
                  <w:shd w:val="clear" w:color="auto" w:fill="auto"/>
                  <w:vAlign w:val="bottom"/>
                  <w:hideMark/>
                </w:tcPr>
                <w:p w14:paraId="4FCCA50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ASPIRACION, DE PLASTICO TRANSPARENTE LIBRE DE PIROGENOS, ATOXICO, DE 55 CM. DE LONGITUD CON VALVULA DE CONTROL DE ASPIRACION, CON PUNTA ROMA. ESTERIL Y DESECHABLE. CALIBRE 14 FR.</w:t>
                  </w:r>
                </w:p>
              </w:tc>
              <w:tc>
                <w:tcPr>
                  <w:tcW w:w="1134" w:type="dxa"/>
                  <w:tcBorders>
                    <w:top w:val="nil"/>
                    <w:left w:val="nil"/>
                    <w:bottom w:val="single" w:sz="4" w:space="0" w:color="auto"/>
                    <w:right w:val="single" w:sz="4" w:space="0" w:color="auto"/>
                  </w:tcBorders>
                  <w:shd w:val="clear" w:color="auto" w:fill="auto"/>
                  <w:vAlign w:val="center"/>
                  <w:hideMark/>
                </w:tcPr>
                <w:p w14:paraId="78E477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CC47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EA5D0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w:t>
                  </w:r>
                </w:p>
              </w:tc>
            </w:tr>
            <w:tr w:rsidR="006E5C93" w:rsidRPr="006E5C93" w14:paraId="559DAC1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891E7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86</w:t>
                  </w:r>
                </w:p>
              </w:tc>
              <w:tc>
                <w:tcPr>
                  <w:tcW w:w="1559" w:type="dxa"/>
                  <w:tcBorders>
                    <w:top w:val="nil"/>
                    <w:left w:val="nil"/>
                    <w:bottom w:val="single" w:sz="4" w:space="0" w:color="auto"/>
                    <w:right w:val="single" w:sz="4" w:space="0" w:color="auto"/>
                  </w:tcBorders>
                  <w:shd w:val="clear" w:color="auto" w:fill="auto"/>
                  <w:noWrap/>
                  <w:vAlign w:val="center"/>
                  <w:hideMark/>
                </w:tcPr>
                <w:p w14:paraId="756382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601663354.00</w:t>
                  </w:r>
                </w:p>
              </w:tc>
              <w:tc>
                <w:tcPr>
                  <w:tcW w:w="4961" w:type="dxa"/>
                  <w:tcBorders>
                    <w:top w:val="nil"/>
                    <w:left w:val="nil"/>
                    <w:bottom w:val="single" w:sz="4" w:space="0" w:color="auto"/>
                    <w:right w:val="single" w:sz="4" w:space="0" w:color="auto"/>
                  </w:tcBorders>
                  <w:shd w:val="clear" w:color="auto" w:fill="auto"/>
                  <w:vAlign w:val="bottom"/>
                  <w:hideMark/>
                </w:tcPr>
                <w:p w14:paraId="0595CB4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ASPIRACION, DE PLASTICO TRANSPARENTE LIBRE DE PIROGENOS, ATOXICO, DE 55 CM DE LONGITUD CON VALVULA DE CONTROL DE ASPIRACION, CON PUNTA ROMA. ESTERIL Y DESECHABLE. CALIBRE 16 FR.</w:t>
                  </w:r>
                </w:p>
              </w:tc>
              <w:tc>
                <w:tcPr>
                  <w:tcW w:w="1134" w:type="dxa"/>
                  <w:tcBorders>
                    <w:top w:val="nil"/>
                    <w:left w:val="nil"/>
                    <w:bottom w:val="single" w:sz="4" w:space="0" w:color="auto"/>
                    <w:right w:val="single" w:sz="4" w:space="0" w:color="auto"/>
                  </w:tcBorders>
                  <w:shd w:val="clear" w:color="auto" w:fill="auto"/>
                  <w:vAlign w:val="center"/>
                  <w:hideMark/>
                </w:tcPr>
                <w:p w14:paraId="5EA31B6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5F57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B5201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69</w:t>
                  </w:r>
                </w:p>
              </w:tc>
            </w:tr>
            <w:tr w:rsidR="006E5C93" w:rsidRPr="006E5C93" w14:paraId="4F83E39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CDFA0A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87</w:t>
                  </w:r>
                </w:p>
              </w:tc>
              <w:tc>
                <w:tcPr>
                  <w:tcW w:w="1559" w:type="dxa"/>
                  <w:tcBorders>
                    <w:top w:val="nil"/>
                    <w:left w:val="nil"/>
                    <w:bottom w:val="single" w:sz="4" w:space="0" w:color="auto"/>
                    <w:right w:val="single" w:sz="4" w:space="0" w:color="auto"/>
                  </w:tcBorders>
                  <w:shd w:val="clear" w:color="auto" w:fill="auto"/>
                  <w:noWrap/>
                  <w:vAlign w:val="center"/>
                  <w:hideMark/>
                </w:tcPr>
                <w:p w14:paraId="4A223C1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601670458.00</w:t>
                  </w:r>
                </w:p>
              </w:tc>
              <w:tc>
                <w:tcPr>
                  <w:tcW w:w="4961" w:type="dxa"/>
                  <w:tcBorders>
                    <w:top w:val="nil"/>
                    <w:left w:val="nil"/>
                    <w:bottom w:val="single" w:sz="4" w:space="0" w:color="auto"/>
                    <w:right w:val="single" w:sz="4" w:space="0" w:color="auto"/>
                  </w:tcBorders>
                  <w:shd w:val="clear" w:color="auto" w:fill="auto"/>
                  <w:vAlign w:val="bottom"/>
                  <w:hideMark/>
                </w:tcPr>
                <w:p w14:paraId="1E693FD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TRANSPARENTE MODELO: GUEDEL/BERMAN TAMAÑO 0 LONGITUD 50MM.</w:t>
                  </w:r>
                </w:p>
              </w:tc>
              <w:tc>
                <w:tcPr>
                  <w:tcW w:w="1134" w:type="dxa"/>
                  <w:tcBorders>
                    <w:top w:val="nil"/>
                    <w:left w:val="nil"/>
                    <w:bottom w:val="single" w:sz="4" w:space="0" w:color="auto"/>
                    <w:right w:val="single" w:sz="4" w:space="0" w:color="auto"/>
                  </w:tcBorders>
                  <w:shd w:val="clear" w:color="auto" w:fill="auto"/>
                  <w:vAlign w:val="center"/>
                  <w:hideMark/>
                </w:tcPr>
                <w:p w14:paraId="46C3C98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16AA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09F04B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159</w:t>
                  </w:r>
                </w:p>
              </w:tc>
            </w:tr>
            <w:tr w:rsidR="006E5C93" w:rsidRPr="006E5C93" w14:paraId="4AD4D68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1BE601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88</w:t>
                  </w:r>
                </w:p>
              </w:tc>
              <w:tc>
                <w:tcPr>
                  <w:tcW w:w="1559" w:type="dxa"/>
                  <w:tcBorders>
                    <w:top w:val="nil"/>
                    <w:left w:val="nil"/>
                    <w:bottom w:val="single" w:sz="4" w:space="0" w:color="auto"/>
                    <w:right w:val="single" w:sz="4" w:space="0" w:color="auto"/>
                  </w:tcBorders>
                  <w:shd w:val="clear" w:color="auto" w:fill="auto"/>
                  <w:noWrap/>
                  <w:vAlign w:val="center"/>
                  <w:hideMark/>
                </w:tcPr>
                <w:p w14:paraId="4F79E6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601670466.00</w:t>
                  </w:r>
                </w:p>
              </w:tc>
              <w:tc>
                <w:tcPr>
                  <w:tcW w:w="4961" w:type="dxa"/>
                  <w:tcBorders>
                    <w:top w:val="nil"/>
                    <w:left w:val="nil"/>
                    <w:bottom w:val="single" w:sz="4" w:space="0" w:color="auto"/>
                    <w:right w:val="single" w:sz="4" w:space="0" w:color="auto"/>
                  </w:tcBorders>
                  <w:shd w:val="clear" w:color="auto" w:fill="auto"/>
                  <w:vAlign w:val="bottom"/>
                  <w:hideMark/>
                </w:tcPr>
                <w:p w14:paraId="12910A1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TRANSPARENTE MODELO: GUEDEL/BERMAN TAMAÑO 2 LONGITUD 70MM.</w:t>
                  </w:r>
                </w:p>
              </w:tc>
              <w:tc>
                <w:tcPr>
                  <w:tcW w:w="1134" w:type="dxa"/>
                  <w:tcBorders>
                    <w:top w:val="nil"/>
                    <w:left w:val="nil"/>
                    <w:bottom w:val="single" w:sz="4" w:space="0" w:color="auto"/>
                    <w:right w:val="single" w:sz="4" w:space="0" w:color="auto"/>
                  </w:tcBorders>
                  <w:shd w:val="clear" w:color="auto" w:fill="auto"/>
                  <w:vAlign w:val="center"/>
                  <w:hideMark/>
                </w:tcPr>
                <w:p w14:paraId="613C4A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F3A10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769F9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509</w:t>
                  </w:r>
                </w:p>
              </w:tc>
            </w:tr>
            <w:tr w:rsidR="006E5C93" w:rsidRPr="006E5C93" w14:paraId="5D50885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23679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89</w:t>
                  </w:r>
                </w:p>
              </w:tc>
              <w:tc>
                <w:tcPr>
                  <w:tcW w:w="1559" w:type="dxa"/>
                  <w:tcBorders>
                    <w:top w:val="nil"/>
                    <w:left w:val="nil"/>
                    <w:bottom w:val="single" w:sz="4" w:space="0" w:color="auto"/>
                    <w:right w:val="single" w:sz="4" w:space="0" w:color="auto"/>
                  </w:tcBorders>
                  <w:shd w:val="clear" w:color="auto" w:fill="auto"/>
                  <w:noWrap/>
                  <w:vAlign w:val="center"/>
                  <w:hideMark/>
                </w:tcPr>
                <w:p w14:paraId="5EE293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601670482.00</w:t>
                  </w:r>
                </w:p>
              </w:tc>
              <w:tc>
                <w:tcPr>
                  <w:tcW w:w="4961" w:type="dxa"/>
                  <w:tcBorders>
                    <w:top w:val="nil"/>
                    <w:left w:val="nil"/>
                    <w:bottom w:val="single" w:sz="4" w:space="0" w:color="auto"/>
                    <w:right w:val="single" w:sz="4" w:space="0" w:color="auto"/>
                  </w:tcBorders>
                  <w:shd w:val="clear" w:color="auto" w:fill="auto"/>
                  <w:vAlign w:val="bottom"/>
                  <w:hideMark/>
                </w:tcPr>
                <w:p w14:paraId="3551ECA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TRANSPARENTE MODELO: GUEDEL/BERMAN TAMAÑO 4 LONGITUD 90 MM.</w:t>
                  </w:r>
                </w:p>
              </w:tc>
              <w:tc>
                <w:tcPr>
                  <w:tcW w:w="1134" w:type="dxa"/>
                  <w:tcBorders>
                    <w:top w:val="nil"/>
                    <w:left w:val="nil"/>
                    <w:bottom w:val="single" w:sz="4" w:space="0" w:color="auto"/>
                    <w:right w:val="single" w:sz="4" w:space="0" w:color="auto"/>
                  </w:tcBorders>
                  <w:shd w:val="clear" w:color="auto" w:fill="auto"/>
                  <w:vAlign w:val="center"/>
                  <w:hideMark/>
                </w:tcPr>
                <w:p w14:paraId="22F078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4497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6F9FC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738</w:t>
                  </w:r>
                </w:p>
              </w:tc>
            </w:tr>
            <w:tr w:rsidR="006E5C93" w:rsidRPr="006E5C93" w14:paraId="17F5054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58BCB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90</w:t>
                  </w:r>
                </w:p>
              </w:tc>
              <w:tc>
                <w:tcPr>
                  <w:tcW w:w="1559" w:type="dxa"/>
                  <w:tcBorders>
                    <w:top w:val="nil"/>
                    <w:left w:val="nil"/>
                    <w:bottom w:val="single" w:sz="4" w:space="0" w:color="auto"/>
                    <w:right w:val="single" w:sz="4" w:space="0" w:color="auto"/>
                  </w:tcBorders>
                  <w:shd w:val="clear" w:color="auto" w:fill="auto"/>
                  <w:noWrap/>
                  <w:vAlign w:val="center"/>
                  <w:hideMark/>
                </w:tcPr>
                <w:p w14:paraId="0F04E9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601670680.00</w:t>
                  </w:r>
                </w:p>
              </w:tc>
              <w:tc>
                <w:tcPr>
                  <w:tcW w:w="4961" w:type="dxa"/>
                  <w:tcBorders>
                    <w:top w:val="nil"/>
                    <w:left w:val="nil"/>
                    <w:bottom w:val="single" w:sz="4" w:space="0" w:color="auto"/>
                    <w:right w:val="single" w:sz="4" w:space="0" w:color="auto"/>
                  </w:tcBorders>
                  <w:shd w:val="clear" w:color="auto" w:fill="auto"/>
                  <w:vAlign w:val="bottom"/>
                  <w:hideMark/>
                </w:tcPr>
                <w:p w14:paraId="4A7806D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TRANSPARENTE MODELO: GUEDEL/BERMAN TAMAÑO 6 LONGITUD 110MM.</w:t>
                  </w:r>
                </w:p>
              </w:tc>
              <w:tc>
                <w:tcPr>
                  <w:tcW w:w="1134" w:type="dxa"/>
                  <w:tcBorders>
                    <w:top w:val="nil"/>
                    <w:left w:val="nil"/>
                    <w:bottom w:val="single" w:sz="4" w:space="0" w:color="auto"/>
                    <w:right w:val="single" w:sz="4" w:space="0" w:color="auto"/>
                  </w:tcBorders>
                  <w:shd w:val="clear" w:color="auto" w:fill="auto"/>
                  <w:vAlign w:val="center"/>
                  <w:hideMark/>
                </w:tcPr>
                <w:p w14:paraId="79AA6E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6A418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60F71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w:t>
                  </w:r>
                </w:p>
              </w:tc>
            </w:tr>
            <w:tr w:rsidR="006E5C93" w:rsidRPr="006E5C93" w14:paraId="74FA410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DD8447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91</w:t>
                  </w:r>
                </w:p>
              </w:tc>
              <w:tc>
                <w:tcPr>
                  <w:tcW w:w="1559" w:type="dxa"/>
                  <w:tcBorders>
                    <w:top w:val="nil"/>
                    <w:left w:val="nil"/>
                    <w:bottom w:val="single" w:sz="4" w:space="0" w:color="auto"/>
                    <w:right w:val="single" w:sz="4" w:space="0" w:color="auto"/>
                  </w:tcBorders>
                  <w:shd w:val="clear" w:color="auto" w:fill="auto"/>
                  <w:noWrap/>
                  <w:vAlign w:val="center"/>
                  <w:hideMark/>
                </w:tcPr>
                <w:p w14:paraId="5CC680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601670920.00</w:t>
                  </w:r>
                </w:p>
              </w:tc>
              <w:tc>
                <w:tcPr>
                  <w:tcW w:w="4961" w:type="dxa"/>
                  <w:tcBorders>
                    <w:top w:val="nil"/>
                    <w:left w:val="nil"/>
                    <w:bottom w:val="single" w:sz="4" w:space="0" w:color="auto"/>
                    <w:right w:val="single" w:sz="4" w:space="0" w:color="auto"/>
                  </w:tcBorders>
                  <w:shd w:val="clear" w:color="auto" w:fill="auto"/>
                  <w:vAlign w:val="bottom"/>
                  <w:hideMark/>
                </w:tcPr>
                <w:p w14:paraId="462DA2F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CANULA PARA TRAQUEOSTOMIA, PEDIATRICA, DE CLORURO DE POLIVINILO, SIN GLOBO, RADIOPACA, CON CONECTOR INCLUIDO CON ENTRADA DE 15 MM, SIN ENDOCANULA, CON OBTURADOR Y CINTA DE FIJACION. ESTERIL Y DESECHABLE. </w:t>
                  </w:r>
                  <w:proofErr w:type="gramStart"/>
                  <w:r w:rsidRPr="006E5C93">
                    <w:rPr>
                      <w:rFonts w:ascii="Calibri" w:hAnsi="Calibri" w:cs="Calibri"/>
                      <w:color w:val="000000"/>
                      <w:sz w:val="18"/>
                      <w:szCs w:val="18"/>
                      <w:lang w:val="es-MX" w:eastAsia="es-MX"/>
                    </w:rPr>
                    <w:t>DIAMETRO  INTERNO</w:t>
                  </w:r>
                  <w:proofErr w:type="gramEnd"/>
                  <w:r w:rsidRPr="006E5C93">
                    <w:rPr>
                      <w:rFonts w:ascii="Calibri" w:hAnsi="Calibri" w:cs="Calibri"/>
                      <w:color w:val="000000"/>
                      <w:sz w:val="18"/>
                      <w:szCs w:val="18"/>
                      <w:lang w:val="es-MX" w:eastAsia="es-MX"/>
                    </w:rPr>
                    <w:t>: 4.0 MM ± 0.15 MM DIAMETRO EXTERNO: 6.1 MM ± 0.5 MM LONGITUD: 41 MM ± 5 MM. PIEZA</w:t>
                  </w:r>
                </w:p>
              </w:tc>
              <w:tc>
                <w:tcPr>
                  <w:tcW w:w="1134" w:type="dxa"/>
                  <w:tcBorders>
                    <w:top w:val="nil"/>
                    <w:left w:val="nil"/>
                    <w:bottom w:val="single" w:sz="4" w:space="0" w:color="auto"/>
                    <w:right w:val="single" w:sz="4" w:space="0" w:color="auto"/>
                  </w:tcBorders>
                  <w:shd w:val="clear" w:color="auto" w:fill="auto"/>
                  <w:vAlign w:val="center"/>
                  <w:hideMark/>
                </w:tcPr>
                <w:p w14:paraId="5FD0B9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5D44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242DB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39A1CBD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9EC1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92</w:t>
                  </w:r>
                </w:p>
              </w:tc>
              <w:tc>
                <w:tcPr>
                  <w:tcW w:w="1559" w:type="dxa"/>
                  <w:tcBorders>
                    <w:top w:val="nil"/>
                    <w:left w:val="nil"/>
                    <w:bottom w:val="single" w:sz="4" w:space="0" w:color="auto"/>
                    <w:right w:val="single" w:sz="4" w:space="0" w:color="auto"/>
                  </w:tcBorders>
                  <w:shd w:val="clear" w:color="auto" w:fill="auto"/>
                  <w:noWrap/>
                  <w:vAlign w:val="center"/>
                  <w:hideMark/>
                </w:tcPr>
                <w:p w14:paraId="4864D3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601670946.00</w:t>
                  </w:r>
                </w:p>
              </w:tc>
              <w:tc>
                <w:tcPr>
                  <w:tcW w:w="4961" w:type="dxa"/>
                  <w:tcBorders>
                    <w:top w:val="nil"/>
                    <w:left w:val="nil"/>
                    <w:bottom w:val="single" w:sz="4" w:space="0" w:color="auto"/>
                    <w:right w:val="single" w:sz="4" w:space="0" w:color="auto"/>
                  </w:tcBorders>
                  <w:shd w:val="clear" w:color="auto" w:fill="auto"/>
                  <w:vAlign w:val="bottom"/>
                  <w:hideMark/>
                </w:tcPr>
                <w:p w14:paraId="5F1E491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CANULA PARA TRAQUEOSTOMIA, PEDIATRICA, DE CLORURO DE POLIVINILO, SIN GLOBO, RADIOPACA, CON CONECTOR INCLUIDO CON ENTRADA DE 15 MM, SIN ENDOCANULA, CON OBTURADOR Y CINTA DE FIJACION. ESTERIL Y DESECHABLE. DIAMETRO INTERNO: 4.5 MM ± 0.15 MM </w:t>
                  </w:r>
                  <w:proofErr w:type="gramStart"/>
                  <w:r w:rsidRPr="006E5C93">
                    <w:rPr>
                      <w:rFonts w:ascii="Calibri" w:hAnsi="Calibri" w:cs="Calibri"/>
                      <w:color w:val="000000"/>
                      <w:sz w:val="18"/>
                      <w:szCs w:val="18"/>
                      <w:lang w:val="es-MX" w:eastAsia="es-MX"/>
                    </w:rPr>
                    <w:t>DIAMETRO  EXTERNO</w:t>
                  </w:r>
                  <w:proofErr w:type="gramEnd"/>
                  <w:r w:rsidRPr="006E5C93">
                    <w:rPr>
                      <w:rFonts w:ascii="Calibri" w:hAnsi="Calibri" w:cs="Calibri"/>
                      <w:color w:val="000000"/>
                      <w:sz w:val="18"/>
                      <w:szCs w:val="18"/>
                      <w:lang w:val="es-MX" w:eastAsia="es-MX"/>
                    </w:rPr>
                    <w:t>: 6.6 MM ± 0.5 MM  LONGITUD: 45 MM ± 5 MM. PIEZA</w:t>
                  </w:r>
                </w:p>
              </w:tc>
              <w:tc>
                <w:tcPr>
                  <w:tcW w:w="1134" w:type="dxa"/>
                  <w:tcBorders>
                    <w:top w:val="nil"/>
                    <w:left w:val="nil"/>
                    <w:bottom w:val="single" w:sz="4" w:space="0" w:color="auto"/>
                    <w:right w:val="single" w:sz="4" w:space="0" w:color="auto"/>
                  </w:tcBorders>
                  <w:shd w:val="clear" w:color="auto" w:fill="auto"/>
                  <w:vAlign w:val="center"/>
                  <w:hideMark/>
                </w:tcPr>
                <w:p w14:paraId="27E8087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98E3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60F4F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6115E1C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F16E9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93</w:t>
                  </w:r>
                </w:p>
              </w:tc>
              <w:tc>
                <w:tcPr>
                  <w:tcW w:w="1559" w:type="dxa"/>
                  <w:tcBorders>
                    <w:top w:val="nil"/>
                    <w:left w:val="nil"/>
                    <w:bottom w:val="single" w:sz="4" w:space="0" w:color="auto"/>
                    <w:right w:val="single" w:sz="4" w:space="0" w:color="auto"/>
                  </w:tcBorders>
                  <w:shd w:val="clear" w:color="auto" w:fill="auto"/>
                  <w:noWrap/>
                  <w:vAlign w:val="center"/>
                  <w:hideMark/>
                </w:tcPr>
                <w:p w14:paraId="7D0201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601673304.00</w:t>
                  </w:r>
                </w:p>
              </w:tc>
              <w:tc>
                <w:tcPr>
                  <w:tcW w:w="4961" w:type="dxa"/>
                  <w:tcBorders>
                    <w:top w:val="nil"/>
                    <w:left w:val="nil"/>
                    <w:bottom w:val="single" w:sz="4" w:space="0" w:color="auto"/>
                    <w:right w:val="single" w:sz="4" w:space="0" w:color="auto"/>
                  </w:tcBorders>
                  <w:shd w:val="clear" w:color="auto" w:fill="auto"/>
                  <w:vAlign w:val="bottom"/>
                  <w:hideMark/>
                </w:tcPr>
                <w:p w14:paraId="510617B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TAMANO 0 X 40 MM LACTANTE</w:t>
                  </w:r>
                </w:p>
              </w:tc>
              <w:tc>
                <w:tcPr>
                  <w:tcW w:w="1134" w:type="dxa"/>
                  <w:tcBorders>
                    <w:top w:val="nil"/>
                    <w:left w:val="nil"/>
                    <w:bottom w:val="single" w:sz="4" w:space="0" w:color="auto"/>
                    <w:right w:val="single" w:sz="4" w:space="0" w:color="auto"/>
                  </w:tcBorders>
                  <w:shd w:val="clear" w:color="auto" w:fill="auto"/>
                  <w:vAlign w:val="center"/>
                  <w:hideMark/>
                </w:tcPr>
                <w:p w14:paraId="71C9B7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8438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8882F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82</w:t>
                  </w:r>
                </w:p>
              </w:tc>
            </w:tr>
            <w:tr w:rsidR="006E5C93" w:rsidRPr="006E5C93" w14:paraId="5C3549D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F8450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94</w:t>
                  </w:r>
                </w:p>
              </w:tc>
              <w:tc>
                <w:tcPr>
                  <w:tcW w:w="1559" w:type="dxa"/>
                  <w:tcBorders>
                    <w:top w:val="nil"/>
                    <w:left w:val="nil"/>
                    <w:bottom w:val="single" w:sz="4" w:space="0" w:color="auto"/>
                    <w:right w:val="single" w:sz="4" w:space="0" w:color="auto"/>
                  </w:tcBorders>
                  <w:shd w:val="clear" w:color="auto" w:fill="auto"/>
                  <w:noWrap/>
                  <w:vAlign w:val="center"/>
                  <w:hideMark/>
                </w:tcPr>
                <w:p w14:paraId="32173F6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601673312.00</w:t>
                  </w:r>
                </w:p>
              </w:tc>
              <w:tc>
                <w:tcPr>
                  <w:tcW w:w="4961" w:type="dxa"/>
                  <w:tcBorders>
                    <w:top w:val="nil"/>
                    <w:left w:val="nil"/>
                    <w:bottom w:val="single" w:sz="4" w:space="0" w:color="auto"/>
                    <w:right w:val="single" w:sz="4" w:space="0" w:color="auto"/>
                  </w:tcBorders>
                  <w:shd w:val="clear" w:color="auto" w:fill="auto"/>
                  <w:vAlign w:val="bottom"/>
                  <w:hideMark/>
                </w:tcPr>
                <w:p w14:paraId="40E854B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TRANSPARENTE MODELO: GUEDEL/BERMAN TAMAÑO 1 LONGITUD 60 MM.</w:t>
                  </w:r>
                </w:p>
              </w:tc>
              <w:tc>
                <w:tcPr>
                  <w:tcW w:w="1134" w:type="dxa"/>
                  <w:tcBorders>
                    <w:top w:val="nil"/>
                    <w:left w:val="nil"/>
                    <w:bottom w:val="single" w:sz="4" w:space="0" w:color="auto"/>
                    <w:right w:val="single" w:sz="4" w:space="0" w:color="auto"/>
                  </w:tcBorders>
                  <w:shd w:val="clear" w:color="auto" w:fill="auto"/>
                  <w:vAlign w:val="center"/>
                  <w:hideMark/>
                </w:tcPr>
                <w:p w14:paraId="2C06EBD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9163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A8D66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464</w:t>
                  </w:r>
                </w:p>
              </w:tc>
            </w:tr>
            <w:tr w:rsidR="006E5C93" w:rsidRPr="006E5C93" w14:paraId="0ED0863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35E87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95</w:t>
                  </w:r>
                </w:p>
              </w:tc>
              <w:tc>
                <w:tcPr>
                  <w:tcW w:w="1559" w:type="dxa"/>
                  <w:tcBorders>
                    <w:top w:val="nil"/>
                    <w:left w:val="nil"/>
                    <w:bottom w:val="single" w:sz="4" w:space="0" w:color="auto"/>
                    <w:right w:val="single" w:sz="4" w:space="0" w:color="auto"/>
                  </w:tcBorders>
                  <w:shd w:val="clear" w:color="auto" w:fill="auto"/>
                  <w:noWrap/>
                  <w:vAlign w:val="center"/>
                  <w:hideMark/>
                </w:tcPr>
                <w:p w14:paraId="5C844E1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601673320.00</w:t>
                  </w:r>
                </w:p>
              </w:tc>
              <w:tc>
                <w:tcPr>
                  <w:tcW w:w="4961" w:type="dxa"/>
                  <w:tcBorders>
                    <w:top w:val="nil"/>
                    <w:left w:val="nil"/>
                    <w:bottom w:val="single" w:sz="4" w:space="0" w:color="auto"/>
                    <w:right w:val="single" w:sz="4" w:space="0" w:color="auto"/>
                  </w:tcBorders>
                  <w:shd w:val="clear" w:color="auto" w:fill="auto"/>
                  <w:vAlign w:val="bottom"/>
                  <w:hideMark/>
                </w:tcPr>
                <w:p w14:paraId="5AB4EF4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TRANSPARENTE MODELO: GUEDEL/BERMAN TAMAÑO 3 LONGITUD 80 MM.</w:t>
                  </w:r>
                </w:p>
              </w:tc>
              <w:tc>
                <w:tcPr>
                  <w:tcW w:w="1134" w:type="dxa"/>
                  <w:tcBorders>
                    <w:top w:val="nil"/>
                    <w:left w:val="nil"/>
                    <w:bottom w:val="single" w:sz="4" w:space="0" w:color="auto"/>
                    <w:right w:val="single" w:sz="4" w:space="0" w:color="auto"/>
                  </w:tcBorders>
                  <w:shd w:val="clear" w:color="auto" w:fill="auto"/>
                  <w:vAlign w:val="center"/>
                  <w:hideMark/>
                </w:tcPr>
                <w:p w14:paraId="6A4D04C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BC71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5FD73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707</w:t>
                  </w:r>
                </w:p>
              </w:tc>
            </w:tr>
            <w:tr w:rsidR="006E5C93" w:rsidRPr="006E5C93" w14:paraId="401BA4C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0B9C40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96</w:t>
                  </w:r>
                </w:p>
              </w:tc>
              <w:tc>
                <w:tcPr>
                  <w:tcW w:w="1559" w:type="dxa"/>
                  <w:tcBorders>
                    <w:top w:val="nil"/>
                    <w:left w:val="nil"/>
                    <w:bottom w:val="single" w:sz="4" w:space="0" w:color="auto"/>
                    <w:right w:val="single" w:sz="4" w:space="0" w:color="auto"/>
                  </w:tcBorders>
                  <w:shd w:val="clear" w:color="auto" w:fill="auto"/>
                  <w:noWrap/>
                  <w:vAlign w:val="center"/>
                  <w:hideMark/>
                </w:tcPr>
                <w:p w14:paraId="21A1DE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601673346.00</w:t>
                  </w:r>
                </w:p>
              </w:tc>
              <w:tc>
                <w:tcPr>
                  <w:tcW w:w="4961" w:type="dxa"/>
                  <w:tcBorders>
                    <w:top w:val="nil"/>
                    <w:left w:val="nil"/>
                    <w:bottom w:val="single" w:sz="4" w:space="0" w:color="auto"/>
                    <w:right w:val="single" w:sz="4" w:space="0" w:color="auto"/>
                  </w:tcBorders>
                  <w:shd w:val="clear" w:color="auto" w:fill="auto"/>
                  <w:vAlign w:val="bottom"/>
                  <w:hideMark/>
                </w:tcPr>
                <w:p w14:paraId="59D0FB8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OROFARINGEA DE PLASTICO TRANSPARENTE MODELO: GUEDEL/BERMAN TAMAÑO 5 LONGITUD 100 MM.</w:t>
                  </w:r>
                </w:p>
              </w:tc>
              <w:tc>
                <w:tcPr>
                  <w:tcW w:w="1134" w:type="dxa"/>
                  <w:tcBorders>
                    <w:top w:val="nil"/>
                    <w:left w:val="nil"/>
                    <w:bottom w:val="single" w:sz="4" w:space="0" w:color="auto"/>
                    <w:right w:val="single" w:sz="4" w:space="0" w:color="auto"/>
                  </w:tcBorders>
                  <w:shd w:val="clear" w:color="auto" w:fill="auto"/>
                  <w:vAlign w:val="center"/>
                  <w:hideMark/>
                </w:tcPr>
                <w:p w14:paraId="414E63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4EF0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5CAB1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w:t>
                  </w:r>
                </w:p>
              </w:tc>
            </w:tr>
            <w:tr w:rsidR="006E5C93" w:rsidRPr="006E5C93" w14:paraId="1C21E1B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F8D854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97</w:t>
                  </w:r>
                </w:p>
              </w:tc>
              <w:tc>
                <w:tcPr>
                  <w:tcW w:w="1559" w:type="dxa"/>
                  <w:tcBorders>
                    <w:top w:val="nil"/>
                    <w:left w:val="nil"/>
                    <w:bottom w:val="single" w:sz="4" w:space="0" w:color="auto"/>
                    <w:right w:val="single" w:sz="4" w:space="0" w:color="auto"/>
                  </w:tcBorders>
                  <w:shd w:val="clear" w:color="auto" w:fill="auto"/>
                  <w:noWrap/>
                  <w:vAlign w:val="center"/>
                  <w:hideMark/>
                </w:tcPr>
                <w:p w14:paraId="733F52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601673726.00</w:t>
                  </w:r>
                </w:p>
              </w:tc>
              <w:tc>
                <w:tcPr>
                  <w:tcW w:w="4961" w:type="dxa"/>
                  <w:tcBorders>
                    <w:top w:val="nil"/>
                    <w:left w:val="nil"/>
                    <w:bottom w:val="single" w:sz="4" w:space="0" w:color="auto"/>
                    <w:right w:val="single" w:sz="4" w:space="0" w:color="auto"/>
                  </w:tcBorders>
                  <w:shd w:val="clear" w:color="auto" w:fill="auto"/>
                  <w:vAlign w:val="bottom"/>
                  <w:hideMark/>
                </w:tcPr>
                <w:p w14:paraId="5F52CAB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DRENAJE TORACICO, CON MARCA RADIOPACA, LONGITUD 45 CM, CALIBRE 28 FR.</w:t>
                  </w:r>
                </w:p>
              </w:tc>
              <w:tc>
                <w:tcPr>
                  <w:tcW w:w="1134" w:type="dxa"/>
                  <w:tcBorders>
                    <w:top w:val="nil"/>
                    <w:left w:val="nil"/>
                    <w:bottom w:val="single" w:sz="4" w:space="0" w:color="auto"/>
                    <w:right w:val="single" w:sz="4" w:space="0" w:color="auto"/>
                  </w:tcBorders>
                  <w:shd w:val="clear" w:color="auto" w:fill="auto"/>
                  <w:vAlign w:val="center"/>
                  <w:hideMark/>
                </w:tcPr>
                <w:p w14:paraId="063817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E523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9B413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3C2E6D9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DC807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98</w:t>
                  </w:r>
                </w:p>
              </w:tc>
              <w:tc>
                <w:tcPr>
                  <w:tcW w:w="1559" w:type="dxa"/>
                  <w:tcBorders>
                    <w:top w:val="nil"/>
                    <w:left w:val="nil"/>
                    <w:bottom w:val="single" w:sz="4" w:space="0" w:color="auto"/>
                    <w:right w:val="single" w:sz="4" w:space="0" w:color="auto"/>
                  </w:tcBorders>
                  <w:shd w:val="clear" w:color="auto" w:fill="auto"/>
                  <w:noWrap/>
                  <w:vAlign w:val="center"/>
                  <w:hideMark/>
                </w:tcPr>
                <w:p w14:paraId="583A54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601675010.00</w:t>
                  </w:r>
                </w:p>
              </w:tc>
              <w:tc>
                <w:tcPr>
                  <w:tcW w:w="4961" w:type="dxa"/>
                  <w:tcBorders>
                    <w:top w:val="nil"/>
                    <w:left w:val="nil"/>
                    <w:bottom w:val="single" w:sz="4" w:space="0" w:color="auto"/>
                    <w:right w:val="single" w:sz="4" w:space="0" w:color="auto"/>
                  </w:tcBorders>
                  <w:shd w:val="clear" w:color="auto" w:fill="auto"/>
                  <w:vAlign w:val="bottom"/>
                  <w:hideMark/>
                </w:tcPr>
                <w:p w14:paraId="50BF7D2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SUMINISTRO DE OXIGENO CON TUBO DE CONEXION Y CANULA NASAL, DE PLASTICO. CON DIAMETRO INTERNO DE 2 MM. LONGITUD 180 CM.</w:t>
                  </w:r>
                </w:p>
              </w:tc>
              <w:tc>
                <w:tcPr>
                  <w:tcW w:w="1134" w:type="dxa"/>
                  <w:tcBorders>
                    <w:top w:val="nil"/>
                    <w:left w:val="nil"/>
                    <w:bottom w:val="single" w:sz="4" w:space="0" w:color="auto"/>
                    <w:right w:val="single" w:sz="4" w:space="0" w:color="auto"/>
                  </w:tcBorders>
                  <w:shd w:val="clear" w:color="auto" w:fill="auto"/>
                  <w:vAlign w:val="center"/>
                  <w:hideMark/>
                </w:tcPr>
                <w:p w14:paraId="5D315A2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5D20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AFED4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334</w:t>
                  </w:r>
                </w:p>
              </w:tc>
            </w:tr>
            <w:tr w:rsidR="006E5C93" w:rsidRPr="006E5C93" w14:paraId="3FB05CD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C2E5D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99</w:t>
                  </w:r>
                </w:p>
              </w:tc>
              <w:tc>
                <w:tcPr>
                  <w:tcW w:w="1559" w:type="dxa"/>
                  <w:tcBorders>
                    <w:top w:val="nil"/>
                    <w:left w:val="nil"/>
                    <w:bottom w:val="single" w:sz="4" w:space="0" w:color="auto"/>
                    <w:right w:val="single" w:sz="4" w:space="0" w:color="auto"/>
                  </w:tcBorders>
                  <w:shd w:val="clear" w:color="auto" w:fill="auto"/>
                  <w:noWrap/>
                  <w:vAlign w:val="center"/>
                  <w:hideMark/>
                </w:tcPr>
                <w:p w14:paraId="79C1BF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601676638.00</w:t>
                  </w:r>
                </w:p>
              </w:tc>
              <w:tc>
                <w:tcPr>
                  <w:tcW w:w="4961" w:type="dxa"/>
                  <w:tcBorders>
                    <w:top w:val="nil"/>
                    <w:left w:val="nil"/>
                    <w:bottom w:val="single" w:sz="4" w:space="0" w:color="auto"/>
                    <w:right w:val="single" w:sz="4" w:space="0" w:color="auto"/>
                  </w:tcBorders>
                  <w:shd w:val="clear" w:color="auto" w:fill="auto"/>
                  <w:vAlign w:val="bottom"/>
                  <w:hideMark/>
                </w:tcPr>
                <w:p w14:paraId="18EF0DA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VASOS UMBILICALES. RADIOPACO DE CLORURO DE POLIVINILO O POLIURETANO. ESTERIL Y DESECHABLE LONGITUD DE 35 A 38 CM. CALIBRE 3.5 FR., CON ACOTACIONES A 5,10 Y 15 CM.</w:t>
                  </w:r>
                </w:p>
              </w:tc>
              <w:tc>
                <w:tcPr>
                  <w:tcW w:w="1134" w:type="dxa"/>
                  <w:tcBorders>
                    <w:top w:val="nil"/>
                    <w:left w:val="nil"/>
                    <w:bottom w:val="single" w:sz="4" w:space="0" w:color="auto"/>
                    <w:right w:val="single" w:sz="4" w:space="0" w:color="auto"/>
                  </w:tcBorders>
                  <w:shd w:val="clear" w:color="auto" w:fill="auto"/>
                  <w:vAlign w:val="center"/>
                  <w:hideMark/>
                </w:tcPr>
                <w:p w14:paraId="25EB70B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5128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82096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653</w:t>
                  </w:r>
                </w:p>
              </w:tc>
            </w:tr>
            <w:tr w:rsidR="006E5C93" w:rsidRPr="006E5C93" w14:paraId="639C82C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BE6471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100</w:t>
                  </w:r>
                </w:p>
              </w:tc>
              <w:tc>
                <w:tcPr>
                  <w:tcW w:w="1559" w:type="dxa"/>
                  <w:tcBorders>
                    <w:top w:val="nil"/>
                    <w:left w:val="nil"/>
                    <w:bottom w:val="single" w:sz="4" w:space="0" w:color="auto"/>
                    <w:right w:val="single" w:sz="4" w:space="0" w:color="auto"/>
                  </w:tcBorders>
                  <w:shd w:val="clear" w:color="auto" w:fill="auto"/>
                  <w:noWrap/>
                  <w:vAlign w:val="center"/>
                  <w:hideMark/>
                </w:tcPr>
                <w:p w14:paraId="7C425D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601676646.00</w:t>
                  </w:r>
                </w:p>
              </w:tc>
              <w:tc>
                <w:tcPr>
                  <w:tcW w:w="4961" w:type="dxa"/>
                  <w:tcBorders>
                    <w:top w:val="nil"/>
                    <w:left w:val="nil"/>
                    <w:bottom w:val="single" w:sz="4" w:space="0" w:color="auto"/>
                    <w:right w:val="single" w:sz="4" w:space="0" w:color="auto"/>
                  </w:tcBorders>
                  <w:shd w:val="clear" w:color="auto" w:fill="auto"/>
                  <w:vAlign w:val="bottom"/>
                  <w:hideMark/>
                </w:tcPr>
                <w:p w14:paraId="1900521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VASOS UMBILICALES. RADIOOPACO DE CLORURO DE POLIVINILO O POLIURETANO, ESTERIL Y DESCHABLE LONGITUD DE 35 A 38 CM. CALIBRE 5.0 FR., CON ACOTACIONES A 5,10 Y 15 CM.</w:t>
                  </w:r>
                </w:p>
              </w:tc>
              <w:tc>
                <w:tcPr>
                  <w:tcW w:w="1134" w:type="dxa"/>
                  <w:tcBorders>
                    <w:top w:val="nil"/>
                    <w:left w:val="nil"/>
                    <w:bottom w:val="single" w:sz="4" w:space="0" w:color="auto"/>
                    <w:right w:val="single" w:sz="4" w:space="0" w:color="auto"/>
                  </w:tcBorders>
                  <w:shd w:val="clear" w:color="auto" w:fill="auto"/>
                  <w:vAlign w:val="center"/>
                  <w:hideMark/>
                </w:tcPr>
                <w:p w14:paraId="3C592C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1560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3000D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842</w:t>
                  </w:r>
                </w:p>
              </w:tc>
            </w:tr>
            <w:tr w:rsidR="006E5C93" w:rsidRPr="006E5C93" w14:paraId="39FAB87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5119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101</w:t>
                  </w:r>
                </w:p>
              </w:tc>
              <w:tc>
                <w:tcPr>
                  <w:tcW w:w="1559" w:type="dxa"/>
                  <w:tcBorders>
                    <w:top w:val="nil"/>
                    <w:left w:val="nil"/>
                    <w:bottom w:val="single" w:sz="4" w:space="0" w:color="auto"/>
                    <w:right w:val="single" w:sz="4" w:space="0" w:color="auto"/>
                  </w:tcBorders>
                  <w:shd w:val="clear" w:color="auto" w:fill="auto"/>
                  <w:noWrap/>
                  <w:vAlign w:val="center"/>
                  <w:hideMark/>
                </w:tcPr>
                <w:p w14:paraId="7054EFD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601676653.00</w:t>
                  </w:r>
                </w:p>
              </w:tc>
              <w:tc>
                <w:tcPr>
                  <w:tcW w:w="4961" w:type="dxa"/>
                  <w:tcBorders>
                    <w:top w:val="nil"/>
                    <w:left w:val="nil"/>
                    <w:bottom w:val="single" w:sz="4" w:space="0" w:color="auto"/>
                    <w:right w:val="single" w:sz="4" w:space="0" w:color="auto"/>
                  </w:tcBorders>
                  <w:shd w:val="clear" w:color="auto" w:fill="auto"/>
                  <w:vAlign w:val="bottom"/>
                  <w:hideMark/>
                </w:tcPr>
                <w:p w14:paraId="05816A2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CATETER PARA CATETERISMO VENOSO CENTRAL CALIBRE 7 FR. X 20 CM DE LONGITUD, DE POLIURETANO O SILICON, CON PUNTA FLEXIBLE, </w:t>
                  </w:r>
                  <w:proofErr w:type="gramStart"/>
                  <w:r w:rsidRPr="006E5C93">
                    <w:rPr>
                      <w:rFonts w:ascii="Calibri" w:hAnsi="Calibri" w:cs="Calibri"/>
                      <w:color w:val="000000"/>
                      <w:sz w:val="18"/>
                      <w:szCs w:val="18"/>
                      <w:lang w:val="es-MX" w:eastAsia="es-MX"/>
                    </w:rPr>
                    <w:t>RADIOPACO,CON</w:t>
                  </w:r>
                  <w:proofErr w:type="gramEnd"/>
                  <w:r w:rsidRPr="006E5C93">
                    <w:rPr>
                      <w:rFonts w:ascii="Calibri" w:hAnsi="Calibri" w:cs="Calibri"/>
                      <w:color w:val="000000"/>
                      <w:sz w:val="18"/>
                      <w:szCs w:val="18"/>
                      <w:lang w:val="es-MX" w:eastAsia="es-MX"/>
                    </w:rPr>
                    <w:t xml:space="preserve"> DOS LUMENES INTERNOS DISTAL CALIBRE 16 G. O 18 G. Y PROXIMAL CALIBRE 14 G. O 16 G. O 18 G. DISPOSITIVO DE FIJACION AJUSTABLE CON MINIMO </w:t>
                  </w:r>
                  <w:proofErr w:type="gramStart"/>
                  <w:r w:rsidRPr="006E5C93">
                    <w:rPr>
                      <w:rFonts w:ascii="Calibri" w:hAnsi="Calibri" w:cs="Calibri"/>
                      <w:color w:val="000000"/>
                      <w:sz w:val="18"/>
                      <w:szCs w:val="18"/>
                      <w:lang w:val="es-MX" w:eastAsia="es-MX"/>
                    </w:rPr>
                    <w:t>UNA  CAPSULA</w:t>
                  </w:r>
                  <w:proofErr w:type="gramEnd"/>
                  <w:r w:rsidRPr="006E5C93">
                    <w:rPr>
                      <w:rFonts w:ascii="Calibri" w:hAnsi="Calibri" w:cs="Calibri"/>
                      <w:color w:val="000000"/>
                      <w:sz w:val="18"/>
                      <w:szCs w:val="18"/>
                      <w:lang w:val="es-MX" w:eastAsia="es-MX"/>
                    </w:rPr>
                    <w:t xml:space="preserve">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1134" w:type="dxa"/>
                  <w:tcBorders>
                    <w:top w:val="nil"/>
                    <w:left w:val="nil"/>
                    <w:bottom w:val="single" w:sz="4" w:space="0" w:color="auto"/>
                    <w:right w:val="single" w:sz="4" w:space="0" w:color="auto"/>
                  </w:tcBorders>
                  <w:shd w:val="clear" w:color="auto" w:fill="auto"/>
                  <w:vAlign w:val="center"/>
                  <w:hideMark/>
                </w:tcPr>
                <w:p w14:paraId="50D19D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96061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7447F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53</w:t>
                  </w:r>
                </w:p>
              </w:tc>
            </w:tr>
            <w:tr w:rsidR="006E5C93" w:rsidRPr="006E5C93" w14:paraId="5EA6615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284456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102</w:t>
                  </w:r>
                </w:p>
              </w:tc>
              <w:tc>
                <w:tcPr>
                  <w:tcW w:w="1559" w:type="dxa"/>
                  <w:tcBorders>
                    <w:top w:val="nil"/>
                    <w:left w:val="nil"/>
                    <w:bottom w:val="single" w:sz="4" w:space="0" w:color="auto"/>
                    <w:right w:val="single" w:sz="4" w:space="0" w:color="auto"/>
                  </w:tcBorders>
                  <w:shd w:val="clear" w:color="auto" w:fill="auto"/>
                  <w:noWrap/>
                  <w:vAlign w:val="center"/>
                  <w:hideMark/>
                </w:tcPr>
                <w:p w14:paraId="0766C6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601676661.00</w:t>
                  </w:r>
                </w:p>
              </w:tc>
              <w:tc>
                <w:tcPr>
                  <w:tcW w:w="4961" w:type="dxa"/>
                  <w:tcBorders>
                    <w:top w:val="nil"/>
                    <w:left w:val="nil"/>
                    <w:bottom w:val="single" w:sz="4" w:space="0" w:color="auto"/>
                    <w:right w:val="single" w:sz="4" w:space="0" w:color="auto"/>
                  </w:tcBorders>
                  <w:shd w:val="clear" w:color="auto" w:fill="auto"/>
                  <w:vAlign w:val="bottom"/>
                  <w:hideMark/>
                </w:tcPr>
                <w:p w14:paraId="0CE2864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CATETER PARA CATETERISMO VENOSO CENTRAL CALIBRE 7 FR X 20 CM DE LONGITUD DE POLIURETANO O SILICON CON PUNTA FLEXIBLE RADIOPACO CON TRES LUMENES INTERNOS DISTAL CALIBRE 16 G MEDIO CALIBRE 18 G Y PROXIMAL CALIBRE 18 G. DISPOSITIVO DE FIJACION AJUSTABLE CON MINIMO DOS CAPSULAS DE </w:t>
                  </w:r>
                  <w:proofErr w:type="gramStart"/>
                  <w:r w:rsidRPr="006E5C93">
                    <w:rPr>
                      <w:rFonts w:ascii="Calibri" w:hAnsi="Calibri" w:cs="Calibri"/>
                      <w:color w:val="000000"/>
                      <w:sz w:val="18"/>
                      <w:szCs w:val="18"/>
                      <w:lang w:val="es-MX" w:eastAsia="es-MX"/>
                    </w:rPr>
                    <w:t>INYECCION  Y</w:t>
                  </w:r>
                  <w:proofErr w:type="gramEnd"/>
                  <w:r w:rsidRPr="006E5C93">
                    <w:rPr>
                      <w:rFonts w:ascii="Calibri" w:hAnsi="Calibri" w:cs="Calibri"/>
                      <w:color w:val="000000"/>
                      <w:sz w:val="18"/>
                      <w:szCs w:val="18"/>
                      <w:lang w:val="es-MX" w:eastAsia="es-MX"/>
                    </w:rPr>
                    <w:t xml:space="preserve"> EQUIPO DE COLOCACION QUE CONTIENE: JERINGA CON CAPACIDAD MINIMA DE 5 CC. AGUJA CALIBRE 17 G. O 18 G. DE 6.35 CM A 7.20 CM DE LONGITUD. GUIA DE ALAMBRE DE 45 CM A 70 CM DE PUNTA FLEXIBLE EN "J</w:t>
                  </w:r>
                  <w:proofErr w:type="gramStart"/>
                  <w:r w:rsidRPr="006E5C93">
                    <w:rPr>
                      <w:rFonts w:ascii="Calibri" w:hAnsi="Calibri" w:cs="Calibri"/>
                      <w:color w:val="000000"/>
                      <w:sz w:val="18"/>
                      <w:szCs w:val="18"/>
                      <w:lang w:val="es-MX" w:eastAsia="es-MX"/>
                    </w:rPr>
                    <w:t>"  CONTENIDA</w:t>
                  </w:r>
                  <w:proofErr w:type="gramEnd"/>
                  <w:r w:rsidRPr="006E5C93">
                    <w:rPr>
                      <w:rFonts w:ascii="Calibri" w:hAnsi="Calibri" w:cs="Calibri"/>
                      <w:color w:val="000000"/>
                      <w:sz w:val="18"/>
                      <w:szCs w:val="18"/>
                      <w:lang w:val="es-MX" w:eastAsia="es-MX"/>
                    </w:rPr>
                    <w:t xml:space="preserve"> EN FUNDA DE PLASTICO CON DISPENSADOR, DILATADOR VASCULAR Y SISTEMA PARA EVITAR EXTRAVASACION DE SANGRE, ESTERIL Y DESECHABLE.</w:t>
                  </w:r>
                </w:p>
              </w:tc>
              <w:tc>
                <w:tcPr>
                  <w:tcW w:w="1134" w:type="dxa"/>
                  <w:tcBorders>
                    <w:top w:val="nil"/>
                    <w:left w:val="nil"/>
                    <w:bottom w:val="single" w:sz="4" w:space="0" w:color="auto"/>
                    <w:right w:val="single" w:sz="4" w:space="0" w:color="auto"/>
                  </w:tcBorders>
                  <w:shd w:val="clear" w:color="auto" w:fill="auto"/>
                  <w:vAlign w:val="center"/>
                  <w:hideMark/>
                </w:tcPr>
                <w:p w14:paraId="6946B1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26AFA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2D0F0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w:t>
                  </w:r>
                </w:p>
              </w:tc>
            </w:tr>
            <w:tr w:rsidR="006E5C93" w:rsidRPr="006E5C93" w14:paraId="6AA85A4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FF088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103</w:t>
                  </w:r>
                </w:p>
              </w:tc>
              <w:tc>
                <w:tcPr>
                  <w:tcW w:w="1559" w:type="dxa"/>
                  <w:tcBorders>
                    <w:top w:val="nil"/>
                    <w:left w:val="nil"/>
                    <w:bottom w:val="single" w:sz="4" w:space="0" w:color="auto"/>
                    <w:right w:val="single" w:sz="4" w:space="0" w:color="auto"/>
                  </w:tcBorders>
                  <w:shd w:val="clear" w:color="auto" w:fill="auto"/>
                  <w:noWrap/>
                  <w:vAlign w:val="center"/>
                  <w:hideMark/>
                </w:tcPr>
                <w:p w14:paraId="39B3ED3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601676935.00</w:t>
                  </w:r>
                </w:p>
              </w:tc>
              <w:tc>
                <w:tcPr>
                  <w:tcW w:w="4961" w:type="dxa"/>
                  <w:tcBorders>
                    <w:top w:val="nil"/>
                    <w:left w:val="nil"/>
                    <w:bottom w:val="single" w:sz="4" w:space="0" w:color="auto"/>
                    <w:right w:val="single" w:sz="4" w:space="0" w:color="auto"/>
                  </w:tcBorders>
                  <w:shd w:val="clear" w:color="auto" w:fill="auto"/>
                  <w:vAlign w:val="bottom"/>
                  <w:hideMark/>
                </w:tcPr>
                <w:p w14:paraId="46A0C00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CANULA PARA TRAQUEOSTOMIA, PEDIATRICA, DE CLORURO DE POLIVINILO, SIN GLOBO, RADIOPACA, CON CONECTOR INCLUIDO CON ENTRADA DE 15 MM, SIN ENDOCANULA, CON OBTURADOR Y CINTA DE FIJACION. ESTERIL Y DESECHABLE. </w:t>
                  </w:r>
                  <w:proofErr w:type="gramStart"/>
                  <w:r w:rsidRPr="006E5C93">
                    <w:rPr>
                      <w:rFonts w:ascii="Calibri" w:hAnsi="Calibri" w:cs="Calibri"/>
                      <w:color w:val="000000"/>
                      <w:sz w:val="18"/>
                      <w:szCs w:val="18"/>
                      <w:lang w:val="es-MX" w:eastAsia="es-MX"/>
                    </w:rPr>
                    <w:t>DIAMETRO  INTERNO</w:t>
                  </w:r>
                  <w:proofErr w:type="gramEnd"/>
                  <w:r w:rsidRPr="006E5C93">
                    <w:rPr>
                      <w:rFonts w:ascii="Calibri" w:hAnsi="Calibri" w:cs="Calibri"/>
                      <w:color w:val="000000"/>
                      <w:sz w:val="18"/>
                      <w:szCs w:val="18"/>
                      <w:lang w:val="es-MX" w:eastAsia="es-MX"/>
                    </w:rPr>
                    <w:t>: 3.5 MM ± 0.15 MM DIAMETRO EXTERNO: 5.3  MM ± 0.5 MM LONGITUD: 40 MM ± 5 MM. PIEZA</w:t>
                  </w:r>
                </w:p>
              </w:tc>
              <w:tc>
                <w:tcPr>
                  <w:tcW w:w="1134" w:type="dxa"/>
                  <w:tcBorders>
                    <w:top w:val="nil"/>
                    <w:left w:val="nil"/>
                    <w:bottom w:val="single" w:sz="4" w:space="0" w:color="auto"/>
                    <w:right w:val="single" w:sz="4" w:space="0" w:color="auto"/>
                  </w:tcBorders>
                  <w:shd w:val="clear" w:color="auto" w:fill="auto"/>
                  <w:vAlign w:val="center"/>
                  <w:hideMark/>
                </w:tcPr>
                <w:p w14:paraId="1FF2E2D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F460D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32F33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49BCF0E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79CD1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104</w:t>
                  </w:r>
                </w:p>
              </w:tc>
              <w:tc>
                <w:tcPr>
                  <w:tcW w:w="1559" w:type="dxa"/>
                  <w:tcBorders>
                    <w:top w:val="nil"/>
                    <w:left w:val="nil"/>
                    <w:bottom w:val="single" w:sz="4" w:space="0" w:color="auto"/>
                    <w:right w:val="single" w:sz="4" w:space="0" w:color="auto"/>
                  </w:tcBorders>
                  <w:shd w:val="clear" w:color="auto" w:fill="auto"/>
                  <w:noWrap/>
                  <w:vAlign w:val="center"/>
                  <w:hideMark/>
                </w:tcPr>
                <w:p w14:paraId="3622D3E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601677024.00</w:t>
                  </w:r>
                </w:p>
              </w:tc>
              <w:tc>
                <w:tcPr>
                  <w:tcW w:w="4961" w:type="dxa"/>
                  <w:tcBorders>
                    <w:top w:val="nil"/>
                    <w:left w:val="nil"/>
                    <w:bottom w:val="single" w:sz="4" w:space="0" w:color="auto"/>
                    <w:right w:val="single" w:sz="4" w:space="0" w:color="auto"/>
                  </w:tcBorders>
                  <w:shd w:val="clear" w:color="auto" w:fill="auto"/>
                  <w:vAlign w:val="bottom"/>
                  <w:hideMark/>
                </w:tcPr>
                <w:p w14:paraId="7128D4A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DIALISIS PERITONEAL CRONICA. DE INSTALACION SUBCUTANEA, BLANDO, DE SILICON CON DOS COJINETES DE POLIESTER O DACRON, CON CONECTOR, CON TAPON, SEGURO, CON BANDA RADIOPACA. ESTERIL Y DESECHABLE. TIPO: TENCKHOFF. TAMAÑO: ADULTO. PIEZA.</w:t>
                  </w:r>
                </w:p>
              </w:tc>
              <w:tc>
                <w:tcPr>
                  <w:tcW w:w="1134" w:type="dxa"/>
                  <w:tcBorders>
                    <w:top w:val="nil"/>
                    <w:left w:val="nil"/>
                    <w:bottom w:val="single" w:sz="4" w:space="0" w:color="auto"/>
                    <w:right w:val="single" w:sz="4" w:space="0" w:color="auto"/>
                  </w:tcBorders>
                  <w:shd w:val="clear" w:color="auto" w:fill="auto"/>
                  <w:vAlign w:val="center"/>
                  <w:hideMark/>
                </w:tcPr>
                <w:p w14:paraId="4674102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9C3B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B1D17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2B6D93E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073D7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105</w:t>
                  </w:r>
                </w:p>
              </w:tc>
              <w:tc>
                <w:tcPr>
                  <w:tcW w:w="1559" w:type="dxa"/>
                  <w:tcBorders>
                    <w:top w:val="nil"/>
                    <w:left w:val="nil"/>
                    <w:bottom w:val="single" w:sz="4" w:space="0" w:color="auto"/>
                    <w:right w:val="single" w:sz="4" w:space="0" w:color="auto"/>
                  </w:tcBorders>
                  <w:shd w:val="clear" w:color="auto" w:fill="auto"/>
                  <w:noWrap/>
                  <w:vAlign w:val="center"/>
                  <w:hideMark/>
                </w:tcPr>
                <w:p w14:paraId="2722A2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601677974.00</w:t>
                  </w:r>
                </w:p>
              </w:tc>
              <w:tc>
                <w:tcPr>
                  <w:tcW w:w="4961" w:type="dxa"/>
                  <w:tcBorders>
                    <w:top w:val="nil"/>
                    <w:left w:val="nil"/>
                    <w:bottom w:val="single" w:sz="4" w:space="0" w:color="auto"/>
                    <w:right w:val="single" w:sz="4" w:space="0" w:color="auto"/>
                  </w:tcBorders>
                  <w:shd w:val="clear" w:color="auto" w:fill="auto"/>
                  <w:vAlign w:val="bottom"/>
                  <w:hideMark/>
                </w:tcPr>
                <w:p w14:paraId="76C9C8E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NEUMOTORAX CON VALVULA DE HEIMLICH CON AGUJA 18 G CALIBRE 8 FR.</w:t>
                  </w:r>
                </w:p>
              </w:tc>
              <w:tc>
                <w:tcPr>
                  <w:tcW w:w="1134" w:type="dxa"/>
                  <w:tcBorders>
                    <w:top w:val="nil"/>
                    <w:left w:val="nil"/>
                    <w:bottom w:val="single" w:sz="4" w:space="0" w:color="auto"/>
                    <w:right w:val="single" w:sz="4" w:space="0" w:color="auto"/>
                  </w:tcBorders>
                  <w:shd w:val="clear" w:color="auto" w:fill="auto"/>
                  <w:vAlign w:val="center"/>
                  <w:hideMark/>
                </w:tcPr>
                <w:p w14:paraId="362D58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A8254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A9D56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w:t>
                  </w:r>
                </w:p>
              </w:tc>
            </w:tr>
            <w:tr w:rsidR="006E5C93" w:rsidRPr="006E5C93" w14:paraId="5E50A90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5CF24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106</w:t>
                  </w:r>
                </w:p>
              </w:tc>
              <w:tc>
                <w:tcPr>
                  <w:tcW w:w="1559" w:type="dxa"/>
                  <w:tcBorders>
                    <w:top w:val="nil"/>
                    <w:left w:val="nil"/>
                    <w:bottom w:val="single" w:sz="4" w:space="0" w:color="auto"/>
                    <w:right w:val="single" w:sz="4" w:space="0" w:color="auto"/>
                  </w:tcBorders>
                  <w:shd w:val="clear" w:color="auto" w:fill="auto"/>
                  <w:noWrap/>
                  <w:vAlign w:val="center"/>
                  <w:hideMark/>
                </w:tcPr>
                <w:p w14:paraId="16B4AB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601678089.00</w:t>
                  </w:r>
                </w:p>
              </w:tc>
              <w:tc>
                <w:tcPr>
                  <w:tcW w:w="4961" w:type="dxa"/>
                  <w:tcBorders>
                    <w:top w:val="nil"/>
                    <w:left w:val="nil"/>
                    <w:bottom w:val="single" w:sz="4" w:space="0" w:color="auto"/>
                    <w:right w:val="single" w:sz="4" w:space="0" w:color="auto"/>
                  </w:tcBorders>
                  <w:shd w:val="clear" w:color="auto" w:fill="auto"/>
                  <w:vAlign w:val="bottom"/>
                  <w:hideMark/>
                </w:tcPr>
                <w:p w14:paraId="2C2EF71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w:t>
                  </w:r>
                  <w:proofErr w:type="gramStart"/>
                  <w:r w:rsidRPr="006E5C93">
                    <w:rPr>
                      <w:rFonts w:ascii="Calibri" w:hAnsi="Calibri" w:cs="Calibri"/>
                      <w:color w:val="000000"/>
                      <w:sz w:val="18"/>
                      <w:szCs w:val="18"/>
                      <w:lang w:val="es-MX" w:eastAsia="es-MX"/>
                    </w:rPr>
                    <w:t>INFANTIL,  LONGITUD</w:t>
                  </w:r>
                  <w:proofErr w:type="gramEnd"/>
                  <w:r w:rsidRPr="006E5C93">
                    <w:rPr>
                      <w:rFonts w:ascii="Calibri" w:hAnsi="Calibri" w:cs="Calibri"/>
                      <w:color w:val="000000"/>
                      <w:sz w:val="18"/>
                      <w:szCs w:val="18"/>
                      <w:lang w:val="es-MX" w:eastAsia="es-MX"/>
                    </w:rPr>
                    <w:t xml:space="preserve"> 38.5 CM. CALIBRE 8 FR.</w:t>
                  </w:r>
                </w:p>
              </w:tc>
              <w:tc>
                <w:tcPr>
                  <w:tcW w:w="1134" w:type="dxa"/>
                  <w:tcBorders>
                    <w:top w:val="nil"/>
                    <w:left w:val="nil"/>
                    <w:bottom w:val="single" w:sz="4" w:space="0" w:color="auto"/>
                    <w:right w:val="single" w:sz="4" w:space="0" w:color="auto"/>
                  </w:tcBorders>
                  <w:shd w:val="clear" w:color="auto" w:fill="auto"/>
                  <w:vAlign w:val="center"/>
                  <w:hideMark/>
                </w:tcPr>
                <w:p w14:paraId="20CAFD1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5CF2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CBAA4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97,081</w:t>
                  </w:r>
                </w:p>
              </w:tc>
            </w:tr>
            <w:tr w:rsidR="006E5C93" w:rsidRPr="006E5C93" w14:paraId="284FCA8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772659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107</w:t>
                  </w:r>
                </w:p>
              </w:tc>
              <w:tc>
                <w:tcPr>
                  <w:tcW w:w="1559" w:type="dxa"/>
                  <w:tcBorders>
                    <w:top w:val="nil"/>
                    <w:left w:val="nil"/>
                    <w:bottom w:val="single" w:sz="4" w:space="0" w:color="auto"/>
                    <w:right w:val="single" w:sz="4" w:space="0" w:color="auto"/>
                  </w:tcBorders>
                  <w:shd w:val="clear" w:color="auto" w:fill="auto"/>
                  <w:noWrap/>
                  <w:vAlign w:val="center"/>
                  <w:hideMark/>
                </w:tcPr>
                <w:p w14:paraId="5AAF193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601678121.00</w:t>
                  </w:r>
                </w:p>
              </w:tc>
              <w:tc>
                <w:tcPr>
                  <w:tcW w:w="4961" w:type="dxa"/>
                  <w:tcBorders>
                    <w:top w:val="nil"/>
                    <w:left w:val="nil"/>
                    <w:bottom w:val="single" w:sz="4" w:space="0" w:color="auto"/>
                    <w:right w:val="single" w:sz="4" w:space="0" w:color="auto"/>
                  </w:tcBorders>
                  <w:shd w:val="clear" w:color="auto" w:fill="auto"/>
                  <w:vAlign w:val="bottom"/>
                  <w:hideMark/>
                </w:tcPr>
                <w:p w14:paraId="0A67D70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14 FR.</w:t>
                  </w:r>
                </w:p>
              </w:tc>
              <w:tc>
                <w:tcPr>
                  <w:tcW w:w="1134" w:type="dxa"/>
                  <w:tcBorders>
                    <w:top w:val="nil"/>
                    <w:left w:val="nil"/>
                    <w:bottom w:val="single" w:sz="4" w:space="0" w:color="auto"/>
                    <w:right w:val="single" w:sz="4" w:space="0" w:color="auto"/>
                  </w:tcBorders>
                  <w:shd w:val="clear" w:color="auto" w:fill="auto"/>
                  <w:vAlign w:val="center"/>
                  <w:hideMark/>
                </w:tcPr>
                <w:p w14:paraId="4CB2202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878F5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92F86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82</w:t>
                  </w:r>
                </w:p>
              </w:tc>
            </w:tr>
            <w:tr w:rsidR="006E5C93" w:rsidRPr="006E5C93" w14:paraId="3A58748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81876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108</w:t>
                  </w:r>
                </w:p>
              </w:tc>
              <w:tc>
                <w:tcPr>
                  <w:tcW w:w="1559" w:type="dxa"/>
                  <w:tcBorders>
                    <w:top w:val="nil"/>
                    <w:left w:val="nil"/>
                    <w:bottom w:val="single" w:sz="4" w:space="0" w:color="auto"/>
                    <w:right w:val="single" w:sz="4" w:space="0" w:color="auto"/>
                  </w:tcBorders>
                  <w:shd w:val="clear" w:color="auto" w:fill="auto"/>
                  <w:noWrap/>
                  <w:vAlign w:val="center"/>
                  <w:hideMark/>
                </w:tcPr>
                <w:p w14:paraId="7D9467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601678147.00</w:t>
                  </w:r>
                </w:p>
              </w:tc>
              <w:tc>
                <w:tcPr>
                  <w:tcW w:w="4961" w:type="dxa"/>
                  <w:tcBorders>
                    <w:top w:val="nil"/>
                    <w:left w:val="nil"/>
                    <w:bottom w:val="single" w:sz="4" w:space="0" w:color="auto"/>
                    <w:right w:val="single" w:sz="4" w:space="0" w:color="auto"/>
                  </w:tcBorders>
                  <w:shd w:val="clear" w:color="auto" w:fill="auto"/>
                  <w:vAlign w:val="bottom"/>
                  <w:hideMark/>
                </w:tcPr>
                <w:p w14:paraId="415A59E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18 FR.</w:t>
                  </w:r>
                </w:p>
              </w:tc>
              <w:tc>
                <w:tcPr>
                  <w:tcW w:w="1134" w:type="dxa"/>
                  <w:tcBorders>
                    <w:top w:val="nil"/>
                    <w:left w:val="nil"/>
                    <w:bottom w:val="single" w:sz="4" w:space="0" w:color="auto"/>
                    <w:right w:val="single" w:sz="4" w:space="0" w:color="auto"/>
                  </w:tcBorders>
                  <w:shd w:val="clear" w:color="auto" w:fill="auto"/>
                  <w:vAlign w:val="center"/>
                  <w:hideMark/>
                </w:tcPr>
                <w:p w14:paraId="423899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589F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E5F0E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84</w:t>
                  </w:r>
                </w:p>
              </w:tc>
            </w:tr>
            <w:tr w:rsidR="006E5C93" w:rsidRPr="006E5C93" w14:paraId="068093E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7B8D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109</w:t>
                  </w:r>
                </w:p>
              </w:tc>
              <w:tc>
                <w:tcPr>
                  <w:tcW w:w="1559" w:type="dxa"/>
                  <w:tcBorders>
                    <w:top w:val="nil"/>
                    <w:left w:val="nil"/>
                    <w:bottom w:val="single" w:sz="4" w:space="0" w:color="auto"/>
                    <w:right w:val="single" w:sz="4" w:space="0" w:color="auto"/>
                  </w:tcBorders>
                  <w:shd w:val="clear" w:color="auto" w:fill="auto"/>
                  <w:noWrap/>
                  <w:vAlign w:val="center"/>
                  <w:hideMark/>
                </w:tcPr>
                <w:p w14:paraId="14F7F5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601678154.00</w:t>
                  </w:r>
                </w:p>
              </w:tc>
              <w:tc>
                <w:tcPr>
                  <w:tcW w:w="4961" w:type="dxa"/>
                  <w:tcBorders>
                    <w:top w:val="nil"/>
                    <w:left w:val="nil"/>
                    <w:bottom w:val="single" w:sz="4" w:space="0" w:color="auto"/>
                    <w:right w:val="single" w:sz="4" w:space="0" w:color="auto"/>
                  </w:tcBorders>
                  <w:shd w:val="clear" w:color="auto" w:fill="auto"/>
                  <w:vAlign w:val="bottom"/>
                  <w:hideMark/>
                </w:tcPr>
                <w:p w14:paraId="078D4CB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DRENAJE URINARIO DE PERMANENCIA PROLONGADA. DE ELASTOMERO DE SILICON, CON GLOBO DE </w:t>
                  </w:r>
                  <w:r w:rsidRPr="006E5C93">
                    <w:rPr>
                      <w:rFonts w:ascii="Calibri" w:hAnsi="Calibri" w:cs="Calibri"/>
                      <w:color w:val="000000"/>
                      <w:sz w:val="18"/>
                      <w:szCs w:val="18"/>
                      <w:lang w:val="es-MX" w:eastAsia="es-MX"/>
                    </w:rPr>
                    <w:lastRenderedPageBreak/>
                    <w:t>AUTORRETENCION DE 5 ML. ESTERIL Y DESECHABLE. TIPO FOLEY DE DOS VIAS. CALIBRE 20 FR.</w:t>
                  </w:r>
                </w:p>
              </w:tc>
              <w:tc>
                <w:tcPr>
                  <w:tcW w:w="1134" w:type="dxa"/>
                  <w:tcBorders>
                    <w:top w:val="nil"/>
                    <w:left w:val="nil"/>
                    <w:bottom w:val="single" w:sz="4" w:space="0" w:color="auto"/>
                    <w:right w:val="single" w:sz="4" w:space="0" w:color="auto"/>
                  </w:tcBorders>
                  <w:shd w:val="clear" w:color="auto" w:fill="auto"/>
                  <w:vAlign w:val="center"/>
                  <w:hideMark/>
                </w:tcPr>
                <w:p w14:paraId="52C44D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FD5D6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9A10B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EF579B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DB6C0B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110</w:t>
                  </w:r>
                </w:p>
              </w:tc>
              <w:tc>
                <w:tcPr>
                  <w:tcW w:w="1559" w:type="dxa"/>
                  <w:tcBorders>
                    <w:top w:val="nil"/>
                    <w:left w:val="nil"/>
                    <w:bottom w:val="single" w:sz="4" w:space="0" w:color="auto"/>
                    <w:right w:val="single" w:sz="4" w:space="0" w:color="auto"/>
                  </w:tcBorders>
                  <w:shd w:val="clear" w:color="auto" w:fill="auto"/>
                  <w:noWrap/>
                  <w:vAlign w:val="center"/>
                  <w:hideMark/>
                </w:tcPr>
                <w:p w14:paraId="370BDE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601678220.00</w:t>
                  </w:r>
                </w:p>
              </w:tc>
              <w:tc>
                <w:tcPr>
                  <w:tcW w:w="4961" w:type="dxa"/>
                  <w:tcBorders>
                    <w:top w:val="nil"/>
                    <w:left w:val="nil"/>
                    <w:bottom w:val="single" w:sz="4" w:space="0" w:color="auto"/>
                    <w:right w:val="single" w:sz="4" w:space="0" w:color="auto"/>
                  </w:tcBorders>
                  <w:shd w:val="clear" w:color="auto" w:fill="auto"/>
                  <w:vAlign w:val="bottom"/>
                  <w:hideMark/>
                </w:tcPr>
                <w:p w14:paraId="5D50CF0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ELASTOMERO DE SILICON TRANSPARENTE, GRADUADOS,  CON MARCA RADIOPACA,  ESTERIL Y DESECHABLE  CALIBRE 8 FR.</w:t>
                  </w:r>
                </w:p>
              </w:tc>
              <w:tc>
                <w:tcPr>
                  <w:tcW w:w="1134" w:type="dxa"/>
                  <w:tcBorders>
                    <w:top w:val="nil"/>
                    <w:left w:val="nil"/>
                    <w:bottom w:val="single" w:sz="4" w:space="0" w:color="auto"/>
                    <w:right w:val="single" w:sz="4" w:space="0" w:color="auto"/>
                  </w:tcBorders>
                  <w:shd w:val="clear" w:color="auto" w:fill="auto"/>
                  <w:vAlign w:val="center"/>
                  <w:hideMark/>
                </w:tcPr>
                <w:p w14:paraId="0023841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8EDE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EBD92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0C1310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A4B3A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111</w:t>
                  </w:r>
                </w:p>
              </w:tc>
              <w:tc>
                <w:tcPr>
                  <w:tcW w:w="1559" w:type="dxa"/>
                  <w:tcBorders>
                    <w:top w:val="nil"/>
                    <w:left w:val="nil"/>
                    <w:bottom w:val="single" w:sz="4" w:space="0" w:color="auto"/>
                    <w:right w:val="single" w:sz="4" w:space="0" w:color="auto"/>
                  </w:tcBorders>
                  <w:shd w:val="clear" w:color="auto" w:fill="auto"/>
                  <w:noWrap/>
                  <w:vAlign w:val="center"/>
                  <w:hideMark/>
                </w:tcPr>
                <w:p w14:paraId="43046C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601678238.00</w:t>
                  </w:r>
                </w:p>
              </w:tc>
              <w:tc>
                <w:tcPr>
                  <w:tcW w:w="4961" w:type="dxa"/>
                  <w:tcBorders>
                    <w:top w:val="nil"/>
                    <w:left w:val="nil"/>
                    <w:bottom w:val="single" w:sz="4" w:space="0" w:color="auto"/>
                    <w:right w:val="single" w:sz="4" w:space="0" w:color="auto"/>
                  </w:tcBorders>
                  <w:shd w:val="clear" w:color="auto" w:fill="auto"/>
                  <w:vAlign w:val="bottom"/>
                  <w:hideMark/>
                </w:tcPr>
                <w:p w14:paraId="1BBF75E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ELASTOMERO DE SILICON TRANSPARENTE, GRADUADO,  CON MARCA RADIOPACA,  ESTERIL Y DESECHABLE,  CALIBRE 10 FR.</w:t>
                  </w:r>
                </w:p>
              </w:tc>
              <w:tc>
                <w:tcPr>
                  <w:tcW w:w="1134" w:type="dxa"/>
                  <w:tcBorders>
                    <w:top w:val="nil"/>
                    <w:left w:val="nil"/>
                    <w:bottom w:val="single" w:sz="4" w:space="0" w:color="auto"/>
                    <w:right w:val="single" w:sz="4" w:space="0" w:color="auto"/>
                  </w:tcBorders>
                  <w:shd w:val="clear" w:color="auto" w:fill="auto"/>
                  <w:vAlign w:val="center"/>
                  <w:hideMark/>
                </w:tcPr>
                <w:p w14:paraId="1B1AC1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711C1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502C5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232</w:t>
                  </w:r>
                </w:p>
              </w:tc>
            </w:tr>
            <w:tr w:rsidR="006E5C93" w:rsidRPr="006E5C93" w14:paraId="52D382E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E8217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112</w:t>
                  </w:r>
                </w:p>
              </w:tc>
              <w:tc>
                <w:tcPr>
                  <w:tcW w:w="1559" w:type="dxa"/>
                  <w:tcBorders>
                    <w:top w:val="nil"/>
                    <w:left w:val="nil"/>
                    <w:bottom w:val="single" w:sz="4" w:space="0" w:color="auto"/>
                    <w:right w:val="single" w:sz="4" w:space="0" w:color="auto"/>
                  </w:tcBorders>
                  <w:shd w:val="clear" w:color="auto" w:fill="auto"/>
                  <w:noWrap/>
                  <w:vAlign w:val="center"/>
                  <w:hideMark/>
                </w:tcPr>
                <w:p w14:paraId="2FBF35E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601678725.00</w:t>
                  </w:r>
                </w:p>
              </w:tc>
              <w:tc>
                <w:tcPr>
                  <w:tcW w:w="4961" w:type="dxa"/>
                  <w:tcBorders>
                    <w:top w:val="nil"/>
                    <w:left w:val="nil"/>
                    <w:bottom w:val="single" w:sz="4" w:space="0" w:color="auto"/>
                    <w:right w:val="single" w:sz="4" w:space="0" w:color="auto"/>
                  </w:tcBorders>
                  <w:shd w:val="clear" w:color="auto" w:fill="auto"/>
                  <w:vAlign w:val="bottom"/>
                  <w:hideMark/>
                </w:tcPr>
                <w:p w14:paraId="55845C4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CANULA PARA TRAQUEOSTOMIA PEDIATRICA # 5 CON BALON, DE CLORURO DE POLIVINILO, SIN GLOBO, RADIOPACO CON CONECTOR INCLUIDO SIN ENDOCANULA CON OBTURADOR Y CINTA DE FIJACION DIAMETRO INT. 5.0MM, DIAMTERO EXT. 7.1MM, LONG. 44MM.</w:t>
                  </w:r>
                </w:p>
              </w:tc>
              <w:tc>
                <w:tcPr>
                  <w:tcW w:w="1134" w:type="dxa"/>
                  <w:tcBorders>
                    <w:top w:val="nil"/>
                    <w:left w:val="nil"/>
                    <w:bottom w:val="single" w:sz="4" w:space="0" w:color="auto"/>
                    <w:right w:val="single" w:sz="4" w:space="0" w:color="auto"/>
                  </w:tcBorders>
                  <w:shd w:val="clear" w:color="auto" w:fill="auto"/>
                  <w:vAlign w:val="center"/>
                  <w:hideMark/>
                </w:tcPr>
                <w:p w14:paraId="51D551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B399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1899D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D83C39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752E7E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113</w:t>
                  </w:r>
                </w:p>
              </w:tc>
              <w:tc>
                <w:tcPr>
                  <w:tcW w:w="1559" w:type="dxa"/>
                  <w:tcBorders>
                    <w:top w:val="nil"/>
                    <w:left w:val="nil"/>
                    <w:bottom w:val="single" w:sz="4" w:space="0" w:color="auto"/>
                    <w:right w:val="single" w:sz="4" w:space="0" w:color="auto"/>
                  </w:tcBorders>
                  <w:shd w:val="clear" w:color="auto" w:fill="auto"/>
                  <w:noWrap/>
                  <w:vAlign w:val="center"/>
                  <w:hideMark/>
                </w:tcPr>
                <w:p w14:paraId="6296B9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601680085.00</w:t>
                  </w:r>
                </w:p>
              </w:tc>
              <w:tc>
                <w:tcPr>
                  <w:tcW w:w="4961" w:type="dxa"/>
                  <w:tcBorders>
                    <w:top w:val="nil"/>
                    <w:left w:val="nil"/>
                    <w:bottom w:val="single" w:sz="4" w:space="0" w:color="auto"/>
                    <w:right w:val="single" w:sz="4" w:space="0" w:color="auto"/>
                  </w:tcBorders>
                  <w:shd w:val="clear" w:color="auto" w:fill="auto"/>
                  <w:vAlign w:val="bottom"/>
                  <w:hideMark/>
                </w:tcPr>
                <w:p w14:paraId="4B6561A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ASPIRAR SECRECIONES. DE </w:t>
                  </w:r>
                  <w:proofErr w:type="gramStart"/>
                  <w:r w:rsidRPr="006E5C93">
                    <w:rPr>
                      <w:rFonts w:ascii="Calibri" w:hAnsi="Calibri" w:cs="Calibri"/>
                      <w:color w:val="000000"/>
                      <w:sz w:val="18"/>
                      <w:szCs w:val="18"/>
                      <w:lang w:val="es-MX" w:eastAsia="es-MX"/>
                    </w:rPr>
                    <w:t>PLASTICO,  ESTERIL</w:t>
                  </w:r>
                  <w:proofErr w:type="gramEnd"/>
                  <w:r w:rsidRPr="006E5C93">
                    <w:rPr>
                      <w:rFonts w:ascii="Calibri" w:hAnsi="Calibri" w:cs="Calibri"/>
                      <w:color w:val="000000"/>
                      <w:sz w:val="18"/>
                      <w:szCs w:val="18"/>
                      <w:lang w:val="es-MX" w:eastAsia="es-MX"/>
                    </w:rPr>
                    <w:t xml:space="preserve"> Y DESECHABLE, CON VALVULA DE CONTROL. TAMAÑO INFANTIL, LONGITUD 55 CM. CALIBRE 10 FR. DIAMETRO EXTERNO 3.3 MM.</w:t>
                  </w:r>
                </w:p>
              </w:tc>
              <w:tc>
                <w:tcPr>
                  <w:tcW w:w="1134" w:type="dxa"/>
                  <w:tcBorders>
                    <w:top w:val="nil"/>
                    <w:left w:val="nil"/>
                    <w:bottom w:val="single" w:sz="4" w:space="0" w:color="auto"/>
                    <w:right w:val="single" w:sz="4" w:space="0" w:color="auto"/>
                  </w:tcBorders>
                  <w:shd w:val="clear" w:color="auto" w:fill="auto"/>
                  <w:vAlign w:val="center"/>
                  <w:hideMark/>
                </w:tcPr>
                <w:p w14:paraId="0B5FFB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4590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3BFBB5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4,769</w:t>
                  </w:r>
                </w:p>
              </w:tc>
            </w:tr>
            <w:tr w:rsidR="006E5C93" w:rsidRPr="006E5C93" w14:paraId="3F2C7FB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2F250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114</w:t>
                  </w:r>
                </w:p>
              </w:tc>
              <w:tc>
                <w:tcPr>
                  <w:tcW w:w="1559" w:type="dxa"/>
                  <w:tcBorders>
                    <w:top w:val="nil"/>
                    <w:left w:val="nil"/>
                    <w:bottom w:val="single" w:sz="4" w:space="0" w:color="auto"/>
                    <w:right w:val="single" w:sz="4" w:space="0" w:color="auto"/>
                  </w:tcBorders>
                  <w:shd w:val="clear" w:color="auto" w:fill="auto"/>
                  <w:noWrap/>
                  <w:vAlign w:val="center"/>
                  <w:hideMark/>
                </w:tcPr>
                <w:p w14:paraId="251706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601681356.00</w:t>
                  </w:r>
                </w:p>
              </w:tc>
              <w:tc>
                <w:tcPr>
                  <w:tcW w:w="4961" w:type="dxa"/>
                  <w:tcBorders>
                    <w:top w:val="nil"/>
                    <w:left w:val="nil"/>
                    <w:bottom w:val="single" w:sz="4" w:space="0" w:color="auto"/>
                    <w:right w:val="single" w:sz="4" w:space="0" w:color="auto"/>
                  </w:tcBorders>
                  <w:shd w:val="clear" w:color="auto" w:fill="auto"/>
                  <w:vAlign w:val="bottom"/>
                  <w:hideMark/>
                </w:tcPr>
                <w:p w14:paraId="7F62945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1134" w:type="dxa"/>
                  <w:tcBorders>
                    <w:top w:val="nil"/>
                    <w:left w:val="nil"/>
                    <w:bottom w:val="single" w:sz="4" w:space="0" w:color="auto"/>
                    <w:right w:val="single" w:sz="4" w:space="0" w:color="auto"/>
                  </w:tcBorders>
                  <w:shd w:val="clear" w:color="auto" w:fill="auto"/>
                  <w:vAlign w:val="center"/>
                  <w:hideMark/>
                </w:tcPr>
                <w:p w14:paraId="03E154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6801C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18A2D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222</w:t>
                  </w:r>
                </w:p>
              </w:tc>
            </w:tr>
            <w:tr w:rsidR="006E5C93" w:rsidRPr="006E5C93" w14:paraId="061A429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92BF5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115</w:t>
                  </w:r>
                </w:p>
              </w:tc>
              <w:tc>
                <w:tcPr>
                  <w:tcW w:w="1559" w:type="dxa"/>
                  <w:tcBorders>
                    <w:top w:val="nil"/>
                    <w:left w:val="nil"/>
                    <w:bottom w:val="single" w:sz="4" w:space="0" w:color="auto"/>
                    <w:right w:val="single" w:sz="4" w:space="0" w:color="auto"/>
                  </w:tcBorders>
                  <w:shd w:val="clear" w:color="auto" w:fill="auto"/>
                  <w:noWrap/>
                  <w:vAlign w:val="center"/>
                  <w:hideMark/>
                </w:tcPr>
                <w:p w14:paraId="1678284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601681455.00</w:t>
                  </w:r>
                </w:p>
              </w:tc>
              <w:tc>
                <w:tcPr>
                  <w:tcW w:w="4961" w:type="dxa"/>
                  <w:tcBorders>
                    <w:top w:val="nil"/>
                    <w:left w:val="nil"/>
                    <w:bottom w:val="single" w:sz="4" w:space="0" w:color="auto"/>
                    <w:right w:val="single" w:sz="4" w:space="0" w:color="auto"/>
                  </w:tcBorders>
                  <w:shd w:val="clear" w:color="auto" w:fill="auto"/>
                  <w:vAlign w:val="bottom"/>
                  <w:hideMark/>
                </w:tcPr>
                <w:p w14:paraId="1AADB72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ENDOTRAQUEAL, SIN GLOBO, DE ELASTOMERO DE SILICON TRANSPARENTE, </w:t>
                  </w:r>
                  <w:proofErr w:type="gramStart"/>
                  <w:r w:rsidRPr="006E5C93">
                    <w:rPr>
                      <w:rFonts w:ascii="Calibri" w:hAnsi="Calibri" w:cs="Calibri"/>
                      <w:color w:val="000000"/>
                      <w:sz w:val="18"/>
                      <w:szCs w:val="18"/>
                      <w:lang w:val="es-MX" w:eastAsia="es-MX"/>
                    </w:rPr>
                    <w:t>GRADUADO,  CON</w:t>
                  </w:r>
                  <w:proofErr w:type="gramEnd"/>
                  <w:r w:rsidRPr="006E5C93">
                    <w:rPr>
                      <w:rFonts w:ascii="Calibri" w:hAnsi="Calibri" w:cs="Calibri"/>
                      <w:color w:val="000000"/>
                      <w:sz w:val="18"/>
                      <w:szCs w:val="18"/>
                      <w:lang w:val="es-MX" w:eastAsia="es-MX"/>
                    </w:rPr>
                    <w:t xml:space="preserve"> MARCA RADIOPACA,  ESTERIL Y DESECHABLE CALIBRE 12 FR.</w:t>
                  </w:r>
                </w:p>
              </w:tc>
              <w:tc>
                <w:tcPr>
                  <w:tcW w:w="1134" w:type="dxa"/>
                  <w:tcBorders>
                    <w:top w:val="nil"/>
                    <w:left w:val="nil"/>
                    <w:bottom w:val="single" w:sz="4" w:space="0" w:color="auto"/>
                    <w:right w:val="single" w:sz="4" w:space="0" w:color="auto"/>
                  </w:tcBorders>
                  <w:shd w:val="clear" w:color="auto" w:fill="auto"/>
                  <w:vAlign w:val="center"/>
                  <w:hideMark/>
                </w:tcPr>
                <w:p w14:paraId="155950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E827F8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63E37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D2C167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87A80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116</w:t>
                  </w:r>
                </w:p>
              </w:tc>
              <w:tc>
                <w:tcPr>
                  <w:tcW w:w="1559" w:type="dxa"/>
                  <w:tcBorders>
                    <w:top w:val="nil"/>
                    <w:left w:val="nil"/>
                    <w:bottom w:val="single" w:sz="4" w:space="0" w:color="auto"/>
                    <w:right w:val="single" w:sz="4" w:space="0" w:color="auto"/>
                  </w:tcBorders>
                  <w:shd w:val="clear" w:color="auto" w:fill="auto"/>
                  <w:noWrap/>
                  <w:vAlign w:val="center"/>
                  <w:hideMark/>
                </w:tcPr>
                <w:p w14:paraId="4EB153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601681752.00</w:t>
                  </w:r>
                </w:p>
              </w:tc>
              <w:tc>
                <w:tcPr>
                  <w:tcW w:w="4961" w:type="dxa"/>
                  <w:tcBorders>
                    <w:top w:val="nil"/>
                    <w:left w:val="nil"/>
                    <w:bottom w:val="single" w:sz="4" w:space="0" w:color="auto"/>
                    <w:right w:val="single" w:sz="4" w:space="0" w:color="auto"/>
                  </w:tcBorders>
                  <w:shd w:val="clear" w:color="auto" w:fill="auto"/>
                  <w:vAlign w:val="bottom"/>
                  <w:hideMark/>
                </w:tcPr>
                <w:p w14:paraId="03D76736"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SONDA  DE</w:t>
                  </w:r>
                  <w:proofErr w:type="gramEnd"/>
                  <w:r w:rsidRPr="006E5C93">
                    <w:rPr>
                      <w:rFonts w:ascii="Calibri" w:hAnsi="Calibri" w:cs="Calibri"/>
                      <w:color w:val="000000"/>
                      <w:sz w:val="18"/>
                      <w:szCs w:val="18"/>
                      <w:lang w:val="es-MX" w:eastAsia="es-MX"/>
                    </w:rPr>
                    <w:t xml:space="preserve"> LATEX, PUNTA REDONDA. </w:t>
                  </w:r>
                  <w:proofErr w:type="gramStart"/>
                  <w:r w:rsidRPr="006E5C93">
                    <w:rPr>
                      <w:rFonts w:ascii="Calibri" w:hAnsi="Calibri" w:cs="Calibri"/>
                      <w:color w:val="000000"/>
                      <w:sz w:val="18"/>
                      <w:szCs w:val="18"/>
                      <w:lang w:val="es-MX" w:eastAsia="es-MX"/>
                    </w:rPr>
                    <w:t>TIPO  NELATON</w:t>
                  </w:r>
                  <w:proofErr w:type="gramEnd"/>
                  <w:r w:rsidRPr="006E5C93">
                    <w:rPr>
                      <w:rFonts w:ascii="Calibri" w:hAnsi="Calibri" w:cs="Calibri"/>
                      <w:color w:val="000000"/>
                      <w:sz w:val="18"/>
                      <w:szCs w:val="18"/>
                      <w:lang w:val="es-MX" w:eastAsia="es-MX"/>
                    </w:rPr>
                    <w:t xml:space="preserve"> LONGITUD 40 CM. CALIBRE 8 FR.</w:t>
                  </w:r>
                </w:p>
              </w:tc>
              <w:tc>
                <w:tcPr>
                  <w:tcW w:w="1134" w:type="dxa"/>
                  <w:tcBorders>
                    <w:top w:val="nil"/>
                    <w:left w:val="nil"/>
                    <w:bottom w:val="single" w:sz="4" w:space="0" w:color="auto"/>
                    <w:right w:val="single" w:sz="4" w:space="0" w:color="auto"/>
                  </w:tcBorders>
                  <w:shd w:val="clear" w:color="auto" w:fill="auto"/>
                  <w:vAlign w:val="center"/>
                  <w:hideMark/>
                </w:tcPr>
                <w:p w14:paraId="799F28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F3FF0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8B5AE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550</w:t>
                  </w:r>
                </w:p>
              </w:tc>
            </w:tr>
            <w:tr w:rsidR="006E5C93" w:rsidRPr="006E5C93" w14:paraId="71CC506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F6650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117</w:t>
                  </w:r>
                </w:p>
              </w:tc>
              <w:tc>
                <w:tcPr>
                  <w:tcW w:w="1559" w:type="dxa"/>
                  <w:tcBorders>
                    <w:top w:val="nil"/>
                    <w:left w:val="nil"/>
                    <w:bottom w:val="single" w:sz="4" w:space="0" w:color="auto"/>
                    <w:right w:val="single" w:sz="4" w:space="0" w:color="auto"/>
                  </w:tcBorders>
                  <w:shd w:val="clear" w:color="auto" w:fill="auto"/>
                  <w:noWrap/>
                  <w:vAlign w:val="center"/>
                  <w:hideMark/>
                </w:tcPr>
                <w:p w14:paraId="432F3C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601682214.00</w:t>
                  </w:r>
                </w:p>
              </w:tc>
              <w:tc>
                <w:tcPr>
                  <w:tcW w:w="4961" w:type="dxa"/>
                  <w:tcBorders>
                    <w:top w:val="nil"/>
                    <w:left w:val="nil"/>
                    <w:bottom w:val="single" w:sz="4" w:space="0" w:color="auto"/>
                    <w:right w:val="single" w:sz="4" w:space="0" w:color="auto"/>
                  </w:tcBorders>
                  <w:shd w:val="clear" w:color="auto" w:fill="auto"/>
                  <w:vAlign w:val="bottom"/>
                  <w:hideMark/>
                </w:tcPr>
                <w:p w14:paraId="063C4CE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1134" w:type="dxa"/>
                  <w:tcBorders>
                    <w:top w:val="nil"/>
                    <w:left w:val="nil"/>
                    <w:bottom w:val="single" w:sz="4" w:space="0" w:color="auto"/>
                    <w:right w:val="single" w:sz="4" w:space="0" w:color="auto"/>
                  </w:tcBorders>
                  <w:shd w:val="clear" w:color="auto" w:fill="auto"/>
                  <w:vAlign w:val="center"/>
                  <w:hideMark/>
                </w:tcPr>
                <w:p w14:paraId="526012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BBB3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D0E42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142</w:t>
                  </w:r>
                </w:p>
              </w:tc>
            </w:tr>
            <w:tr w:rsidR="006E5C93" w:rsidRPr="006E5C93" w14:paraId="6536A30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63562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118</w:t>
                  </w:r>
                </w:p>
              </w:tc>
              <w:tc>
                <w:tcPr>
                  <w:tcW w:w="1559" w:type="dxa"/>
                  <w:tcBorders>
                    <w:top w:val="nil"/>
                    <w:left w:val="nil"/>
                    <w:bottom w:val="single" w:sz="4" w:space="0" w:color="auto"/>
                    <w:right w:val="single" w:sz="4" w:space="0" w:color="auto"/>
                  </w:tcBorders>
                  <w:shd w:val="clear" w:color="auto" w:fill="auto"/>
                  <w:noWrap/>
                  <w:vAlign w:val="center"/>
                  <w:hideMark/>
                </w:tcPr>
                <w:p w14:paraId="091B1A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601682446.00</w:t>
                  </w:r>
                </w:p>
              </w:tc>
              <w:tc>
                <w:tcPr>
                  <w:tcW w:w="4961" w:type="dxa"/>
                  <w:tcBorders>
                    <w:top w:val="nil"/>
                    <w:left w:val="nil"/>
                    <w:bottom w:val="single" w:sz="4" w:space="0" w:color="auto"/>
                    <w:right w:val="single" w:sz="4" w:space="0" w:color="auto"/>
                  </w:tcBorders>
                  <w:shd w:val="clear" w:color="auto" w:fill="auto"/>
                  <w:vAlign w:val="bottom"/>
                  <w:hideMark/>
                </w:tcPr>
                <w:p w14:paraId="6FCFA38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w:t>
                  </w:r>
                  <w:proofErr w:type="gramStart"/>
                  <w:r w:rsidRPr="006E5C93">
                    <w:rPr>
                      <w:rFonts w:ascii="Calibri" w:hAnsi="Calibri" w:cs="Calibri"/>
                      <w:color w:val="000000"/>
                      <w:sz w:val="18"/>
                      <w:szCs w:val="18"/>
                      <w:lang w:val="es-MX" w:eastAsia="es-MX"/>
                    </w:rPr>
                    <w:t>INTERNO  6.0</w:t>
                  </w:r>
                  <w:proofErr w:type="gramEnd"/>
                  <w:r w:rsidRPr="006E5C93">
                    <w:rPr>
                      <w:rFonts w:ascii="Calibri" w:hAnsi="Calibri" w:cs="Calibri"/>
                      <w:color w:val="000000"/>
                      <w:sz w:val="18"/>
                      <w:szCs w:val="18"/>
                      <w:lang w:val="es-MX" w:eastAsia="es-MX"/>
                    </w:rPr>
                    <w:t xml:space="preserve"> MM. CALIBRE 24 FR.</w:t>
                  </w:r>
                </w:p>
              </w:tc>
              <w:tc>
                <w:tcPr>
                  <w:tcW w:w="1134" w:type="dxa"/>
                  <w:tcBorders>
                    <w:top w:val="nil"/>
                    <w:left w:val="nil"/>
                    <w:bottom w:val="single" w:sz="4" w:space="0" w:color="auto"/>
                    <w:right w:val="single" w:sz="4" w:space="0" w:color="auto"/>
                  </w:tcBorders>
                  <w:shd w:val="clear" w:color="auto" w:fill="auto"/>
                  <w:vAlign w:val="center"/>
                  <w:hideMark/>
                </w:tcPr>
                <w:p w14:paraId="0BC2276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6F33E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F27CED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198</w:t>
                  </w:r>
                </w:p>
              </w:tc>
            </w:tr>
            <w:tr w:rsidR="006E5C93" w:rsidRPr="006E5C93" w14:paraId="1C05DFE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C1877A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119</w:t>
                  </w:r>
                </w:p>
              </w:tc>
              <w:tc>
                <w:tcPr>
                  <w:tcW w:w="1559" w:type="dxa"/>
                  <w:tcBorders>
                    <w:top w:val="nil"/>
                    <w:left w:val="nil"/>
                    <w:bottom w:val="single" w:sz="4" w:space="0" w:color="auto"/>
                    <w:right w:val="single" w:sz="4" w:space="0" w:color="auto"/>
                  </w:tcBorders>
                  <w:shd w:val="clear" w:color="auto" w:fill="auto"/>
                  <w:noWrap/>
                  <w:vAlign w:val="center"/>
                  <w:hideMark/>
                </w:tcPr>
                <w:p w14:paraId="51B2A85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601682495.00</w:t>
                  </w:r>
                </w:p>
              </w:tc>
              <w:tc>
                <w:tcPr>
                  <w:tcW w:w="4961" w:type="dxa"/>
                  <w:tcBorders>
                    <w:top w:val="nil"/>
                    <w:left w:val="nil"/>
                    <w:bottom w:val="single" w:sz="4" w:space="0" w:color="auto"/>
                    <w:right w:val="single" w:sz="4" w:space="0" w:color="auto"/>
                  </w:tcBorders>
                  <w:shd w:val="clear" w:color="auto" w:fill="auto"/>
                  <w:vAlign w:val="bottom"/>
                  <w:hideMark/>
                </w:tcPr>
                <w:p w14:paraId="4DF102D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w:t>
                  </w:r>
                  <w:proofErr w:type="gramStart"/>
                  <w:r w:rsidRPr="006E5C93">
                    <w:rPr>
                      <w:rFonts w:ascii="Calibri" w:hAnsi="Calibri" w:cs="Calibri"/>
                      <w:color w:val="000000"/>
                      <w:sz w:val="18"/>
                      <w:szCs w:val="18"/>
                      <w:lang w:val="es-MX" w:eastAsia="es-MX"/>
                    </w:rPr>
                    <w:t>DIAMETRO  6.5</w:t>
                  </w:r>
                  <w:proofErr w:type="gramEnd"/>
                  <w:r w:rsidRPr="006E5C93">
                    <w:rPr>
                      <w:rFonts w:ascii="Calibri" w:hAnsi="Calibri" w:cs="Calibri"/>
                      <w:color w:val="000000"/>
                      <w:sz w:val="18"/>
                      <w:szCs w:val="18"/>
                      <w:lang w:val="es-MX" w:eastAsia="es-MX"/>
                    </w:rPr>
                    <w:t xml:space="preserve"> MM. CALIBRE 26 FR.</w:t>
                  </w:r>
                </w:p>
              </w:tc>
              <w:tc>
                <w:tcPr>
                  <w:tcW w:w="1134" w:type="dxa"/>
                  <w:tcBorders>
                    <w:top w:val="nil"/>
                    <w:left w:val="nil"/>
                    <w:bottom w:val="single" w:sz="4" w:space="0" w:color="auto"/>
                    <w:right w:val="single" w:sz="4" w:space="0" w:color="auto"/>
                  </w:tcBorders>
                  <w:shd w:val="clear" w:color="auto" w:fill="auto"/>
                  <w:vAlign w:val="center"/>
                  <w:hideMark/>
                </w:tcPr>
                <w:p w14:paraId="32061D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AFA1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FCAA41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239</w:t>
                  </w:r>
                </w:p>
              </w:tc>
            </w:tr>
            <w:tr w:rsidR="006E5C93" w:rsidRPr="006E5C93" w14:paraId="60710BF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86B30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120</w:t>
                  </w:r>
                </w:p>
              </w:tc>
              <w:tc>
                <w:tcPr>
                  <w:tcW w:w="1559" w:type="dxa"/>
                  <w:tcBorders>
                    <w:top w:val="nil"/>
                    <w:left w:val="nil"/>
                    <w:bottom w:val="single" w:sz="4" w:space="0" w:color="auto"/>
                    <w:right w:val="single" w:sz="4" w:space="0" w:color="auto"/>
                  </w:tcBorders>
                  <w:shd w:val="clear" w:color="auto" w:fill="auto"/>
                  <w:noWrap/>
                  <w:vAlign w:val="center"/>
                  <w:hideMark/>
                </w:tcPr>
                <w:p w14:paraId="332DB67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601682511.00</w:t>
                  </w:r>
                </w:p>
              </w:tc>
              <w:tc>
                <w:tcPr>
                  <w:tcW w:w="4961" w:type="dxa"/>
                  <w:tcBorders>
                    <w:top w:val="nil"/>
                    <w:left w:val="nil"/>
                    <w:bottom w:val="single" w:sz="4" w:space="0" w:color="auto"/>
                    <w:right w:val="single" w:sz="4" w:space="0" w:color="auto"/>
                  </w:tcBorders>
                  <w:shd w:val="clear" w:color="auto" w:fill="auto"/>
                  <w:vAlign w:val="bottom"/>
                  <w:hideMark/>
                </w:tcPr>
                <w:p w14:paraId="7BBCD5A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ENDOTRAQUEAL. DE PLASTICO GRADO MEDICO, CON MARCA RADIOPACA, ESTERILES, DESECHABLES, CON GLOBO DE </w:t>
                  </w:r>
                  <w:r w:rsidRPr="006E5C93">
                    <w:rPr>
                      <w:rFonts w:ascii="Calibri" w:hAnsi="Calibri" w:cs="Calibri"/>
                      <w:color w:val="000000"/>
                      <w:sz w:val="18"/>
                      <w:szCs w:val="18"/>
                      <w:lang w:val="es-MX" w:eastAsia="es-MX"/>
                    </w:rPr>
                    <w:lastRenderedPageBreak/>
                    <w:t>ALTO VOLUMEN Y BAJAPRESION, INCLUYE UNA VALVULA, UN CONECTOR Y UNA ESCALA EN MM PARA DETERMINAR LA PROFUNDIDAD DE LA COLOCACION DEL TUBO. CON ORIFICIO. TIPO: MURPHY. EMPAQUE INDIVIDUAL. CALIBRE DE DIAMETRO INTERNO DE 7.0MM</w:t>
                  </w:r>
                </w:p>
              </w:tc>
              <w:tc>
                <w:tcPr>
                  <w:tcW w:w="1134" w:type="dxa"/>
                  <w:tcBorders>
                    <w:top w:val="nil"/>
                    <w:left w:val="nil"/>
                    <w:bottom w:val="single" w:sz="4" w:space="0" w:color="auto"/>
                    <w:right w:val="single" w:sz="4" w:space="0" w:color="auto"/>
                  </w:tcBorders>
                  <w:shd w:val="clear" w:color="auto" w:fill="auto"/>
                  <w:vAlign w:val="center"/>
                  <w:hideMark/>
                </w:tcPr>
                <w:p w14:paraId="165D68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87507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9BCF6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329</w:t>
                  </w:r>
                </w:p>
              </w:tc>
            </w:tr>
            <w:tr w:rsidR="006E5C93" w:rsidRPr="006E5C93" w14:paraId="129526B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BE5099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121</w:t>
                  </w:r>
                </w:p>
              </w:tc>
              <w:tc>
                <w:tcPr>
                  <w:tcW w:w="1559" w:type="dxa"/>
                  <w:tcBorders>
                    <w:top w:val="nil"/>
                    <w:left w:val="nil"/>
                    <w:bottom w:val="single" w:sz="4" w:space="0" w:color="auto"/>
                    <w:right w:val="single" w:sz="4" w:space="0" w:color="auto"/>
                  </w:tcBorders>
                  <w:shd w:val="clear" w:color="auto" w:fill="auto"/>
                  <w:noWrap/>
                  <w:vAlign w:val="center"/>
                  <w:hideMark/>
                </w:tcPr>
                <w:p w14:paraId="4CAE30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601682529.00</w:t>
                  </w:r>
                </w:p>
              </w:tc>
              <w:tc>
                <w:tcPr>
                  <w:tcW w:w="4961" w:type="dxa"/>
                  <w:tcBorders>
                    <w:top w:val="nil"/>
                    <w:left w:val="nil"/>
                    <w:bottom w:val="single" w:sz="4" w:space="0" w:color="auto"/>
                    <w:right w:val="single" w:sz="4" w:space="0" w:color="auto"/>
                  </w:tcBorders>
                  <w:shd w:val="clear" w:color="auto" w:fill="auto"/>
                  <w:vAlign w:val="bottom"/>
                  <w:hideMark/>
                </w:tcPr>
                <w:p w14:paraId="519A1DD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1134" w:type="dxa"/>
                  <w:tcBorders>
                    <w:top w:val="nil"/>
                    <w:left w:val="nil"/>
                    <w:bottom w:val="single" w:sz="4" w:space="0" w:color="auto"/>
                    <w:right w:val="single" w:sz="4" w:space="0" w:color="auto"/>
                  </w:tcBorders>
                  <w:shd w:val="clear" w:color="auto" w:fill="auto"/>
                  <w:vAlign w:val="center"/>
                  <w:hideMark/>
                </w:tcPr>
                <w:p w14:paraId="2078C4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0B26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D2C32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145</w:t>
                  </w:r>
                </w:p>
              </w:tc>
            </w:tr>
            <w:tr w:rsidR="006E5C93" w:rsidRPr="006E5C93" w14:paraId="3212F50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EFA8D1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122</w:t>
                  </w:r>
                </w:p>
              </w:tc>
              <w:tc>
                <w:tcPr>
                  <w:tcW w:w="1559" w:type="dxa"/>
                  <w:tcBorders>
                    <w:top w:val="nil"/>
                    <w:left w:val="nil"/>
                    <w:bottom w:val="single" w:sz="4" w:space="0" w:color="auto"/>
                    <w:right w:val="single" w:sz="4" w:space="0" w:color="auto"/>
                  </w:tcBorders>
                  <w:shd w:val="clear" w:color="auto" w:fill="auto"/>
                  <w:noWrap/>
                  <w:vAlign w:val="center"/>
                  <w:hideMark/>
                </w:tcPr>
                <w:p w14:paraId="6D02E8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601682537.00</w:t>
                  </w:r>
                </w:p>
              </w:tc>
              <w:tc>
                <w:tcPr>
                  <w:tcW w:w="4961" w:type="dxa"/>
                  <w:tcBorders>
                    <w:top w:val="nil"/>
                    <w:left w:val="nil"/>
                    <w:bottom w:val="single" w:sz="4" w:space="0" w:color="auto"/>
                    <w:right w:val="single" w:sz="4" w:space="0" w:color="auto"/>
                  </w:tcBorders>
                  <w:shd w:val="clear" w:color="auto" w:fill="auto"/>
                  <w:vAlign w:val="bottom"/>
                  <w:hideMark/>
                </w:tcPr>
                <w:p w14:paraId="23AD6EB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1134" w:type="dxa"/>
                  <w:tcBorders>
                    <w:top w:val="nil"/>
                    <w:left w:val="nil"/>
                    <w:bottom w:val="single" w:sz="4" w:space="0" w:color="auto"/>
                    <w:right w:val="single" w:sz="4" w:space="0" w:color="auto"/>
                  </w:tcBorders>
                  <w:shd w:val="clear" w:color="auto" w:fill="auto"/>
                  <w:vAlign w:val="center"/>
                  <w:hideMark/>
                </w:tcPr>
                <w:p w14:paraId="4F7C13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F7A8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02F8E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w:t>
                  </w:r>
                </w:p>
              </w:tc>
            </w:tr>
            <w:tr w:rsidR="006E5C93" w:rsidRPr="006E5C93" w14:paraId="7878D7F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C4F02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123</w:t>
                  </w:r>
                </w:p>
              </w:tc>
              <w:tc>
                <w:tcPr>
                  <w:tcW w:w="1559" w:type="dxa"/>
                  <w:tcBorders>
                    <w:top w:val="nil"/>
                    <w:left w:val="nil"/>
                    <w:bottom w:val="single" w:sz="4" w:space="0" w:color="auto"/>
                    <w:right w:val="single" w:sz="4" w:space="0" w:color="auto"/>
                  </w:tcBorders>
                  <w:shd w:val="clear" w:color="auto" w:fill="auto"/>
                  <w:noWrap/>
                  <w:vAlign w:val="center"/>
                  <w:hideMark/>
                </w:tcPr>
                <w:p w14:paraId="1E147D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601682552.00</w:t>
                  </w:r>
                </w:p>
              </w:tc>
              <w:tc>
                <w:tcPr>
                  <w:tcW w:w="4961" w:type="dxa"/>
                  <w:tcBorders>
                    <w:top w:val="nil"/>
                    <w:left w:val="nil"/>
                    <w:bottom w:val="single" w:sz="4" w:space="0" w:color="auto"/>
                    <w:right w:val="single" w:sz="4" w:space="0" w:color="auto"/>
                  </w:tcBorders>
                  <w:shd w:val="clear" w:color="auto" w:fill="auto"/>
                  <w:vAlign w:val="bottom"/>
                  <w:hideMark/>
                </w:tcPr>
                <w:p w14:paraId="1331A7A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1134" w:type="dxa"/>
                  <w:tcBorders>
                    <w:top w:val="nil"/>
                    <w:left w:val="nil"/>
                    <w:bottom w:val="single" w:sz="4" w:space="0" w:color="auto"/>
                    <w:right w:val="single" w:sz="4" w:space="0" w:color="auto"/>
                  </w:tcBorders>
                  <w:shd w:val="clear" w:color="auto" w:fill="auto"/>
                  <w:vAlign w:val="center"/>
                  <w:hideMark/>
                </w:tcPr>
                <w:p w14:paraId="72FA79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04D1C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F1B34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964905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F02A2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124</w:t>
                  </w:r>
                </w:p>
              </w:tc>
              <w:tc>
                <w:tcPr>
                  <w:tcW w:w="1559" w:type="dxa"/>
                  <w:tcBorders>
                    <w:top w:val="nil"/>
                    <w:left w:val="nil"/>
                    <w:bottom w:val="single" w:sz="4" w:space="0" w:color="auto"/>
                    <w:right w:val="single" w:sz="4" w:space="0" w:color="auto"/>
                  </w:tcBorders>
                  <w:shd w:val="clear" w:color="auto" w:fill="auto"/>
                  <w:noWrap/>
                  <w:vAlign w:val="center"/>
                  <w:hideMark/>
                </w:tcPr>
                <w:p w14:paraId="332CA4F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601682560.00</w:t>
                  </w:r>
                </w:p>
              </w:tc>
              <w:tc>
                <w:tcPr>
                  <w:tcW w:w="4961" w:type="dxa"/>
                  <w:tcBorders>
                    <w:top w:val="nil"/>
                    <w:left w:val="nil"/>
                    <w:bottom w:val="single" w:sz="4" w:space="0" w:color="auto"/>
                    <w:right w:val="single" w:sz="4" w:space="0" w:color="auto"/>
                  </w:tcBorders>
                  <w:shd w:val="clear" w:color="auto" w:fill="auto"/>
                  <w:vAlign w:val="bottom"/>
                  <w:hideMark/>
                </w:tcPr>
                <w:p w14:paraId="52C128F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1134" w:type="dxa"/>
                  <w:tcBorders>
                    <w:top w:val="nil"/>
                    <w:left w:val="nil"/>
                    <w:bottom w:val="single" w:sz="4" w:space="0" w:color="auto"/>
                    <w:right w:val="single" w:sz="4" w:space="0" w:color="auto"/>
                  </w:tcBorders>
                  <w:shd w:val="clear" w:color="auto" w:fill="auto"/>
                  <w:vAlign w:val="center"/>
                  <w:hideMark/>
                </w:tcPr>
                <w:p w14:paraId="574D5D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DF6B27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28EEF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5A9DE70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20210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125</w:t>
                  </w:r>
                </w:p>
              </w:tc>
              <w:tc>
                <w:tcPr>
                  <w:tcW w:w="1559" w:type="dxa"/>
                  <w:tcBorders>
                    <w:top w:val="nil"/>
                    <w:left w:val="nil"/>
                    <w:bottom w:val="single" w:sz="4" w:space="0" w:color="auto"/>
                    <w:right w:val="single" w:sz="4" w:space="0" w:color="auto"/>
                  </w:tcBorders>
                  <w:shd w:val="clear" w:color="auto" w:fill="auto"/>
                  <w:noWrap/>
                  <w:vAlign w:val="center"/>
                  <w:hideMark/>
                </w:tcPr>
                <w:p w14:paraId="644C69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601682578.00</w:t>
                  </w:r>
                </w:p>
              </w:tc>
              <w:tc>
                <w:tcPr>
                  <w:tcW w:w="4961" w:type="dxa"/>
                  <w:tcBorders>
                    <w:top w:val="nil"/>
                    <w:left w:val="nil"/>
                    <w:bottom w:val="single" w:sz="4" w:space="0" w:color="auto"/>
                    <w:right w:val="single" w:sz="4" w:space="0" w:color="auto"/>
                  </w:tcBorders>
                  <w:shd w:val="clear" w:color="auto" w:fill="auto"/>
                  <w:vAlign w:val="bottom"/>
                  <w:hideMark/>
                </w:tcPr>
                <w:p w14:paraId="628501E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1134" w:type="dxa"/>
                  <w:tcBorders>
                    <w:top w:val="nil"/>
                    <w:left w:val="nil"/>
                    <w:bottom w:val="single" w:sz="4" w:space="0" w:color="auto"/>
                    <w:right w:val="single" w:sz="4" w:space="0" w:color="auto"/>
                  </w:tcBorders>
                  <w:shd w:val="clear" w:color="auto" w:fill="auto"/>
                  <w:vAlign w:val="center"/>
                  <w:hideMark/>
                </w:tcPr>
                <w:p w14:paraId="23A68F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CE804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1C8EC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1E7F8D1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6B481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126</w:t>
                  </w:r>
                </w:p>
              </w:tc>
              <w:tc>
                <w:tcPr>
                  <w:tcW w:w="1559" w:type="dxa"/>
                  <w:tcBorders>
                    <w:top w:val="nil"/>
                    <w:left w:val="nil"/>
                    <w:bottom w:val="single" w:sz="4" w:space="0" w:color="auto"/>
                    <w:right w:val="single" w:sz="4" w:space="0" w:color="auto"/>
                  </w:tcBorders>
                  <w:shd w:val="clear" w:color="auto" w:fill="auto"/>
                  <w:noWrap/>
                  <w:vAlign w:val="center"/>
                  <w:hideMark/>
                </w:tcPr>
                <w:p w14:paraId="05D0988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601683311.00</w:t>
                  </w:r>
                </w:p>
              </w:tc>
              <w:tc>
                <w:tcPr>
                  <w:tcW w:w="4961" w:type="dxa"/>
                  <w:tcBorders>
                    <w:top w:val="nil"/>
                    <w:left w:val="nil"/>
                    <w:bottom w:val="single" w:sz="4" w:space="0" w:color="auto"/>
                    <w:right w:val="single" w:sz="4" w:space="0" w:color="auto"/>
                  </w:tcBorders>
                  <w:shd w:val="clear" w:color="auto" w:fill="auto"/>
                  <w:vAlign w:val="bottom"/>
                  <w:hideMark/>
                </w:tcPr>
                <w:p w14:paraId="2E781FC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LATEX</w:t>
                  </w:r>
                  <w:proofErr w:type="gramStart"/>
                  <w:r w:rsidRPr="006E5C93">
                    <w:rPr>
                      <w:rFonts w:ascii="Calibri" w:hAnsi="Calibri" w:cs="Calibri"/>
                      <w:color w:val="000000"/>
                      <w:sz w:val="18"/>
                      <w:szCs w:val="18"/>
                      <w:lang w:val="es-MX" w:eastAsia="es-MX"/>
                    </w:rPr>
                    <w:t>, ,</w:t>
                  </w:r>
                  <w:proofErr w:type="gramEnd"/>
                  <w:r w:rsidRPr="006E5C93">
                    <w:rPr>
                      <w:rFonts w:ascii="Calibri" w:hAnsi="Calibri" w:cs="Calibri"/>
                      <w:color w:val="000000"/>
                      <w:sz w:val="18"/>
                      <w:szCs w:val="18"/>
                      <w:lang w:val="es-MX" w:eastAsia="es-MX"/>
                    </w:rPr>
                    <w:t xml:space="preserve"> CON GLOBO DE AUTORRETENCION DE 3 ML. CON VALVULA PARA JERINGA. ESTERIL Y DESECHABLE. TIPO: </w:t>
                  </w:r>
                  <w:proofErr w:type="gramStart"/>
                  <w:r w:rsidRPr="006E5C93">
                    <w:rPr>
                      <w:rFonts w:ascii="Calibri" w:hAnsi="Calibri" w:cs="Calibri"/>
                      <w:color w:val="000000"/>
                      <w:sz w:val="18"/>
                      <w:szCs w:val="18"/>
                      <w:lang w:val="es-MX" w:eastAsia="es-MX"/>
                    </w:rPr>
                    <w:t>FOLEY  DE</w:t>
                  </w:r>
                  <w:proofErr w:type="gramEnd"/>
                  <w:r w:rsidRPr="006E5C93">
                    <w:rPr>
                      <w:rFonts w:ascii="Calibri" w:hAnsi="Calibri" w:cs="Calibri"/>
                      <w:color w:val="000000"/>
                      <w:sz w:val="18"/>
                      <w:szCs w:val="18"/>
                      <w:lang w:val="es-MX" w:eastAsia="es-MX"/>
                    </w:rPr>
                    <w:t xml:space="preserve"> DOS VIAS. CALIBRE. 8 FR.</w:t>
                  </w:r>
                </w:p>
              </w:tc>
              <w:tc>
                <w:tcPr>
                  <w:tcW w:w="1134" w:type="dxa"/>
                  <w:tcBorders>
                    <w:top w:val="nil"/>
                    <w:left w:val="nil"/>
                    <w:bottom w:val="single" w:sz="4" w:space="0" w:color="auto"/>
                    <w:right w:val="single" w:sz="4" w:space="0" w:color="auto"/>
                  </w:tcBorders>
                  <w:shd w:val="clear" w:color="auto" w:fill="auto"/>
                  <w:vAlign w:val="center"/>
                  <w:hideMark/>
                </w:tcPr>
                <w:p w14:paraId="5167D9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14C22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F68B1F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194</w:t>
                  </w:r>
                </w:p>
              </w:tc>
            </w:tr>
            <w:tr w:rsidR="006E5C93" w:rsidRPr="006E5C93" w14:paraId="3AF87D0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E53C4A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127</w:t>
                  </w:r>
                </w:p>
              </w:tc>
              <w:tc>
                <w:tcPr>
                  <w:tcW w:w="1559" w:type="dxa"/>
                  <w:tcBorders>
                    <w:top w:val="nil"/>
                    <w:left w:val="nil"/>
                    <w:bottom w:val="single" w:sz="4" w:space="0" w:color="auto"/>
                    <w:right w:val="single" w:sz="4" w:space="0" w:color="auto"/>
                  </w:tcBorders>
                  <w:shd w:val="clear" w:color="auto" w:fill="auto"/>
                  <w:noWrap/>
                  <w:vAlign w:val="center"/>
                  <w:hideMark/>
                </w:tcPr>
                <w:p w14:paraId="0EAB2D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601684277.00</w:t>
                  </w:r>
                </w:p>
              </w:tc>
              <w:tc>
                <w:tcPr>
                  <w:tcW w:w="4961" w:type="dxa"/>
                  <w:tcBorders>
                    <w:top w:val="nil"/>
                    <w:left w:val="nil"/>
                    <w:bottom w:val="single" w:sz="4" w:space="0" w:color="auto"/>
                    <w:right w:val="single" w:sz="4" w:space="0" w:color="auto"/>
                  </w:tcBorders>
                  <w:shd w:val="clear" w:color="auto" w:fill="auto"/>
                  <w:vAlign w:val="bottom"/>
                  <w:hideMark/>
                </w:tcPr>
                <w:p w14:paraId="57F2002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GASTROINTESTINAL DESECHABLE Y </w:t>
                  </w:r>
                  <w:proofErr w:type="gramStart"/>
                  <w:r w:rsidRPr="006E5C93">
                    <w:rPr>
                      <w:rFonts w:ascii="Calibri" w:hAnsi="Calibri" w:cs="Calibri"/>
                      <w:color w:val="000000"/>
                      <w:sz w:val="18"/>
                      <w:szCs w:val="18"/>
                      <w:lang w:val="es-MX" w:eastAsia="es-MX"/>
                    </w:rPr>
                    <w:t>CON  MARCA</w:t>
                  </w:r>
                  <w:proofErr w:type="gramEnd"/>
                  <w:r w:rsidRPr="006E5C93">
                    <w:rPr>
                      <w:rFonts w:ascii="Calibri" w:hAnsi="Calibri" w:cs="Calibri"/>
                      <w:color w:val="000000"/>
                      <w:sz w:val="18"/>
                      <w:szCs w:val="18"/>
                      <w:lang w:val="es-MX" w:eastAsia="es-MX"/>
                    </w:rPr>
                    <w:t xml:space="preserve"> OPACA A LOS RAYOS X . TIPO: LEVIN CALIBRE 12 FR.</w:t>
                  </w:r>
                </w:p>
              </w:tc>
              <w:tc>
                <w:tcPr>
                  <w:tcW w:w="1134" w:type="dxa"/>
                  <w:tcBorders>
                    <w:top w:val="nil"/>
                    <w:left w:val="nil"/>
                    <w:bottom w:val="single" w:sz="4" w:space="0" w:color="auto"/>
                    <w:right w:val="single" w:sz="4" w:space="0" w:color="auto"/>
                  </w:tcBorders>
                  <w:shd w:val="clear" w:color="auto" w:fill="auto"/>
                  <w:vAlign w:val="center"/>
                  <w:hideMark/>
                </w:tcPr>
                <w:p w14:paraId="79FBBC7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7A10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CC4ED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401</w:t>
                  </w:r>
                </w:p>
              </w:tc>
            </w:tr>
            <w:tr w:rsidR="006E5C93" w:rsidRPr="006E5C93" w14:paraId="2D82C05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9E1F60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128</w:t>
                  </w:r>
                </w:p>
              </w:tc>
              <w:tc>
                <w:tcPr>
                  <w:tcW w:w="1559" w:type="dxa"/>
                  <w:tcBorders>
                    <w:top w:val="nil"/>
                    <w:left w:val="nil"/>
                    <w:bottom w:val="single" w:sz="4" w:space="0" w:color="auto"/>
                    <w:right w:val="single" w:sz="4" w:space="0" w:color="auto"/>
                  </w:tcBorders>
                  <w:shd w:val="clear" w:color="auto" w:fill="auto"/>
                  <w:noWrap/>
                  <w:vAlign w:val="center"/>
                  <w:hideMark/>
                </w:tcPr>
                <w:p w14:paraId="1CA814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601684418.00</w:t>
                  </w:r>
                </w:p>
              </w:tc>
              <w:tc>
                <w:tcPr>
                  <w:tcW w:w="4961" w:type="dxa"/>
                  <w:tcBorders>
                    <w:top w:val="nil"/>
                    <w:left w:val="nil"/>
                    <w:bottom w:val="single" w:sz="4" w:space="0" w:color="auto"/>
                    <w:right w:val="single" w:sz="4" w:space="0" w:color="auto"/>
                  </w:tcBorders>
                  <w:shd w:val="clear" w:color="auto" w:fill="auto"/>
                  <w:vAlign w:val="bottom"/>
                  <w:hideMark/>
                </w:tcPr>
                <w:p w14:paraId="772D27A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GASTROINTESTINAL DESECHABLE Y CON MARCA OPACA A LOS RAYOS X. TIPO: LEVIN CALIBRE 18 FR.</w:t>
                  </w:r>
                </w:p>
              </w:tc>
              <w:tc>
                <w:tcPr>
                  <w:tcW w:w="1134" w:type="dxa"/>
                  <w:tcBorders>
                    <w:top w:val="nil"/>
                    <w:left w:val="nil"/>
                    <w:bottom w:val="single" w:sz="4" w:space="0" w:color="auto"/>
                    <w:right w:val="single" w:sz="4" w:space="0" w:color="auto"/>
                  </w:tcBorders>
                  <w:shd w:val="clear" w:color="auto" w:fill="auto"/>
                  <w:vAlign w:val="center"/>
                  <w:hideMark/>
                </w:tcPr>
                <w:p w14:paraId="1A571B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C590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3FAAA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w:t>
                  </w:r>
                </w:p>
              </w:tc>
            </w:tr>
            <w:tr w:rsidR="006E5C93" w:rsidRPr="006E5C93" w14:paraId="1972E15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1933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129</w:t>
                  </w:r>
                </w:p>
              </w:tc>
              <w:tc>
                <w:tcPr>
                  <w:tcW w:w="1559" w:type="dxa"/>
                  <w:tcBorders>
                    <w:top w:val="nil"/>
                    <w:left w:val="nil"/>
                    <w:bottom w:val="single" w:sz="4" w:space="0" w:color="auto"/>
                    <w:right w:val="single" w:sz="4" w:space="0" w:color="auto"/>
                  </w:tcBorders>
                  <w:shd w:val="clear" w:color="auto" w:fill="auto"/>
                  <w:noWrap/>
                  <w:vAlign w:val="center"/>
                  <w:hideMark/>
                </w:tcPr>
                <w:p w14:paraId="3DD6BF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601685340.00</w:t>
                  </w:r>
                </w:p>
              </w:tc>
              <w:tc>
                <w:tcPr>
                  <w:tcW w:w="4961" w:type="dxa"/>
                  <w:tcBorders>
                    <w:top w:val="nil"/>
                    <w:left w:val="nil"/>
                    <w:bottom w:val="single" w:sz="4" w:space="0" w:color="auto"/>
                    <w:right w:val="single" w:sz="4" w:space="0" w:color="auto"/>
                  </w:tcBorders>
                  <w:shd w:val="clear" w:color="auto" w:fill="auto"/>
                  <w:vAlign w:val="bottom"/>
                  <w:hideMark/>
                </w:tcPr>
                <w:p w14:paraId="727AA8D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SIN GLOBO. DE ELASTOMERO DE SILICON TRANSPARENTE, GRADUADOS, CON MARCA RADIOPACA, ESTERIL Y DESECHABLE CAL.14 FR.</w:t>
                  </w:r>
                </w:p>
              </w:tc>
              <w:tc>
                <w:tcPr>
                  <w:tcW w:w="1134" w:type="dxa"/>
                  <w:tcBorders>
                    <w:top w:val="nil"/>
                    <w:left w:val="nil"/>
                    <w:bottom w:val="single" w:sz="4" w:space="0" w:color="auto"/>
                    <w:right w:val="single" w:sz="4" w:space="0" w:color="auto"/>
                  </w:tcBorders>
                  <w:shd w:val="clear" w:color="auto" w:fill="auto"/>
                  <w:vAlign w:val="center"/>
                  <w:hideMark/>
                </w:tcPr>
                <w:p w14:paraId="66AC1D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FBE4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6E244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w:t>
                  </w:r>
                </w:p>
              </w:tc>
            </w:tr>
            <w:tr w:rsidR="006E5C93" w:rsidRPr="006E5C93" w14:paraId="076DD3E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73C3B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130</w:t>
                  </w:r>
                </w:p>
              </w:tc>
              <w:tc>
                <w:tcPr>
                  <w:tcW w:w="1559" w:type="dxa"/>
                  <w:tcBorders>
                    <w:top w:val="nil"/>
                    <w:left w:val="nil"/>
                    <w:bottom w:val="single" w:sz="4" w:space="0" w:color="auto"/>
                    <w:right w:val="single" w:sz="4" w:space="0" w:color="auto"/>
                  </w:tcBorders>
                  <w:shd w:val="clear" w:color="auto" w:fill="auto"/>
                  <w:noWrap/>
                  <w:vAlign w:val="center"/>
                  <w:hideMark/>
                </w:tcPr>
                <w:p w14:paraId="0CD39A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601685399.00</w:t>
                  </w:r>
                </w:p>
              </w:tc>
              <w:tc>
                <w:tcPr>
                  <w:tcW w:w="4961" w:type="dxa"/>
                  <w:tcBorders>
                    <w:top w:val="nil"/>
                    <w:left w:val="nil"/>
                    <w:bottom w:val="single" w:sz="4" w:space="0" w:color="auto"/>
                    <w:right w:val="single" w:sz="4" w:space="0" w:color="auto"/>
                  </w:tcBorders>
                  <w:shd w:val="clear" w:color="auto" w:fill="auto"/>
                  <w:vAlign w:val="bottom"/>
                  <w:hideMark/>
                </w:tcPr>
                <w:p w14:paraId="2CE3FB8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ELASTOMERO DE SILICON TRANSPARENTE, GRADUADO,  CON MARCA RADIOPACA, ESTERILY DESECHABLE CALIBRE  20 FR.</w:t>
                  </w:r>
                </w:p>
              </w:tc>
              <w:tc>
                <w:tcPr>
                  <w:tcW w:w="1134" w:type="dxa"/>
                  <w:tcBorders>
                    <w:top w:val="nil"/>
                    <w:left w:val="nil"/>
                    <w:bottom w:val="single" w:sz="4" w:space="0" w:color="auto"/>
                    <w:right w:val="single" w:sz="4" w:space="0" w:color="auto"/>
                  </w:tcBorders>
                  <w:shd w:val="clear" w:color="auto" w:fill="auto"/>
                  <w:vAlign w:val="center"/>
                  <w:hideMark/>
                </w:tcPr>
                <w:p w14:paraId="413482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81D47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BF856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w:t>
                  </w:r>
                </w:p>
              </w:tc>
            </w:tr>
            <w:tr w:rsidR="006E5C93" w:rsidRPr="006E5C93" w14:paraId="759EA4A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B6624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131</w:t>
                  </w:r>
                </w:p>
              </w:tc>
              <w:tc>
                <w:tcPr>
                  <w:tcW w:w="1559" w:type="dxa"/>
                  <w:tcBorders>
                    <w:top w:val="nil"/>
                    <w:left w:val="nil"/>
                    <w:bottom w:val="single" w:sz="4" w:space="0" w:color="auto"/>
                    <w:right w:val="single" w:sz="4" w:space="0" w:color="auto"/>
                  </w:tcBorders>
                  <w:shd w:val="clear" w:color="auto" w:fill="auto"/>
                  <w:noWrap/>
                  <w:vAlign w:val="center"/>
                  <w:hideMark/>
                </w:tcPr>
                <w:p w14:paraId="38877A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601685407.00</w:t>
                  </w:r>
                </w:p>
              </w:tc>
              <w:tc>
                <w:tcPr>
                  <w:tcW w:w="4961" w:type="dxa"/>
                  <w:tcBorders>
                    <w:top w:val="nil"/>
                    <w:left w:val="nil"/>
                    <w:bottom w:val="single" w:sz="4" w:space="0" w:color="auto"/>
                    <w:right w:val="single" w:sz="4" w:space="0" w:color="auto"/>
                  </w:tcBorders>
                  <w:shd w:val="clear" w:color="auto" w:fill="auto"/>
                  <w:vAlign w:val="bottom"/>
                  <w:hideMark/>
                </w:tcPr>
                <w:p w14:paraId="4077BAD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TUBO </w:t>
                  </w:r>
                  <w:proofErr w:type="gramStart"/>
                  <w:r w:rsidRPr="006E5C93">
                    <w:rPr>
                      <w:rFonts w:ascii="Calibri" w:hAnsi="Calibri" w:cs="Calibri"/>
                      <w:color w:val="000000"/>
                      <w:sz w:val="18"/>
                      <w:szCs w:val="18"/>
                      <w:lang w:val="es-MX" w:eastAsia="es-MX"/>
                    </w:rPr>
                    <w:t>ENDOTRAQUEAL,  SIN</w:t>
                  </w:r>
                  <w:proofErr w:type="gramEnd"/>
                  <w:r w:rsidRPr="006E5C93">
                    <w:rPr>
                      <w:rFonts w:ascii="Calibri" w:hAnsi="Calibri" w:cs="Calibri"/>
                      <w:color w:val="000000"/>
                      <w:sz w:val="18"/>
                      <w:szCs w:val="18"/>
                      <w:lang w:val="es-MX" w:eastAsia="es-MX"/>
                    </w:rPr>
                    <w:t xml:space="preserve"> GLOBO, DE ELASTOMERO DE SILICON TRANSPARENTE, GRADUADO,  CON MARCA RADIOPACA, ESTERIL Y  DESECHABLE CALIBRE 22 FR.</w:t>
                  </w:r>
                </w:p>
              </w:tc>
              <w:tc>
                <w:tcPr>
                  <w:tcW w:w="1134" w:type="dxa"/>
                  <w:tcBorders>
                    <w:top w:val="nil"/>
                    <w:left w:val="nil"/>
                    <w:bottom w:val="single" w:sz="4" w:space="0" w:color="auto"/>
                    <w:right w:val="single" w:sz="4" w:space="0" w:color="auto"/>
                  </w:tcBorders>
                  <w:shd w:val="clear" w:color="auto" w:fill="auto"/>
                  <w:vAlign w:val="center"/>
                  <w:hideMark/>
                </w:tcPr>
                <w:p w14:paraId="4C46BF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2737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7BEF7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r>
            <w:tr w:rsidR="006E5C93" w:rsidRPr="006E5C93" w14:paraId="39A4E33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220C2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132</w:t>
                  </w:r>
                </w:p>
              </w:tc>
              <w:tc>
                <w:tcPr>
                  <w:tcW w:w="1559" w:type="dxa"/>
                  <w:tcBorders>
                    <w:top w:val="nil"/>
                    <w:left w:val="nil"/>
                    <w:bottom w:val="single" w:sz="4" w:space="0" w:color="auto"/>
                    <w:right w:val="single" w:sz="4" w:space="0" w:color="auto"/>
                  </w:tcBorders>
                  <w:shd w:val="clear" w:color="auto" w:fill="auto"/>
                  <w:noWrap/>
                  <w:vAlign w:val="center"/>
                  <w:hideMark/>
                </w:tcPr>
                <w:p w14:paraId="1DD1107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601686595.00</w:t>
                  </w:r>
                </w:p>
              </w:tc>
              <w:tc>
                <w:tcPr>
                  <w:tcW w:w="4961" w:type="dxa"/>
                  <w:tcBorders>
                    <w:top w:val="nil"/>
                    <w:left w:val="nil"/>
                    <w:bottom w:val="single" w:sz="4" w:space="0" w:color="auto"/>
                    <w:right w:val="single" w:sz="4" w:space="0" w:color="auto"/>
                  </w:tcBorders>
                  <w:shd w:val="clear" w:color="auto" w:fill="auto"/>
                  <w:vAlign w:val="bottom"/>
                  <w:hideMark/>
                </w:tcPr>
                <w:p w14:paraId="787293A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DE LATEX, PUNTA REDONDA. TIPO: NELATON LONGITUD: 40 CM. CALIBRE 10 FR.</w:t>
                  </w:r>
                </w:p>
              </w:tc>
              <w:tc>
                <w:tcPr>
                  <w:tcW w:w="1134" w:type="dxa"/>
                  <w:tcBorders>
                    <w:top w:val="nil"/>
                    <w:left w:val="nil"/>
                    <w:bottom w:val="single" w:sz="4" w:space="0" w:color="auto"/>
                    <w:right w:val="single" w:sz="4" w:space="0" w:color="auto"/>
                  </w:tcBorders>
                  <w:shd w:val="clear" w:color="auto" w:fill="auto"/>
                  <w:vAlign w:val="center"/>
                  <w:hideMark/>
                </w:tcPr>
                <w:p w14:paraId="5E9669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B6856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CC033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342</w:t>
                  </w:r>
                </w:p>
              </w:tc>
            </w:tr>
            <w:tr w:rsidR="006E5C93" w:rsidRPr="006E5C93" w14:paraId="506221C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5AEC8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133</w:t>
                  </w:r>
                </w:p>
              </w:tc>
              <w:tc>
                <w:tcPr>
                  <w:tcW w:w="1559" w:type="dxa"/>
                  <w:tcBorders>
                    <w:top w:val="nil"/>
                    <w:left w:val="nil"/>
                    <w:bottom w:val="single" w:sz="4" w:space="0" w:color="auto"/>
                    <w:right w:val="single" w:sz="4" w:space="0" w:color="auto"/>
                  </w:tcBorders>
                  <w:shd w:val="clear" w:color="auto" w:fill="auto"/>
                  <w:noWrap/>
                  <w:vAlign w:val="center"/>
                  <w:hideMark/>
                </w:tcPr>
                <w:p w14:paraId="1D5342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601686603.00</w:t>
                  </w:r>
                </w:p>
              </w:tc>
              <w:tc>
                <w:tcPr>
                  <w:tcW w:w="4961" w:type="dxa"/>
                  <w:tcBorders>
                    <w:top w:val="nil"/>
                    <w:left w:val="nil"/>
                    <w:bottom w:val="single" w:sz="4" w:space="0" w:color="auto"/>
                    <w:right w:val="single" w:sz="4" w:space="0" w:color="auto"/>
                  </w:tcBorders>
                  <w:shd w:val="clear" w:color="auto" w:fill="auto"/>
                  <w:vAlign w:val="bottom"/>
                  <w:hideMark/>
                </w:tcPr>
                <w:p w14:paraId="1E2507D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VENOCLISIS DE POLITETRAFLUORETILENO O POLIURETANO, RADIOPACO CON AGUJA LONGITUD 46-52MM. CALIBRE 14G</w:t>
                  </w:r>
                </w:p>
              </w:tc>
              <w:tc>
                <w:tcPr>
                  <w:tcW w:w="1134" w:type="dxa"/>
                  <w:tcBorders>
                    <w:top w:val="nil"/>
                    <w:left w:val="nil"/>
                    <w:bottom w:val="single" w:sz="4" w:space="0" w:color="auto"/>
                    <w:right w:val="single" w:sz="4" w:space="0" w:color="auto"/>
                  </w:tcBorders>
                  <w:shd w:val="clear" w:color="auto" w:fill="auto"/>
                  <w:vAlign w:val="center"/>
                  <w:hideMark/>
                </w:tcPr>
                <w:p w14:paraId="0DAB26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FFB37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195F19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w:t>
                  </w:r>
                </w:p>
              </w:tc>
            </w:tr>
            <w:tr w:rsidR="006E5C93" w:rsidRPr="006E5C93" w14:paraId="16A9CE4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FB65C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134</w:t>
                  </w:r>
                </w:p>
              </w:tc>
              <w:tc>
                <w:tcPr>
                  <w:tcW w:w="1559" w:type="dxa"/>
                  <w:tcBorders>
                    <w:top w:val="nil"/>
                    <w:left w:val="nil"/>
                    <w:bottom w:val="single" w:sz="4" w:space="0" w:color="auto"/>
                    <w:right w:val="single" w:sz="4" w:space="0" w:color="auto"/>
                  </w:tcBorders>
                  <w:shd w:val="clear" w:color="auto" w:fill="auto"/>
                  <w:noWrap/>
                  <w:vAlign w:val="center"/>
                  <w:hideMark/>
                </w:tcPr>
                <w:p w14:paraId="7200F3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601686611.00</w:t>
                  </w:r>
                </w:p>
              </w:tc>
              <w:tc>
                <w:tcPr>
                  <w:tcW w:w="4961" w:type="dxa"/>
                  <w:tcBorders>
                    <w:top w:val="nil"/>
                    <w:left w:val="nil"/>
                    <w:bottom w:val="single" w:sz="4" w:space="0" w:color="auto"/>
                    <w:right w:val="single" w:sz="4" w:space="0" w:color="auto"/>
                  </w:tcBorders>
                  <w:shd w:val="clear" w:color="auto" w:fill="auto"/>
                  <w:vAlign w:val="bottom"/>
                  <w:hideMark/>
                </w:tcPr>
                <w:p w14:paraId="298D78A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DE LATEX, PUNTA REDONDA. </w:t>
                  </w:r>
                  <w:proofErr w:type="gramStart"/>
                  <w:r w:rsidRPr="006E5C93">
                    <w:rPr>
                      <w:rFonts w:ascii="Calibri" w:hAnsi="Calibri" w:cs="Calibri"/>
                      <w:color w:val="000000"/>
                      <w:sz w:val="18"/>
                      <w:szCs w:val="18"/>
                      <w:lang w:val="es-MX" w:eastAsia="es-MX"/>
                    </w:rPr>
                    <w:t>TIPO:.</w:t>
                  </w:r>
                  <w:proofErr w:type="gramEnd"/>
                  <w:r w:rsidRPr="006E5C93">
                    <w:rPr>
                      <w:rFonts w:ascii="Calibri" w:hAnsi="Calibri" w:cs="Calibri"/>
                      <w:color w:val="000000"/>
                      <w:sz w:val="18"/>
                      <w:szCs w:val="18"/>
                      <w:lang w:val="es-MX" w:eastAsia="es-MX"/>
                    </w:rPr>
                    <w:t xml:space="preserve"> NELATON LONGITUD 40 CM. CALIBRE 12 FR.</w:t>
                  </w:r>
                </w:p>
              </w:tc>
              <w:tc>
                <w:tcPr>
                  <w:tcW w:w="1134" w:type="dxa"/>
                  <w:tcBorders>
                    <w:top w:val="nil"/>
                    <w:left w:val="nil"/>
                    <w:bottom w:val="single" w:sz="4" w:space="0" w:color="auto"/>
                    <w:right w:val="single" w:sz="4" w:space="0" w:color="auto"/>
                  </w:tcBorders>
                  <w:shd w:val="clear" w:color="auto" w:fill="auto"/>
                  <w:vAlign w:val="center"/>
                  <w:hideMark/>
                </w:tcPr>
                <w:p w14:paraId="3359F9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DC2C03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559E6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296</w:t>
                  </w:r>
                </w:p>
              </w:tc>
            </w:tr>
            <w:tr w:rsidR="006E5C93" w:rsidRPr="006E5C93" w14:paraId="142473B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B5A2D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135</w:t>
                  </w:r>
                </w:p>
              </w:tc>
              <w:tc>
                <w:tcPr>
                  <w:tcW w:w="1559" w:type="dxa"/>
                  <w:tcBorders>
                    <w:top w:val="nil"/>
                    <w:left w:val="nil"/>
                    <w:bottom w:val="single" w:sz="4" w:space="0" w:color="auto"/>
                    <w:right w:val="single" w:sz="4" w:space="0" w:color="auto"/>
                  </w:tcBorders>
                  <w:shd w:val="clear" w:color="auto" w:fill="auto"/>
                  <w:noWrap/>
                  <w:vAlign w:val="center"/>
                  <w:hideMark/>
                </w:tcPr>
                <w:p w14:paraId="1D7DBC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601686629.00</w:t>
                  </w:r>
                </w:p>
              </w:tc>
              <w:tc>
                <w:tcPr>
                  <w:tcW w:w="4961" w:type="dxa"/>
                  <w:tcBorders>
                    <w:top w:val="nil"/>
                    <w:left w:val="nil"/>
                    <w:bottom w:val="single" w:sz="4" w:space="0" w:color="auto"/>
                    <w:right w:val="single" w:sz="4" w:space="0" w:color="auto"/>
                  </w:tcBorders>
                  <w:shd w:val="clear" w:color="auto" w:fill="auto"/>
                  <w:vAlign w:val="bottom"/>
                  <w:hideMark/>
                </w:tcPr>
                <w:p w14:paraId="7BA366F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VENOCLISIS DE POLITETRAFLUORETILENO O POLIURETANO, RADIOPACO CON AGUJA LONGITUD 46-52MM. CALIBRE 16G</w:t>
                  </w:r>
                </w:p>
              </w:tc>
              <w:tc>
                <w:tcPr>
                  <w:tcW w:w="1134" w:type="dxa"/>
                  <w:tcBorders>
                    <w:top w:val="nil"/>
                    <w:left w:val="nil"/>
                    <w:bottom w:val="single" w:sz="4" w:space="0" w:color="auto"/>
                    <w:right w:val="single" w:sz="4" w:space="0" w:color="auto"/>
                  </w:tcBorders>
                  <w:shd w:val="clear" w:color="auto" w:fill="auto"/>
                  <w:vAlign w:val="center"/>
                  <w:hideMark/>
                </w:tcPr>
                <w:p w14:paraId="46B290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5DD5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9C3B5D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57</w:t>
                  </w:r>
                </w:p>
              </w:tc>
            </w:tr>
            <w:tr w:rsidR="006E5C93" w:rsidRPr="006E5C93" w14:paraId="0360BE3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5790A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136</w:t>
                  </w:r>
                </w:p>
              </w:tc>
              <w:tc>
                <w:tcPr>
                  <w:tcW w:w="1559" w:type="dxa"/>
                  <w:tcBorders>
                    <w:top w:val="nil"/>
                    <w:left w:val="nil"/>
                    <w:bottom w:val="single" w:sz="4" w:space="0" w:color="auto"/>
                    <w:right w:val="single" w:sz="4" w:space="0" w:color="auto"/>
                  </w:tcBorders>
                  <w:shd w:val="clear" w:color="auto" w:fill="auto"/>
                  <w:noWrap/>
                  <w:vAlign w:val="center"/>
                  <w:hideMark/>
                </w:tcPr>
                <w:p w14:paraId="1F8380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601686637.00</w:t>
                  </w:r>
                </w:p>
              </w:tc>
              <w:tc>
                <w:tcPr>
                  <w:tcW w:w="4961" w:type="dxa"/>
                  <w:tcBorders>
                    <w:top w:val="nil"/>
                    <w:left w:val="nil"/>
                    <w:bottom w:val="single" w:sz="4" w:space="0" w:color="auto"/>
                    <w:right w:val="single" w:sz="4" w:space="0" w:color="auto"/>
                  </w:tcBorders>
                  <w:shd w:val="clear" w:color="auto" w:fill="auto"/>
                  <w:vAlign w:val="bottom"/>
                  <w:hideMark/>
                </w:tcPr>
                <w:p w14:paraId="12DBBD7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DE LATEX, PUNTA REDONDA. TIPO: NELATON LONGITUD 40 CM. CALIBRE 14 FR.</w:t>
                  </w:r>
                </w:p>
              </w:tc>
              <w:tc>
                <w:tcPr>
                  <w:tcW w:w="1134" w:type="dxa"/>
                  <w:tcBorders>
                    <w:top w:val="nil"/>
                    <w:left w:val="nil"/>
                    <w:bottom w:val="single" w:sz="4" w:space="0" w:color="auto"/>
                    <w:right w:val="single" w:sz="4" w:space="0" w:color="auto"/>
                  </w:tcBorders>
                  <w:shd w:val="clear" w:color="auto" w:fill="auto"/>
                  <w:vAlign w:val="center"/>
                  <w:hideMark/>
                </w:tcPr>
                <w:p w14:paraId="13004A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28D4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640D5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654</w:t>
                  </w:r>
                </w:p>
              </w:tc>
            </w:tr>
            <w:tr w:rsidR="006E5C93" w:rsidRPr="006E5C93" w14:paraId="1EEE354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16EF8E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137</w:t>
                  </w:r>
                </w:p>
              </w:tc>
              <w:tc>
                <w:tcPr>
                  <w:tcW w:w="1559" w:type="dxa"/>
                  <w:tcBorders>
                    <w:top w:val="nil"/>
                    <w:left w:val="nil"/>
                    <w:bottom w:val="single" w:sz="4" w:space="0" w:color="auto"/>
                    <w:right w:val="single" w:sz="4" w:space="0" w:color="auto"/>
                  </w:tcBorders>
                  <w:shd w:val="clear" w:color="auto" w:fill="auto"/>
                  <w:noWrap/>
                  <w:vAlign w:val="center"/>
                  <w:hideMark/>
                </w:tcPr>
                <w:p w14:paraId="094FD8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601686645.00</w:t>
                  </w:r>
                </w:p>
              </w:tc>
              <w:tc>
                <w:tcPr>
                  <w:tcW w:w="4961" w:type="dxa"/>
                  <w:tcBorders>
                    <w:top w:val="nil"/>
                    <w:left w:val="nil"/>
                    <w:bottom w:val="single" w:sz="4" w:space="0" w:color="auto"/>
                    <w:right w:val="single" w:sz="4" w:space="0" w:color="auto"/>
                  </w:tcBorders>
                  <w:shd w:val="clear" w:color="auto" w:fill="auto"/>
                  <w:vAlign w:val="bottom"/>
                  <w:hideMark/>
                </w:tcPr>
                <w:p w14:paraId="573D790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VENOCLISIS DE POLITETRAFLUORETILENO O POLIURETANO, RADIOPACO CON AGUJA LONGITUD 28-34 MM. CALIBRE 18 G</w:t>
                  </w:r>
                </w:p>
              </w:tc>
              <w:tc>
                <w:tcPr>
                  <w:tcW w:w="1134" w:type="dxa"/>
                  <w:tcBorders>
                    <w:top w:val="nil"/>
                    <w:left w:val="nil"/>
                    <w:bottom w:val="single" w:sz="4" w:space="0" w:color="auto"/>
                    <w:right w:val="single" w:sz="4" w:space="0" w:color="auto"/>
                  </w:tcBorders>
                  <w:shd w:val="clear" w:color="auto" w:fill="auto"/>
                  <w:vAlign w:val="center"/>
                  <w:hideMark/>
                </w:tcPr>
                <w:p w14:paraId="6C59F1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96101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4F3FAE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883</w:t>
                  </w:r>
                </w:p>
              </w:tc>
            </w:tr>
            <w:tr w:rsidR="006E5C93" w:rsidRPr="006E5C93" w14:paraId="5C0F350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37DF2A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138</w:t>
                  </w:r>
                </w:p>
              </w:tc>
              <w:tc>
                <w:tcPr>
                  <w:tcW w:w="1559" w:type="dxa"/>
                  <w:tcBorders>
                    <w:top w:val="nil"/>
                    <w:left w:val="nil"/>
                    <w:bottom w:val="single" w:sz="4" w:space="0" w:color="auto"/>
                    <w:right w:val="single" w:sz="4" w:space="0" w:color="auto"/>
                  </w:tcBorders>
                  <w:shd w:val="clear" w:color="auto" w:fill="auto"/>
                  <w:noWrap/>
                  <w:vAlign w:val="center"/>
                  <w:hideMark/>
                </w:tcPr>
                <w:p w14:paraId="01D3BE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601686652.00</w:t>
                  </w:r>
                </w:p>
              </w:tc>
              <w:tc>
                <w:tcPr>
                  <w:tcW w:w="4961" w:type="dxa"/>
                  <w:tcBorders>
                    <w:top w:val="nil"/>
                    <w:left w:val="nil"/>
                    <w:bottom w:val="single" w:sz="4" w:space="0" w:color="auto"/>
                    <w:right w:val="single" w:sz="4" w:space="0" w:color="auto"/>
                  </w:tcBorders>
                  <w:shd w:val="clear" w:color="auto" w:fill="auto"/>
                  <w:vAlign w:val="bottom"/>
                  <w:hideMark/>
                </w:tcPr>
                <w:p w14:paraId="3341E9A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DE LATEX, PUNTA REDONDA. TIPO: NELATON LONGITUD 40 CM. CALIBRE 16 FR.</w:t>
                  </w:r>
                </w:p>
              </w:tc>
              <w:tc>
                <w:tcPr>
                  <w:tcW w:w="1134" w:type="dxa"/>
                  <w:tcBorders>
                    <w:top w:val="nil"/>
                    <w:left w:val="nil"/>
                    <w:bottom w:val="single" w:sz="4" w:space="0" w:color="auto"/>
                    <w:right w:val="single" w:sz="4" w:space="0" w:color="auto"/>
                  </w:tcBorders>
                  <w:shd w:val="clear" w:color="auto" w:fill="auto"/>
                  <w:vAlign w:val="center"/>
                  <w:hideMark/>
                </w:tcPr>
                <w:p w14:paraId="02AEBCD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8F3B8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EC79F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2,348</w:t>
                  </w:r>
                </w:p>
              </w:tc>
            </w:tr>
            <w:tr w:rsidR="006E5C93" w:rsidRPr="006E5C93" w14:paraId="53545EF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E7370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139</w:t>
                  </w:r>
                </w:p>
              </w:tc>
              <w:tc>
                <w:tcPr>
                  <w:tcW w:w="1559" w:type="dxa"/>
                  <w:tcBorders>
                    <w:top w:val="nil"/>
                    <w:left w:val="nil"/>
                    <w:bottom w:val="single" w:sz="4" w:space="0" w:color="auto"/>
                    <w:right w:val="single" w:sz="4" w:space="0" w:color="auto"/>
                  </w:tcBorders>
                  <w:shd w:val="clear" w:color="auto" w:fill="auto"/>
                  <w:noWrap/>
                  <w:vAlign w:val="center"/>
                  <w:hideMark/>
                </w:tcPr>
                <w:p w14:paraId="3DB2681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601686660.00</w:t>
                  </w:r>
                </w:p>
              </w:tc>
              <w:tc>
                <w:tcPr>
                  <w:tcW w:w="4961" w:type="dxa"/>
                  <w:tcBorders>
                    <w:top w:val="nil"/>
                    <w:left w:val="nil"/>
                    <w:bottom w:val="single" w:sz="4" w:space="0" w:color="auto"/>
                    <w:right w:val="single" w:sz="4" w:space="0" w:color="auto"/>
                  </w:tcBorders>
                  <w:shd w:val="clear" w:color="auto" w:fill="auto"/>
                  <w:vAlign w:val="bottom"/>
                  <w:hideMark/>
                </w:tcPr>
                <w:p w14:paraId="0050B03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VENOCLISIS. DE POLITETRAFLUORETILENO O POLIURETANO, RADIOPACO. CON AGUJA. LONGITUD 28-34 MM. CALIBRE 20 G.</w:t>
                  </w:r>
                </w:p>
              </w:tc>
              <w:tc>
                <w:tcPr>
                  <w:tcW w:w="1134" w:type="dxa"/>
                  <w:tcBorders>
                    <w:top w:val="nil"/>
                    <w:left w:val="nil"/>
                    <w:bottom w:val="single" w:sz="4" w:space="0" w:color="auto"/>
                    <w:right w:val="single" w:sz="4" w:space="0" w:color="auto"/>
                  </w:tcBorders>
                  <w:shd w:val="clear" w:color="auto" w:fill="auto"/>
                  <w:vAlign w:val="center"/>
                  <w:hideMark/>
                </w:tcPr>
                <w:p w14:paraId="328446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94827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75F052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153</w:t>
                  </w:r>
                </w:p>
              </w:tc>
            </w:tr>
            <w:tr w:rsidR="006E5C93" w:rsidRPr="006E5C93" w14:paraId="79B2846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6CAED8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140</w:t>
                  </w:r>
                </w:p>
              </w:tc>
              <w:tc>
                <w:tcPr>
                  <w:tcW w:w="1559" w:type="dxa"/>
                  <w:tcBorders>
                    <w:top w:val="nil"/>
                    <w:left w:val="nil"/>
                    <w:bottom w:val="single" w:sz="4" w:space="0" w:color="auto"/>
                    <w:right w:val="single" w:sz="4" w:space="0" w:color="auto"/>
                  </w:tcBorders>
                  <w:shd w:val="clear" w:color="auto" w:fill="auto"/>
                  <w:noWrap/>
                  <w:vAlign w:val="center"/>
                  <w:hideMark/>
                </w:tcPr>
                <w:p w14:paraId="120689A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601686686.00</w:t>
                  </w:r>
                </w:p>
              </w:tc>
              <w:tc>
                <w:tcPr>
                  <w:tcW w:w="4961" w:type="dxa"/>
                  <w:tcBorders>
                    <w:top w:val="nil"/>
                    <w:left w:val="nil"/>
                    <w:bottom w:val="single" w:sz="4" w:space="0" w:color="auto"/>
                    <w:right w:val="single" w:sz="4" w:space="0" w:color="auto"/>
                  </w:tcBorders>
                  <w:shd w:val="clear" w:color="auto" w:fill="auto"/>
                  <w:vAlign w:val="bottom"/>
                  <w:hideMark/>
                </w:tcPr>
                <w:p w14:paraId="1FDB244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VENOCLISIS. DE POLITETRAFLUORETILENO O POLIURETANO, RADIOPACO. CON AGUJA. LONGITUD 23-27 MM. CALIBRE 22 G.</w:t>
                  </w:r>
                </w:p>
              </w:tc>
              <w:tc>
                <w:tcPr>
                  <w:tcW w:w="1134" w:type="dxa"/>
                  <w:tcBorders>
                    <w:top w:val="nil"/>
                    <w:left w:val="nil"/>
                    <w:bottom w:val="single" w:sz="4" w:space="0" w:color="auto"/>
                    <w:right w:val="single" w:sz="4" w:space="0" w:color="auto"/>
                  </w:tcBorders>
                  <w:shd w:val="clear" w:color="auto" w:fill="auto"/>
                  <w:vAlign w:val="center"/>
                  <w:hideMark/>
                </w:tcPr>
                <w:p w14:paraId="350ABCF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00F48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7B2995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531</w:t>
                  </w:r>
                </w:p>
              </w:tc>
            </w:tr>
            <w:tr w:rsidR="006E5C93" w:rsidRPr="006E5C93" w14:paraId="286E479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08DB0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141</w:t>
                  </w:r>
                </w:p>
              </w:tc>
              <w:tc>
                <w:tcPr>
                  <w:tcW w:w="1559" w:type="dxa"/>
                  <w:tcBorders>
                    <w:top w:val="nil"/>
                    <w:left w:val="nil"/>
                    <w:bottom w:val="single" w:sz="4" w:space="0" w:color="auto"/>
                    <w:right w:val="single" w:sz="4" w:space="0" w:color="auto"/>
                  </w:tcBorders>
                  <w:shd w:val="clear" w:color="auto" w:fill="auto"/>
                  <w:noWrap/>
                  <w:vAlign w:val="center"/>
                  <w:hideMark/>
                </w:tcPr>
                <w:p w14:paraId="66BD71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601688310.00</w:t>
                  </w:r>
                </w:p>
              </w:tc>
              <w:tc>
                <w:tcPr>
                  <w:tcW w:w="4961" w:type="dxa"/>
                  <w:tcBorders>
                    <w:top w:val="nil"/>
                    <w:left w:val="nil"/>
                    <w:bottom w:val="single" w:sz="4" w:space="0" w:color="auto"/>
                    <w:right w:val="single" w:sz="4" w:space="0" w:color="auto"/>
                  </w:tcBorders>
                  <w:shd w:val="clear" w:color="auto" w:fill="auto"/>
                  <w:vAlign w:val="bottom"/>
                  <w:hideMark/>
                </w:tcPr>
                <w:p w14:paraId="0CB9BAA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DE LATEX, PUNTA REDONDA. TIPO: NELATON. LONGITUD 40 CM. CALIBRE 22 FR.</w:t>
                  </w:r>
                </w:p>
              </w:tc>
              <w:tc>
                <w:tcPr>
                  <w:tcW w:w="1134" w:type="dxa"/>
                  <w:tcBorders>
                    <w:top w:val="nil"/>
                    <w:left w:val="nil"/>
                    <w:bottom w:val="single" w:sz="4" w:space="0" w:color="auto"/>
                    <w:right w:val="single" w:sz="4" w:space="0" w:color="auto"/>
                  </w:tcBorders>
                  <w:shd w:val="clear" w:color="auto" w:fill="auto"/>
                  <w:vAlign w:val="center"/>
                  <w:hideMark/>
                </w:tcPr>
                <w:p w14:paraId="4C3AC51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A7686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5C427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w:t>
                  </w:r>
                </w:p>
              </w:tc>
            </w:tr>
            <w:tr w:rsidR="006E5C93" w:rsidRPr="006E5C93" w14:paraId="1829093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9BD31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142</w:t>
                  </w:r>
                </w:p>
              </w:tc>
              <w:tc>
                <w:tcPr>
                  <w:tcW w:w="1559" w:type="dxa"/>
                  <w:tcBorders>
                    <w:top w:val="nil"/>
                    <w:left w:val="nil"/>
                    <w:bottom w:val="single" w:sz="4" w:space="0" w:color="auto"/>
                    <w:right w:val="single" w:sz="4" w:space="0" w:color="auto"/>
                  </w:tcBorders>
                  <w:shd w:val="clear" w:color="auto" w:fill="auto"/>
                  <w:noWrap/>
                  <w:vAlign w:val="center"/>
                  <w:hideMark/>
                </w:tcPr>
                <w:p w14:paraId="5A1F894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601689243.00</w:t>
                  </w:r>
                </w:p>
              </w:tc>
              <w:tc>
                <w:tcPr>
                  <w:tcW w:w="4961" w:type="dxa"/>
                  <w:tcBorders>
                    <w:top w:val="nil"/>
                    <w:left w:val="nil"/>
                    <w:bottom w:val="single" w:sz="4" w:space="0" w:color="auto"/>
                    <w:right w:val="single" w:sz="4" w:space="0" w:color="auto"/>
                  </w:tcBorders>
                  <w:shd w:val="clear" w:color="auto" w:fill="auto"/>
                  <w:vAlign w:val="bottom"/>
                  <w:hideMark/>
                </w:tcPr>
                <w:p w14:paraId="06E1797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ALIMENTACION. DE </w:t>
                  </w:r>
                  <w:proofErr w:type="gramStart"/>
                  <w:r w:rsidRPr="006E5C93">
                    <w:rPr>
                      <w:rFonts w:ascii="Calibri" w:hAnsi="Calibri" w:cs="Calibri"/>
                      <w:color w:val="000000"/>
                      <w:sz w:val="18"/>
                      <w:szCs w:val="18"/>
                      <w:lang w:val="es-MX" w:eastAsia="es-MX"/>
                    </w:rPr>
                    <w:t>PLASTICO  TRANSPARENTE</w:t>
                  </w:r>
                  <w:proofErr w:type="gramEnd"/>
                  <w:r w:rsidRPr="006E5C93">
                    <w:rPr>
                      <w:rFonts w:ascii="Calibri" w:hAnsi="Calibri" w:cs="Calibri"/>
                      <w:color w:val="000000"/>
                      <w:sz w:val="18"/>
                      <w:szCs w:val="18"/>
                      <w:lang w:val="es-MX" w:eastAsia="es-MX"/>
                    </w:rPr>
                    <w:t>,  ESTERIL Y DESECHABLE CON UN ORIFICIO EN EL EXTREMO PROXIMAL Y OTRO EN LOS PRIMEROS 2 CM. TAMAÑO PREMATURO, LONGITUD 38.5 CM. CALIBRE  5 FR.</w:t>
                  </w:r>
                </w:p>
              </w:tc>
              <w:tc>
                <w:tcPr>
                  <w:tcW w:w="1134" w:type="dxa"/>
                  <w:tcBorders>
                    <w:top w:val="nil"/>
                    <w:left w:val="nil"/>
                    <w:bottom w:val="single" w:sz="4" w:space="0" w:color="auto"/>
                    <w:right w:val="single" w:sz="4" w:space="0" w:color="auto"/>
                  </w:tcBorders>
                  <w:shd w:val="clear" w:color="auto" w:fill="auto"/>
                  <w:vAlign w:val="center"/>
                  <w:hideMark/>
                </w:tcPr>
                <w:p w14:paraId="12FD0DC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05DBA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C7E85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16,425</w:t>
                  </w:r>
                </w:p>
              </w:tc>
            </w:tr>
            <w:tr w:rsidR="006E5C93" w:rsidRPr="006E5C93" w14:paraId="090F49D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952E12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143</w:t>
                  </w:r>
                </w:p>
              </w:tc>
              <w:tc>
                <w:tcPr>
                  <w:tcW w:w="1559" w:type="dxa"/>
                  <w:tcBorders>
                    <w:top w:val="nil"/>
                    <w:left w:val="nil"/>
                    <w:bottom w:val="single" w:sz="4" w:space="0" w:color="auto"/>
                    <w:right w:val="single" w:sz="4" w:space="0" w:color="auto"/>
                  </w:tcBorders>
                  <w:shd w:val="clear" w:color="auto" w:fill="auto"/>
                  <w:noWrap/>
                  <w:vAlign w:val="center"/>
                  <w:hideMark/>
                </w:tcPr>
                <w:p w14:paraId="7B95CB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601689482.00</w:t>
                  </w:r>
                </w:p>
              </w:tc>
              <w:tc>
                <w:tcPr>
                  <w:tcW w:w="4961" w:type="dxa"/>
                  <w:tcBorders>
                    <w:top w:val="nil"/>
                    <w:left w:val="nil"/>
                    <w:bottom w:val="single" w:sz="4" w:space="0" w:color="auto"/>
                    <w:right w:val="single" w:sz="4" w:space="0" w:color="auto"/>
                  </w:tcBorders>
                  <w:shd w:val="clear" w:color="auto" w:fill="auto"/>
                  <w:vAlign w:val="bottom"/>
                  <w:hideMark/>
                </w:tcPr>
                <w:p w14:paraId="3CA6F82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LATEX, CON GLOBO DE AUTORRETENCION DE 3 ML. CON VALVULA PARA JERINGA. ESTERIL Y DESECHABLE. TIPO: FOLEY DE DOS VIAS. CAL. 10 FR.</w:t>
                  </w:r>
                </w:p>
              </w:tc>
              <w:tc>
                <w:tcPr>
                  <w:tcW w:w="1134" w:type="dxa"/>
                  <w:tcBorders>
                    <w:top w:val="nil"/>
                    <w:left w:val="nil"/>
                    <w:bottom w:val="single" w:sz="4" w:space="0" w:color="auto"/>
                    <w:right w:val="single" w:sz="4" w:space="0" w:color="auto"/>
                  </w:tcBorders>
                  <w:shd w:val="clear" w:color="auto" w:fill="auto"/>
                  <w:vAlign w:val="center"/>
                  <w:hideMark/>
                </w:tcPr>
                <w:p w14:paraId="6C8B2D3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52552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9A49D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w:t>
                  </w:r>
                </w:p>
              </w:tc>
            </w:tr>
            <w:tr w:rsidR="006E5C93" w:rsidRPr="006E5C93" w14:paraId="6CCA2B6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A90B8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144</w:t>
                  </w:r>
                </w:p>
              </w:tc>
              <w:tc>
                <w:tcPr>
                  <w:tcW w:w="1559" w:type="dxa"/>
                  <w:tcBorders>
                    <w:top w:val="nil"/>
                    <w:left w:val="nil"/>
                    <w:bottom w:val="single" w:sz="4" w:space="0" w:color="auto"/>
                    <w:right w:val="single" w:sz="4" w:space="0" w:color="auto"/>
                  </w:tcBorders>
                  <w:shd w:val="clear" w:color="auto" w:fill="auto"/>
                  <w:noWrap/>
                  <w:vAlign w:val="center"/>
                  <w:hideMark/>
                </w:tcPr>
                <w:p w14:paraId="0D0919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601689599.00</w:t>
                  </w:r>
                </w:p>
              </w:tc>
              <w:tc>
                <w:tcPr>
                  <w:tcW w:w="4961" w:type="dxa"/>
                  <w:tcBorders>
                    <w:top w:val="nil"/>
                    <w:left w:val="nil"/>
                    <w:bottom w:val="single" w:sz="4" w:space="0" w:color="auto"/>
                    <w:right w:val="single" w:sz="4" w:space="0" w:color="auto"/>
                  </w:tcBorders>
                  <w:shd w:val="clear" w:color="auto" w:fill="auto"/>
                  <w:vAlign w:val="bottom"/>
                  <w:hideMark/>
                </w:tcPr>
                <w:p w14:paraId="311FDDA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DRENAJE URINARIO, DE LATEX, ESTERIL, DESECHABLE, CON GLOBO DE AUTORRETENCION DE 5 ML, CON VALVULA PARA JERINGA, TIPO FOLEY </w:t>
                  </w:r>
                  <w:proofErr w:type="gramStart"/>
                  <w:r w:rsidRPr="006E5C93">
                    <w:rPr>
                      <w:rFonts w:ascii="Calibri" w:hAnsi="Calibri" w:cs="Calibri"/>
                      <w:color w:val="000000"/>
                      <w:sz w:val="18"/>
                      <w:szCs w:val="18"/>
                      <w:lang w:val="es-MX" w:eastAsia="es-MX"/>
                    </w:rPr>
                    <w:t>( DE</w:t>
                  </w:r>
                  <w:proofErr w:type="gramEnd"/>
                  <w:r w:rsidRPr="006E5C93">
                    <w:rPr>
                      <w:rFonts w:ascii="Calibri" w:hAnsi="Calibri" w:cs="Calibri"/>
                      <w:color w:val="000000"/>
                      <w:sz w:val="18"/>
                      <w:szCs w:val="18"/>
                      <w:lang w:val="es-MX" w:eastAsia="es-MX"/>
                    </w:rPr>
                    <w:t xml:space="preserve"> DOS VIAS), CALIBRE 8 FR.</w:t>
                  </w:r>
                </w:p>
              </w:tc>
              <w:tc>
                <w:tcPr>
                  <w:tcW w:w="1134" w:type="dxa"/>
                  <w:tcBorders>
                    <w:top w:val="nil"/>
                    <w:left w:val="nil"/>
                    <w:bottom w:val="single" w:sz="4" w:space="0" w:color="auto"/>
                    <w:right w:val="single" w:sz="4" w:space="0" w:color="auto"/>
                  </w:tcBorders>
                  <w:shd w:val="clear" w:color="auto" w:fill="auto"/>
                  <w:vAlign w:val="center"/>
                  <w:hideMark/>
                </w:tcPr>
                <w:p w14:paraId="2E8839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157C5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4F06F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20AF41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2EF34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145</w:t>
                  </w:r>
                </w:p>
              </w:tc>
              <w:tc>
                <w:tcPr>
                  <w:tcW w:w="1559" w:type="dxa"/>
                  <w:tcBorders>
                    <w:top w:val="nil"/>
                    <w:left w:val="nil"/>
                    <w:bottom w:val="single" w:sz="4" w:space="0" w:color="auto"/>
                    <w:right w:val="single" w:sz="4" w:space="0" w:color="auto"/>
                  </w:tcBorders>
                  <w:shd w:val="clear" w:color="auto" w:fill="auto"/>
                  <w:noWrap/>
                  <w:vAlign w:val="center"/>
                  <w:hideMark/>
                </w:tcPr>
                <w:p w14:paraId="4DC3D3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601689615.00</w:t>
                  </w:r>
                </w:p>
              </w:tc>
              <w:tc>
                <w:tcPr>
                  <w:tcW w:w="4961" w:type="dxa"/>
                  <w:tcBorders>
                    <w:top w:val="nil"/>
                    <w:left w:val="nil"/>
                    <w:bottom w:val="single" w:sz="4" w:space="0" w:color="auto"/>
                    <w:right w:val="single" w:sz="4" w:space="0" w:color="auto"/>
                  </w:tcBorders>
                  <w:shd w:val="clear" w:color="auto" w:fill="auto"/>
                  <w:vAlign w:val="bottom"/>
                  <w:hideMark/>
                </w:tcPr>
                <w:p w14:paraId="6CA0E68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12 FR</w:t>
                  </w:r>
                </w:p>
              </w:tc>
              <w:tc>
                <w:tcPr>
                  <w:tcW w:w="1134" w:type="dxa"/>
                  <w:tcBorders>
                    <w:top w:val="nil"/>
                    <w:left w:val="nil"/>
                    <w:bottom w:val="single" w:sz="4" w:space="0" w:color="auto"/>
                    <w:right w:val="single" w:sz="4" w:space="0" w:color="auto"/>
                  </w:tcBorders>
                  <w:shd w:val="clear" w:color="auto" w:fill="auto"/>
                  <w:vAlign w:val="center"/>
                  <w:hideMark/>
                </w:tcPr>
                <w:p w14:paraId="73B832A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7B8B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A68A0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33CB969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943926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146</w:t>
                  </w:r>
                </w:p>
              </w:tc>
              <w:tc>
                <w:tcPr>
                  <w:tcW w:w="1559" w:type="dxa"/>
                  <w:tcBorders>
                    <w:top w:val="nil"/>
                    <w:left w:val="nil"/>
                    <w:bottom w:val="single" w:sz="4" w:space="0" w:color="auto"/>
                    <w:right w:val="single" w:sz="4" w:space="0" w:color="auto"/>
                  </w:tcBorders>
                  <w:shd w:val="clear" w:color="auto" w:fill="auto"/>
                  <w:noWrap/>
                  <w:vAlign w:val="center"/>
                  <w:hideMark/>
                </w:tcPr>
                <w:p w14:paraId="0054C7D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601689623.00</w:t>
                  </w:r>
                </w:p>
              </w:tc>
              <w:tc>
                <w:tcPr>
                  <w:tcW w:w="4961" w:type="dxa"/>
                  <w:tcBorders>
                    <w:top w:val="nil"/>
                    <w:left w:val="nil"/>
                    <w:bottom w:val="single" w:sz="4" w:space="0" w:color="auto"/>
                    <w:right w:val="single" w:sz="4" w:space="0" w:color="auto"/>
                  </w:tcBorders>
                  <w:shd w:val="clear" w:color="auto" w:fill="auto"/>
                  <w:vAlign w:val="bottom"/>
                  <w:hideMark/>
                </w:tcPr>
                <w:p w14:paraId="4F83936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14 FR.</w:t>
                  </w:r>
                </w:p>
              </w:tc>
              <w:tc>
                <w:tcPr>
                  <w:tcW w:w="1134" w:type="dxa"/>
                  <w:tcBorders>
                    <w:top w:val="nil"/>
                    <w:left w:val="nil"/>
                    <w:bottom w:val="single" w:sz="4" w:space="0" w:color="auto"/>
                    <w:right w:val="single" w:sz="4" w:space="0" w:color="auto"/>
                  </w:tcBorders>
                  <w:shd w:val="clear" w:color="auto" w:fill="auto"/>
                  <w:vAlign w:val="center"/>
                  <w:hideMark/>
                </w:tcPr>
                <w:p w14:paraId="05BB43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1BF5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B0C6E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698</w:t>
                  </w:r>
                </w:p>
              </w:tc>
            </w:tr>
            <w:tr w:rsidR="006E5C93" w:rsidRPr="006E5C93" w14:paraId="7CF2CE4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45DC0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147</w:t>
                  </w:r>
                </w:p>
              </w:tc>
              <w:tc>
                <w:tcPr>
                  <w:tcW w:w="1559" w:type="dxa"/>
                  <w:tcBorders>
                    <w:top w:val="nil"/>
                    <w:left w:val="nil"/>
                    <w:bottom w:val="single" w:sz="4" w:space="0" w:color="auto"/>
                    <w:right w:val="single" w:sz="4" w:space="0" w:color="auto"/>
                  </w:tcBorders>
                  <w:shd w:val="clear" w:color="auto" w:fill="auto"/>
                  <w:noWrap/>
                  <w:vAlign w:val="center"/>
                  <w:hideMark/>
                </w:tcPr>
                <w:p w14:paraId="3BBB5C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601689631.00</w:t>
                  </w:r>
                </w:p>
              </w:tc>
              <w:tc>
                <w:tcPr>
                  <w:tcW w:w="4961" w:type="dxa"/>
                  <w:tcBorders>
                    <w:top w:val="nil"/>
                    <w:left w:val="nil"/>
                    <w:bottom w:val="single" w:sz="4" w:space="0" w:color="auto"/>
                    <w:right w:val="single" w:sz="4" w:space="0" w:color="auto"/>
                  </w:tcBorders>
                  <w:shd w:val="clear" w:color="auto" w:fill="auto"/>
                  <w:vAlign w:val="bottom"/>
                  <w:hideMark/>
                </w:tcPr>
                <w:p w14:paraId="1DE80C9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DRENAJE URINARIO. DE </w:t>
                  </w:r>
                  <w:proofErr w:type="gramStart"/>
                  <w:r w:rsidRPr="006E5C93">
                    <w:rPr>
                      <w:rFonts w:ascii="Calibri" w:hAnsi="Calibri" w:cs="Calibri"/>
                      <w:color w:val="000000"/>
                      <w:sz w:val="18"/>
                      <w:szCs w:val="18"/>
                      <w:lang w:val="es-MX" w:eastAsia="es-MX"/>
                    </w:rPr>
                    <w:t>LATEX,  ESTERIL</w:t>
                  </w:r>
                  <w:proofErr w:type="gramEnd"/>
                  <w:r w:rsidRPr="006E5C93">
                    <w:rPr>
                      <w:rFonts w:ascii="Calibri" w:hAnsi="Calibri" w:cs="Calibri"/>
                      <w:color w:val="000000"/>
                      <w:sz w:val="18"/>
                      <w:szCs w:val="18"/>
                      <w:lang w:val="es-MX" w:eastAsia="es-MX"/>
                    </w:rPr>
                    <w:t xml:space="preserve"> Y DESECHABLE, CON GLOBO DE AUTORRETENCION DE 5 ML. CON VALVULA PARA JERINGA TIPO:. FOLEY (DE DOS VIAS) CALIBRE 16 FR.</w:t>
                  </w:r>
                </w:p>
              </w:tc>
              <w:tc>
                <w:tcPr>
                  <w:tcW w:w="1134" w:type="dxa"/>
                  <w:tcBorders>
                    <w:top w:val="nil"/>
                    <w:left w:val="nil"/>
                    <w:bottom w:val="single" w:sz="4" w:space="0" w:color="auto"/>
                    <w:right w:val="single" w:sz="4" w:space="0" w:color="auto"/>
                  </w:tcBorders>
                  <w:shd w:val="clear" w:color="auto" w:fill="auto"/>
                  <w:vAlign w:val="center"/>
                  <w:hideMark/>
                </w:tcPr>
                <w:p w14:paraId="6A37F4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B208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00FCE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7,285</w:t>
                  </w:r>
                </w:p>
              </w:tc>
            </w:tr>
            <w:tr w:rsidR="006E5C93" w:rsidRPr="006E5C93" w14:paraId="74CB125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9DF97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148</w:t>
                  </w:r>
                </w:p>
              </w:tc>
              <w:tc>
                <w:tcPr>
                  <w:tcW w:w="1559" w:type="dxa"/>
                  <w:tcBorders>
                    <w:top w:val="nil"/>
                    <w:left w:val="nil"/>
                    <w:bottom w:val="single" w:sz="4" w:space="0" w:color="auto"/>
                    <w:right w:val="single" w:sz="4" w:space="0" w:color="auto"/>
                  </w:tcBorders>
                  <w:shd w:val="clear" w:color="auto" w:fill="auto"/>
                  <w:noWrap/>
                  <w:vAlign w:val="center"/>
                  <w:hideMark/>
                </w:tcPr>
                <w:p w14:paraId="61C644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601689649.00</w:t>
                  </w:r>
                </w:p>
              </w:tc>
              <w:tc>
                <w:tcPr>
                  <w:tcW w:w="4961" w:type="dxa"/>
                  <w:tcBorders>
                    <w:top w:val="nil"/>
                    <w:left w:val="nil"/>
                    <w:bottom w:val="single" w:sz="4" w:space="0" w:color="auto"/>
                    <w:right w:val="single" w:sz="4" w:space="0" w:color="auto"/>
                  </w:tcBorders>
                  <w:shd w:val="clear" w:color="auto" w:fill="auto"/>
                  <w:vAlign w:val="bottom"/>
                  <w:hideMark/>
                </w:tcPr>
                <w:p w14:paraId="0E33776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DRENAJE URINARIO. DE </w:t>
                  </w:r>
                  <w:proofErr w:type="gramStart"/>
                  <w:r w:rsidRPr="006E5C93">
                    <w:rPr>
                      <w:rFonts w:ascii="Calibri" w:hAnsi="Calibri" w:cs="Calibri"/>
                      <w:color w:val="000000"/>
                      <w:sz w:val="18"/>
                      <w:szCs w:val="18"/>
                      <w:lang w:val="es-MX" w:eastAsia="es-MX"/>
                    </w:rPr>
                    <w:t>LATEX ,</w:t>
                  </w:r>
                  <w:proofErr w:type="gramEnd"/>
                  <w:r w:rsidRPr="006E5C93">
                    <w:rPr>
                      <w:rFonts w:ascii="Calibri" w:hAnsi="Calibri" w:cs="Calibri"/>
                      <w:color w:val="000000"/>
                      <w:sz w:val="18"/>
                      <w:szCs w:val="18"/>
                      <w:lang w:val="es-MX" w:eastAsia="es-MX"/>
                    </w:rPr>
                    <w:t xml:space="preserve"> ESTERIL, Y DESECHABLE, CON GLOBO DE AUTORRETENCION DE 5 ML. CON VALVULA PARA JERINGA ,TIPO; FOLEY (DE DOS VIAS). CALIBRE 18 FR</w:t>
                  </w:r>
                </w:p>
              </w:tc>
              <w:tc>
                <w:tcPr>
                  <w:tcW w:w="1134" w:type="dxa"/>
                  <w:tcBorders>
                    <w:top w:val="nil"/>
                    <w:left w:val="nil"/>
                    <w:bottom w:val="single" w:sz="4" w:space="0" w:color="auto"/>
                    <w:right w:val="single" w:sz="4" w:space="0" w:color="auto"/>
                  </w:tcBorders>
                  <w:shd w:val="clear" w:color="auto" w:fill="auto"/>
                  <w:vAlign w:val="center"/>
                  <w:hideMark/>
                </w:tcPr>
                <w:p w14:paraId="67777AB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AB73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8D322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w:t>
                  </w:r>
                </w:p>
              </w:tc>
            </w:tr>
            <w:tr w:rsidR="006E5C93" w:rsidRPr="006E5C93" w14:paraId="0A9C4F7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D8C32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149</w:t>
                  </w:r>
                </w:p>
              </w:tc>
              <w:tc>
                <w:tcPr>
                  <w:tcW w:w="1559" w:type="dxa"/>
                  <w:tcBorders>
                    <w:top w:val="nil"/>
                    <w:left w:val="nil"/>
                    <w:bottom w:val="single" w:sz="4" w:space="0" w:color="auto"/>
                    <w:right w:val="single" w:sz="4" w:space="0" w:color="auto"/>
                  </w:tcBorders>
                  <w:shd w:val="clear" w:color="auto" w:fill="auto"/>
                  <w:noWrap/>
                  <w:vAlign w:val="center"/>
                  <w:hideMark/>
                </w:tcPr>
                <w:p w14:paraId="76830B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601689656.00</w:t>
                  </w:r>
                </w:p>
              </w:tc>
              <w:tc>
                <w:tcPr>
                  <w:tcW w:w="4961" w:type="dxa"/>
                  <w:tcBorders>
                    <w:top w:val="nil"/>
                    <w:left w:val="nil"/>
                    <w:bottom w:val="single" w:sz="4" w:space="0" w:color="auto"/>
                    <w:right w:val="single" w:sz="4" w:space="0" w:color="auto"/>
                  </w:tcBorders>
                  <w:shd w:val="clear" w:color="auto" w:fill="auto"/>
                  <w:vAlign w:val="bottom"/>
                  <w:hideMark/>
                </w:tcPr>
                <w:p w14:paraId="1C5FBF8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DRENAJE URINARIO. DE </w:t>
                  </w:r>
                  <w:proofErr w:type="gramStart"/>
                  <w:r w:rsidRPr="006E5C93">
                    <w:rPr>
                      <w:rFonts w:ascii="Calibri" w:hAnsi="Calibri" w:cs="Calibri"/>
                      <w:color w:val="000000"/>
                      <w:sz w:val="18"/>
                      <w:szCs w:val="18"/>
                      <w:lang w:val="es-MX" w:eastAsia="es-MX"/>
                    </w:rPr>
                    <w:t>LATEX ,</w:t>
                  </w:r>
                  <w:proofErr w:type="gramEnd"/>
                  <w:r w:rsidRPr="006E5C93">
                    <w:rPr>
                      <w:rFonts w:ascii="Calibri" w:hAnsi="Calibri" w:cs="Calibri"/>
                      <w:color w:val="000000"/>
                      <w:sz w:val="18"/>
                      <w:szCs w:val="18"/>
                      <w:lang w:val="es-MX" w:eastAsia="es-MX"/>
                    </w:rPr>
                    <w:t xml:space="preserve"> ESTERIL Y DESECHABLE, CON GLOBO DE AUTORRETENCION DE 5 ML., CON VALVULA PARA JERINGA, TIPO: FOLEY (DE DOS VIAS), CALIBRE 20 FR</w:t>
                  </w:r>
                </w:p>
              </w:tc>
              <w:tc>
                <w:tcPr>
                  <w:tcW w:w="1134" w:type="dxa"/>
                  <w:tcBorders>
                    <w:top w:val="nil"/>
                    <w:left w:val="nil"/>
                    <w:bottom w:val="single" w:sz="4" w:space="0" w:color="auto"/>
                    <w:right w:val="single" w:sz="4" w:space="0" w:color="auto"/>
                  </w:tcBorders>
                  <w:shd w:val="clear" w:color="auto" w:fill="auto"/>
                  <w:vAlign w:val="center"/>
                  <w:hideMark/>
                </w:tcPr>
                <w:p w14:paraId="204254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BE611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9EF7F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w:t>
                  </w:r>
                </w:p>
              </w:tc>
            </w:tr>
            <w:tr w:rsidR="006E5C93" w:rsidRPr="006E5C93" w14:paraId="204098A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9A18F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150</w:t>
                  </w:r>
                </w:p>
              </w:tc>
              <w:tc>
                <w:tcPr>
                  <w:tcW w:w="1559" w:type="dxa"/>
                  <w:tcBorders>
                    <w:top w:val="nil"/>
                    <w:left w:val="nil"/>
                    <w:bottom w:val="single" w:sz="4" w:space="0" w:color="auto"/>
                    <w:right w:val="single" w:sz="4" w:space="0" w:color="auto"/>
                  </w:tcBorders>
                  <w:shd w:val="clear" w:color="auto" w:fill="auto"/>
                  <w:noWrap/>
                  <w:vAlign w:val="center"/>
                  <w:hideMark/>
                </w:tcPr>
                <w:p w14:paraId="35F8D0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601689664.00</w:t>
                  </w:r>
                </w:p>
              </w:tc>
              <w:tc>
                <w:tcPr>
                  <w:tcW w:w="4961" w:type="dxa"/>
                  <w:tcBorders>
                    <w:top w:val="nil"/>
                    <w:left w:val="nil"/>
                    <w:bottom w:val="single" w:sz="4" w:space="0" w:color="auto"/>
                    <w:right w:val="single" w:sz="4" w:space="0" w:color="auto"/>
                  </w:tcBorders>
                  <w:shd w:val="clear" w:color="auto" w:fill="auto"/>
                  <w:vAlign w:val="bottom"/>
                  <w:hideMark/>
                </w:tcPr>
                <w:p w14:paraId="2568056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DRENAJE URINARIO, DE </w:t>
                  </w:r>
                  <w:proofErr w:type="gramStart"/>
                  <w:r w:rsidRPr="006E5C93">
                    <w:rPr>
                      <w:rFonts w:ascii="Calibri" w:hAnsi="Calibri" w:cs="Calibri"/>
                      <w:color w:val="000000"/>
                      <w:sz w:val="18"/>
                      <w:szCs w:val="18"/>
                      <w:lang w:val="es-MX" w:eastAsia="es-MX"/>
                    </w:rPr>
                    <w:t>LATEX,  ESTERIL</w:t>
                  </w:r>
                  <w:proofErr w:type="gramEnd"/>
                  <w:r w:rsidRPr="006E5C93">
                    <w:rPr>
                      <w:rFonts w:ascii="Calibri" w:hAnsi="Calibri" w:cs="Calibri"/>
                      <w:color w:val="000000"/>
                      <w:sz w:val="18"/>
                      <w:szCs w:val="18"/>
                      <w:lang w:val="es-MX" w:eastAsia="es-MX"/>
                    </w:rPr>
                    <w:t xml:space="preserve"> Y DESECHABLE, CON GLOBO DE AUTORRETENCION DE 5 ML. CON VALVULA PARA JERINGA, TIPO: FOLEY ( DE DOS VIAS). CALIBRE 22 FR</w:t>
                  </w:r>
                </w:p>
              </w:tc>
              <w:tc>
                <w:tcPr>
                  <w:tcW w:w="1134" w:type="dxa"/>
                  <w:tcBorders>
                    <w:top w:val="nil"/>
                    <w:left w:val="nil"/>
                    <w:bottom w:val="single" w:sz="4" w:space="0" w:color="auto"/>
                    <w:right w:val="single" w:sz="4" w:space="0" w:color="auto"/>
                  </w:tcBorders>
                  <w:shd w:val="clear" w:color="auto" w:fill="auto"/>
                  <w:vAlign w:val="center"/>
                  <w:hideMark/>
                </w:tcPr>
                <w:p w14:paraId="22A42F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C362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B1C78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w:t>
                  </w:r>
                </w:p>
              </w:tc>
            </w:tr>
            <w:tr w:rsidR="006E5C93" w:rsidRPr="006E5C93" w14:paraId="4038CCB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92E10B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151</w:t>
                  </w:r>
                </w:p>
              </w:tc>
              <w:tc>
                <w:tcPr>
                  <w:tcW w:w="1559" w:type="dxa"/>
                  <w:tcBorders>
                    <w:top w:val="nil"/>
                    <w:left w:val="nil"/>
                    <w:bottom w:val="single" w:sz="4" w:space="0" w:color="auto"/>
                    <w:right w:val="single" w:sz="4" w:space="0" w:color="auto"/>
                  </w:tcBorders>
                  <w:shd w:val="clear" w:color="auto" w:fill="auto"/>
                  <w:noWrap/>
                  <w:vAlign w:val="center"/>
                  <w:hideMark/>
                </w:tcPr>
                <w:p w14:paraId="2745387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601689730.00</w:t>
                  </w:r>
                </w:p>
              </w:tc>
              <w:tc>
                <w:tcPr>
                  <w:tcW w:w="4961" w:type="dxa"/>
                  <w:tcBorders>
                    <w:top w:val="nil"/>
                    <w:left w:val="nil"/>
                    <w:bottom w:val="single" w:sz="4" w:space="0" w:color="auto"/>
                    <w:right w:val="single" w:sz="4" w:space="0" w:color="auto"/>
                  </w:tcBorders>
                  <w:shd w:val="clear" w:color="auto" w:fill="auto"/>
                  <w:vAlign w:val="bottom"/>
                  <w:hideMark/>
                </w:tcPr>
                <w:p w14:paraId="259324B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DRENAJE URINARIO. DE LATEX, ESTERIL Y </w:t>
                  </w:r>
                  <w:proofErr w:type="gramStart"/>
                  <w:r w:rsidRPr="006E5C93">
                    <w:rPr>
                      <w:rFonts w:ascii="Calibri" w:hAnsi="Calibri" w:cs="Calibri"/>
                      <w:color w:val="000000"/>
                      <w:sz w:val="18"/>
                      <w:szCs w:val="18"/>
                      <w:lang w:val="es-MX" w:eastAsia="es-MX"/>
                    </w:rPr>
                    <w:t>DESECHABLE,  CON</w:t>
                  </w:r>
                  <w:proofErr w:type="gramEnd"/>
                  <w:r w:rsidRPr="006E5C93">
                    <w:rPr>
                      <w:rFonts w:ascii="Calibri" w:hAnsi="Calibri" w:cs="Calibri"/>
                      <w:color w:val="000000"/>
                      <w:sz w:val="18"/>
                      <w:szCs w:val="18"/>
                      <w:lang w:val="es-MX" w:eastAsia="es-MX"/>
                    </w:rPr>
                    <w:t xml:space="preserve"> GLOBO DE AUTORRETENCION DE 30 ML. CON VALVULA PARA JERINGA, TIPO: FOLEY ( DE DOS VIAS). CALIBRE 12 FR</w:t>
                  </w:r>
                </w:p>
              </w:tc>
              <w:tc>
                <w:tcPr>
                  <w:tcW w:w="1134" w:type="dxa"/>
                  <w:tcBorders>
                    <w:top w:val="nil"/>
                    <w:left w:val="nil"/>
                    <w:bottom w:val="single" w:sz="4" w:space="0" w:color="auto"/>
                    <w:right w:val="single" w:sz="4" w:space="0" w:color="auto"/>
                  </w:tcBorders>
                  <w:shd w:val="clear" w:color="auto" w:fill="auto"/>
                  <w:vAlign w:val="center"/>
                  <w:hideMark/>
                </w:tcPr>
                <w:p w14:paraId="18F435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C4CC5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DEFA6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23F1A09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E130C4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152</w:t>
                  </w:r>
                </w:p>
              </w:tc>
              <w:tc>
                <w:tcPr>
                  <w:tcW w:w="1559" w:type="dxa"/>
                  <w:tcBorders>
                    <w:top w:val="nil"/>
                    <w:left w:val="nil"/>
                    <w:bottom w:val="single" w:sz="4" w:space="0" w:color="auto"/>
                    <w:right w:val="single" w:sz="4" w:space="0" w:color="auto"/>
                  </w:tcBorders>
                  <w:shd w:val="clear" w:color="auto" w:fill="auto"/>
                  <w:noWrap/>
                  <w:vAlign w:val="center"/>
                  <w:hideMark/>
                </w:tcPr>
                <w:p w14:paraId="1BCA10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601689896.00</w:t>
                  </w:r>
                </w:p>
              </w:tc>
              <w:tc>
                <w:tcPr>
                  <w:tcW w:w="4961" w:type="dxa"/>
                  <w:tcBorders>
                    <w:top w:val="nil"/>
                    <w:left w:val="nil"/>
                    <w:bottom w:val="single" w:sz="4" w:space="0" w:color="auto"/>
                    <w:right w:val="single" w:sz="4" w:space="0" w:color="auto"/>
                  </w:tcBorders>
                  <w:shd w:val="clear" w:color="auto" w:fill="auto"/>
                  <w:vAlign w:val="bottom"/>
                  <w:hideMark/>
                </w:tcPr>
                <w:p w14:paraId="31DA694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GASTROINTESTINAL DESECHABLE Y CON MARCA OPACA A LOS RAYOS X.  TIPO: LEVIN CALIBRE 14 FR.</w:t>
                  </w:r>
                </w:p>
              </w:tc>
              <w:tc>
                <w:tcPr>
                  <w:tcW w:w="1134" w:type="dxa"/>
                  <w:tcBorders>
                    <w:top w:val="nil"/>
                    <w:left w:val="nil"/>
                    <w:bottom w:val="single" w:sz="4" w:space="0" w:color="auto"/>
                    <w:right w:val="single" w:sz="4" w:space="0" w:color="auto"/>
                  </w:tcBorders>
                  <w:shd w:val="clear" w:color="auto" w:fill="auto"/>
                  <w:vAlign w:val="center"/>
                  <w:hideMark/>
                </w:tcPr>
                <w:p w14:paraId="2305C31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199A8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49F2B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311</w:t>
                  </w:r>
                </w:p>
              </w:tc>
            </w:tr>
            <w:tr w:rsidR="006E5C93" w:rsidRPr="006E5C93" w14:paraId="2DA2BAD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7A989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153</w:t>
                  </w:r>
                </w:p>
              </w:tc>
              <w:tc>
                <w:tcPr>
                  <w:tcW w:w="1559" w:type="dxa"/>
                  <w:tcBorders>
                    <w:top w:val="nil"/>
                    <w:left w:val="nil"/>
                    <w:bottom w:val="single" w:sz="4" w:space="0" w:color="auto"/>
                    <w:right w:val="single" w:sz="4" w:space="0" w:color="auto"/>
                  </w:tcBorders>
                  <w:shd w:val="clear" w:color="auto" w:fill="auto"/>
                  <w:noWrap/>
                  <w:vAlign w:val="center"/>
                  <w:hideMark/>
                </w:tcPr>
                <w:p w14:paraId="0E15A77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601689904.00</w:t>
                  </w:r>
                </w:p>
              </w:tc>
              <w:tc>
                <w:tcPr>
                  <w:tcW w:w="4961" w:type="dxa"/>
                  <w:tcBorders>
                    <w:top w:val="nil"/>
                    <w:left w:val="nil"/>
                    <w:bottom w:val="single" w:sz="4" w:space="0" w:color="auto"/>
                    <w:right w:val="single" w:sz="4" w:space="0" w:color="auto"/>
                  </w:tcBorders>
                  <w:shd w:val="clear" w:color="auto" w:fill="auto"/>
                  <w:vAlign w:val="bottom"/>
                  <w:hideMark/>
                </w:tcPr>
                <w:p w14:paraId="6FC68CF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GASTROINTESTINAL DESECHABLE Y CON MARCA OPACA A LOS RAYOS </w:t>
                  </w:r>
                  <w:proofErr w:type="gramStart"/>
                  <w:r w:rsidRPr="006E5C93">
                    <w:rPr>
                      <w:rFonts w:ascii="Calibri" w:hAnsi="Calibri" w:cs="Calibri"/>
                      <w:color w:val="000000"/>
                      <w:sz w:val="18"/>
                      <w:szCs w:val="18"/>
                      <w:lang w:val="es-MX" w:eastAsia="es-MX"/>
                    </w:rPr>
                    <w:t>X .</w:t>
                  </w:r>
                  <w:proofErr w:type="gramEnd"/>
                  <w:r w:rsidRPr="006E5C93">
                    <w:rPr>
                      <w:rFonts w:ascii="Calibri" w:hAnsi="Calibri" w:cs="Calibri"/>
                      <w:color w:val="000000"/>
                      <w:sz w:val="18"/>
                      <w:szCs w:val="18"/>
                      <w:lang w:val="es-MX" w:eastAsia="es-MX"/>
                    </w:rPr>
                    <w:t xml:space="preserve"> TIPO: LEVIN, CALIBRE 16 FR</w:t>
                  </w:r>
                </w:p>
              </w:tc>
              <w:tc>
                <w:tcPr>
                  <w:tcW w:w="1134" w:type="dxa"/>
                  <w:tcBorders>
                    <w:top w:val="nil"/>
                    <w:left w:val="nil"/>
                    <w:bottom w:val="single" w:sz="4" w:space="0" w:color="auto"/>
                    <w:right w:val="single" w:sz="4" w:space="0" w:color="auto"/>
                  </w:tcBorders>
                  <w:shd w:val="clear" w:color="auto" w:fill="auto"/>
                  <w:vAlign w:val="center"/>
                  <w:hideMark/>
                </w:tcPr>
                <w:p w14:paraId="2F19FE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416A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ACA78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66</w:t>
                  </w:r>
                </w:p>
              </w:tc>
            </w:tr>
            <w:tr w:rsidR="006E5C93" w:rsidRPr="006E5C93" w14:paraId="3A4048D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6E655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154</w:t>
                  </w:r>
                </w:p>
              </w:tc>
              <w:tc>
                <w:tcPr>
                  <w:tcW w:w="1559" w:type="dxa"/>
                  <w:tcBorders>
                    <w:top w:val="nil"/>
                    <w:left w:val="nil"/>
                    <w:bottom w:val="single" w:sz="4" w:space="0" w:color="auto"/>
                    <w:right w:val="single" w:sz="4" w:space="0" w:color="auto"/>
                  </w:tcBorders>
                  <w:shd w:val="clear" w:color="auto" w:fill="auto"/>
                  <w:noWrap/>
                  <w:vAlign w:val="center"/>
                  <w:hideMark/>
                </w:tcPr>
                <w:p w14:paraId="5D64F4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601890304.00</w:t>
                  </w:r>
                </w:p>
              </w:tc>
              <w:tc>
                <w:tcPr>
                  <w:tcW w:w="4961" w:type="dxa"/>
                  <w:tcBorders>
                    <w:top w:val="nil"/>
                    <w:left w:val="nil"/>
                    <w:bottom w:val="single" w:sz="4" w:space="0" w:color="auto"/>
                    <w:right w:val="single" w:sz="4" w:space="0" w:color="auto"/>
                  </w:tcBorders>
                  <w:shd w:val="clear" w:color="auto" w:fill="auto"/>
                  <w:vAlign w:val="bottom"/>
                  <w:hideMark/>
                </w:tcPr>
                <w:p w14:paraId="04FB089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CEPILLO PARA USO QUIRURGICO, DE PLASTICO DE FORMA RECTANGULAR, CON DOS AGARRADERAS LATERALES SIMETRICAS Y CERDAS DE NYLON</w:t>
                  </w:r>
                </w:p>
              </w:tc>
              <w:tc>
                <w:tcPr>
                  <w:tcW w:w="1134" w:type="dxa"/>
                  <w:tcBorders>
                    <w:top w:val="nil"/>
                    <w:left w:val="nil"/>
                    <w:bottom w:val="single" w:sz="4" w:space="0" w:color="auto"/>
                    <w:right w:val="single" w:sz="4" w:space="0" w:color="auto"/>
                  </w:tcBorders>
                  <w:shd w:val="clear" w:color="auto" w:fill="auto"/>
                  <w:vAlign w:val="center"/>
                  <w:hideMark/>
                </w:tcPr>
                <w:p w14:paraId="2D84DA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C403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BB4B2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18,375</w:t>
                  </w:r>
                </w:p>
              </w:tc>
            </w:tr>
            <w:tr w:rsidR="006E5C93" w:rsidRPr="006E5C93" w14:paraId="6A3194D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F37B9E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155</w:t>
                  </w:r>
                </w:p>
              </w:tc>
              <w:tc>
                <w:tcPr>
                  <w:tcW w:w="1559" w:type="dxa"/>
                  <w:tcBorders>
                    <w:top w:val="nil"/>
                    <w:left w:val="nil"/>
                    <w:bottom w:val="single" w:sz="4" w:space="0" w:color="auto"/>
                    <w:right w:val="single" w:sz="4" w:space="0" w:color="auto"/>
                  </w:tcBorders>
                  <w:shd w:val="clear" w:color="auto" w:fill="auto"/>
                  <w:noWrap/>
                  <w:vAlign w:val="center"/>
                  <w:hideMark/>
                </w:tcPr>
                <w:p w14:paraId="27E46D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601960057.00</w:t>
                  </w:r>
                </w:p>
              </w:tc>
              <w:tc>
                <w:tcPr>
                  <w:tcW w:w="4961" w:type="dxa"/>
                  <w:tcBorders>
                    <w:top w:val="nil"/>
                    <w:left w:val="nil"/>
                    <w:bottom w:val="single" w:sz="4" w:space="0" w:color="auto"/>
                    <w:right w:val="single" w:sz="4" w:space="0" w:color="auto"/>
                  </w:tcBorders>
                  <w:shd w:val="clear" w:color="auto" w:fill="auto"/>
                  <w:vAlign w:val="bottom"/>
                  <w:hideMark/>
                </w:tcPr>
                <w:p w14:paraId="0151332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CERA PARA HUESOS, (PASTA DE BECK) ESTERIL SOBRE DE 2.5 G</w:t>
                  </w:r>
                </w:p>
              </w:tc>
              <w:tc>
                <w:tcPr>
                  <w:tcW w:w="1134" w:type="dxa"/>
                  <w:tcBorders>
                    <w:top w:val="nil"/>
                    <w:left w:val="nil"/>
                    <w:bottom w:val="single" w:sz="4" w:space="0" w:color="auto"/>
                    <w:right w:val="single" w:sz="4" w:space="0" w:color="auto"/>
                  </w:tcBorders>
                  <w:shd w:val="clear" w:color="auto" w:fill="auto"/>
                  <w:vAlign w:val="center"/>
                  <w:hideMark/>
                </w:tcPr>
                <w:p w14:paraId="232387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17E58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0CCC1C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w:t>
                  </w:r>
                </w:p>
              </w:tc>
            </w:tr>
            <w:tr w:rsidR="006E5C93" w:rsidRPr="006E5C93" w14:paraId="738845C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B27D3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156</w:t>
                  </w:r>
                </w:p>
              </w:tc>
              <w:tc>
                <w:tcPr>
                  <w:tcW w:w="1559" w:type="dxa"/>
                  <w:tcBorders>
                    <w:top w:val="nil"/>
                    <w:left w:val="nil"/>
                    <w:bottom w:val="single" w:sz="4" w:space="0" w:color="auto"/>
                    <w:right w:val="single" w:sz="4" w:space="0" w:color="auto"/>
                  </w:tcBorders>
                  <w:shd w:val="clear" w:color="auto" w:fill="auto"/>
                  <w:noWrap/>
                  <w:vAlign w:val="center"/>
                  <w:hideMark/>
                </w:tcPr>
                <w:p w14:paraId="11DBAB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602030108.00</w:t>
                  </w:r>
                </w:p>
              </w:tc>
              <w:tc>
                <w:tcPr>
                  <w:tcW w:w="4961" w:type="dxa"/>
                  <w:tcBorders>
                    <w:top w:val="nil"/>
                    <w:left w:val="nil"/>
                    <w:bottom w:val="single" w:sz="4" w:space="0" w:color="auto"/>
                    <w:right w:val="single" w:sz="4" w:space="0" w:color="auto"/>
                  </w:tcBorders>
                  <w:shd w:val="clear" w:color="auto" w:fill="auto"/>
                  <w:vAlign w:val="bottom"/>
                  <w:hideMark/>
                </w:tcPr>
                <w:p w14:paraId="334B3F0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CINTA METRICA AHULADA GRADUADA EN CENTIMETROS Y MILIMETROS LONGITUD: 1.50 M.</w:t>
                  </w:r>
                </w:p>
              </w:tc>
              <w:tc>
                <w:tcPr>
                  <w:tcW w:w="1134" w:type="dxa"/>
                  <w:tcBorders>
                    <w:top w:val="nil"/>
                    <w:left w:val="nil"/>
                    <w:bottom w:val="single" w:sz="4" w:space="0" w:color="auto"/>
                    <w:right w:val="single" w:sz="4" w:space="0" w:color="auto"/>
                  </w:tcBorders>
                  <w:shd w:val="clear" w:color="auto" w:fill="auto"/>
                  <w:vAlign w:val="center"/>
                  <w:hideMark/>
                </w:tcPr>
                <w:p w14:paraId="68BE84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F8A2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8B855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337</w:t>
                  </w:r>
                </w:p>
              </w:tc>
            </w:tr>
            <w:tr w:rsidR="006E5C93" w:rsidRPr="006E5C93" w14:paraId="3863562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DE9F34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157</w:t>
                  </w:r>
                </w:p>
              </w:tc>
              <w:tc>
                <w:tcPr>
                  <w:tcW w:w="1559" w:type="dxa"/>
                  <w:tcBorders>
                    <w:top w:val="nil"/>
                    <w:left w:val="nil"/>
                    <w:bottom w:val="single" w:sz="4" w:space="0" w:color="auto"/>
                    <w:right w:val="single" w:sz="4" w:space="0" w:color="auto"/>
                  </w:tcBorders>
                  <w:shd w:val="clear" w:color="auto" w:fill="auto"/>
                  <w:noWrap/>
                  <w:vAlign w:val="center"/>
                  <w:hideMark/>
                </w:tcPr>
                <w:p w14:paraId="2327D5A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602030165.00</w:t>
                  </w:r>
                </w:p>
              </w:tc>
              <w:tc>
                <w:tcPr>
                  <w:tcW w:w="4961" w:type="dxa"/>
                  <w:tcBorders>
                    <w:top w:val="nil"/>
                    <w:left w:val="nil"/>
                    <w:bottom w:val="single" w:sz="4" w:space="0" w:color="auto"/>
                    <w:right w:val="single" w:sz="4" w:space="0" w:color="auto"/>
                  </w:tcBorders>
                  <w:shd w:val="clear" w:color="auto" w:fill="auto"/>
                  <w:vAlign w:val="bottom"/>
                  <w:hideMark/>
                </w:tcPr>
                <w:p w14:paraId="4A3CF54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CINTA UMBILICAL DE ALGODON TEJIDO PLANO (TRENZADO DE 21 HILOS) ESTERILES LONGITUD 41 CM. ANCHO 4 MM.</w:t>
                  </w:r>
                </w:p>
              </w:tc>
              <w:tc>
                <w:tcPr>
                  <w:tcW w:w="1134" w:type="dxa"/>
                  <w:tcBorders>
                    <w:top w:val="nil"/>
                    <w:left w:val="nil"/>
                    <w:bottom w:val="single" w:sz="4" w:space="0" w:color="auto"/>
                    <w:right w:val="single" w:sz="4" w:space="0" w:color="auto"/>
                  </w:tcBorders>
                  <w:shd w:val="clear" w:color="auto" w:fill="auto"/>
                  <w:vAlign w:val="center"/>
                  <w:hideMark/>
                </w:tcPr>
                <w:p w14:paraId="1F99D3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5945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AD1A99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52BD463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5EBEE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158</w:t>
                  </w:r>
                </w:p>
              </w:tc>
              <w:tc>
                <w:tcPr>
                  <w:tcW w:w="1559" w:type="dxa"/>
                  <w:tcBorders>
                    <w:top w:val="nil"/>
                    <w:left w:val="nil"/>
                    <w:bottom w:val="single" w:sz="4" w:space="0" w:color="auto"/>
                    <w:right w:val="single" w:sz="4" w:space="0" w:color="auto"/>
                  </w:tcBorders>
                  <w:shd w:val="clear" w:color="auto" w:fill="auto"/>
                  <w:noWrap/>
                  <w:vAlign w:val="center"/>
                  <w:hideMark/>
                </w:tcPr>
                <w:p w14:paraId="57342A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602030207.00</w:t>
                  </w:r>
                </w:p>
              </w:tc>
              <w:tc>
                <w:tcPr>
                  <w:tcW w:w="4961" w:type="dxa"/>
                  <w:tcBorders>
                    <w:top w:val="nil"/>
                    <w:left w:val="nil"/>
                    <w:bottom w:val="single" w:sz="4" w:space="0" w:color="auto"/>
                    <w:right w:val="single" w:sz="4" w:space="0" w:color="auto"/>
                  </w:tcBorders>
                  <w:shd w:val="clear" w:color="auto" w:fill="auto"/>
                  <w:vAlign w:val="bottom"/>
                  <w:hideMark/>
                </w:tcPr>
                <w:p w14:paraId="074A75C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CINTA TESTIGO, PARA ESTERILIZACION EN VAPOR A PRESION, TAMANO. 18 MM X 50 M</w:t>
                  </w:r>
                </w:p>
              </w:tc>
              <w:tc>
                <w:tcPr>
                  <w:tcW w:w="1134" w:type="dxa"/>
                  <w:tcBorders>
                    <w:top w:val="nil"/>
                    <w:left w:val="nil"/>
                    <w:bottom w:val="single" w:sz="4" w:space="0" w:color="auto"/>
                    <w:right w:val="single" w:sz="4" w:space="0" w:color="auto"/>
                  </w:tcBorders>
                  <w:shd w:val="clear" w:color="auto" w:fill="auto"/>
                  <w:vAlign w:val="center"/>
                  <w:hideMark/>
                </w:tcPr>
                <w:p w14:paraId="4E95F3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69ACEC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FC650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1,272</w:t>
                  </w:r>
                </w:p>
              </w:tc>
            </w:tr>
            <w:tr w:rsidR="006E5C93" w:rsidRPr="006E5C93" w14:paraId="46FABC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23A8E8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159</w:t>
                  </w:r>
                </w:p>
              </w:tc>
              <w:tc>
                <w:tcPr>
                  <w:tcW w:w="1559" w:type="dxa"/>
                  <w:tcBorders>
                    <w:top w:val="nil"/>
                    <w:left w:val="nil"/>
                    <w:bottom w:val="single" w:sz="4" w:space="0" w:color="auto"/>
                    <w:right w:val="single" w:sz="4" w:space="0" w:color="auto"/>
                  </w:tcBorders>
                  <w:shd w:val="clear" w:color="auto" w:fill="auto"/>
                  <w:noWrap/>
                  <w:vAlign w:val="center"/>
                  <w:hideMark/>
                </w:tcPr>
                <w:p w14:paraId="5B7BC5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602030298.00</w:t>
                  </w:r>
                </w:p>
              </w:tc>
              <w:tc>
                <w:tcPr>
                  <w:tcW w:w="4961" w:type="dxa"/>
                  <w:tcBorders>
                    <w:top w:val="nil"/>
                    <w:left w:val="nil"/>
                    <w:bottom w:val="single" w:sz="4" w:space="0" w:color="auto"/>
                    <w:right w:val="single" w:sz="4" w:space="0" w:color="auto"/>
                  </w:tcBorders>
                  <w:shd w:val="clear" w:color="auto" w:fill="auto"/>
                  <w:vAlign w:val="bottom"/>
                  <w:hideMark/>
                </w:tcPr>
                <w:p w14:paraId="365DA99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CINTA TESTIGO PARA ESTERILIZACION CON GAS DE OXIDO DE ETILENO, TAMANO: 18MM X 50M</w:t>
                  </w:r>
                </w:p>
              </w:tc>
              <w:tc>
                <w:tcPr>
                  <w:tcW w:w="1134" w:type="dxa"/>
                  <w:tcBorders>
                    <w:top w:val="nil"/>
                    <w:left w:val="nil"/>
                    <w:bottom w:val="single" w:sz="4" w:space="0" w:color="auto"/>
                    <w:right w:val="single" w:sz="4" w:space="0" w:color="auto"/>
                  </w:tcBorders>
                  <w:shd w:val="clear" w:color="auto" w:fill="auto"/>
                  <w:vAlign w:val="center"/>
                  <w:hideMark/>
                </w:tcPr>
                <w:p w14:paraId="423F0B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07ABCF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42992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w:t>
                  </w:r>
                </w:p>
              </w:tc>
            </w:tr>
            <w:tr w:rsidR="006E5C93" w:rsidRPr="006E5C93" w14:paraId="274D225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C0CDF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160</w:t>
                  </w:r>
                </w:p>
              </w:tc>
              <w:tc>
                <w:tcPr>
                  <w:tcW w:w="1559" w:type="dxa"/>
                  <w:tcBorders>
                    <w:top w:val="nil"/>
                    <w:left w:val="nil"/>
                    <w:bottom w:val="single" w:sz="4" w:space="0" w:color="auto"/>
                    <w:right w:val="single" w:sz="4" w:space="0" w:color="auto"/>
                  </w:tcBorders>
                  <w:shd w:val="clear" w:color="auto" w:fill="auto"/>
                  <w:noWrap/>
                  <w:vAlign w:val="center"/>
                  <w:hideMark/>
                </w:tcPr>
                <w:p w14:paraId="34E2E0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602030397.00</w:t>
                  </w:r>
                </w:p>
              </w:tc>
              <w:tc>
                <w:tcPr>
                  <w:tcW w:w="4961" w:type="dxa"/>
                  <w:tcBorders>
                    <w:top w:val="nil"/>
                    <w:left w:val="nil"/>
                    <w:bottom w:val="single" w:sz="4" w:space="0" w:color="auto"/>
                    <w:right w:val="single" w:sz="4" w:space="0" w:color="auto"/>
                  </w:tcBorders>
                  <w:shd w:val="clear" w:color="auto" w:fill="auto"/>
                  <w:vAlign w:val="bottom"/>
                  <w:hideMark/>
                </w:tcPr>
                <w:p w14:paraId="7ED18B5B"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CINTA  MICROPOROSA</w:t>
                  </w:r>
                  <w:proofErr w:type="gramEnd"/>
                  <w:r w:rsidRPr="006E5C93">
                    <w:rPr>
                      <w:rFonts w:ascii="Calibri" w:hAnsi="Calibri" w:cs="Calibri"/>
                      <w:color w:val="000000"/>
                      <w:sz w:val="18"/>
                      <w:szCs w:val="18"/>
                      <w:lang w:val="es-MX" w:eastAsia="es-MX"/>
                    </w:rPr>
                    <w:t>, DE TELA NO TEJIDA UNIDIRECCIONAL, DE COLOR BLANCO, CON RECUBRIMIENTOS ADHESIVOS EN UNA DE SUS CARAS. LONGITUD: 10 M. ANCHO 2.50 CM</w:t>
                  </w:r>
                </w:p>
              </w:tc>
              <w:tc>
                <w:tcPr>
                  <w:tcW w:w="1134" w:type="dxa"/>
                  <w:tcBorders>
                    <w:top w:val="nil"/>
                    <w:left w:val="nil"/>
                    <w:bottom w:val="single" w:sz="4" w:space="0" w:color="auto"/>
                    <w:right w:val="single" w:sz="4" w:space="0" w:color="auto"/>
                  </w:tcBorders>
                  <w:shd w:val="clear" w:color="auto" w:fill="auto"/>
                  <w:vAlign w:val="center"/>
                  <w:hideMark/>
                </w:tcPr>
                <w:p w14:paraId="47DC2B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8565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C9EE89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1,553</w:t>
                  </w:r>
                </w:p>
              </w:tc>
            </w:tr>
            <w:tr w:rsidR="006E5C93" w:rsidRPr="006E5C93" w14:paraId="221E27B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52B8D2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161</w:t>
                  </w:r>
                </w:p>
              </w:tc>
              <w:tc>
                <w:tcPr>
                  <w:tcW w:w="1559" w:type="dxa"/>
                  <w:tcBorders>
                    <w:top w:val="nil"/>
                    <w:left w:val="nil"/>
                    <w:bottom w:val="single" w:sz="4" w:space="0" w:color="auto"/>
                    <w:right w:val="single" w:sz="4" w:space="0" w:color="auto"/>
                  </w:tcBorders>
                  <w:shd w:val="clear" w:color="auto" w:fill="auto"/>
                  <w:noWrap/>
                  <w:vAlign w:val="center"/>
                  <w:hideMark/>
                </w:tcPr>
                <w:p w14:paraId="02D386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602030553.00</w:t>
                  </w:r>
                </w:p>
              </w:tc>
              <w:tc>
                <w:tcPr>
                  <w:tcW w:w="4961" w:type="dxa"/>
                  <w:tcBorders>
                    <w:top w:val="nil"/>
                    <w:left w:val="nil"/>
                    <w:bottom w:val="single" w:sz="4" w:space="0" w:color="auto"/>
                    <w:right w:val="single" w:sz="4" w:space="0" w:color="auto"/>
                  </w:tcBorders>
                  <w:shd w:val="clear" w:color="auto" w:fill="auto"/>
                  <w:vAlign w:val="bottom"/>
                  <w:hideMark/>
                </w:tcPr>
                <w:p w14:paraId="07DB110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CINTA TRANSPARENTE PLASTICA, MICROPERFORADA, DE POLIETILENO; CON ADHESIVO, HIPOALERGENICA. LONGITUD DE 9-9.5 M. ANCHO DE 2.5 CM.</w:t>
                  </w:r>
                </w:p>
              </w:tc>
              <w:tc>
                <w:tcPr>
                  <w:tcW w:w="1134" w:type="dxa"/>
                  <w:tcBorders>
                    <w:top w:val="nil"/>
                    <w:left w:val="nil"/>
                    <w:bottom w:val="single" w:sz="4" w:space="0" w:color="auto"/>
                    <w:right w:val="single" w:sz="4" w:space="0" w:color="auto"/>
                  </w:tcBorders>
                  <w:shd w:val="clear" w:color="auto" w:fill="auto"/>
                  <w:vAlign w:val="center"/>
                  <w:hideMark/>
                </w:tcPr>
                <w:p w14:paraId="7A29D6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198E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77C06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E44AAD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9E62C3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162</w:t>
                  </w:r>
                </w:p>
              </w:tc>
              <w:tc>
                <w:tcPr>
                  <w:tcW w:w="1559" w:type="dxa"/>
                  <w:tcBorders>
                    <w:top w:val="nil"/>
                    <w:left w:val="nil"/>
                    <w:bottom w:val="single" w:sz="4" w:space="0" w:color="auto"/>
                    <w:right w:val="single" w:sz="4" w:space="0" w:color="auto"/>
                  </w:tcBorders>
                  <w:shd w:val="clear" w:color="auto" w:fill="auto"/>
                  <w:noWrap/>
                  <w:vAlign w:val="center"/>
                  <w:hideMark/>
                </w:tcPr>
                <w:p w14:paraId="0E3BDF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602070014.00</w:t>
                  </w:r>
                </w:p>
              </w:tc>
              <w:tc>
                <w:tcPr>
                  <w:tcW w:w="4961" w:type="dxa"/>
                  <w:tcBorders>
                    <w:top w:val="nil"/>
                    <w:left w:val="nil"/>
                    <w:bottom w:val="single" w:sz="4" w:space="0" w:color="auto"/>
                    <w:right w:val="single" w:sz="4" w:space="0" w:color="auto"/>
                  </w:tcBorders>
                  <w:shd w:val="clear" w:color="auto" w:fill="auto"/>
                  <w:vAlign w:val="bottom"/>
                  <w:hideMark/>
                </w:tcPr>
                <w:p w14:paraId="2A01B11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CIRCUITOS CORRUGADOS NEONATALES DESECHABLES CON CAMARA AUTORELLENABLE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vAlign w:val="center"/>
                  <w:hideMark/>
                </w:tcPr>
                <w:p w14:paraId="1DF2A74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07266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5A1E2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870</w:t>
                  </w:r>
                </w:p>
              </w:tc>
            </w:tr>
            <w:tr w:rsidR="006E5C93" w:rsidRPr="006E5C93" w14:paraId="49BC03C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B5B07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163</w:t>
                  </w:r>
                </w:p>
              </w:tc>
              <w:tc>
                <w:tcPr>
                  <w:tcW w:w="1559" w:type="dxa"/>
                  <w:tcBorders>
                    <w:top w:val="nil"/>
                    <w:left w:val="nil"/>
                    <w:bottom w:val="single" w:sz="4" w:space="0" w:color="auto"/>
                    <w:right w:val="single" w:sz="4" w:space="0" w:color="auto"/>
                  </w:tcBorders>
                  <w:shd w:val="clear" w:color="auto" w:fill="auto"/>
                  <w:noWrap/>
                  <w:vAlign w:val="center"/>
                  <w:hideMark/>
                </w:tcPr>
                <w:p w14:paraId="1E3CD38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602070015.00</w:t>
                  </w:r>
                </w:p>
              </w:tc>
              <w:tc>
                <w:tcPr>
                  <w:tcW w:w="4961" w:type="dxa"/>
                  <w:tcBorders>
                    <w:top w:val="nil"/>
                    <w:left w:val="nil"/>
                    <w:bottom w:val="single" w:sz="4" w:space="0" w:color="auto"/>
                    <w:right w:val="single" w:sz="4" w:space="0" w:color="auto"/>
                  </w:tcBorders>
                  <w:shd w:val="clear" w:color="auto" w:fill="auto"/>
                  <w:vAlign w:val="bottom"/>
                  <w:hideMark/>
                </w:tcPr>
                <w:p w14:paraId="1E8AF9A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CIRCUITOS DE VENTILACION DESECHABLES</w:t>
                  </w:r>
                </w:p>
              </w:tc>
              <w:tc>
                <w:tcPr>
                  <w:tcW w:w="1134" w:type="dxa"/>
                  <w:tcBorders>
                    <w:top w:val="nil"/>
                    <w:left w:val="nil"/>
                    <w:bottom w:val="single" w:sz="4" w:space="0" w:color="auto"/>
                    <w:right w:val="single" w:sz="4" w:space="0" w:color="auto"/>
                  </w:tcBorders>
                  <w:shd w:val="clear" w:color="auto" w:fill="auto"/>
                  <w:vAlign w:val="center"/>
                  <w:hideMark/>
                </w:tcPr>
                <w:p w14:paraId="5498ED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EEC6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4A697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186</w:t>
                  </w:r>
                </w:p>
              </w:tc>
            </w:tr>
            <w:tr w:rsidR="006E5C93" w:rsidRPr="006E5C93" w14:paraId="78A54AA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CE96F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164</w:t>
                  </w:r>
                </w:p>
              </w:tc>
              <w:tc>
                <w:tcPr>
                  <w:tcW w:w="1559" w:type="dxa"/>
                  <w:tcBorders>
                    <w:top w:val="nil"/>
                    <w:left w:val="nil"/>
                    <w:bottom w:val="single" w:sz="4" w:space="0" w:color="auto"/>
                    <w:right w:val="single" w:sz="4" w:space="0" w:color="auto"/>
                  </w:tcBorders>
                  <w:shd w:val="clear" w:color="auto" w:fill="auto"/>
                  <w:noWrap/>
                  <w:vAlign w:val="center"/>
                  <w:hideMark/>
                </w:tcPr>
                <w:p w14:paraId="327070F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602150972.00</w:t>
                  </w:r>
                </w:p>
              </w:tc>
              <w:tc>
                <w:tcPr>
                  <w:tcW w:w="4961" w:type="dxa"/>
                  <w:tcBorders>
                    <w:top w:val="nil"/>
                    <w:left w:val="nil"/>
                    <w:bottom w:val="single" w:sz="4" w:space="0" w:color="auto"/>
                    <w:right w:val="single" w:sz="4" w:space="0" w:color="auto"/>
                  </w:tcBorders>
                  <w:shd w:val="clear" w:color="auto" w:fill="auto"/>
                  <w:vAlign w:val="bottom"/>
                  <w:hideMark/>
                </w:tcPr>
                <w:p w14:paraId="1EAA7C4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MARCADOR QUIRURGICO ESTERIL TINTA DE VIOLETA DE GENCIANA PARA MARCAJE EN PIEL</w:t>
                  </w:r>
                </w:p>
              </w:tc>
              <w:tc>
                <w:tcPr>
                  <w:tcW w:w="1134" w:type="dxa"/>
                  <w:tcBorders>
                    <w:top w:val="nil"/>
                    <w:left w:val="nil"/>
                    <w:bottom w:val="single" w:sz="4" w:space="0" w:color="auto"/>
                    <w:right w:val="single" w:sz="4" w:space="0" w:color="auto"/>
                  </w:tcBorders>
                  <w:shd w:val="clear" w:color="auto" w:fill="auto"/>
                  <w:vAlign w:val="center"/>
                  <w:hideMark/>
                </w:tcPr>
                <w:p w14:paraId="0D6DE9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A6F1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95B09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253</w:t>
                  </w:r>
                </w:p>
              </w:tc>
            </w:tr>
            <w:tr w:rsidR="006E5C93" w:rsidRPr="006E5C93" w14:paraId="68F6AD1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82DDD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165</w:t>
                  </w:r>
                </w:p>
              </w:tc>
              <w:tc>
                <w:tcPr>
                  <w:tcW w:w="1559" w:type="dxa"/>
                  <w:tcBorders>
                    <w:top w:val="nil"/>
                    <w:left w:val="nil"/>
                    <w:bottom w:val="single" w:sz="4" w:space="0" w:color="auto"/>
                    <w:right w:val="single" w:sz="4" w:space="0" w:color="auto"/>
                  </w:tcBorders>
                  <w:shd w:val="clear" w:color="auto" w:fill="auto"/>
                  <w:noWrap/>
                  <w:vAlign w:val="center"/>
                  <w:hideMark/>
                </w:tcPr>
                <w:p w14:paraId="12A217E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602180085.00</w:t>
                  </w:r>
                </w:p>
              </w:tc>
              <w:tc>
                <w:tcPr>
                  <w:tcW w:w="4961" w:type="dxa"/>
                  <w:tcBorders>
                    <w:top w:val="nil"/>
                    <w:left w:val="nil"/>
                    <w:bottom w:val="single" w:sz="4" w:space="0" w:color="auto"/>
                    <w:right w:val="single" w:sz="4" w:space="0" w:color="auto"/>
                  </w:tcBorders>
                  <w:shd w:val="clear" w:color="auto" w:fill="auto"/>
                  <w:vAlign w:val="bottom"/>
                  <w:hideMark/>
                </w:tcPr>
                <w:p w14:paraId="6F7BAF1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1134" w:type="dxa"/>
                  <w:tcBorders>
                    <w:top w:val="nil"/>
                    <w:left w:val="nil"/>
                    <w:bottom w:val="single" w:sz="4" w:space="0" w:color="auto"/>
                    <w:right w:val="single" w:sz="4" w:space="0" w:color="auto"/>
                  </w:tcBorders>
                  <w:shd w:val="clear" w:color="auto" w:fill="auto"/>
                  <w:vAlign w:val="center"/>
                  <w:hideMark/>
                </w:tcPr>
                <w:p w14:paraId="76F8EB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775D6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4688B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44CABA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5B2D9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166</w:t>
                  </w:r>
                </w:p>
              </w:tc>
              <w:tc>
                <w:tcPr>
                  <w:tcW w:w="1559" w:type="dxa"/>
                  <w:tcBorders>
                    <w:top w:val="nil"/>
                    <w:left w:val="nil"/>
                    <w:bottom w:val="single" w:sz="4" w:space="0" w:color="auto"/>
                    <w:right w:val="single" w:sz="4" w:space="0" w:color="auto"/>
                  </w:tcBorders>
                  <w:shd w:val="clear" w:color="auto" w:fill="auto"/>
                  <w:noWrap/>
                  <w:vAlign w:val="center"/>
                  <w:hideMark/>
                </w:tcPr>
                <w:p w14:paraId="76F0B2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602310104.00</w:t>
                  </w:r>
                </w:p>
              </w:tc>
              <w:tc>
                <w:tcPr>
                  <w:tcW w:w="4961" w:type="dxa"/>
                  <w:tcBorders>
                    <w:top w:val="nil"/>
                    <w:left w:val="nil"/>
                    <w:bottom w:val="single" w:sz="4" w:space="0" w:color="auto"/>
                    <w:right w:val="single" w:sz="4" w:space="0" w:color="auto"/>
                  </w:tcBorders>
                  <w:shd w:val="clear" w:color="auto" w:fill="auto"/>
                  <w:vAlign w:val="bottom"/>
                  <w:hideMark/>
                </w:tcPr>
                <w:p w14:paraId="0AF6FEE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COMPRESA PARA VIENTRE DE ALGODON, CON TRAMA OPACA A LOS RAYOS X, LONGITUD:70 CM ANCHO 45 CM.</w:t>
                  </w:r>
                </w:p>
              </w:tc>
              <w:tc>
                <w:tcPr>
                  <w:tcW w:w="1134" w:type="dxa"/>
                  <w:tcBorders>
                    <w:top w:val="nil"/>
                    <w:left w:val="nil"/>
                    <w:bottom w:val="single" w:sz="4" w:space="0" w:color="auto"/>
                    <w:right w:val="single" w:sz="4" w:space="0" w:color="auto"/>
                  </w:tcBorders>
                  <w:shd w:val="clear" w:color="auto" w:fill="auto"/>
                  <w:vAlign w:val="center"/>
                  <w:hideMark/>
                </w:tcPr>
                <w:p w14:paraId="409D1C5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55E3B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080DCBB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6,082</w:t>
                  </w:r>
                </w:p>
              </w:tc>
            </w:tr>
            <w:tr w:rsidR="006E5C93" w:rsidRPr="006E5C93" w14:paraId="1B9A5E2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C6127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167</w:t>
                  </w:r>
                </w:p>
              </w:tc>
              <w:tc>
                <w:tcPr>
                  <w:tcW w:w="1559" w:type="dxa"/>
                  <w:tcBorders>
                    <w:top w:val="nil"/>
                    <w:left w:val="nil"/>
                    <w:bottom w:val="single" w:sz="4" w:space="0" w:color="auto"/>
                    <w:right w:val="single" w:sz="4" w:space="0" w:color="auto"/>
                  </w:tcBorders>
                  <w:shd w:val="clear" w:color="auto" w:fill="auto"/>
                  <w:noWrap/>
                  <w:vAlign w:val="center"/>
                  <w:hideMark/>
                </w:tcPr>
                <w:p w14:paraId="162C25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602310641.00</w:t>
                  </w:r>
                </w:p>
              </w:tc>
              <w:tc>
                <w:tcPr>
                  <w:tcW w:w="4961" w:type="dxa"/>
                  <w:tcBorders>
                    <w:top w:val="nil"/>
                    <w:left w:val="nil"/>
                    <w:bottom w:val="single" w:sz="4" w:space="0" w:color="auto"/>
                    <w:right w:val="single" w:sz="4" w:space="0" w:color="auto"/>
                  </w:tcBorders>
                  <w:shd w:val="clear" w:color="auto" w:fill="auto"/>
                  <w:vAlign w:val="bottom"/>
                  <w:hideMark/>
                </w:tcPr>
                <w:p w14:paraId="3699637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w:t>
                  </w:r>
                  <w:proofErr w:type="gramStart"/>
                  <w:r w:rsidRPr="006E5C93">
                    <w:rPr>
                      <w:rFonts w:ascii="Calibri" w:hAnsi="Calibri" w:cs="Calibri"/>
                      <w:color w:val="000000"/>
                      <w:sz w:val="18"/>
                      <w:szCs w:val="18"/>
                      <w:lang w:val="es-MX" w:eastAsia="es-MX"/>
                    </w:rPr>
                    <w:t>ANTIRREFLEJANTE,  NO</w:t>
                  </w:r>
                  <w:proofErr w:type="gramEnd"/>
                  <w:r w:rsidRPr="006E5C93">
                    <w:rPr>
                      <w:rFonts w:ascii="Calibri" w:hAnsi="Calibri" w:cs="Calibri"/>
                      <w:color w:val="000000"/>
                      <w:sz w:val="18"/>
                      <w:szCs w:val="18"/>
                      <w:lang w:val="es-MX" w:eastAsia="es-MX"/>
                    </w:rPr>
                    <w:t xml:space="preserve"> TRANSPARENTE, ANTIESTATICA Y RESISTENTE A LA TENSION EN USO NORMAL. ESTERIL Y DESECHABLE. TAMAÑO GRANDE</w:t>
                  </w:r>
                </w:p>
              </w:tc>
              <w:tc>
                <w:tcPr>
                  <w:tcW w:w="1134" w:type="dxa"/>
                  <w:tcBorders>
                    <w:top w:val="nil"/>
                    <w:left w:val="nil"/>
                    <w:bottom w:val="single" w:sz="4" w:space="0" w:color="auto"/>
                    <w:right w:val="single" w:sz="4" w:space="0" w:color="auto"/>
                  </w:tcBorders>
                  <w:shd w:val="clear" w:color="auto" w:fill="auto"/>
                  <w:vAlign w:val="center"/>
                  <w:hideMark/>
                </w:tcPr>
                <w:p w14:paraId="358A9FF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2742E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3EB45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2,760</w:t>
                  </w:r>
                </w:p>
              </w:tc>
            </w:tr>
            <w:tr w:rsidR="006E5C93" w:rsidRPr="006E5C93" w14:paraId="215DC17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1BD0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168</w:t>
                  </w:r>
                </w:p>
              </w:tc>
              <w:tc>
                <w:tcPr>
                  <w:tcW w:w="1559" w:type="dxa"/>
                  <w:tcBorders>
                    <w:top w:val="nil"/>
                    <w:left w:val="nil"/>
                    <w:bottom w:val="single" w:sz="4" w:space="0" w:color="auto"/>
                    <w:right w:val="single" w:sz="4" w:space="0" w:color="auto"/>
                  </w:tcBorders>
                  <w:shd w:val="clear" w:color="auto" w:fill="auto"/>
                  <w:noWrap/>
                  <w:vAlign w:val="center"/>
                  <w:hideMark/>
                </w:tcPr>
                <w:p w14:paraId="222D88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602310666.00</w:t>
                  </w:r>
                </w:p>
              </w:tc>
              <w:tc>
                <w:tcPr>
                  <w:tcW w:w="4961" w:type="dxa"/>
                  <w:tcBorders>
                    <w:top w:val="nil"/>
                    <w:left w:val="nil"/>
                    <w:bottom w:val="single" w:sz="4" w:space="0" w:color="auto"/>
                    <w:right w:val="single" w:sz="4" w:space="0" w:color="auto"/>
                  </w:tcBorders>
                  <w:shd w:val="clear" w:color="auto" w:fill="auto"/>
                  <w:vAlign w:val="bottom"/>
                  <w:hideMark/>
                </w:tcPr>
                <w:p w14:paraId="47E0231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BATA QUIRURGICA PARA CIRUJANO. PUÑOS AJUSTABLES, REFUERZO EN MANGAS Y PECHO. TELA NO </w:t>
                  </w:r>
                  <w:proofErr w:type="gramStart"/>
                  <w:r w:rsidRPr="006E5C93">
                    <w:rPr>
                      <w:rFonts w:ascii="Calibri" w:hAnsi="Calibri" w:cs="Calibri"/>
                      <w:color w:val="000000"/>
                      <w:sz w:val="18"/>
                      <w:szCs w:val="18"/>
                      <w:lang w:val="es-MX" w:eastAsia="es-MX"/>
                    </w:rPr>
                    <w:t>TEJIDA  DE</w:t>
                  </w:r>
                  <w:proofErr w:type="gramEnd"/>
                  <w:r w:rsidRPr="006E5C93">
                    <w:rPr>
                      <w:rFonts w:ascii="Calibri" w:hAnsi="Calibri" w:cs="Calibri"/>
                      <w:color w:val="000000"/>
                      <w:sz w:val="18"/>
                      <w:szCs w:val="18"/>
                      <w:lang w:val="es-MX" w:eastAsia="es-MX"/>
                    </w:rPr>
                    <w:t xml:space="preserve"> POLIPROPILENO, IMPERMEABLE A LA PENETRACION DE LIQUIDOS Y FLUIDOS, COLOR ANTIRREFLEJANTE, NO TRANSPARENTE, ANTIESTATICA Y RESISTENTE A LA TENSION EN USO NORMAL, ESTERIL Y DESECHABLE TAMAÑO MEDIANO</w:t>
                  </w:r>
                </w:p>
              </w:tc>
              <w:tc>
                <w:tcPr>
                  <w:tcW w:w="1134" w:type="dxa"/>
                  <w:tcBorders>
                    <w:top w:val="nil"/>
                    <w:left w:val="nil"/>
                    <w:bottom w:val="single" w:sz="4" w:space="0" w:color="auto"/>
                    <w:right w:val="single" w:sz="4" w:space="0" w:color="auto"/>
                  </w:tcBorders>
                  <w:shd w:val="clear" w:color="auto" w:fill="auto"/>
                  <w:vAlign w:val="center"/>
                  <w:hideMark/>
                </w:tcPr>
                <w:p w14:paraId="7CB015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330D8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99E11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1,858</w:t>
                  </w:r>
                </w:p>
              </w:tc>
            </w:tr>
            <w:tr w:rsidR="006E5C93" w:rsidRPr="006E5C93" w14:paraId="66FA5E6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4D2F6D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169</w:t>
                  </w:r>
                </w:p>
              </w:tc>
              <w:tc>
                <w:tcPr>
                  <w:tcW w:w="1559" w:type="dxa"/>
                  <w:tcBorders>
                    <w:top w:val="nil"/>
                    <w:left w:val="nil"/>
                    <w:bottom w:val="single" w:sz="4" w:space="0" w:color="auto"/>
                    <w:right w:val="single" w:sz="4" w:space="0" w:color="auto"/>
                  </w:tcBorders>
                  <w:shd w:val="clear" w:color="auto" w:fill="auto"/>
                  <w:noWrap/>
                  <w:vAlign w:val="center"/>
                  <w:hideMark/>
                </w:tcPr>
                <w:p w14:paraId="4C53D04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602330001.00</w:t>
                  </w:r>
                </w:p>
              </w:tc>
              <w:tc>
                <w:tcPr>
                  <w:tcW w:w="4961" w:type="dxa"/>
                  <w:tcBorders>
                    <w:top w:val="nil"/>
                    <w:left w:val="nil"/>
                    <w:bottom w:val="single" w:sz="4" w:space="0" w:color="auto"/>
                    <w:right w:val="single" w:sz="4" w:space="0" w:color="auto"/>
                  </w:tcBorders>
                  <w:shd w:val="clear" w:color="auto" w:fill="auto"/>
                  <w:vAlign w:val="bottom"/>
                  <w:hideMark/>
                </w:tcPr>
                <w:p w14:paraId="4669DC2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CONECTOR EN T DE ENTRADA UNIVERSAL. PIEZA.</w:t>
                  </w:r>
                </w:p>
              </w:tc>
              <w:tc>
                <w:tcPr>
                  <w:tcW w:w="1134" w:type="dxa"/>
                  <w:tcBorders>
                    <w:top w:val="nil"/>
                    <w:left w:val="nil"/>
                    <w:bottom w:val="single" w:sz="4" w:space="0" w:color="auto"/>
                    <w:right w:val="single" w:sz="4" w:space="0" w:color="auto"/>
                  </w:tcBorders>
                  <w:shd w:val="clear" w:color="auto" w:fill="auto"/>
                  <w:vAlign w:val="center"/>
                  <w:hideMark/>
                </w:tcPr>
                <w:p w14:paraId="6630A6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7EDB3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AD49F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6610C7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E050D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170</w:t>
                  </w:r>
                </w:p>
              </w:tc>
              <w:tc>
                <w:tcPr>
                  <w:tcW w:w="1559" w:type="dxa"/>
                  <w:tcBorders>
                    <w:top w:val="nil"/>
                    <w:left w:val="nil"/>
                    <w:bottom w:val="single" w:sz="4" w:space="0" w:color="auto"/>
                    <w:right w:val="single" w:sz="4" w:space="0" w:color="auto"/>
                  </w:tcBorders>
                  <w:shd w:val="clear" w:color="auto" w:fill="auto"/>
                  <w:noWrap/>
                  <w:vAlign w:val="center"/>
                  <w:hideMark/>
                </w:tcPr>
                <w:p w14:paraId="12EC97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602330011.00</w:t>
                  </w:r>
                </w:p>
              </w:tc>
              <w:tc>
                <w:tcPr>
                  <w:tcW w:w="4961" w:type="dxa"/>
                  <w:tcBorders>
                    <w:top w:val="nil"/>
                    <w:left w:val="nil"/>
                    <w:bottom w:val="single" w:sz="4" w:space="0" w:color="auto"/>
                    <w:right w:val="single" w:sz="4" w:space="0" w:color="auto"/>
                  </w:tcBorders>
                  <w:shd w:val="clear" w:color="auto" w:fill="auto"/>
                  <w:vAlign w:val="bottom"/>
                  <w:hideMark/>
                </w:tcPr>
                <w:p w14:paraId="196E787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CONECTOR DE UNA VIA DE PLASTICO Y DESECHABLE MODELO: SIMS, DELGADO</w:t>
                  </w:r>
                </w:p>
              </w:tc>
              <w:tc>
                <w:tcPr>
                  <w:tcW w:w="1134" w:type="dxa"/>
                  <w:tcBorders>
                    <w:top w:val="nil"/>
                    <w:left w:val="nil"/>
                    <w:bottom w:val="single" w:sz="4" w:space="0" w:color="auto"/>
                    <w:right w:val="single" w:sz="4" w:space="0" w:color="auto"/>
                  </w:tcBorders>
                  <w:shd w:val="clear" w:color="auto" w:fill="auto"/>
                  <w:vAlign w:val="center"/>
                  <w:hideMark/>
                </w:tcPr>
                <w:p w14:paraId="3E0F94B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CA03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E2303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2,192</w:t>
                  </w:r>
                </w:p>
              </w:tc>
            </w:tr>
            <w:tr w:rsidR="006E5C93" w:rsidRPr="006E5C93" w14:paraId="2405C3D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427300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171</w:t>
                  </w:r>
                </w:p>
              </w:tc>
              <w:tc>
                <w:tcPr>
                  <w:tcW w:w="1559" w:type="dxa"/>
                  <w:tcBorders>
                    <w:top w:val="nil"/>
                    <w:left w:val="nil"/>
                    <w:bottom w:val="single" w:sz="4" w:space="0" w:color="auto"/>
                    <w:right w:val="single" w:sz="4" w:space="0" w:color="auto"/>
                  </w:tcBorders>
                  <w:shd w:val="clear" w:color="auto" w:fill="auto"/>
                  <w:noWrap/>
                  <w:vAlign w:val="center"/>
                  <w:hideMark/>
                </w:tcPr>
                <w:p w14:paraId="7E6B5D3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602330037.00</w:t>
                  </w:r>
                </w:p>
              </w:tc>
              <w:tc>
                <w:tcPr>
                  <w:tcW w:w="4961" w:type="dxa"/>
                  <w:tcBorders>
                    <w:top w:val="nil"/>
                    <w:left w:val="nil"/>
                    <w:bottom w:val="single" w:sz="4" w:space="0" w:color="auto"/>
                    <w:right w:val="single" w:sz="4" w:space="0" w:color="auto"/>
                  </w:tcBorders>
                  <w:shd w:val="clear" w:color="auto" w:fill="auto"/>
                  <w:vAlign w:val="bottom"/>
                  <w:hideMark/>
                </w:tcPr>
                <w:p w14:paraId="77E4799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CONECTOR DE DOS VIAS EN (Y) DE PLASTICO, DESECHABLE</w:t>
                  </w:r>
                </w:p>
              </w:tc>
              <w:tc>
                <w:tcPr>
                  <w:tcW w:w="1134" w:type="dxa"/>
                  <w:tcBorders>
                    <w:top w:val="nil"/>
                    <w:left w:val="nil"/>
                    <w:bottom w:val="single" w:sz="4" w:space="0" w:color="auto"/>
                    <w:right w:val="single" w:sz="4" w:space="0" w:color="auto"/>
                  </w:tcBorders>
                  <w:shd w:val="clear" w:color="auto" w:fill="auto"/>
                  <w:vAlign w:val="center"/>
                  <w:hideMark/>
                </w:tcPr>
                <w:p w14:paraId="1319C26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4442A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BD30C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2,393</w:t>
                  </w:r>
                </w:p>
              </w:tc>
            </w:tr>
            <w:tr w:rsidR="006E5C93" w:rsidRPr="006E5C93" w14:paraId="1328744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3634A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172</w:t>
                  </w:r>
                </w:p>
              </w:tc>
              <w:tc>
                <w:tcPr>
                  <w:tcW w:w="1559" w:type="dxa"/>
                  <w:tcBorders>
                    <w:top w:val="nil"/>
                    <w:left w:val="nil"/>
                    <w:bottom w:val="single" w:sz="4" w:space="0" w:color="auto"/>
                    <w:right w:val="single" w:sz="4" w:space="0" w:color="auto"/>
                  </w:tcBorders>
                  <w:shd w:val="clear" w:color="auto" w:fill="auto"/>
                  <w:noWrap/>
                  <w:vAlign w:val="center"/>
                  <w:hideMark/>
                </w:tcPr>
                <w:p w14:paraId="168F54B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602330052.00</w:t>
                  </w:r>
                </w:p>
              </w:tc>
              <w:tc>
                <w:tcPr>
                  <w:tcW w:w="4961" w:type="dxa"/>
                  <w:tcBorders>
                    <w:top w:val="nil"/>
                    <w:left w:val="nil"/>
                    <w:bottom w:val="single" w:sz="4" w:space="0" w:color="auto"/>
                    <w:right w:val="single" w:sz="4" w:space="0" w:color="auto"/>
                  </w:tcBorders>
                  <w:shd w:val="clear" w:color="auto" w:fill="auto"/>
                  <w:vAlign w:val="bottom"/>
                  <w:hideMark/>
                </w:tcPr>
                <w:p w14:paraId="13B2E7F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CONECTOR DE UNA VIA DE PLASTICO Y DESECHABLE MODELO SIMS, GRUESO</w:t>
                  </w:r>
                </w:p>
              </w:tc>
              <w:tc>
                <w:tcPr>
                  <w:tcW w:w="1134" w:type="dxa"/>
                  <w:tcBorders>
                    <w:top w:val="nil"/>
                    <w:left w:val="nil"/>
                    <w:bottom w:val="single" w:sz="4" w:space="0" w:color="auto"/>
                    <w:right w:val="single" w:sz="4" w:space="0" w:color="auto"/>
                  </w:tcBorders>
                  <w:shd w:val="clear" w:color="auto" w:fill="auto"/>
                  <w:vAlign w:val="center"/>
                  <w:hideMark/>
                </w:tcPr>
                <w:p w14:paraId="517910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79B87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A6842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2,596</w:t>
                  </w:r>
                </w:p>
              </w:tc>
            </w:tr>
            <w:tr w:rsidR="006E5C93" w:rsidRPr="006E5C93" w14:paraId="19D7E4A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200C24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173</w:t>
                  </w:r>
                </w:p>
              </w:tc>
              <w:tc>
                <w:tcPr>
                  <w:tcW w:w="1559" w:type="dxa"/>
                  <w:tcBorders>
                    <w:top w:val="nil"/>
                    <w:left w:val="nil"/>
                    <w:bottom w:val="single" w:sz="4" w:space="0" w:color="auto"/>
                    <w:right w:val="single" w:sz="4" w:space="0" w:color="auto"/>
                  </w:tcBorders>
                  <w:shd w:val="clear" w:color="auto" w:fill="auto"/>
                  <w:noWrap/>
                  <w:vAlign w:val="center"/>
                  <w:hideMark/>
                </w:tcPr>
                <w:p w14:paraId="4229B70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602330235.00</w:t>
                  </w:r>
                </w:p>
              </w:tc>
              <w:tc>
                <w:tcPr>
                  <w:tcW w:w="4961" w:type="dxa"/>
                  <w:tcBorders>
                    <w:top w:val="nil"/>
                    <w:left w:val="nil"/>
                    <w:bottom w:val="single" w:sz="4" w:space="0" w:color="auto"/>
                    <w:right w:val="single" w:sz="4" w:space="0" w:color="auto"/>
                  </w:tcBorders>
                  <w:shd w:val="clear" w:color="auto" w:fill="auto"/>
                  <w:vAlign w:val="bottom"/>
                  <w:hideMark/>
                </w:tcPr>
                <w:p w14:paraId="5560030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CONECTOR DE TITANIO LUER LOCK. PARA AJUSTAR LA PUNTA DEL CATETER A LA LINEA DE TRANSFERENCIA. TIPO TENCKHOFF</w:t>
                  </w:r>
                </w:p>
              </w:tc>
              <w:tc>
                <w:tcPr>
                  <w:tcW w:w="1134" w:type="dxa"/>
                  <w:tcBorders>
                    <w:top w:val="nil"/>
                    <w:left w:val="nil"/>
                    <w:bottom w:val="single" w:sz="4" w:space="0" w:color="auto"/>
                    <w:right w:val="single" w:sz="4" w:space="0" w:color="auto"/>
                  </w:tcBorders>
                  <w:shd w:val="clear" w:color="auto" w:fill="auto"/>
                  <w:vAlign w:val="center"/>
                  <w:hideMark/>
                </w:tcPr>
                <w:p w14:paraId="5F60075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0592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E477E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474FE54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A6AE8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174</w:t>
                  </w:r>
                </w:p>
              </w:tc>
              <w:tc>
                <w:tcPr>
                  <w:tcW w:w="1559" w:type="dxa"/>
                  <w:tcBorders>
                    <w:top w:val="nil"/>
                    <w:left w:val="nil"/>
                    <w:bottom w:val="single" w:sz="4" w:space="0" w:color="auto"/>
                    <w:right w:val="single" w:sz="4" w:space="0" w:color="auto"/>
                  </w:tcBorders>
                  <w:shd w:val="clear" w:color="auto" w:fill="auto"/>
                  <w:noWrap/>
                  <w:vAlign w:val="center"/>
                  <w:hideMark/>
                </w:tcPr>
                <w:p w14:paraId="4276B04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603080029.00</w:t>
                  </w:r>
                </w:p>
              </w:tc>
              <w:tc>
                <w:tcPr>
                  <w:tcW w:w="4961" w:type="dxa"/>
                  <w:tcBorders>
                    <w:top w:val="nil"/>
                    <w:left w:val="nil"/>
                    <w:bottom w:val="single" w:sz="4" w:space="0" w:color="auto"/>
                    <w:right w:val="single" w:sz="4" w:space="0" w:color="auto"/>
                  </w:tcBorders>
                  <w:shd w:val="clear" w:color="auto" w:fill="auto"/>
                  <w:vAlign w:val="bottom"/>
                  <w:hideMark/>
                </w:tcPr>
                <w:p w14:paraId="5E55680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DISPOSITIVOS </w:t>
                  </w:r>
                  <w:proofErr w:type="gramStart"/>
                  <w:r w:rsidRPr="006E5C93">
                    <w:rPr>
                      <w:rFonts w:ascii="Calibri" w:hAnsi="Calibri" w:cs="Calibri"/>
                      <w:color w:val="000000"/>
                      <w:sz w:val="18"/>
                      <w:szCs w:val="18"/>
                      <w:lang w:val="es-MX" w:eastAsia="es-MX"/>
                    </w:rPr>
                    <w:t>INTRAUTERINOS,  T</w:t>
                  </w:r>
                  <w:proofErr w:type="gramEnd"/>
                  <w:r w:rsidRPr="006E5C93">
                    <w:rPr>
                      <w:rFonts w:ascii="Calibri" w:hAnsi="Calibri" w:cs="Calibri"/>
                      <w:color w:val="000000"/>
                      <w:sz w:val="18"/>
                      <w:szCs w:val="18"/>
                      <w:lang w:val="es-MX" w:eastAsia="es-MX"/>
                    </w:rPr>
                    <w:t xml:space="preserve"> DE COBRE, 380 A. ANTICONCEPTIVO ESTERIL CON 380 MM, DE COBRE, PLASTICO GRADO MEDICO 77% Y SULFATO DE BARIO USP 23%,  CON FILAMENTO LARGO DE 30 CM. CON TUBO INSERTOR, TOPE Y EMBOLO INSERTOR..</w:t>
                  </w:r>
                </w:p>
              </w:tc>
              <w:tc>
                <w:tcPr>
                  <w:tcW w:w="1134" w:type="dxa"/>
                  <w:tcBorders>
                    <w:top w:val="nil"/>
                    <w:left w:val="nil"/>
                    <w:bottom w:val="single" w:sz="4" w:space="0" w:color="auto"/>
                    <w:right w:val="single" w:sz="4" w:space="0" w:color="auto"/>
                  </w:tcBorders>
                  <w:shd w:val="clear" w:color="auto" w:fill="auto"/>
                  <w:vAlign w:val="center"/>
                  <w:hideMark/>
                </w:tcPr>
                <w:p w14:paraId="0D841B3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15354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A9708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5,522</w:t>
                  </w:r>
                </w:p>
              </w:tc>
            </w:tr>
            <w:tr w:rsidR="006E5C93" w:rsidRPr="006E5C93" w14:paraId="33D9DEE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F1BD1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175</w:t>
                  </w:r>
                </w:p>
              </w:tc>
              <w:tc>
                <w:tcPr>
                  <w:tcW w:w="1559" w:type="dxa"/>
                  <w:tcBorders>
                    <w:top w:val="nil"/>
                    <w:left w:val="nil"/>
                    <w:bottom w:val="single" w:sz="4" w:space="0" w:color="auto"/>
                    <w:right w:val="single" w:sz="4" w:space="0" w:color="auto"/>
                  </w:tcBorders>
                  <w:shd w:val="clear" w:color="auto" w:fill="auto"/>
                  <w:noWrap/>
                  <w:vAlign w:val="center"/>
                  <w:hideMark/>
                </w:tcPr>
                <w:p w14:paraId="495411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603080177.00</w:t>
                  </w:r>
                </w:p>
              </w:tc>
              <w:tc>
                <w:tcPr>
                  <w:tcW w:w="4961" w:type="dxa"/>
                  <w:tcBorders>
                    <w:top w:val="nil"/>
                    <w:left w:val="nil"/>
                    <w:bottom w:val="single" w:sz="4" w:space="0" w:color="auto"/>
                    <w:right w:val="single" w:sz="4" w:space="0" w:color="auto"/>
                  </w:tcBorders>
                  <w:shd w:val="clear" w:color="auto" w:fill="auto"/>
                  <w:vAlign w:val="bottom"/>
                  <w:hideMark/>
                </w:tcPr>
                <w:p w14:paraId="392F807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CONDON DE HULE LATEX</w:t>
                  </w:r>
                </w:p>
              </w:tc>
              <w:tc>
                <w:tcPr>
                  <w:tcW w:w="1134" w:type="dxa"/>
                  <w:tcBorders>
                    <w:top w:val="nil"/>
                    <w:left w:val="nil"/>
                    <w:bottom w:val="single" w:sz="4" w:space="0" w:color="auto"/>
                    <w:right w:val="single" w:sz="4" w:space="0" w:color="auto"/>
                  </w:tcBorders>
                  <w:shd w:val="clear" w:color="auto" w:fill="auto"/>
                  <w:vAlign w:val="center"/>
                  <w:hideMark/>
                </w:tcPr>
                <w:p w14:paraId="6E6014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FE25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EE2F4E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190</w:t>
                  </w:r>
                </w:p>
              </w:tc>
            </w:tr>
            <w:tr w:rsidR="006E5C93" w:rsidRPr="006E5C93" w14:paraId="46ACD4C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8499C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176</w:t>
                  </w:r>
                </w:p>
              </w:tc>
              <w:tc>
                <w:tcPr>
                  <w:tcW w:w="1559" w:type="dxa"/>
                  <w:tcBorders>
                    <w:top w:val="nil"/>
                    <w:left w:val="nil"/>
                    <w:bottom w:val="single" w:sz="4" w:space="0" w:color="auto"/>
                    <w:right w:val="single" w:sz="4" w:space="0" w:color="auto"/>
                  </w:tcBorders>
                  <w:shd w:val="clear" w:color="auto" w:fill="auto"/>
                  <w:noWrap/>
                  <w:vAlign w:val="center"/>
                  <w:hideMark/>
                </w:tcPr>
                <w:p w14:paraId="4AF8B2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603080193.00</w:t>
                  </w:r>
                </w:p>
              </w:tc>
              <w:tc>
                <w:tcPr>
                  <w:tcW w:w="4961" w:type="dxa"/>
                  <w:tcBorders>
                    <w:top w:val="nil"/>
                    <w:left w:val="nil"/>
                    <w:bottom w:val="single" w:sz="4" w:space="0" w:color="auto"/>
                    <w:right w:val="single" w:sz="4" w:space="0" w:color="auto"/>
                  </w:tcBorders>
                  <w:shd w:val="clear" w:color="auto" w:fill="auto"/>
                  <w:vAlign w:val="bottom"/>
                  <w:hideMark/>
                </w:tcPr>
                <w:p w14:paraId="41F6F1B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DISPOSITIVO INTRAUTERINOT DE COBRE, PARA NULIPARAS, ANTICONCEPTIVO ESTERIL, CON 380 MM</w:t>
                  </w:r>
                  <w:proofErr w:type="gramStart"/>
                  <w:r w:rsidRPr="006E5C93">
                    <w:rPr>
                      <w:rFonts w:ascii="Calibri" w:hAnsi="Calibri" w:cs="Calibri"/>
                      <w:color w:val="000000"/>
                      <w:sz w:val="18"/>
                      <w:szCs w:val="18"/>
                      <w:lang w:val="es-MX" w:eastAsia="es-MX"/>
                    </w:rPr>
                    <w:t>2  DE</w:t>
                  </w:r>
                  <w:proofErr w:type="gramEnd"/>
                  <w:r w:rsidRPr="006E5C93">
                    <w:rPr>
                      <w:rFonts w:ascii="Calibri" w:hAnsi="Calibri" w:cs="Calibri"/>
                      <w:color w:val="000000"/>
                      <w:sz w:val="18"/>
                      <w:szCs w:val="18"/>
                      <w:lang w:val="es-MX" w:eastAsia="es-MX"/>
                    </w:rPr>
                    <w:t xml:space="preserve"> COBRE, CON FILAMENTO LARGO DE 20 CM, CON TUBO INSERTOR Y APLICADOR MONTABLE.</w:t>
                  </w:r>
                </w:p>
              </w:tc>
              <w:tc>
                <w:tcPr>
                  <w:tcW w:w="1134" w:type="dxa"/>
                  <w:tcBorders>
                    <w:top w:val="nil"/>
                    <w:left w:val="nil"/>
                    <w:bottom w:val="single" w:sz="4" w:space="0" w:color="auto"/>
                    <w:right w:val="single" w:sz="4" w:space="0" w:color="auto"/>
                  </w:tcBorders>
                  <w:shd w:val="clear" w:color="auto" w:fill="auto"/>
                  <w:vAlign w:val="center"/>
                  <w:hideMark/>
                </w:tcPr>
                <w:p w14:paraId="39A4E6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29E7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A5E0C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196</w:t>
                  </w:r>
                </w:p>
              </w:tc>
            </w:tr>
            <w:tr w:rsidR="006E5C93" w:rsidRPr="006E5C93" w14:paraId="6074E4D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F6B059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177</w:t>
                  </w:r>
                </w:p>
              </w:tc>
              <w:tc>
                <w:tcPr>
                  <w:tcW w:w="1559" w:type="dxa"/>
                  <w:tcBorders>
                    <w:top w:val="nil"/>
                    <w:left w:val="nil"/>
                    <w:bottom w:val="single" w:sz="4" w:space="0" w:color="auto"/>
                    <w:right w:val="single" w:sz="4" w:space="0" w:color="auto"/>
                  </w:tcBorders>
                  <w:shd w:val="clear" w:color="auto" w:fill="auto"/>
                  <w:noWrap/>
                  <w:vAlign w:val="center"/>
                  <w:hideMark/>
                </w:tcPr>
                <w:p w14:paraId="77C280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603140054.00</w:t>
                  </w:r>
                </w:p>
              </w:tc>
              <w:tc>
                <w:tcPr>
                  <w:tcW w:w="4961" w:type="dxa"/>
                  <w:tcBorders>
                    <w:top w:val="nil"/>
                    <w:left w:val="nil"/>
                    <w:bottom w:val="single" w:sz="4" w:space="0" w:color="auto"/>
                    <w:right w:val="single" w:sz="4" w:space="0" w:color="auto"/>
                  </w:tcBorders>
                  <w:shd w:val="clear" w:color="auto" w:fill="auto"/>
                  <w:vAlign w:val="bottom"/>
                  <w:hideMark/>
                </w:tcPr>
                <w:p w14:paraId="7BC3829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1134" w:type="dxa"/>
                  <w:tcBorders>
                    <w:top w:val="nil"/>
                    <w:left w:val="nil"/>
                    <w:bottom w:val="single" w:sz="4" w:space="0" w:color="auto"/>
                    <w:right w:val="single" w:sz="4" w:space="0" w:color="auto"/>
                  </w:tcBorders>
                  <w:shd w:val="clear" w:color="auto" w:fill="auto"/>
                  <w:vAlign w:val="center"/>
                  <w:hideMark/>
                </w:tcPr>
                <w:p w14:paraId="1674EE9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EF1B8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3A0F9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w:t>
                  </w:r>
                </w:p>
              </w:tc>
            </w:tr>
            <w:tr w:rsidR="006E5C93" w:rsidRPr="006E5C93" w14:paraId="2148BD7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F7C669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178</w:t>
                  </w:r>
                </w:p>
              </w:tc>
              <w:tc>
                <w:tcPr>
                  <w:tcW w:w="1559" w:type="dxa"/>
                  <w:tcBorders>
                    <w:top w:val="nil"/>
                    <w:left w:val="nil"/>
                    <w:bottom w:val="single" w:sz="4" w:space="0" w:color="auto"/>
                    <w:right w:val="single" w:sz="4" w:space="0" w:color="auto"/>
                  </w:tcBorders>
                  <w:shd w:val="clear" w:color="auto" w:fill="auto"/>
                  <w:noWrap/>
                  <w:vAlign w:val="center"/>
                  <w:hideMark/>
                </w:tcPr>
                <w:p w14:paraId="6278C8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603300054.00</w:t>
                  </w:r>
                </w:p>
              </w:tc>
              <w:tc>
                <w:tcPr>
                  <w:tcW w:w="4961" w:type="dxa"/>
                  <w:tcBorders>
                    <w:top w:val="nil"/>
                    <w:left w:val="nil"/>
                    <w:bottom w:val="single" w:sz="4" w:space="0" w:color="auto"/>
                    <w:right w:val="single" w:sz="4" w:space="0" w:color="auto"/>
                  </w:tcBorders>
                  <w:shd w:val="clear" w:color="auto" w:fill="auto"/>
                  <w:vAlign w:val="bottom"/>
                  <w:hideMark/>
                </w:tcPr>
                <w:p w14:paraId="4EB1F83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ELECTRODO DE BROCHE PARA MONITOREO CONTINUO, DESECHABLE, CON ADHESIVO HIPOALERGENICO NO ABRASIVO, PASTA CONDUCTIVA.</w:t>
                  </w:r>
                </w:p>
              </w:tc>
              <w:tc>
                <w:tcPr>
                  <w:tcW w:w="1134" w:type="dxa"/>
                  <w:tcBorders>
                    <w:top w:val="nil"/>
                    <w:left w:val="nil"/>
                    <w:bottom w:val="single" w:sz="4" w:space="0" w:color="auto"/>
                    <w:right w:val="single" w:sz="4" w:space="0" w:color="auto"/>
                  </w:tcBorders>
                  <w:shd w:val="clear" w:color="auto" w:fill="auto"/>
                  <w:vAlign w:val="center"/>
                  <w:hideMark/>
                </w:tcPr>
                <w:p w14:paraId="1C8C95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4A4D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949C9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28,706</w:t>
                  </w:r>
                </w:p>
              </w:tc>
            </w:tr>
            <w:tr w:rsidR="006E5C93" w:rsidRPr="006E5C93" w14:paraId="2D12A8F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E98C8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179</w:t>
                  </w:r>
                </w:p>
              </w:tc>
              <w:tc>
                <w:tcPr>
                  <w:tcW w:w="1559" w:type="dxa"/>
                  <w:tcBorders>
                    <w:top w:val="nil"/>
                    <w:left w:val="nil"/>
                    <w:bottom w:val="single" w:sz="4" w:space="0" w:color="auto"/>
                    <w:right w:val="single" w:sz="4" w:space="0" w:color="auto"/>
                  </w:tcBorders>
                  <w:shd w:val="clear" w:color="auto" w:fill="auto"/>
                  <w:noWrap/>
                  <w:vAlign w:val="center"/>
                  <w:hideMark/>
                </w:tcPr>
                <w:p w14:paraId="464294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603300055.00</w:t>
                  </w:r>
                </w:p>
              </w:tc>
              <w:tc>
                <w:tcPr>
                  <w:tcW w:w="4961" w:type="dxa"/>
                  <w:tcBorders>
                    <w:top w:val="nil"/>
                    <w:left w:val="nil"/>
                    <w:bottom w:val="single" w:sz="4" w:space="0" w:color="auto"/>
                    <w:right w:val="single" w:sz="4" w:space="0" w:color="auto"/>
                  </w:tcBorders>
                  <w:shd w:val="clear" w:color="auto" w:fill="auto"/>
                  <w:vAlign w:val="bottom"/>
                  <w:hideMark/>
                </w:tcPr>
                <w:p w14:paraId="034D651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ELECTRODO PEDIATRICO GEL SOLIDO MULTIFUNCIONAL</w:t>
                  </w:r>
                </w:p>
              </w:tc>
              <w:tc>
                <w:tcPr>
                  <w:tcW w:w="1134" w:type="dxa"/>
                  <w:tcBorders>
                    <w:top w:val="nil"/>
                    <w:left w:val="nil"/>
                    <w:bottom w:val="single" w:sz="4" w:space="0" w:color="auto"/>
                    <w:right w:val="single" w:sz="4" w:space="0" w:color="auto"/>
                  </w:tcBorders>
                  <w:shd w:val="clear" w:color="auto" w:fill="auto"/>
                  <w:vAlign w:val="center"/>
                  <w:hideMark/>
                </w:tcPr>
                <w:p w14:paraId="4B2D0E4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8AC17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2C0D9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643679A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E89AF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180</w:t>
                  </w:r>
                </w:p>
              </w:tc>
              <w:tc>
                <w:tcPr>
                  <w:tcW w:w="1559" w:type="dxa"/>
                  <w:tcBorders>
                    <w:top w:val="nil"/>
                    <w:left w:val="nil"/>
                    <w:bottom w:val="single" w:sz="4" w:space="0" w:color="auto"/>
                    <w:right w:val="single" w:sz="4" w:space="0" w:color="auto"/>
                  </w:tcBorders>
                  <w:shd w:val="clear" w:color="auto" w:fill="auto"/>
                  <w:noWrap/>
                  <w:vAlign w:val="center"/>
                  <w:hideMark/>
                </w:tcPr>
                <w:p w14:paraId="598CE4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603370164.00</w:t>
                  </w:r>
                </w:p>
              </w:tc>
              <w:tc>
                <w:tcPr>
                  <w:tcW w:w="4961" w:type="dxa"/>
                  <w:tcBorders>
                    <w:top w:val="nil"/>
                    <w:left w:val="nil"/>
                    <w:bottom w:val="single" w:sz="4" w:space="0" w:color="auto"/>
                    <w:right w:val="single" w:sz="4" w:space="0" w:color="auto"/>
                  </w:tcBorders>
                  <w:shd w:val="clear" w:color="auto" w:fill="auto"/>
                  <w:vAlign w:val="bottom"/>
                  <w:hideMark/>
                </w:tcPr>
                <w:p w14:paraId="0D279B6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ENGRAPADORA PARA PIEL CON EXTRACTOR DE GRAPAS. PIEZA.</w:t>
                  </w:r>
                </w:p>
              </w:tc>
              <w:tc>
                <w:tcPr>
                  <w:tcW w:w="1134" w:type="dxa"/>
                  <w:tcBorders>
                    <w:top w:val="nil"/>
                    <w:left w:val="nil"/>
                    <w:bottom w:val="single" w:sz="4" w:space="0" w:color="auto"/>
                    <w:right w:val="single" w:sz="4" w:space="0" w:color="auto"/>
                  </w:tcBorders>
                  <w:shd w:val="clear" w:color="auto" w:fill="auto"/>
                  <w:vAlign w:val="center"/>
                  <w:hideMark/>
                </w:tcPr>
                <w:p w14:paraId="4381BD7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4F8D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EF665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w:t>
                  </w:r>
                </w:p>
              </w:tc>
            </w:tr>
            <w:tr w:rsidR="006E5C93" w:rsidRPr="006E5C93" w14:paraId="3B45F01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8E649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181</w:t>
                  </w:r>
                </w:p>
              </w:tc>
              <w:tc>
                <w:tcPr>
                  <w:tcW w:w="1559" w:type="dxa"/>
                  <w:tcBorders>
                    <w:top w:val="nil"/>
                    <w:left w:val="nil"/>
                    <w:bottom w:val="single" w:sz="4" w:space="0" w:color="auto"/>
                    <w:right w:val="single" w:sz="4" w:space="0" w:color="auto"/>
                  </w:tcBorders>
                  <w:shd w:val="clear" w:color="auto" w:fill="auto"/>
                  <w:noWrap/>
                  <w:vAlign w:val="center"/>
                  <w:hideMark/>
                </w:tcPr>
                <w:p w14:paraId="558D26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603450305.00</w:t>
                  </w:r>
                </w:p>
              </w:tc>
              <w:tc>
                <w:tcPr>
                  <w:tcW w:w="4961" w:type="dxa"/>
                  <w:tcBorders>
                    <w:top w:val="nil"/>
                    <w:left w:val="nil"/>
                    <w:bottom w:val="single" w:sz="4" w:space="0" w:color="auto"/>
                    <w:right w:val="single" w:sz="4" w:space="0" w:color="auto"/>
                  </w:tcBorders>
                  <w:shd w:val="clear" w:color="auto" w:fill="auto"/>
                  <w:vAlign w:val="bottom"/>
                  <w:hideMark/>
                </w:tcPr>
                <w:p w14:paraId="2309FD5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1134" w:type="dxa"/>
                  <w:tcBorders>
                    <w:top w:val="nil"/>
                    <w:left w:val="nil"/>
                    <w:bottom w:val="single" w:sz="4" w:space="0" w:color="auto"/>
                    <w:right w:val="single" w:sz="4" w:space="0" w:color="auto"/>
                  </w:tcBorders>
                  <w:shd w:val="clear" w:color="auto" w:fill="auto"/>
                  <w:vAlign w:val="center"/>
                  <w:hideMark/>
                </w:tcPr>
                <w:p w14:paraId="51490F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7AF02ED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B41181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w:t>
                  </w:r>
                </w:p>
              </w:tc>
            </w:tr>
            <w:tr w:rsidR="006E5C93" w:rsidRPr="006E5C93" w14:paraId="53A5AC6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51966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182</w:t>
                  </w:r>
                </w:p>
              </w:tc>
              <w:tc>
                <w:tcPr>
                  <w:tcW w:w="1559" w:type="dxa"/>
                  <w:tcBorders>
                    <w:top w:val="nil"/>
                    <w:left w:val="nil"/>
                    <w:bottom w:val="single" w:sz="4" w:space="0" w:color="auto"/>
                    <w:right w:val="single" w:sz="4" w:space="0" w:color="auto"/>
                  </w:tcBorders>
                  <w:shd w:val="clear" w:color="auto" w:fill="auto"/>
                  <w:noWrap/>
                  <w:vAlign w:val="center"/>
                  <w:hideMark/>
                </w:tcPr>
                <w:p w14:paraId="3A80C74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603450503.00</w:t>
                  </w:r>
                </w:p>
              </w:tc>
              <w:tc>
                <w:tcPr>
                  <w:tcW w:w="4961" w:type="dxa"/>
                  <w:tcBorders>
                    <w:top w:val="nil"/>
                    <w:left w:val="nil"/>
                    <w:bottom w:val="single" w:sz="4" w:space="0" w:color="auto"/>
                    <w:right w:val="single" w:sz="4" w:space="0" w:color="auto"/>
                  </w:tcBorders>
                  <w:shd w:val="clear" w:color="auto" w:fill="auto"/>
                  <w:vAlign w:val="bottom"/>
                  <w:hideMark/>
                </w:tcPr>
                <w:p w14:paraId="796AD41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1134" w:type="dxa"/>
                  <w:tcBorders>
                    <w:top w:val="nil"/>
                    <w:left w:val="nil"/>
                    <w:bottom w:val="single" w:sz="4" w:space="0" w:color="auto"/>
                    <w:right w:val="single" w:sz="4" w:space="0" w:color="auto"/>
                  </w:tcBorders>
                  <w:shd w:val="clear" w:color="auto" w:fill="auto"/>
                  <w:vAlign w:val="center"/>
                  <w:hideMark/>
                </w:tcPr>
                <w:p w14:paraId="1258B2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FD15B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B92AA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7,594</w:t>
                  </w:r>
                </w:p>
              </w:tc>
            </w:tr>
            <w:tr w:rsidR="006E5C93" w:rsidRPr="006E5C93" w14:paraId="63FCFB2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5D472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183</w:t>
                  </w:r>
                </w:p>
              </w:tc>
              <w:tc>
                <w:tcPr>
                  <w:tcW w:w="1559" w:type="dxa"/>
                  <w:tcBorders>
                    <w:top w:val="nil"/>
                    <w:left w:val="nil"/>
                    <w:bottom w:val="single" w:sz="4" w:space="0" w:color="auto"/>
                    <w:right w:val="single" w:sz="4" w:space="0" w:color="auto"/>
                  </w:tcBorders>
                  <w:shd w:val="clear" w:color="auto" w:fill="auto"/>
                  <w:noWrap/>
                  <w:vAlign w:val="center"/>
                  <w:hideMark/>
                </w:tcPr>
                <w:p w14:paraId="1241BB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603450594.00</w:t>
                  </w:r>
                </w:p>
              </w:tc>
              <w:tc>
                <w:tcPr>
                  <w:tcW w:w="4961" w:type="dxa"/>
                  <w:tcBorders>
                    <w:top w:val="nil"/>
                    <w:left w:val="nil"/>
                    <w:bottom w:val="single" w:sz="4" w:space="0" w:color="auto"/>
                    <w:right w:val="single" w:sz="4" w:space="0" w:color="auto"/>
                  </w:tcBorders>
                  <w:shd w:val="clear" w:color="auto" w:fill="auto"/>
                  <w:vAlign w:val="bottom"/>
                  <w:hideMark/>
                </w:tcPr>
                <w:p w14:paraId="7EB9B89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EQUIPOS PARA PROCEDIMIENTOS UROLOGICOS CONSTA DE:  CATETER URETERAL RADIOPACO DOBLE "J", DE POLIURETANO, CALIBRE. 5 FR. LONGITUD. 26 </w:t>
                  </w:r>
                  <w:proofErr w:type="gramStart"/>
                  <w:r w:rsidRPr="006E5C93">
                    <w:rPr>
                      <w:rFonts w:ascii="Calibri" w:hAnsi="Calibri" w:cs="Calibri"/>
                      <w:color w:val="000000"/>
                      <w:sz w:val="18"/>
                      <w:szCs w:val="18"/>
                      <w:lang w:val="es-MX" w:eastAsia="es-MX"/>
                    </w:rPr>
                    <w:t>CM  GUIA</w:t>
                  </w:r>
                  <w:proofErr w:type="gramEnd"/>
                  <w:r w:rsidRPr="006E5C93">
                    <w:rPr>
                      <w:rFonts w:ascii="Calibri" w:hAnsi="Calibri" w:cs="Calibri"/>
                      <w:color w:val="000000"/>
                      <w:sz w:val="18"/>
                      <w:szCs w:val="18"/>
                      <w:lang w:val="es-MX" w:eastAsia="es-MX"/>
                    </w:rPr>
                    <w:t xml:space="preserve"> METALICA DE ALAMBRE AFINADO, CON PUNTA RECTA FLEXIBLE.   LONGITUD.70 CM. CALIBRE 0.035" (0.089 MM) O 0.038" (0.097 MM).  PROPULSOR DE PLASTICO GRADO MEDICO, RIGIDO, RADIOPACO DE 50 CM DE LONGITUD.</w:t>
                  </w:r>
                </w:p>
              </w:tc>
              <w:tc>
                <w:tcPr>
                  <w:tcW w:w="1134" w:type="dxa"/>
                  <w:tcBorders>
                    <w:top w:val="nil"/>
                    <w:left w:val="nil"/>
                    <w:bottom w:val="single" w:sz="4" w:space="0" w:color="auto"/>
                    <w:right w:val="single" w:sz="4" w:space="0" w:color="auto"/>
                  </w:tcBorders>
                  <w:shd w:val="clear" w:color="auto" w:fill="auto"/>
                  <w:vAlign w:val="center"/>
                  <w:hideMark/>
                </w:tcPr>
                <w:p w14:paraId="35EAEB4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517AE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E3F36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B08033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B3BC7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184</w:t>
                  </w:r>
                </w:p>
              </w:tc>
              <w:tc>
                <w:tcPr>
                  <w:tcW w:w="1559" w:type="dxa"/>
                  <w:tcBorders>
                    <w:top w:val="nil"/>
                    <w:left w:val="nil"/>
                    <w:bottom w:val="single" w:sz="4" w:space="0" w:color="auto"/>
                    <w:right w:val="single" w:sz="4" w:space="0" w:color="auto"/>
                  </w:tcBorders>
                  <w:shd w:val="clear" w:color="auto" w:fill="auto"/>
                  <w:noWrap/>
                  <w:vAlign w:val="center"/>
                  <w:hideMark/>
                </w:tcPr>
                <w:p w14:paraId="3F4E684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603451378.00</w:t>
                  </w:r>
                </w:p>
              </w:tc>
              <w:tc>
                <w:tcPr>
                  <w:tcW w:w="4961" w:type="dxa"/>
                  <w:tcBorders>
                    <w:top w:val="nil"/>
                    <w:left w:val="nil"/>
                    <w:bottom w:val="single" w:sz="4" w:space="0" w:color="auto"/>
                    <w:right w:val="single" w:sz="4" w:space="0" w:color="auto"/>
                  </w:tcBorders>
                  <w:shd w:val="clear" w:color="auto" w:fill="auto"/>
                  <w:vAlign w:val="bottom"/>
                  <w:hideMark/>
                </w:tcPr>
                <w:p w14:paraId="3E03297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VENOCLISIS EN FORMA DE MARIPOSA (PEDIATRICO) DE PLASTICO, ESTERIL Y DESECHABLE CONSTA DE: TUBO, ADAPTADOR Y MARIPOSA. CALIBRE DE LA AGUJA 21 G.</w:t>
                  </w:r>
                </w:p>
              </w:tc>
              <w:tc>
                <w:tcPr>
                  <w:tcW w:w="1134" w:type="dxa"/>
                  <w:tcBorders>
                    <w:top w:val="nil"/>
                    <w:left w:val="nil"/>
                    <w:bottom w:val="single" w:sz="4" w:space="0" w:color="auto"/>
                    <w:right w:val="single" w:sz="4" w:space="0" w:color="auto"/>
                  </w:tcBorders>
                  <w:shd w:val="clear" w:color="auto" w:fill="auto"/>
                  <w:vAlign w:val="center"/>
                  <w:hideMark/>
                </w:tcPr>
                <w:p w14:paraId="1A5A5A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7414C2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145B8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F41C45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D701F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185</w:t>
                  </w:r>
                </w:p>
              </w:tc>
              <w:tc>
                <w:tcPr>
                  <w:tcW w:w="1559" w:type="dxa"/>
                  <w:tcBorders>
                    <w:top w:val="nil"/>
                    <w:left w:val="nil"/>
                    <w:bottom w:val="single" w:sz="4" w:space="0" w:color="auto"/>
                    <w:right w:val="single" w:sz="4" w:space="0" w:color="auto"/>
                  </w:tcBorders>
                  <w:shd w:val="clear" w:color="auto" w:fill="auto"/>
                  <w:noWrap/>
                  <w:vAlign w:val="center"/>
                  <w:hideMark/>
                </w:tcPr>
                <w:p w14:paraId="61683AF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603451386.00</w:t>
                  </w:r>
                </w:p>
              </w:tc>
              <w:tc>
                <w:tcPr>
                  <w:tcW w:w="4961" w:type="dxa"/>
                  <w:tcBorders>
                    <w:top w:val="nil"/>
                    <w:left w:val="nil"/>
                    <w:bottom w:val="single" w:sz="4" w:space="0" w:color="auto"/>
                    <w:right w:val="single" w:sz="4" w:space="0" w:color="auto"/>
                  </w:tcBorders>
                  <w:shd w:val="clear" w:color="auto" w:fill="auto"/>
                  <w:vAlign w:val="bottom"/>
                  <w:hideMark/>
                </w:tcPr>
                <w:p w14:paraId="76ABE69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VENOCLISIS (PEDIATRICO). EN FORMA DE MARIPOSA. DE PLASTICO, ESTERIL Y DESECHABLE. CONSTA DE: TUBO, ADAPTADOR Y MARIPOSA. CALIBRE DE LA AGUJA: 23 G.</w:t>
                  </w:r>
                </w:p>
              </w:tc>
              <w:tc>
                <w:tcPr>
                  <w:tcW w:w="1134" w:type="dxa"/>
                  <w:tcBorders>
                    <w:top w:val="nil"/>
                    <w:left w:val="nil"/>
                    <w:bottom w:val="single" w:sz="4" w:space="0" w:color="auto"/>
                    <w:right w:val="single" w:sz="4" w:space="0" w:color="auto"/>
                  </w:tcBorders>
                  <w:shd w:val="clear" w:color="auto" w:fill="auto"/>
                  <w:vAlign w:val="center"/>
                  <w:hideMark/>
                </w:tcPr>
                <w:p w14:paraId="3BBABB5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05B132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DBC5D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DAEC9C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916F5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186</w:t>
                  </w:r>
                </w:p>
              </w:tc>
              <w:tc>
                <w:tcPr>
                  <w:tcW w:w="1559" w:type="dxa"/>
                  <w:tcBorders>
                    <w:top w:val="nil"/>
                    <w:left w:val="nil"/>
                    <w:bottom w:val="single" w:sz="4" w:space="0" w:color="auto"/>
                    <w:right w:val="single" w:sz="4" w:space="0" w:color="auto"/>
                  </w:tcBorders>
                  <w:shd w:val="clear" w:color="auto" w:fill="auto"/>
                  <w:noWrap/>
                  <w:vAlign w:val="center"/>
                  <w:hideMark/>
                </w:tcPr>
                <w:p w14:paraId="20E782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603451865.00</w:t>
                  </w:r>
                </w:p>
              </w:tc>
              <w:tc>
                <w:tcPr>
                  <w:tcW w:w="4961" w:type="dxa"/>
                  <w:tcBorders>
                    <w:top w:val="nil"/>
                    <w:left w:val="nil"/>
                    <w:bottom w:val="single" w:sz="4" w:space="0" w:color="auto"/>
                    <w:right w:val="single" w:sz="4" w:space="0" w:color="auto"/>
                  </w:tcBorders>
                  <w:shd w:val="clear" w:color="auto" w:fill="auto"/>
                  <w:vAlign w:val="bottom"/>
                  <w:hideMark/>
                </w:tcPr>
                <w:p w14:paraId="6C757E8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1134" w:type="dxa"/>
                  <w:tcBorders>
                    <w:top w:val="nil"/>
                    <w:left w:val="nil"/>
                    <w:bottom w:val="single" w:sz="4" w:space="0" w:color="auto"/>
                    <w:right w:val="single" w:sz="4" w:space="0" w:color="auto"/>
                  </w:tcBorders>
                  <w:shd w:val="clear" w:color="auto" w:fill="auto"/>
                  <w:vAlign w:val="center"/>
                  <w:hideMark/>
                </w:tcPr>
                <w:p w14:paraId="7283A4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F5B3EF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8B50F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5A07C95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57FEF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187</w:t>
                  </w:r>
                </w:p>
              </w:tc>
              <w:tc>
                <w:tcPr>
                  <w:tcW w:w="1559" w:type="dxa"/>
                  <w:tcBorders>
                    <w:top w:val="nil"/>
                    <w:left w:val="nil"/>
                    <w:bottom w:val="single" w:sz="4" w:space="0" w:color="auto"/>
                    <w:right w:val="single" w:sz="4" w:space="0" w:color="auto"/>
                  </w:tcBorders>
                  <w:shd w:val="clear" w:color="auto" w:fill="auto"/>
                  <w:noWrap/>
                  <w:vAlign w:val="center"/>
                  <w:hideMark/>
                </w:tcPr>
                <w:p w14:paraId="48188B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603451873.00</w:t>
                  </w:r>
                </w:p>
              </w:tc>
              <w:tc>
                <w:tcPr>
                  <w:tcW w:w="4961" w:type="dxa"/>
                  <w:tcBorders>
                    <w:top w:val="nil"/>
                    <w:left w:val="nil"/>
                    <w:bottom w:val="single" w:sz="4" w:space="0" w:color="auto"/>
                    <w:right w:val="single" w:sz="4" w:space="0" w:color="auto"/>
                  </w:tcBorders>
                  <w:shd w:val="clear" w:color="auto" w:fill="auto"/>
                  <w:vAlign w:val="bottom"/>
                  <w:hideMark/>
                </w:tcPr>
                <w:p w14:paraId="709FB36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1134" w:type="dxa"/>
                  <w:tcBorders>
                    <w:top w:val="nil"/>
                    <w:left w:val="nil"/>
                    <w:bottom w:val="single" w:sz="4" w:space="0" w:color="auto"/>
                    <w:right w:val="single" w:sz="4" w:space="0" w:color="auto"/>
                  </w:tcBorders>
                  <w:shd w:val="clear" w:color="auto" w:fill="auto"/>
                  <w:vAlign w:val="center"/>
                  <w:hideMark/>
                </w:tcPr>
                <w:p w14:paraId="39B18A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B163B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EFA13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19E64CB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7C2ED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188</w:t>
                  </w:r>
                </w:p>
              </w:tc>
              <w:tc>
                <w:tcPr>
                  <w:tcW w:w="1559" w:type="dxa"/>
                  <w:tcBorders>
                    <w:top w:val="nil"/>
                    <w:left w:val="nil"/>
                    <w:bottom w:val="single" w:sz="4" w:space="0" w:color="auto"/>
                    <w:right w:val="single" w:sz="4" w:space="0" w:color="auto"/>
                  </w:tcBorders>
                  <w:shd w:val="clear" w:color="auto" w:fill="auto"/>
                  <w:noWrap/>
                  <w:vAlign w:val="center"/>
                  <w:hideMark/>
                </w:tcPr>
                <w:p w14:paraId="0C1300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603452152.00</w:t>
                  </w:r>
                </w:p>
              </w:tc>
              <w:tc>
                <w:tcPr>
                  <w:tcW w:w="4961" w:type="dxa"/>
                  <w:tcBorders>
                    <w:top w:val="nil"/>
                    <w:left w:val="nil"/>
                    <w:bottom w:val="single" w:sz="4" w:space="0" w:color="auto"/>
                    <w:right w:val="single" w:sz="4" w:space="0" w:color="auto"/>
                  </w:tcBorders>
                  <w:shd w:val="clear" w:color="auto" w:fill="auto"/>
                  <w:vAlign w:val="bottom"/>
                  <w:hideMark/>
                </w:tcPr>
                <w:p w14:paraId="500F4D1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w:t>
                  </w:r>
                  <w:r w:rsidRPr="006E5C93">
                    <w:rPr>
                      <w:rFonts w:ascii="Calibri" w:hAnsi="Calibri" w:cs="Calibri"/>
                      <w:color w:val="000000"/>
                      <w:sz w:val="18"/>
                      <w:szCs w:val="18"/>
                      <w:lang w:val="es-MX" w:eastAsia="es-MX"/>
                    </w:rPr>
                    <w:lastRenderedPageBreak/>
                    <w:t>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1134" w:type="dxa"/>
                  <w:tcBorders>
                    <w:top w:val="nil"/>
                    <w:left w:val="nil"/>
                    <w:bottom w:val="single" w:sz="4" w:space="0" w:color="auto"/>
                    <w:right w:val="single" w:sz="4" w:space="0" w:color="auto"/>
                  </w:tcBorders>
                  <w:shd w:val="clear" w:color="auto" w:fill="auto"/>
                  <w:vAlign w:val="center"/>
                  <w:hideMark/>
                </w:tcPr>
                <w:p w14:paraId="760C3DD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EQUIPO</w:t>
                  </w:r>
                </w:p>
              </w:tc>
              <w:tc>
                <w:tcPr>
                  <w:tcW w:w="1276" w:type="dxa"/>
                  <w:tcBorders>
                    <w:top w:val="nil"/>
                    <w:left w:val="nil"/>
                    <w:bottom w:val="single" w:sz="4" w:space="0" w:color="auto"/>
                    <w:right w:val="single" w:sz="4" w:space="0" w:color="auto"/>
                  </w:tcBorders>
                  <w:shd w:val="clear" w:color="auto" w:fill="auto"/>
                  <w:noWrap/>
                  <w:vAlign w:val="center"/>
                  <w:hideMark/>
                </w:tcPr>
                <w:p w14:paraId="4EAC87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D3DD8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5,206</w:t>
                  </w:r>
                </w:p>
              </w:tc>
            </w:tr>
            <w:tr w:rsidR="006E5C93" w:rsidRPr="006E5C93" w14:paraId="0EC8EF8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31A36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189</w:t>
                  </w:r>
                </w:p>
              </w:tc>
              <w:tc>
                <w:tcPr>
                  <w:tcW w:w="1559" w:type="dxa"/>
                  <w:tcBorders>
                    <w:top w:val="nil"/>
                    <w:left w:val="nil"/>
                    <w:bottom w:val="single" w:sz="4" w:space="0" w:color="auto"/>
                    <w:right w:val="single" w:sz="4" w:space="0" w:color="auto"/>
                  </w:tcBorders>
                  <w:shd w:val="clear" w:color="auto" w:fill="auto"/>
                  <w:noWrap/>
                  <w:vAlign w:val="center"/>
                  <w:hideMark/>
                </w:tcPr>
                <w:p w14:paraId="0FA564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603452350.00</w:t>
                  </w:r>
                </w:p>
              </w:tc>
              <w:tc>
                <w:tcPr>
                  <w:tcW w:w="4961" w:type="dxa"/>
                  <w:tcBorders>
                    <w:top w:val="nil"/>
                    <w:left w:val="nil"/>
                    <w:bottom w:val="single" w:sz="4" w:space="0" w:color="auto"/>
                    <w:right w:val="single" w:sz="4" w:space="0" w:color="auto"/>
                  </w:tcBorders>
                  <w:shd w:val="clear" w:color="auto" w:fill="auto"/>
                  <w:vAlign w:val="bottom"/>
                  <w:hideMark/>
                </w:tcPr>
                <w:p w14:paraId="5707E29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EQUIPO PARA INTUBACION LAGRIMAL, ESTERIL, QUE CONTIENE: DOS SONDAS DE </w:t>
                  </w:r>
                  <w:proofErr w:type="gramStart"/>
                  <w:r w:rsidRPr="006E5C93">
                    <w:rPr>
                      <w:rFonts w:ascii="Calibri" w:hAnsi="Calibri" w:cs="Calibri"/>
                      <w:color w:val="000000"/>
                      <w:sz w:val="18"/>
                      <w:szCs w:val="18"/>
                      <w:lang w:val="es-MX" w:eastAsia="es-MX"/>
                    </w:rPr>
                    <w:t>ACERO  INOXIDABLE</w:t>
                  </w:r>
                  <w:proofErr w:type="gramEnd"/>
                  <w:r w:rsidRPr="006E5C93">
                    <w:rPr>
                      <w:rFonts w:ascii="Calibri" w:hAnsi="Calibri" w:cs="Calibri"/>
                      <w:color w:val="000000"/>
                      <w:sz w:val="18"/>
                      <w:szCs w:val="18"/>
                      <w:lang w:val="es-MX" w:eastAsia="es-MX"/>
                    </w:rPr>
                    <w:t xml:space="preserve"> DE 0.60 MM DE DIAMETRO Y 17 CM DE LONGITUD Y UN TUBO DE ELASTOMERO DE  SILICON DE 30 CM.</w:t>
                  </w:r>
                </w:p>
              </w:tc>
              <w:tc>
                <w:tcPr>
                  <w:tcW w:w="1134" w:type="dxa"/>
                  <w:tcBorders>
                    <w:top w:val="nil"/>
                    <w:left w:val="nil"/>
                    <w:bottom w:val="single" w:sz="4" w:space="0" w:color="auto"/>
                    <w:right w:val="single" w:sz="4" w:space="0" w:color="auto"/>
                  </w:tcBorders>
                  <w:shd w:val="clear" w:color="auto" w:fill="auto"/>
                  <w:vAlign w:val="center"/>
                  <w:hideMark/>
                </w:tcPr>
                <w:p w14:paraId="648C3A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2B4FD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73EFF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w:t>
                  </w:r>
                </w:p>
              </w:tc>
            </w:tr>
            <w:tr w:rsidR="006E5C93" w:rsidRPr="006E5C93" w14:paraId="2B3CAD7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D9AEF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190</w:t>
                  </w:r>
                </w:p>
              </w:tc>
              <w:tc>
                <w:tcPr>
                  <w:tcW w:w="1559" w:type="dxa"/>
                  <w:tcBorders>
                    <w:top w:val="nil"/>
                    <w:left w:val="nil"/>
                    <w:bottom w:val="single" w:sz="4" w:space="0" w:color="auto"/>
                    <w:right w:val="single" w:sz="4" w:space="0" w:color="auto"/>
                  </w:tcBorders>
                  <w:shd w:val="clear" w:color="auto" w:fill="auto"/>
                  <w:noWrap/>
                  <w:vAlign w:val="center"/>
                  <w:hideMark/>
                </w:tcPr>
                <w:p w14:paraId="4BF073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603452467.00</w:t>
                  </w:r>
                </w:p>
              </w:tc>
              <w:tc>
                <w:tcPr>
                  <w:tcW w:w="4961" w:type="dxa"/>
                  <w:tcBorders>
                    <w:top w:val="nil"/>
                    <w:left w:val="nil"/>
                    <w:bottom w:val="single" w:sz="4" w:space="0" w:color="auto"/>
                    <w:right w:val="single" w:sz="4" w:space="0" w:color="auto"/>
                  </w:tcBorders>
                  <w:shd w:val="clear" w:color="auto" w:fill="auto"/>
                  <w:vAlign w:val="bottom"/>
                  <w:hideMark/>
                </w:tcPr>
                <w:p w14:paraId="627EB42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DRENAJE VENTRICULAR EXTERNO, INCLUYE: CATETER VENTRICULAR DE ELASTOMERO DE SILICON RADIOPACO, LONGITUD DE 20 A 40 CM. UN ESTILETE DE ACERO INOXIDABLE PARA COLOCACION DEL CATETER VENTRICULAR. UN TUBO DE PLASTICO CON DOS PINZAS PARA AJUSTE DE GOTEO Y CON SITIO DE INYECCION. UNA BOLSA DE RECOLECCION, DE VINIL DE 500 A 700 ML GRADUADA Y CON ASA PARA COLGAR. ESTERIL Y DESECHABLE. EQUIPO</w:t>
                  </w:r>
                </w:p>
              </w:tc>
              <w:tc>
                <w:tcPr>
                  <w:tcW w:w="1134" w:type="dxa"/>
                  <w:tcBorders>
                    <w:top w:val="nil"/>
                    <w:left w:val="nil"/>
                    <w:bottom w:val="single" w:sz="4" w:space="0" w:color="auto"/>
                    <w:right w:val="single" w:sz="4" w:space="0" w:color="auto"/>
                  </w:tcBorders>
                  <w:shd w:val="clear" w:color="auto" w:fill="auto"/>
                  <w:vAlign w:val="center"/>
                  <w:hideMark/>
                </w:tcPr>
                <w:p w14:paraId="31D10D5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FA652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0858A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5D7515D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1D7A9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191</w:t>
                  </w:r>
                </w:p>
              </w:tc>
              <w:tc>
                <w:tcPr>
                  <w:tcW w:w="1559" w:type="dxa"/>
                  <w:tcBorders>
                    <w:top w:val="nil"/>
                    <w:left w:val="nil"/>
                    <w:bottom w:val="single" w:sz="4" w:space="0" w:color="auto"/>
                    <w:right w:val="single" w:sz="4" w:space="0" w:color="auto"/>
                  </w:tcBorders>
                  <w:shd w:val="clear" w:color="auto" w:fill="auto"/>
                  <w:noWrap/>
                  <w:vAlign w:val="center"/>
                  <w:hideMark/>
                </w:tcPr>
                <w:p w14:paraId="597CB34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603453119.00</w:t>
                  </w:r>
                </w:p>
              </w:tc>
              <w:tc>
                <w:tcPr>
                  <w:tcW w:w="4961" w:type="dxa"/>
                  <w:tcBorders>
                    <w:top w:val="nil"/>
                    <w:left w:val="nil"/>
                    <w:bottom w:val="single" w:sz="4" w:space="0" w:color="auto"/>
                    <w:right w:val="single" w:sz="4" w:space="0" w:color="auto"/>
                  </w:tcBorders>
                  <w:shd w:val="clear" w:color="auto" w:fill="auto"/>
                  <w:vAlign w:val="bottom"/>
                  <w:hideMark/>
                </w:tcPr>
                <w:p w14:paraId="1FF7ACE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1134" w:type="dxa"/>
                  <w:tcBorders>
                    <w:top w:val="nil"/>
                    <w:left w:val="nil"/>
                    <w:bottom w:val="single" w:sz="4" w:space="0" w:color="auto"/>
                    <w:right w:val="single" w:sz="4" w:space="0" w:color="auto"/>
                  </w:tcBorders>
                  <w:shd w:val="clear" w:color="auto" w:fill="auto"/>
                  <w:vAlign w:val="center"/>
                  <w:hideMark/>
                </w:tcPr>
                <w:p w14:paraId="7BB0CD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BBCDC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D1249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68</w:t>
                  </w:r>
                </w:p>
              </w:tc>
            </w:tr>
            <w:tr w:rsidR="006E5C93" w:rsidRPr="006E5C93" w14:paraId="34D943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FD384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192</w:t>
                  </w:r>
                </w:p>
              </w:tc>
              <w:tc>
                <w:tcPr>
                  <w:tcW w:w="1559" w:type="dxa"/>
                  <w:tcBorders>
                    <w:top w:val="nil"/>
                    <w:left w:val="nil"/>
                    <w:bottom w:val="single" w:sz="4" w:space="0" w:color="auto"/>
                    <w:right w:val="single" w:sz="4" w:space="0" w:color="auto"/>
                  </w:tcBorders>
                  <w:shd w:val="clear" w:color="auto" w:fill="auto"/>
                  <w:noWrap/>
                  <w:vAlign w:val="center"/>
                  <w:hideMark/>
                </w:tcPr>
                <w:p w14:paraId="209FCE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603453127.00</w:t>
                  </w:r>
                </w:p>
              </w:tc>
              <w:tc>
                <w:tcPr>
                  <w:tcW w:w="4961" w:type="dxa"/>
                  <w:tcBorders>
                    <w:top w:val="nil"/>
                    <w:left w:val="nil"/>
                    <w:bottom w:val="single" w:sz="4" w:space="0" w:color="auto"/>
                    <w:right w:val="single" w:sz="4" w:space="0" w:color="auto"/>
                  </w:tcBorders>
                  <w:shd w:val="clear" w:color="auto" w:fill="auto"/>
                  <w:vAlign w:val="bottom"/>
                  <w:hideMark/>
                </w:tcPr>
                <w:p w14:paraId="2DD4BE0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SISTEMA DE SUCCION, CERRADO, PARA PACIENTE, CON TUBO ENDOTRAQUEAL CONECTADO A VENTILADOR, 12 FR, CONTIENE: UN TUBO DE SUCCION DE CLORURO DE POLIVINILO, CON MARCA DE PROFUNDIDAD DE 2 CM, EMPEZANDO DESDE 10 CM. HASTA 42 CM Y UNA MARCA TOPE. DOS ORIFICIOS LATERALES EN LA PUNTA PROXIMAL DEL TUBO, ENVUELTO </w:t>
                  </w:r>
                  <w:proofErr w:type="spellStart"/>
                  <w:r w:rsidRPr="006E5C93">
                    <w:rPr>
                      <w:rFonts w:ascii="Calibri" w:hAnsi="Calibri" w:cs="Calibri"/>
                      <w:color w:val="000000"/>
                      <w:sz w:val="18"/>
                      <w:szCs w:val="18"/>
                      <w:lang w:val="es-MX" w:eastAsia="es-MX"/>
                    </w:rPr>
                    <w:t>ENVUELTO</w:t>
                  </w:r>
                  <w:proofErr w:type="spellEnd"/>
                  <w:r w:rsidRPr="006E5C93">
                    <w:rPr>
                      <w:rFonts w:ascii="Calibri" w:hAnsi="Calibri" w:cs="Calibri"/>
                      <w:color w:val="000000"/>
                      <w:sz w:val="18"/>
                      <w:szCs w:val="18"/>
                      <w:lang w:val="es-MX" w:eastAsia="es-MX"/>
                    </w:rPr>
                    <w:t xml:space="preserve"> EN UNA CAMISA DE POLIETILENO TRANSPARENTE, ENSAMBLADA A UNA PIEZA EN FORMA DE "T" O "L" TRANSPARENTE, CON PUERTO PARA IRRIGACION, CON CONEXIONES LATERALES CONICAS, CON ENTRADA MACHO DE 15 A 16 MM DE DIAMETRO EXTERNO Y UNA CONEXION CONICA CON ENTRADA </w:t>
                  </w:r>
                  <w:proofErr w:type="gramStart"/>
                  <w:r w:rsidRPr="006E5C93">
                    <w:rPr>
                      <w:rFonts w:ascii="Calibri" w:hAnsi="Calibri" w:cs="Calibri"/>
                      <w:color w:val="000000"/>
                      <w:sz w:val="18"/>
                      <w:szCs w:val="18"/>
                      <w:lang w:val="es-MX" w:eastAsia="es-MX"/>
                    </w:rPr>
                    <w:t>HEMBRA  DE</w:t>
                  </w:r>
                  <w:proofErr w:type="gramEnd"/>
                  <w:r w:rsidRPr="006E5C93">
                    <w:rPr>
                      <w:rFonts w:ascii="Calibri" w:hAnsi="Calibri" w:cs="Calibri"/>
                      <w:color w:val="000000"/>
                      <w:sz w:val="18"/>
                      <w:szCs w:val="18"/>
                      <w:lang w:val="es-MX" w:eastAsia="es-MX"/>
                    </w:rPr>
                    <w:t xml:space="preserve"> 15 MM DE DIAMETRO INTERNO EN LA PARTE CENTRAL, EN SU EXTREMO DISTAL SE ENCUENTRA ENSAMBLADA LA VALVULA PARA CONTROLAR LA SUCCION, CON CONEXION ESTRIADA UNIVERSAL. </w:t>
                  </w:r>
                  <w:r w:rsidRPr="006E5C93">
                    <w:rPr>
                      <w:rFonts w:ascii="Calibri" w:hAnsi="Calibri" w:cs="Calibri"/>
                      <w:color w:val="000000"/>
                      <w:sz w:val="18"/>
                      <w:szCs w:val="18"/>
                      <w:lang w:val="es-MX" w:eastAsia="es-MX"/>
                    </w:rPr>
                    <w:lastRenderedPageBreak/>
                    <w:t>INCLUYE ETIQUETA DE IDENTIFICACION PARA CONTROL. ESTERIL Y DESECHABLE.</w:t>
                  </w:r>
                </w:p>
              </w:tc>
              <w:tc>
                <w:tcPr>
                  <w:tcW w:w="1134" w:type="dxa"/>
                  <w:tcBorders>
                    <w:top w:val="nil"/>
                    <w:left w:val="nil"/>
                    <w:bottom w:val="single" w:sz="4" w:space="0" w:color="auto"/>
                    <w:right w:val="single" w:sz="4" w:space="0" w:color="auto"/>
                  </w:tcBorders>
                  <w:shd w:val="clear" w:color="auto" w:fill="auto"/>
                  <w:vAlign w:val="center"/>
                  <w:hideMark/>
                </w:tcPr>
                <w:p w14:paraId="558A6D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3AA437B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F9DE7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176909A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DEDCA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193</w:t>
                  </w:r>
                </w:p>
              </w:tc>
              <w:tc>
                <w:tcPr>
                  <w:tcW w:w="1559" w:type="dxa"/>
                  <w:tcBorders>
                    <w:top w:val="nil"/>
                    <w:left w:val="nil"/>
                    <w:bottom w:val="single" w:sz="4" w:space="0" w:color="auto"/>
                    <w:right w:val="single" w:sz="4" w:space="0" w:color="auto"/>
                  </w:tcBorders>
                  <w:shd w:val="clear" w:color="auto" w:fill="auto"/>
                  <w:noWrap/>
                  <w:vAlign w:val="center"/>
                  <w:hideMark/>
                </w:tcPr>
                <w:p w14:paraId="767D56C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603453770.00</w:t>
                  </w:r>
                </w:p>
              </w:tc>
              <w:tc>
                <w:tcPr>
                  <w:tcW w:w="4961" w:type="dxa"/>
                  <w:tcBorders>
                    <w:top w:val="nil"/>
                    <w:left w:val="nil"/>
                    <w:bottom w:val="single" w:sz="4" w:space="0" w:color="auto"/>
                    <w:right w:val="single" w:sz="4" w:space="0" w:color="auto"/>
                  </w:tcBorders>
                  <w:shd w:val="clear" w:color="auto" w:fill="auto"/>
                  <w:vAlign w:val="bottom"/>
                  <w:hideMark/>
                </w:tcPr>
                <w:p w14:paraId="4175F8F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GASTROTOMIA PERCUTANEA, DE ELASTOMERO DE SILICON. CONTIENE: BOTON CON DISPOSITIVO DE RETENCION Y OBTURADOR, RADIOPACO. INCLUYE ACCESORIOS PARA SU COLOCACION. ESTERIL. CALIBRE: 24 FR.</w:t>
                  </w:r>
                </w:p>
              </w:tc>
              <w:tc>
                <w:tcPr>
                  <w:tcW w:w="1134" w:type="dxa"/>
                  <w:tcBorders>
                    <w:top w:val="nil"/>
                    <w:left w:val="nil"/>
                    <w:bottom w:val="single" w:sz="4" w:space="0" w:color="auto"/>
                    <w:right w:val="single" w:sz="4" w:space="0" w:color="auto"/>
                  </w:tcBorders>
                  <w:shd w:val="clear" w:color="auto" w:fill="auto"/>
                  <w:vAlign w:val="center"/>
                  <w:hideMark/>
                </w:tcPr>
                <w:p w14:paraId="65DBEC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4105FD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DBE19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w:t>
                  </w:r>
                </w:p>
              </w:tc>
            </w:tr>
            <w:tr w:rsidR="006E5C93" w:rsidRPr="006E5C93" w14:paraId="7C02CFF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3A462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194</w:t>
                  </w:r>
                </w:p>
              </w:tc>
              <w:tc>
                <w:tcPr>
                  <w:tcW w:w="1559" w:type="dxa"/>
                  <w:tcBorders>
                    <w:top w:val="nil"/>
                    <w:left w:val="nil"/>
                    <w:bottom w:val="single" w:sz="4" w:space="0" w:color="auto"/>
                    <w:right w:val="single" w:sz="4" w:space="0" w:color="auto"/>
                  </w:tcBorders>
                  <w:shd w:val="clear" w:color="auto" w:fill="auto"/>
                  <w:noWrap/>
                  <w:vAlign w:val="center"/>
                  <w:hideMark/>
                </w:tcPr>
                <w:p w14:paraId="446954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603600032.00</w:t>
                  </w:r>
                </w:p>
              </w:tc>
              <w:tc>
                <w:tcPr>
                  <w:tcW w:w="4961" w:type="dxa"/>
                  <w:tcBorders>
                    <w:top w:val="nil"/>
                    <w:left w:val="nil"/>
                    <w:bottom w:val="single" w:sz="4" w:space="0" w:color="auto"/>
                    <w:right w:val="single" w:sz="4" w:space="0" w:color="auto"/>
                  </w:tcBorders>
                  <w:shd w:val="clear" w:color="auto" w:fill="auto"/>
                  <w:vAlign w:val="bottom"/>
                  <w:hideMark/>
                </w:tcPr>
                <w:p w14:paraId="17D680B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ESPEJO VAGINAL DESECHABLE, MEDIANO, VALVA SUPERIOR DE 10.7 CM. VALVA INFERIOR DE 12.0 CM. ORIFICIO CENTRAL DE 3.4 CM.</w:t>
                  </w:r>
                </w:p>
              </w:tc>
              <w:tc>
                <w:tcPr>
                  <w:tcW w:w="1134" w:type="dxa"/>
                  <w:tcBorders>
                    <w:top w:val="nil"/>
                    <w:left w:val="nil"/>
                    <w:bottom w:val="single" w:sz="4" w:space="0" w:color="auto"/>
                    <w:right w:val="single" w:sz="4" w:space="0" w:color="auto"/>
                  </w:tcBorders>
                  <w:shd w:val="clear" w:color="auto" w:fill="auto"/>
                  <w:vAlign w:val="center"/>
                  <w:hideMark/>
                </w:tcPr>
                <w:p w14:paraId="1B152C9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5CB8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2F6A0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2,950</w:t>
                  </w:r>
                </w:p>
              </w:tc>
            </w:tr>
            <w:tr w:rsidR="006E5C93" w:rsidRPr="006E5C93" w14:paraId="5762D0A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2F190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195</w:t>
                  </w:r>
                </w:p>
              </w:tc>
              <w:tc>
                <w:tcPr>
                  <w:tcW w:w="1559" w:type="dxa"/>
                  <w:tcBorders>
                    <w:top w:val="nil"/>
                    <w:left w:val="nil"/>
                    <w:bottom w:val="single" w:sz="4" w:space="0" w:color="auto"/>
                    <w:right w:val="single" w:sz="4" w:space="0" w:color="auto"/>
                  </w:tcBorders>
                  <w:shd w:val="clear" w:color="auto" w:fill="auto"/>
                  <w:noWrap/>
                  <w:vAlign w:val="center"/>
                  <w:hideMark/>
                </w:tcPr>
                <w:p w14:paraId="583D66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603871001.00</w:t>
                  </w:r>
                </w:p>
              </w:tc>
              <w:tc>
                <w:tcPr>
                  <w:tcW w:w="4961" w:type="dxa"/>
                  <w:tcBorders>
                    <w:top w:val="nil"/>
                    <w:left w:val="nil"/>
                    <w:bottom w:val="single" w:sz="4" w:space="0" w:color="auto"/>
                    <w:right w:val="single" w:sz="4" w:space="0" w:color="auto"/>
                  </w:tcBorders>
                  <w:shd w:val="clear" w:color="auto" w:fill="auto"/>
                  <w:vAlign w:val="bottom"/>
                  <w:hideMark/>
                </w:tcPr>
                <w:p w14:paraId="4684E2D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BULBO DE SUCCION DE 100 CC PARA DRENAJE BLAKE 19 FR. PIEZA.</w:t>
                  </w:r>
                </w:p>
              </w:tc>
              <w:tc>
                <w:tcPr>
                  <w:tcW w:w="1134" w:type="dxa"/>
                  <w:tcBorders>
                    <w:top w:val="nil"/>
                    <w:left w:val="nil"/>
                    <w:bottom w:val="single" w:sz="4" w:space="0" w:color="auto"/>
                    <w:right w:val="single" w:sz="4" w:space="0" w:color="auto"/>
                  </w:tcBorders>
                  <w:shd w:val="clear" w:color="auto" w:fill="auto"/>
                  <w:vAlign w:val="center"/>
                  <w:hideMark/>
                </w:tcPr>
                <w:p w14:paraId="72FF824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F351F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0A3A1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w:t>
                  </w:r>
                </w:p>
              </w:tc>
            </w:tr>
            <w:tr w:rsidR="006E5C93" w:rsidRPr="006E5C93" w14:paraId="6B7D59C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4EB8A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196</w:t>
                  </w:r>
                </w:p>
              </w:tc>
              <w:tc>
                <w:tcPr>
                  <w:tcW w:w="1559" w:type="dxa"/>
                  <w:tcBorders>
                    <w:top w:val="nil"/>
                    <w:left w:val="nil"/>
                    <w:bottom w:val="single" w:sz="4" w:space="0" w:color="auto"/>
                    <w:right w:val="single" w:sz="4" w:space="0" w:color="auto"/>
                  </w:tcBorders>
                  <w:shd w:val="clear" w:color="auto" w:fill="auto"/>
                  <w:noWrap/>
                  <w:vAlign w:val="center"/>
                  <w:hideMark/>
                </w:tcPr>
                <w:p w14:paraId="5B1F10A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604090035.00</w:t>
                  </w:r>
                </w:p>
              </w:tc>
              <w:tc>
                <w:tcPr>
                  <w:tcW w:w="4961" w:type="dxa"/>
                  <w:tcBorders>
                    <w:top w:val="nil"/>
                    <w:left w:val="nil"/>
                    <w:bottom w:val="single" w:sz="4" w:space="0" w:color="auto"/>
                    <w:right w:val="single" w:sz="4" w:space="0" w:color="auto"/>
                  </w:tcBorders>
                  <w:shd w:val="clear" w:color="auto" w:fill="auto"/>
                  <w:vAlign w:val="bottom"/>
                  <w:hideMark/>
                </w:tcPr>
                <w:p w14:paraId="51CF538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TRANSDUCTOR DE PRESION, CON ACCESORIOS COMPLETOS. DESECHABLES</w:t>
                  </w:r>
                </w:p>
              </w:tc>
              <w:tc>
                <w:tcPr>
                  <w:tcW w:w="1134" w:type="dxa"/>
                  <w:tcBorders>
                    <w:top w:val="nil"/>
                    <w:left w:val="nil"/>
                    <w:bottom w:val="single" w:sz="4" w:space="0" w:color="auto"/>
                    <w:right w:val="single" w:sz="4" w:space="0" w:color="auto"/>
                  </w:tcBorders>
                  <w:shd w:val="clear" w:color="auto" w:fill="auto"/>
                  <w:vAlign w:val="center"/>
                  <w:hideMark/>
                </w:tcPr>
                <w:p w14:paraId="19C523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EF2F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EBF75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w:t>
                  </w:r>
                </w:p>
              </w:tc>
            </w:tr>
            <w:tr w:rsidR="006E5C93" w:rsidRPr="006E5C93" w14:paraId="1F35FE3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2E989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197</w:t>
                  </w:r>
                </w:p>
              </w:tc>
              <w:tc>
                <w:tcPr>
                  <w:tcW w:w="1559" w:type="dxa"/>
                  <w:tcBorders>
                    <w:top w:val="nil"/>
                    <w:left w:val="nil"/>
                    <w:bottom w:val="single" w:sz="4" w:space="0" w:color="auto"/>
                    <w:right w:val="single" w:sz="4" w:space="0" w:color="auto"/>
                  </w:tcBorders>
                  <w:shd w:val="clear" w:color="auto" w:fill="auto"/>
                  <w:noWrap/>
                  <w:vAlign w:val="center"/>
                  <w:hideMark/>
                </w:tcPr>
                <w:p w14:paraId="145735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604360057.00</w:t>
                  </w:r>
                </w:p>
              </w:tc>
              <w:tc>
                <w:tcPr>
                  <w:tcW w:w="4961" w:type="dxa"/>
                  <w:tcBorders>
                    <w:top w:val="nil"/>
                    <w:left w:val="nil"/>
                    <w:bottom w:val="single" w:sz="4" w:space="0" w:color="auto"/>
                    <w:right w:val="single" w:sz="4" w:space="0" w:color="auto"/>
                  </w:tcBorders>
                  <w:shd w:val="clear" w:color="auto" w:fill="auto"/>
                  <w:vAlign w:val="bottom"/>
                  <w:hideMark/>
                </w:tcPr>
                <w:p w14:paraId="70A05E7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1134" w:type="dxa"/>
                  <w:tcBorders>
                    <w:top w:val="nil"/>
                    <w:left w:val="nil"/>
                    <w:bottom w:val="single" w:sz="4" w:space="0" w:color="auto"/>
                    <w:right w:val="single" w:sz="4" w:space="0" w:color="auto"/>
                  </w:tcBorders>
                  <w:shd w:val="clear" w:color="auto" w:fill="auto"/>
                  <w:vAlign w:val="center"/>
                  <w:hideMark/>
                </w:tcPr>
                <w:p w14:paraId="535592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D05F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18DE322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586</w:t>
                  </w:r>
                </w:p>
              </w:tc>
            </w:tr>
            <w:tr w:rsidR="006E5C93" w:rsidRPr="006E5C93" w14:paraId="4F0292C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56689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198</w:t>
                  </w:r>
                </w:p>
              </w:tc>
              <w:tc>
                <w:tcPr>
                  <w:tcW w:w="1559" w:type="dxa"/>
                  <w:tcBorders>
                    <w:top w:val="nil"/>
                    <w:left w:val="nil"/>
                    <w:bottom w:val="single" w:sz="4" w:space="0" w:color="auto"/>
                    <w:right w:val="single" w:sz="4" w:space="0" w:color="auto"/>
                  </w:tcBorders>
                  <w:shd w:val="clear" w:color="auto" w:fill="auto"/>
                  <w:noWrap/>
                  <w:vAlign w:val="center"/>
                  <w:hideMark/>
                </w:tcPr>
                <w:p w14:paraId="79AA681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604360107.00</w:t>
                  </w:r>
                </w:p>
              </w:tc>
              <w:tc>
                <w:tcPr>
                  <w:tcW w:w="4961" w:type="dxa"/>
                  <w:tcBorders>
                    <w:top w:val="nil"/>
                    <w:left w:val="nil"/>
                    <w:bottom w:val="single" w:sz="4" w:space="0" w:color="auto"/>
                    <w:right w:val="single" w:sz="4" w:space="0" w:color="auto"/>
                  </w:tcBorders>
                  <w:shd w:val="clear" w:color="auto" w:fill="auto"/>
                  <w:vAlign w:val="bottom"/>
                  <w:hideMark/>
                </w:tcPr>
                <w:p w14:paraId="1967BF8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1134" w:type="dxa"/>
                  <w:tcBorders>
                    <w:top w:val="nil"/>
                    <w:left w:val="nil"/>
                    <w:bottom w:val="single" w:sz="4" w:space="0" w:color="auto"/>
                    <w:right w:val="single" w:sz="4" w:space="0" w:color="auto"/>
                  </w:tcBorders>
                  <w:shd w:val="clear" w:color="auto" w:fill="auto"/>
                  <w:vAlign w:val="center"/>
                  <w:hideMark/>
                </w:tcPr>
                <w:p w14:paraId="3C2B66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F6C9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019F155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6,242</w:t>
                  </w:r>
                </w:p>
              </w:tc>
            </w:tr>
            <w:tr w:rsidR="006E5C93" w:rsidRPr="006E5C93" w14:paraId="5CD9F97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0C4E26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199</w:t>
                  </w:r>
                </w:p>
              </w:tc>
              <w:tc>
                <w:tcPr>
                  <w:tcW w:w="1559" w:type="dxa"/>
                  <w:tcBorders>
                    <w:top w:val="nil"/>
                    <w:left w:val="nil"/>
                    <w:bottom w:val="single" w:sz="4" w:space="0" w:color="auto"/>
                    <w:right w:val="single" w:sz="4" w:space="0" w:color="auto"/>
                  </w:tcBorders>
                  <w:shd w:val="clear" w:color="auto" w:fill="auto"/>
                  <w:noWrap/>
                  <w:vAlign w:val="center"/>
                  <w:hideMark/>
                </w:tcPr>
                <w:p w14:paraId="0C2DC0F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604360552.00</w:t>
                  </w:r>
                </w:p>
              </w:tc>
              <w:tc>
                <w:tcPr>
                  <w:tcW w:w="4961" w:type="dxa"/>
                  <w:tcBorders>
                    <w:top w:val="nil"/>
                    <w:left w:val="nil"/>
                    <w:bottom w:val="single" w:sz="4" w:space="0" w:color="auto"/>
                    <w:right w:val="single" w:sz="4" w:space="0" w:color="auto"/>
                  </w:tcBorders>
                  <w:shd w:val="clear" w:color="auto" w:fill="auto"/>
                  <w:vAlign w:val="bottom"/>
                  <w:hideMark/>
                </w:tcPr>
                <w:p w14:paraId="525084C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GASA SECA CORTADA, DE ALGODON CON MARCA RADIOPACA. LARGO:  ANCHO: 10 CM  10 CM.</w:t>
                  </w:r>
                </w:p>
              </w:tc>
              <w:tc>
                <w:tcPr>
                  <w:tcW w:w="1134" w:type="dxa"/>
                  <w:tcBorders>
                    <w:top w:val="nil"/>
                    <w:left w:val="nil"/>
                    <w:bottom w:val="single" w:sz="4" w:space="0" w:color="auto"/>
                    <w:right w:val="single" w:sz="4" w:space="0" w:color="auto"/>
                  </w:tcBorders>
                  <w:shd w:val="clear" w:color="auto" w:fill="auto"/>
                  <w:vAlign w:val="center"/>
                  <w:hideMark/>
                </w:tcPr>
                <w:p w14:paraId="7602468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5824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6084AC7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1,337</w:t>
                  </w:r>
                </w:p>
              </w:tc>
            </w:tr>
            <w:tr w:rsidR="006E5C93" w:rsidRPr="006E5C93" w14:paraId="30BD370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1455E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200</w:t>
                  </w:r>
                </w:p>
              </w:tc>
              <w:tc>
                <w:tcPr>
                  <w:tcW w:w="1559" w:type="dxa"/>
                  <w:tcBorders>
                    <w:top w:val="nil"/>
                    <w:left w:val="nil"/>
                    <w:bottom w:val="single" w:sz="4" w:space="0" w:color="auto"/>
                    <w:right w:val="single" w:sz="4" w:space="0" w:color="auto"/>
                  </w:tcBorders>
                  <w:shd w:val="clear" w:color="auto" w:fill="auto"/>
                  <w:noWrap/>
                  <w:vAlign w:val="center"/>
                  <w:hideMark/>
                </w:tcPr>
                <w:p w14:paraId="4D5738C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604390039.00</w:t>
                  </w:r>
                </w:p>
              </w:tc>
              <w:tc>
                <w:tcPr>
                  <w:tcW w:w="4961" w:type="dxa"/>
                  <w:tcBorders>
                    <w:top w:val="nil"/>
                    <w:left w:val="nil"/>
                    <w:bottom w:val="single" w:sz="4" w:space="0" w:color="auto"/>
                    <w:right w:val="single" w:sz="4" w:space="0" w:color="auto"/>
                  </w:tcBorders>
                  <w:shd w:val="clear" w:color="auto" w:fill="auto"/>
                  <w:vAlign w:val="bottom"/>
                  <w:hideMark/>
                </w:tcPr>
                <w:p w14:paraId="262A419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1134" w:type="dxa"/>
                  <w:tcBorders>
                    <w:top w:val="nil"/>
                    <w:left w:val="nil"/>
                    <w:bottom w:val="single" w:sz="4" w:space="0" w:color="auto"/>
                    <w:right w:val="single" w:sz="4" w:space="0" w:color="auto"/>
                  </w:tcBorders>
                  <w:shd w:val="clear" w:color="auto" w:fill="auto"/>
                  <w:vAlign w:val="center"/>
                  <w:hideMark/>
                </w:tcPr>
                <w:p w14:paraId="3E2273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C813E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B0C68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117,413</w:t>
                  </w:r>
                </w:p>
              </w:tc>
            </w:tr>
            <w:tr w:rsidR="006E5C93" w:rsidRPr="006E5C93" w14:paraId="5E0AEA8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5F50F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201</w:t>
                  </w:r>
                </w:p>
              </w:tc>
              <w:tc>
                <w:tcPr>
                  <w:tcW w:w="1559" w:type="dxa"/>
                  <w:tcBorders>
                    <w:top w:val="nil"/>
                    <w:left w:val="nil"/>
                    <w:bottom w:val="single" w:sz="4" w:space="0" w:color="auto"/>
                    <w:right w:val="single" w:sz="4" w:space="0" w:color="auto"/>
                  </w:tcBorders>
                  <w:shd w:val="clear" w:color="auto" w:fill="auto"/>
                  <w:noWrap/>
                  <w:vAlign w:val="center"/>
                  <w:hideMark/>
                </w:tcPr>
                <w:p w14:paraId="056D6E1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604390054.00</w:t>
                  </w:r>
                </w:p>
              </w:tc>
              <w:tc>
                <w:tcPr>
                  <w:tcW w:w="4961" w:type="dxa"/>
                  <w:tcBorders>
                    <w:top w:val="nil"/>
                    <w:left w:val="nil"/>
                    <w:bottom w:val="single" w:sz="4" w:space="0" w:color="auto"/>
                    <w:right w:val="single" w:sz="4" w:space="0" w:color="auto"/>
                  </w:tcBorders>
                  <w:shd w:val="clear" w:color="auto" w:fill="auto"/>
                  <w:vAlign w:val="bottom"/>
                  <w:hideMark/>
                </w:tcPr>
                <w:p w14:paraId="5225510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1134" w:type="dxa"/>
                  <w:tcBorders>
                    <w:top w:val="nil"/>
                    <w:left w:val="nil"/>
                    <w:bottom w:val="single" w:sz="4" w:space="0" w:color="auto"/>
                    <w:right w:val="single" w:sz="4" w:space="0" w:color="auto"/>
                  </w:tcBorders>
                  <w:shd w:val="clear" w:color="auto" w:fill="auto"/>
                  <w:vAlign w:val="center"/>
                  <w:hideMark/>
                </w:tcPr>
                <w:p w14:paraId="7CA2703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B856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DA9EC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67,139</w:t>
                  </w:r>
                </w:p>
              </w:tc>
            </w:tr>
            <w:tr w:rsidR="006E5C93" w:rsidRPr="006E5C93" w14:paraId="3D50EEC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3D3FE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202</w:t>
                  </w:r>
                </w:p>
              </w:tc>
              <w:tc>
                <w:tcPr>
                  <w:tcW w:w="1559" w:type="dxa"/>
                  <w:tcBorders>
                    <w:top w:val="nil"/>
                    <w:left w:val="nil"/>
                    <w:bottom w:val="single" w:sz="4" w:space="0" w:color="auto"/>
                    <w:right w:val="single" w:sz="4" w:space="0" w:color="auto"/>
                  </w:tcBorders>
                  <w:shd w:val="clear" w:color="auto" w:fill="auto"/>
                  <w:noWrap/>
                  <w:vAlign w:val="center"/>
                  <w:hideMark/>
                </w:tcPr>
                <w:p w14:paraId="56D883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604560300.00</w:t>
                  </w:r>
                </w:p>
              </w:tc>
              <w:tc>
                <w:tcPr>
                  <w:tcW w:w="4961" w:type="dxa"/>
                  <w:tcBorders>
                    <w:top w:val="nil"/>
                    <w:left w:val="nil"/>
                    <w:bottom w:val="single" w:sz="4" w:space="0" w:color="auto"/>
                    <w:right w:val="single" w:sz="4" w:space="0" w:color="auto"/>
                  </w:tcBorders>
                  <w:shd w:val="clear" w:color="auto" w:fill="auto"/>
                  <w:vAlign w:val="bottom"/>
                  <w:hideMark/>
                </w:tcPr>
                <w:p w14:paraId="4B30BC1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GUANTES PARA CIRUGIA. DE LATEX NATURAL, ESTERILES Y DESECHABLES. TALLA 6 1/2</w:t>
                  </w:r>
                </w:p>
              </w:tc>
              <w:tc>
                <w:tcPr>
                  <w:tcW w:w="1134" w:type="dxa"/>
                  <w:tcBorders>
                    <w:top w:val="nil"/>
                    <w:left w:val="nil"/>
                    <w:bottom w:val="single" w:sz="4" w:space="0" w:color="auto"/>
                    <w:right w:val="single" w:sz="4" w:space="0" w:color="auto"/>
                  </w:tcBorders>
                  <w:shd w:val="clear" w:color="auto" w:fill="auto"/>
                  <w:vAlign w:val="center"/>
                  <w:hideMark/>
                </w:tcPr>
                <w:p w14:paraId="27ABB56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015A6F4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6CE31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56,761</w:t>
                  </w:r>
                </w:p>
              </w:tc>
            </w:tr>
            <w:tr w:rsidR="006E5C93" w:rsidRPr="006E5C93" w14:paraId="48960A4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4E627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203</w:t>
                  </w:r>
                </w:p>
              </w:tc>
              <w:tc>
                <w:tcPr>
                  <w:tcW w:w="1559" w:type="dxa"/>
                  <w:tcBorders>
                    <w:top w:val="nil"/>
                    <w:left w:val="nil"/>
                    <w:bottom w:val="single" w:sz="4" w:space="0" w:color="auto"/>
                    <w:right w:val="single" w:sz="4" w:space="0" w:color="auto"/>
                  </w:tcBorders>
                  <w:shd w:val="clear" w:color="auto" w:fill="auto"/>
                  <w:noWrap/>
                  <w:vAlign w:val="center"/>
                  <w:hideMark/>
                </w:tcPr>
                <w:p w14:paraId="6C7583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604560318.00</w:t>
                  </w:r>
                </w:p>
              </w:tc>
              <w:tc>
                <w:tcPr>
                  <w:tcW w:w="4961" w:type="dxa"/>
                  <w:tcBorders>
                    <w:top w:val="nil"/>
                    <w:left w:val="nil"/>
                    <w:bottom w:val="single" w:sz="4" w:space="0" w:color="auto"/>
                    <w:right w:val="single" w:sz="4" w:space="0" w:color="auto"/>
                  </w:tcBorders>
                  <w:shd w:val="clear" w:color="auto" w:fill="auto"/>
                  <w:vAlign w:val="bottom"/>
                  <w:hideMark/>
                </w:tcPr>
                <w:p w14:paraId="73496F2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GUANTES PARA CIRUGIA. DE LATEX NATURAL, ESTERILES Y DESECHABLES TALLA 7</w:t>
                  </w:r>
                </w:p>
              </w:tc>
              <w:tc>
                <w:tcPr>
                  <w:tcW w:w="1134" w:type="dxa"/>
                  <w:tcBorders>
                    <w:top w:val="nil"/>
                    <w:left w:val="nil"/>
                    <w:bottom w:val="single" w:sz="4" w:space="0" w:color="auto"/>
                    <w:right w:val="single" w:sz="4" w:space="0" w:color="auto"/>
                  </w:tcBorders>
                  <w:shd w:val="clear" w:color="auto" w:fill="auto"/>
                  <w:vAlign w:val="center"/>
                  <w:hideMark/>
                </w:tcPr>
                <w:p w14:paraId="6339BC7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9006C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0556F2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72,491</w:t>
                  </w:r>
                </w:p>
              </w:tc>
            </w:tr>
            <w:tr w:rsidR="006E5C93" w:rsidRPr="006E5C93" w14:paraId="318479C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1426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204</w:t>
                  </w:r>
                </w:p>
              </w:tc>
              <w:tc>
                <w:tcPr>
                  <w:tcW w:w="1559" w:type="dxa"/>
                  <w:tcBorders>
                    <w:top w:val="nil"/>
                    <w:left w:val="nil"/>
                    <w:bottom w:val="single" w:sz="4" w:space="0" w:color="auto"/>
                    <w:right w:val="single" w:sz="4" w:space="0" w:color="auto"/>
                  </w:tcBorders>
                  <w:shd w:val="clear" w:color="auto" w:fill="auto"/>
                  <w:noWrap/>
                  <w:vAlign w:val="center"/>
                  <w:hideMark/>
                </w:tcPr>
                <w:p w14:paraId="030FE9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604560334.00</w:t>
                  </w:r>
                </w:p>
              </w:tc>
              <w:tc>
                <w:tcPr>
                  <w:tcW w:w="4961" w:type="dxa"/>
                  <w:tcBorders>
                    <w:top w:val="nil"/>
                    <w:left w:val="nil"/>
                    <w:bottom w:val="single" w:sz="4" w:space="0" w:color="auto"/>
                    <w:right w:val="single" w:sz="4" w:space="0" w:color="auto"/>
                  </w:tcBorders>
                  <w:shd w:val="clear" w:color="auto" w:fill="auto"/>
                  <w:vAlign w:val="bottom"/>
                  <w:hideMark/>
                </w:tcPr>
                <w:p w14:paraId="1488D2D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GUANTES PARA CIRUGIA. DE LATEX NATURAL, ESTERILES Y DESECHABLES TALLA 7 1/2</w:t>
                  </w:r>
                </w:p>
              </w:tc>
              <w:tc>
                <w:tcPr>
                  <w:tcW w:w="1134" w:type="dxa"/>
                  <w:tcBorders>
                    <w:top w:val="nil"/>
                    <w:left w:val="nil"/>
                    <w:bottom w:val="single" w:sz="4" w:space="0" w:color="auto"/>
                    <w:right w:val="single" w:sz="4" w:space="0" w:color="auto"/>
                  </w:tcBorders>
                  <w:shd w:val="clear" w:color="auto" w:fill="auto"/>
                  <w:vAlign w:val="center"/>
                  <w:hideMark/>
                </w:tcPr>
                <w:p w14:paraId="600D17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713E724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B4288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51,450</w:t>
                  </w:r>
                </w:p>
              </w:tc>
            </w:tr>
            <w:tr w:rsidR="006E5C93" w:rsidRPr="006E5C93" w14:paraId="0C62576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2405E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205</w:t>
                  </w:r>
                </w:p>
              </w:tc>
              <w:tc>
                <w:tcPr>
                  <w:tcW w:w="1559" w:type="dxa"/>
                  <w:tcBorders>
                    <w:top w:val="nil"/>
                    <w:left w:val="nil"/>
                    <w:bottom w:val="single" w:sz="4" w:space="0" w:color="auto"/>
                    <w:right w:val="single" w:sz="4" w:space="0" w:color="auto"/>
                  </w:tcBorders>
                  <w:shd w:val="clear" w:color="auto" w:fill="auto"/>
                  <w:noWrap/>
                  <w:vAlign w:val="center"/>
                  <w:hideMark/>
                </w:tcPr>
                <w:p w14:paraId="3A76F9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604560359.00</w:t>
                  </w:r>
                </w:p>
              </w:tc>
              <w:tc>
                <w:tcPr>
                  <w:tcW w:w="4961" w:type="dxa"/>
                  <w:tcBorders>
                    <w:top w:val="nil"/>
                    <w:left w:val="nil"/>
                    <w:bottom w:val="single" w:sz="4" w:space="0" w:color="auto"/>
                    <w:right w:val="single" w:sz="4" w:space="0" w:color="auto"/>
                  </w:tcBorders>
                  <w:shd w:val="clear" w:color="auto" w:fill="auto"/>
                  <w:vAlign w:val="bottom"/>
                  <w:hideMark/>
                </w:tcPr>
                <w:p w14:paraId="016171C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GUANTES PARA CIRUGIA. DE LATEX NATURAL, ESTERILES Y DESECHABLES TALLA 8</w:t>
                  </w:r>
                </w:p>
              </w:tc>
              <w:tc>
                <w:tcPr>
                  <w:tcW w:w="1134" w:type="dxa"/>
                  <w:tcBorders>
                    <w:top w:val="nil"/>
                    <w:left w:val="nil"/>
                    <w:bottom w:val="single" w:sz="4" w:space="0" w:color="auto"/>
                    <w:right w:val="single" w:sz="4" w:space="0" w:color="auto"/>
                  </w:tcBorders>
                  <w:shd w:val="clear" w:color="auto" w:fill="auto"/>
                  <w:vAlign w:val="center"/>
                  <w:hideMark/>
                </w:tcPr>
                <w:p w14:paraId="12566D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18A0A26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83CD2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5,150</w:t>
                  </w:r>
                </w:p>
              </w:tc>
            </w:tr>
            <w:tr w:rsidR="006E5C93" w:rsidRPr="006E5C93" w14:paraId="26C7155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3BFE0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206</w:t>
                  </w:r>
                </w:p>
              </w:tc>
              <w:tc>
                <w:tcPr>
                  <w:tcW w:w="1559" w:type="dxa"/>
                  <w:tcBorders>
                    <w:top w:val="nil"/>
                    <w:left w:val="nil"/>
                    <w:bottom w:val="single" w:sz="4" w:space="0" w:color="auto"/>
                    <w:right w:val="single" w:sz="4" w:space="0" w:color="auto"/>
                  </w:tcBorders>
                  <w:shd w:val="clear" w:color="auto" w:fill="auto"/>
                  <w:noWrap/>
                  <w:vAlign w:val="center"/>
                  <w:hideMark/>
                </w:tcPr>
                <w:p w14:paraId="631D6F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604560383.00</w:t>
                  </w:r>
                </w:p>
              </w:tc>
              <w:tc>
                <w:tcPr>
                  <w:tcW w:w="4961" w:type="dxa"/>
                  <w:tcBorders>
                    <w:top w:val="nil"/>
                    <w:left w:val="nil"/>
                    <w:bottom w:val="single" w:sz="4" w:space="0" w:color="auto"/>
                    <w:right w:val="single" w:sz="4" w:space="0" w:color="auto"/>
                  </w:tcBorders>
                  <w:shd w:val="clear" w:color="auto" w:fill="auto"/>
                  <w:vAlign w:val="bottom"/>
                  <w:hideMark/>
                </w:tcPr>
                <w:p w14:paraId="7B540DD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GUANTE PARA EXPLORACION AMBIDIESTRO ESTERILES, DE LATEX, DESECHABLES TAMANO: CHICO</w:t>
                  </w:r>
                </w:p>
              </w:tc>
              <w:tc>
                <w:tcPr>
                  <w:tcW w:w="1134" w:type="dxa"/>
                  <w:tcBorders>
                    <w:top w:val="nil"/>
                    <w:left w:val="nil"/>
                    <w:bottom w:val="single" w:sz="4" w:space="0" w:color="auto"/>
                    <w:right w:val="single" w:sz="4" w:space="0" w:color="auto"/>
                  </w:tcBorders>
                  <w:shd w:val="clear" w:color="auto" w:fill="auto"/>
                  <w:vAlign w:val="center"/>
                  <w:hideMark/>
                </w:tcPr>
                <w:p w14:paraId="62A387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8CAC5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DBB556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201</w:t>
                  </w:r>
                </w:p>
              </w:tc>
            </w:tr>
            <w:tr w:rsidR="006E5C93" w:rsidRPr="006E5C93" w14:paraId="4E156F1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E89D5A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207</w:t>
                  </w:r>
                </w:p>
              </w:tc>
              <w:tc>
                <w:tcPr>
                  <w:tcW w:w="1559" w:type="dxa"/>
                  <w:tcBorders>
                    <w:top w:val="nil"/>
                    <w:left w:val="nil"/>
                    <w:bottom w:val="single" w:sz="4" w:space="0" w:color="auto"/>
                    <w:right w:val="single" w:sz="4" w:space="0" w:color="auto"/>
                  </w:tcBorders>
                  <w:shd w:val="clear" w:color="auto" w:fill="auto"/>
                  <w:noWrap/>
                  <w:vAlign w:val="center"/>
                  <w:hideMark/>
                </w:tcPr>
                <w:p w14:paraId="48D5A8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604560391.00</w:t>
                  </w:r>
                </w:p>
              </w:tc>
              <w:tc>
                <w:tcPr>
                  <w:tcW w:w="4961" w:type="dxa"/>
                  <w:tcBorders>
                    <w:top w:val="nil"/>
                    <w:left w:val="nil"/>
                    <w:bottom w:val="single" w:sz="4" w:space="0" w:color="auto"/>
                    <w:right w:val="single" w:sz="4" w:space="0" w:color="auto"/>
                  </w:tcBorders>
                  <w:shd w:val="clear" w:color="auto" w:fill="auto"/>
                  <w:vAlign w:val="bottom"/>
                  <w:hideMark/>
                </w:tcPr>
                <w:p w14:paraId="47B9B17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GUANTE PARA EXPLORACION AMBIDIESTRO, ESTERILES, DE LATEX, DESECHABLES TAMANO: MEDIANO</w:t>
                  </w:r>
                </w:p>
              </w:tc>
              <w:tc>
                <w:tcPr>
                  <w:tcW w:w="1134" w:type="dxa"/>
                  <w:tcBorders>
                    <w:top w:val="nil"/>
                    <w:left w:val="nil"/>
                    <w:bottom w:val="single" w:sz="4" w:space="0" w:color="auto"/>
                    <w:right w:val="single" w:sz="4" w:space="0" w:color="auto"/>
                  </w:tcBorders>
                  <w:shd w:val="clear" w:color="auto" w:fill="auto"/>
                  <w:vAlign w:val="center"/>
                  <w:hideMark/>
                </w:tcPr>
                <w:p w14:paraId="39D9F8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2995E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8688DD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4,781</w:t>
                  </w:r>
                </w:p>
              </w:tc>
            </w:tr>
            <w:tr w:rsidR="006E5C93" w:rsidRPr="006E5C93" w14:paraId="183D24E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754330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208</w:t>
                  </w:r>
                </w:p>
              </w:tc>
              <w:tc>
                <w:tcPr>
                  <w:tcW w:w="1559" w:type="dxa"/>
                  <w:tcBorders>
                    <w:top w:val="nil"/>
                    <w:left w:val="nil"/>
                    <w:bottom w:val="single" w:sz="4" w:space="0" w:color="auto"/>
                    <w:right w:val="single" w:sz="4" w:space="0" w:color="auto"/>
                  </w:tcBorders>
                  <w:shd w:val="clear" w:color="auto" w:fill="auto"/>
                  <w:noWrap/>
                  <w:vAlign w:val="center"/>
                  <w:hideMark/>
                </w:tcPr>
                <w:p w14:paraId="643673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604560409.00</w:t>
                  </w:r>
                </w:p>
              </w:tc>
              <w:tc>
                <w:tcPr>
                  <w:tcW w:w="4961" w:type="dxa"/>
                  <w:tcBorders>
                    <w:top w:val="nil"/>
                    <w:left w:val="nil"/>
                    <w:bottom w:val="single" w:sz="4" w:space="0" w:color="auto"/>
                    <w:right w:val="single" w:sz="4" w:space="0" w:color="auto"/>
                  </w:tcBorders>
                  <w:shd w:val="clear" w:color="auto" w:fill="auto"/>
                  <w:vAlign w:val="bottom"/>
                  <w:hideMark/>
                </w:tcPr>
                <w:p w14:paraId="18008F6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GUANTE PARA EXPLORACION AMBIDIESTRO, ESTERILES DE LATEX, DESECHABLES TAMANO: GRANDE</w:t>
                  </w:r>
                </w:p>
              </w:tc>
              <w:tc>
                <w:tcPr>
                  <w:tcW w:w="1134" w:type="dxa"/>
                  <w:tcBorders>
                    <w:top w:val="nil"/>
                    <w:left w:val="nil"/>
                    <w:bottom w:val="single" w:sz="4" w:space="0" w:color="auto"/>
                    <w:right w:val="single" w:sz="4" w:space="0" w:color="auto"/>
                  </w:tcBorders>
                  <w:shd w:val="clear" w:color="auto" w:fill="auto"/>
                  <w:vAlign w:val="center"/>
                  <w:hideMark/>
                </w:tcPr>
                <w:p w14:paraId="688A87A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823F8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0CCB4B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2,766</w:t>
                  </w:r>
                </w:p>
              </w:tc>
            </w:tr>
            <w:tr w:rsidR="006E5C93" w:rsidRPr="006E5C93" w14:paraId="75806C1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CBC63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209</w:t>
                  </w:r>
                </w:p>
              </w:tc>
              <w:tc>
                <w:tcPr>
                  <w:tcW w:w="1559" w:type="dxa"/>
                  <w:tcBorders>
                    <w:top w:val="nil"/>
                    <w:left w:val="nil"/>
                    <w:bottom w:val="single" w:sz="4" w:space="0" w:color="auto"/>
                    <w:right w:val="single" w:sz="4" w:space="0" w:color="auto"/>
                  </w:tcBorders>
                  <w:shd w:val="clear" w:color="auto" w:fill="auto"/>
                  <w:noWrap/>
                  <w:vAlign w:val="center"/>
                  <w:hideMark/>
                </w:tcPr>
                <w:p w14:paraId="624D21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604610147.00</w:t>
                  </w:r>
                </w:p>
              </w:tc>
              <w:tc>
                <w:tcPr>
                  <w:tcW w:w="4961" w:type="dxa"/>
                  <w:tcBorders>
                    <w:top w:val="nil"/>
                    <w:left w:val="nil"/>
                    <w:bottom w:val="single" w:sz="4" w:space="0" w:color="auto"/>
                    <w:right w:val="single" w:sz="4" w:space="0" w:color="auto"/>
                  </w:tcBorders>
                  <w:shd w:val="clear" w:color="auto" w:fill="auto"/>
                  <w:vAlign w:val="bottom"/>
                  <w:hideMark/>
                </w:tcPr>
                <w:p w14:paraId="441DA613"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GUATA  DE</w:t>
                  </w:r>
                  <w:proofErr w:type="gramEnd"/>
                  <w:r w:rsidRPr="006E5C93">
                    <w:rPr>
                      <w:rFonts w:ascii="Calibri" w:hAnsi="Calibri" w:cs="Calibri"/>
                      <w:color w:val="000000"/>
                      <w:sz w:val="18"/>
                      <w:szCs w:val="18"/>
                      <w:lang w:val="es-MX" w:eastAsia="es-MX"/>
                    </w:rPr>
                    <w:t xml:space="preserve"> TELA NO TEJIDA DE ALGODON O FIBRAS DERIVADAS DE LA CELULOSA Y RESINAS. LONGITUD 5 M. ANCHO 5 CM.</w:t>
                  </w:r>
                </w:p>
              </w:tc>
              <w:tc>
                <w:tcPr>
                  <w:tcW w:w="1134" w:type="dxa"/>
                  <w:tcBorders>
                    <w:top w:val="nil"/>
                    <w:left w:val="nil"/>
                    <w:bottom w:val="single" w:sz="4" w:space="0" w:color="auto"/>
                    <w:right w:val="single" w:sz="4" w:space="0" w:color="auto"/>
                  </w:tcBorders>
                  <w:shd w:val="clear" w:color="auto" w:fill="auto"/>
                  <w:vAlign w:val="center"/>
                  <w:hideMark/>
                </w:tcPr>
                <w:p w14:paraId="407905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D362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3178772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86</w:t>
                  </w:r>
                </w:p>
              </w:tc>
            </w:tr>
            <w:tr w:rsidR="006E5C93" w:rsidRPr="006E5C93" w14:paraId="29D1006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BF5C0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210</w:t>
                  </w:r>
                </w:p>
              </w:tc>
              <w:tc>
                <w:tcPr>
                  <w:tcW w:w="1559" w:type="dxa"/>
                  <w:tcBorders>
                    <w:top w:val="nil"/>
                    <w:left w:val="nil"/>
                    <w:bottom w:val="single" w:sz="4" w:space="0" w:color="auto"/>
                    <w:right w:val="single" w:sz="4" w:space="0" w:color="auto"/>
                  </w:tcBorders>
                  <w:shd w:val="clear" w:color="auto" w:fill="auto"/>
                  <w:noWrap/>
                  <w:vAlign w:val="center"/>
                  <w:hideMark/>
                </w:tcPr>
                <w:p w14:paraId="7A3BA4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604610154.00</w:t>
                  </w:r>
                </w:p>
              </w:tc>
              <w:tc>
                <w:tcPr>
                  <w:tcW w:w="4961" w:type="dxa"/>
                  <w:tcBorders>
                    <w:top w:val="nil"/>
                    <w:left w:val="nil"/>
                    <w:bottom w:val="single" w:sz="4" w:space="0" w:color="auto"/>
                    <w:right w:val="single" w:sz="4" w:space="0" w:color="auto"/>
                  </w:tcBorders>
                  <w:shd w:val="clear" w:color="auto" w:fill="auto"/>
                  <w:vAlign w:val="bottom"/>
                  <w:hideMark/>
                </w:tcPr>
                <w:p w14:paraId="5D158445"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GUATA  DE</w:t>
                  </w:r>
                  <w:proofErr w:type="gramEnd"/>
                  <w:r w:rsidRPr="006E5C93">
                    <w:rPr>
                      <w:rFonts w:ascii="Calibri" w:hAnsi="Calibri" w:cs="Calibri"/>
                      <w:color w:val="000000"/>
                      <w:sz w:val="18"/>
                      <w:szCs w:val="18"/>
                      <w:lang w:val="es-MX" w:eastAsia="es-MX"/>
                    </w:rPr>
                    <w:t xml:space="preserve"> TELA NO TEJIDA DE ALGODON O FIBRAS DERIVADAS DE LA CELULOSA Y RESINAS. LONITUD 5 M. ANCHO 10 CM.</w:t>
                  </w:r>
                </w:p>
              </w:tc>
              <w:tc>
                <w:tcPr>
                  <w:tcW w:w="1134" w:type="dxa"/>
                  <w:tcBorders>
                    <w:top w:val="nil"/>
                    <w:left w:val="nil"/>
                    <w:bottom w:val="single" w:sz="4" w:space="0" w:color="auto"/>
                    <w:right w:val="single" w:sz="4" w:space="0" w:color="auto"/>
                  </w:tcBorders>
                  <w:shd w:val="clear" w:color="auto" w:fill="auto"/>
                  <w:vAlign w:val="center"/>
                  <w:hideMark/>
                </w:tcPr>
                <w:p w14:paraId="1D80411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4D795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233455E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146</w:t>
                  </w:r>
                </w:p>
              </w:tc>
            </w:tr>
            <w:tr w:rsidR="006E5C93" w:rsidRPr="006E5C93" w14:paraId="6E65604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2081A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211</w:t>
                  </w:r>
                </w:p>
              </w:tc>
              <w:tc>
                <w:tcPr>
                  <w:tcW w:w="1559" w:type="dxa"/>
                  <w:tcBorders>
                    <w:top w:val="nil"/>
                    <w:left w:val="nil"/>
                    <w:bottom w:val="single" w:sz="4" w:space="0" w:color="auto"/>
                    <w:right w:val="single" w:sz="4" w:space="0" w:color="auto"/>
                  </w:tcBorders>
                  <w:shd w:val="clear" w:color="auto" w:fill="auto"/>
                  <w:noWrap/>
                  <w:vAlign w:val="center"/>
                  <w:hideMark/>
                </w:tcPr>
                <w:p w14:paraId="1BFAC49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604700112.00</w:t>
                  </w:r>
                </w:p>
              </w:tc>
              <w:tc>
                <w:tcPr>
                  <w:tcW w:w="4961" w:type="dxa"/>
                  <w:tcBorders>
                    <w:top w:val="nil"/>
                    <w:left w:val="nil"/>
                    <w:bottom w:val="single" w:sz="4" w:space="0" w:color="auto"/>
                    <w:right w:val="single" w:sz="4" w:space="0" w:color="auto"/>
                  </w:tcBorders>
                  <w:shd w:val="clear" w:color="auto" w:fill="auto"/>
                  <w:vAlign w:val="bottom"/>
                  <w:hideMark/>
                </w:tcPr>
                <w:p w14:paraId="7E555CF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ESPONJA HEMOSTATICA DE GELATINA O COLAGENO 50 A 100 X 70 A 125 MM.</w:t>
                  </w:r>
                </w:p>
              </w:tc>
              <w:tc>
                <w:tcPr>
                  <w:tcW w:w="1134" w:type="dxa"/>
                  <w:tcBorders>
                    <w:top w:val="nil"/>
                    <w:left w:val="nil"/>
                    <w:bottom w:val="single" w:sz="4" w:space="0" w:color="auto"/>
                    <w:right w:val="single" w:sz="4" w:space="0" w:color="auto"/>
                  </w:tcBorders>
                  <w:shd w:val="clear" w:color="auto" w:fill="auto"/>
                  <w:vAlign w:val="center"/>
                  <w:hideMark/>
                </w:tcPr>
                <w:p w14:paraId="2BDCC78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DF3E5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666CB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293</w:t>
                  </w:r>
                </w:p>
              </w:tc>
            </w:tr>
            <w:tr w:rsidR="006E5C93" w:rsidRPr="006E5C93" w14:paraId="68AE81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22C502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212</w:t>
                  </w:r>
                </w:p>
              </w:tc>
              <w:tc>
                <w:tcPr>
                  <w:tcW w:w="1559" w:type="dxa"/>
                  <w:tcBorders>
                    <w:top w:val="nil"/>
                    <w:left w:val="nil"/>
                    <w:bottom w:val="single" w:sz="4" w:space="0" w:color="auto"/>
                    <w:right w:val="single" w:sz="4" w:space="0" w:color="auto"/>
                  </w:tcBorders>
                  <w:shd w:val="clear" w:color="auto" w:fill="auto"/>
                  <w:noWrap/>
                  <w:vAlign w:val="center"/>
                  <w:hideMark/>
                </w:tcPr>
                <w:p w14:paraId="390C9E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604700146.00</w:t>
                  </w:r>
                </w:p>
              </w:tc>
              <w:tc>
                <w:tcPr>
                  <w:tcW w:w="4961" w:type="dxa"/>
                  <w:tcBorders>
                    <w:top w:val="nil"/>
                    <w:left w:val="nil"/>
                    <w:bottom w:val="single" w:sz="4" w:space="0" w:color="auto"/>
                    <w:right w:val="single" w:sz="4" w:space="0" w:color="auto"/>
                  </w:tcBorders>
                  <w:shd w:val="clear" w:color="auto" w:fill="auto"/>
                  <w:vAlign w:val="bottom"/>
                  <w:hideMark/>
                </w:tcPr>
                <w:p w14:paraId="34389B2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SATIN HEMOSTATICO ABSORBIBLE.SOBRE</w:t>
                  </w:r>
                </w:p>
              </w:tc>
              <w:tc>
                <w:tcPr>
                  <w:tcW w:w="1134" w:type="dxa"/>
                  <w:tcBorders>
                    <w:top w:val="nil"/>
                    <w:left w:val="nil"/>
                    <w:bottom w:val="single" w:sz="4" w:space="0" w:color="auto"/>
                    <w:right w:val="single" w:sz="4" w:space="0" w:color="auto"/>
                  </w:tcBorders>
                  <w:shd w:val="clear" w:color="auto" w:fill="auto"/>
                  <w:vAlign w:val="center"/>
                  <w:hideMark/>
                </w:tcPr>
                <w:p w14:paraId="7AA4C0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6B2B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36C9C2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106</w:t>
                  </w:r>
                </w:p>
              </w:tc>
            </w:tr>
            <w:tr w:rsidR="006E5C93" w:rsidRPr="006E5C93" w14:paraId="124F574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99961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213</w:t>
                  </w:r>
                </w:p>
              </w:tc>
              <w:tc>
                <w:tcPr>
                  <w:tcW w:w="1559" w:type="dxa"/>
                  <w:tcBorders>
                    <w:top w:val="nil"/>
                    <w:left w:val="nil"/>
                    <w:bottom w:val="single" w:sz="4" w:space="0" w:color="auto"/>
                    <w:right w:val="single" w:sz="4" w:space="0" w:color="auto"/>
                  </w:tcBorders>
                  <w:shd w:val="clear" w:color="auto" w:fill="auto"/>
                  <w:noWrap/>
                  <w:vAlign w:val="center"/>
                  <w:hideMark/>
                </w:tcPr>
                <w:p w14:paraId="5C4906E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604830091.00</w:t>
                  </w:r>
                </w:p>
              </w:tc>
              <w:tc>
                <w:tcPr>
                  <w:tcW w:w="4961" w:type="dxa"/>
                  <w:tcBorders>
                    <w:top w:val="nil"/>
                    <w:left w:val="nil"/>
                    <w:bottom w:val="single" w:sz="4" w:space="0" w:color="auto"/>
                    <w:right w:val="single" w:sz="4" w:space="0" w:color="auto"/>
                  </w:tcBorders>
                  <w:shd w:val="clear" w:color="auto" w:fill="auto"/>
                  <w:vAlign w:val="bottom"/>
                  <w:hideMark/>
                </w:tcPr>
                <w:p w14:paraId="7899BBA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HOJA PARA BISTURI DE ACERO INOXIDABLE ESTERIL Y DESECHABLE, NUMERO </w:t>
                  </w:r>
                  <w:proofErr w:type="gramStart"/>
                  <w:r w:rsidRPr="006E5C93">
                    <w:rPr>
                      <w:rFonts w:ascii="Calibri" w:hAnsi="Calibri" w:cs="Calibri"/>
                      <w:color w:val="000000"/>
                      <w:sz w:val="18"/>
                      <w:szCs w:val="18"/>
                      <w:lang w:val="es-MX" w:eastAsia="es-MX"/>
                    </w:rPr>
                    <w:t>10,  EMPAQUE</w:t>
                  </w:r>
                  <w:proofErr w:type="gramEnd"/>
                  <w:r w:rsidRPr="006E5C93">
                    <w:rPr>
                      <w:rFonts w:ascii="Calibri" w:hAnsi="Calibri" w:cs="Calibri"/>
                      <w:color w:val="000000"/>
                      <w:sz w:val="18"/>
                      <w:szCs w:val="18"/>
                      <w:lang w:val="es-MX" w:eastAsia="es-MX"/>
                    </w:rPr>
                    <w:t xml:space="preserve"> INDIVIDUAL</w:t>
                  </w:r>
                </w:p>
              </w:tc>
              <w:tc>
                <w:tcPr>
                  <w:tcW w:w="1134" w:type="dxa"/>
                  <w:tcBorders>
                    <w:top w:val="nil"/>
                    <w:left w:val="nil"/>
                    <w:bottom w:val="single" w:sz="4" w:space="0" w:color="auto"/>
                    <w:right w:val="single" w:sz="4" w:space="0" w:color="auto"/>
                  </w:tcBorders>
                  <w:shd w:val="clear" w:color="auto" w:fill="auto"/>
                  <w:vAlign w:val="center"/>
                  <w:hideMark/>
                </w:tcPr>
                <w:p w14:paraId="3CC1E9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1AB9E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A5B0EA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63C46E3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8D3CA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214</w:t>
                  </w:r>
                </w:p>
              </w:tc>
              <w:tc>
                <w:tcPr>
                  <w:tcW w:w="1559" w:type="dxa"/>
                  <w:tcBorders>
                    <w:top w:val="nil"/>
                    <w:left w:val="nil"/>
                    <w:bottom w:val="single" w:sz="4" w:space="0" w:color="auto"/>
                    <w:right w:val="single" w:sz="4" w:space="0" w:color="auto"/>
                  </w:tcBorders>
                  <w:shd w:val="clear" w:color="auto" w:fill="auto"/>
                  <w:noWrap/>
                  <w:vAlign w:val="center"/>
                  <w:hideMark/>
                </w:tcPr>
                <w:p w14:paraId="3FFD580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604830125.00</w:t>
                  </w:r>
                </w:p>
              </w:tc>
              <w:tc>
                <w:tcPr>
                  <w:tcW w:w="4961" w:type="dxa"/>
                  <w:tcBorders>
                    <w:top w:val="nil"/>
                    <w:left w:val="nil"/>
                    <w:bottom w:val="single" w:sz="4" w:space="0" w:color="auto"/>
                    <w:right w:val="single" w:sz="4" w:space="0" w:color="auto"/>
                  </w:tcBorders>
                  <w:shd w:val="clear" w:color="auto" w:fill="auto"/>
                  <w:vAlign w:val="bottom"/>
                  <w:hideMark/>
                </w:tcPr>
                <w:p w14:paraId="752800A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HOJA PARA BISTURI DE ACERO INOXIDABLE ESTERIL Y DESECHABLE, NUMERO </w:t>
                  </w:r>
                  <w:proofErr w:type="gramStart"/>
                  <w:r w:rsidRPr="006E5C93">
                    <w:rPr>
                      <w:rFonts w:ascii="Calibri" w:hAnsi="Calibri" w:cs="Calibri"/>
                      <w:color w:val="000000"/>
                      <w:sz w:val="18"/>
                      <w:szCs w:val="18"/>
                      <w:lang w:val="es-MX" w:eastAsia="es-MX"/>
                    </w:rPr>
                    <w:t>11,  EMPAQUE</w:t>
                  </w:r>
                  <w:proofErr w:type="gramEnd"/>
                  <w:r w:rsidRPr="006E5C93">
                    <w:rPr>
                      <w:rFonts w:ascii="Calibri" w:hAnsi="Calibri" w:cs="Calibri"/>
                      <w:color w:val="000000"/>
                      <w:sz w:val="18"/>
                      <w:szCs w:val="18"/>
                      <w:lang w:val="es-MX" w:eastAsia="es-MX"/>
                    </w:rPr>
                    <w:t xml:space="preserve"> INDIVIDUAL</w:t>
                  </w:r>
                </w:p>
              </w:tc>
              <w:tc>
                <w:tcPr>
                  <w:tcW w:w="1134" w:type="dxa"/>
                  <w:tcBorders>
                    <w:top w:val="nil"/>
                    <w:left w:val="nil"/>
                    <w:bottom w:val="single" w:sz="4" w:space="0" w:color="auto"/>
                    <w:right w:val="single" w:sz="4" w:space="0" w:color="auto"/>
                  </w:tcBorders>
                  <w:shd w:val="clear" w:color="auto" w:fill="auto"/>
                  <w:vAlign w:val="center"/>
                  <w:hideMark/>
                </w:tcPr>
                <w:p w14:paraId="1AADF2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33EE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947D50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w:t>
                  </w:r>
                </w:p>
              </w:tc>
            </w:tr>
            <w:tr w:rsidR="006E5C93" w:rsidRPr="006E5C93" w14:paraId="544D5AD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1C449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215</w:t>
                  </w:r>
                </w:p>
              </w:tc>
              <w:tc>
                <w:tcPr>
                  <w:tcW w:w="1559" w:type="dxa"/>
                  <w:tcBorders>
                    <w:top w:val="nil"/>
                    <w:left w:val="nil"/>
                    <w:bottom w:val="single" w:sz="4" w:space="0" w:color="auto"/>
                    <w:right w:val="single" w:sz="4" w:space="0" w:color="auto"/>
                  </w:tcBorders>
                  <w:shd w:val="clear" w:color="auto" w:fill="auto"/>
                  <w:noWrap/>
                  <w:vAlign w:val="center"/>
                  <w:hideMark/>
                </w:tcPr>
                <w:p w14:paraId="623C362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604830141.00</w:t>
                  </w:r>
                </w:p>
              </w:tc>
              <w:tc>
                <w:tcPr>
                  <w:tcW w:w="4961" w:type="dxa"/>
                  <w:tcBorders>
                    <w:top w:val="nil"/>
                    <w:left w:val="nil"/>
                    <w:bottom w:val="single" w:sz="4" w:space="0" w:color="auto"/>
                    <w:right w:val="single" w:sz="4" w:space="0" w:color="auto"/>
                  </w:tcBorders>
                  <w:shd w:val="clear" w:color="auto" w:fill="auto"/>
                  <w:vAlign w:val="bottom"/>
                  <w:hideMark/>
                </w:tcPr>
                <w:p w14:paraId="3AF7798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HOJA PARA BISTURI DE ACERO INOXIDABLE ESTERIL Y DESECHABLE, NUMERO </w:t>
                  </w:r>
                  <w:proofErr w:type="gramStart"/>
                  <w:r w:rsidRPr="006E5C93">
                    <w:rPr>
                      <w:rFonts w:ascii="Calibri" w:hAnsi="Calibri" w:cs="Calibri"/>
                      <w:color w:val="000000"/>
                      <w:sz w:val="18"/>
                      <w:szCs w:val="18"/>
                      <w:lang w:val="es-MX" w:eastAsia="es-MX"/>
                    </w:rPr>
                    <w:t>15,  EMPAQUE</w:t>
                  </w:r>
                  <w:proofErr w:type="gramEnd"/>
                  <w:r w:rsidRPr="006E5C93">
                    <w:rPr>
                      <w:rFonts w:ascii="Calibri" w:hAnsi="Calibri" w:cs="Calibri"/>
                      <w:color w:val="000000"/>
                      <w:sz w:val="18"/>
                      <w:szCs w:val="18"/>
                      <w:lang w:val="es-MX" w:eastAsia="es-MX"/>
                    </w:rPr>
                    <w:t xml:space="preserve"> INDIVIDUAL</w:t>
                  </w:r>
                </w:p>
              </w:tc>
              <w:tc>
                <w:tcPr>
                  <w:tcW w:w="1134" w:type="dxa"/>
                  <w:tcBorders>
                    <w:top w:val="nil"/>
                    <w:left w:val="nil"/>
                    <w:bottom w:val="single" w:sz="4" w:space="0" w:color="auto"/>
                    <w:right w:val="single" w:sz="4" w:space="0" w:color="auto"/>
                  </w:tcBorders>
                  <w:shd w:val="clear" w:color="auto" w:fill="auto"/>
                  <w:vAlign w:val="center"/>
                  <w:hideMark/>
                </w:tcPr>
                <w:p w14:paraId="42FEE3D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77DC9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C556D4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87</w:t>
                  </w:r>
                </w:p>
              </w:tc>
            </w:tr>
            <w:tr w:rsidR="006E5C93" w:rsidRPr="006E5C93" w14:paraId="4727AF4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6A39A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216</w:t>
                  </w:r>
                </w:p>
              </w:tc>
              <w:tc>
                <w:tcPr>
                  <w:tcW w:w="1559" w:type="dxa"/>
                  <w:tcBorders>
                    <w:top w:val="nil"/>
                    <w:left w:val="nil"/>
                    <w:bottom w:val="single" w:sz="4" w:space="0" w:color="auto"/>
                    <w:right w:val="single" w:sz="4" w:space="0" w:color="auto"/>
                  </w:tcBorders>
                  <w:shd w:val="clear" w:color="auto" w:fill="auto"/>
                  <w:noWrap/>
                  <w:vAlign w:val="center"/>
                  <w:hideMark/>
                </w:tcPr>
                <w:p w14:paraId="3D6F5A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604830158.00</w:t>
                  </w:r>
                </w:p>
              </w:tc>
              <w:tc>
                <w:tcPr>
                  <w:tcW w:w="4961" w:type="dxa"/>
                  <w:tcBorders>
                    <w:top w:val="nil"/>
                    <w:left w:val="nil"/>
                    <w:bottom w:val="single" w:sz="4" w:space="0" w:color="auto"/>
                    <w:right w:val="single" w:sz="4" w:space="0" w:color="auto"/>
                  </w:tcBorders>
                  <w:shd w:val="clear" w:color="auto" w:fill="auto"/>
                  <w:vAlign w:val="bottom"/>
                  <w:hideMark/>
                </w:tcPr>
                <w:p w14:paraId="73DF20A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HOJA PARA BISTURI DE ACERO INOXIDABLE, ESTERIL Y DESECHABLE, NUMERO </w:t>
                  </w:r>
                  <w:proofErr w:type="gramStart"/>
                  <w:r w:rsidRPr="006E5C93">
                    <w:rPr>
                      <w:rFonts w:ascii="Calibri" w:hAnsi="Calibri" w:cs="Calibri"/>
                      <w:color w:val="000000"/>
                      <w:sz w:val="18"/>
                      <w:szCs w:val="18"/>
                      <w:lang w:val="es-MX" w:eastAsia="es-MX"/>
                    </w:rPr>
                    <w:t>21,  EMPAQUE</w:t>
                  </w:r>
                  <w:proofErr w:type="gramEnd"/>
                  <w:r w:rsidRPr="006E5C93">
                    <w:rPr>
                      <w:rFonts w:ascii="Calibri" w:hAnsi="Calibri" w:cs="Calibri"/>
                      <w:color w:val="000000"/>
                      <w:sz w:val="18"/>
                      <w:szCs w:val="18"/>
                      <w:lang w:val="es-MX" w:eastAsia="es-MX"/>
                    </w:rPr>
                    <w:t xml:space="preserve"> INDIVIDUAL</w:t>
                  </w:r>
                </w:p>
              </w:tc>
              <w:tc>
                <w:tcPr>
                  <w:tcW w:w="1134" w:type="dxa"/>
                  <w:tcBorders>
                    <w:top w:val="nil"/>
                    <w:left w:val="nil"/>
                    <w:bottom w:val="single" w:sz="4" w:space="0" w:color="auto"/>
                    <w:right w:val="single" w:sz="4" w:space="0" w:color="auto"/>
                  </w:tcBorders>
                  <w:shd w:val="clear" w:color="auto" w:fill="auto"/>
                  <w:vAlign w:val="center"/>
                  <w:hideMark/>
                </w:tcPr>
                <w:p w14:paraId="51F3B4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56ED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AE2BAD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w:t>
                  </w:r>
                </w:p>
              </w:tc>
            </w:tr>
            <w:tr w:rsidR="006E5C93" w:rsidRPr="006E5C93" w14:paraId="022D6BE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87C7F2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217</w:t>
                  </w:r>
                </w:p>
              </w:tc>
              <w:tc>
                <w:tcPr>
                  <w:tcW w:w="1559" w:type="dxa"/>
                  <w:tcBorders>
                    <w:top w:val="nil"/>
                    <w:left w:val="nil"/>
                    <w:bottom w:val="single" w:sz="4" w:space="0" w:color="auto"/>
                    <w:right w:val="single" w:sz="4" w:space="0" w:color="auto"/>
                  </w:tcBorders>
                  <w:shd w:val="clear" w:color="auto" w:fill="auto"/>
                  <w:noWrap/>
                  <w:vAlign w:val="center"/>
                  <w:hideMark/>
                </w:tcPr>
                <w:p w14:paraId="3B26C9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604830166.00</w:t>
                  </w:r>
                </w:p>
              </w:tc>
              <w:tc>
                <w:tcPr>
                  <w:tcW w:w="4961" w:type="dxa"/>
                  <w:tcBorders>
                    <w:top w:val="nil"/>
                    <w:left w:val="nil"/>
                    <w:bottom w:val="single" w:sz="4" w:space="0" w:color="auto"/>
                    <w:right w:val="single" w:sz="4" w:space="0" w:color="auto"/>
                  </w:tcBorders>
                  <w:shd w:val="clear" w:color="auto" w:fill="auto"/>
                  <w:vAlign w:val="bottom"/>
                  <w:hideMark/>
                </w:tcPr>
                <w:p w14:paraId="5A1752C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HOJA PARA BISTURI N0. 22, DE ACERO INOXIDABLE ESTERIL Y DESECHABLE, EMPAQUE INDIVIDUAL</w:t>
                  </w:r>
                </w:p>
              </w:tc>
              <w:tc>
                <w:tcPr>
                  <w:tcW w:w="1134" w:type="dxa"/>
                  <w:tcBorders>
                    <w:top w:val="nil"/>
                    <w:left w:val="nil"/>
                    <w:bottom w:val="single" w:sz="4" w:space="0" w:color="auto"/>
                    <w:right w:val="single" w:sz="4" w:space="0" w:color="auto"/>
                  </w:tcBorders>
                  <w:shd w:val="clear" w:color="auto" w:fill="auto"/>
                  <w:vAlign w:val="center"/>
                  <w:hideMark/>
                </w:tcPr>
                <w:p w14:paraId="4BD039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E47F63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9BDD1F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68</w:t>
                  </w:r>
                </w:p>
              </w:tc>
            </w:tr>
            <w:tr w:rsidR="006E5C93" w:rsidRPr="006E5C93" w14:paraId="3EDD2ED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390DE4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218</w:t>
                  </w:r>
                </w:p>
              </w:tc>
              <w:tc>
                <w:tcPr>
                  <w:tcW w:w="1559" w:type="dxa"/>
                  <w:tcBorders>
                    <w:top w:val="nil"/>
                    <w:left w:val="nil"/>
                    <w:bottom w:val="single" w:sz="4" w:space="0" w:color="auto"/>
                    <w:right w:val="single" w:sz="4" w:space="0" w:color="auto"/>
                  </w:tcBorders>
                  <w:shd w:val="clear" w:color="auto" w:fill="auto"/>
                  <w:noWrap/>
                  <w:vAlign w:val="center"/>
                  <w:hideMark/>
                </w:tcPr>
                <w:p w14:paraId="07ABF2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604830174.00</w:t>
                  </w:r>
                </w:p>
              </w:tc>
              <w:tc>
                <w:tcPr>
                  <w:tcW w:w="4961" w:type="dxa"/>
                  <w:tcBorders>
                    <w:top w:val="nil"/>
                    <w:left w:val="nil"/>
                    <w:bottom w:val="single" w:sz="4" w:space="0" w:color="auto"/>
                    <w:right w:val="single" w:sz="4" w:space="0" w:color="auto"/>
                  </w:tcBorders>
                  <w:shd w:val="clear" w:color="auto" w:fill="auto"/>
                  <w:vAlign w:val="bottom"/>
                  <w:hideMark/>
                </w:tcPr>
                <w:p w14:paraId="6A73DC0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HOJA PARA BISTURI DE ACERO INOXIDABLE ESTERIL Y DESECHABLE, NUMERO </w:t>
                  </w:r>
                  <w:proofErr w:type="gramStart"/>
                  <w:r w:rsidRPr="006E5C93">
                    <w:rPr>
                      <w:rFonts w:ascii="Calibri" w:hAnsi="Calibri" w:cs="Calibri"/>
                      <w:color w:val="000000"/>
                      <w:sz w:val="18"/>
                      <w:szCs w:val="18"/>
                      <w:lang w:val="es-MX" w:eastAsia="es-MX"/>
                    </w:rPr>
                    <w:t>23,  EMPAQUE</w:t>
                  </w:r>
                  <w:proofErr w:type="gramEnd"/>
                  <w:r w:rsidRPr="006E5C93">
                    <w:rPr>
                      <w:rFonts w:ascii="Calibri" w:hAnsi="Calibri" w:cs="Calibri"/>
                      <w:color w:val="000000"/>
                      <w:sz w:val="18"/>
                      <w:szCs w:val="18"/>
                      <w:lang w:val="es-MX" w:eastAsia="es-MX"/>
                    </w:rPr>
                    <w:t xml:space="preserve"> INDIVIDUAL</w:t>
                  </w:r>
                </w:p>
              </w:tc>
              <w:tc>
                <w:tcPr>
                  <w:tcW w:w="1134" w:type="dxa"/>
                  <w:tcBorders>
                    <w:top w:val="nil"/>
                    <w:left w:val="nil"/>
                    <w:bottom w:val="single" w:sz="4" w:space="0" w:color="auto"/>
                    <w:right w:val="single" w:sz="4" w:space="0" w:color="auto"/>
                  </w:tcBorders>
                  <w:shd w:val="clear" w:color="auto" w:fill="auto"/>
                  <w:vAlign w:val="center"/>
                  <w:hideMark/>
                </w:tcPr>
                <w:p w14:paraId="79CC2FA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4C642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2ABAB7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72</w:t>
                  </w:r>
                </w:p>
              </w:tc>
            </w:tr>
            <w:tr w:rsidR="006E5C93" w:rsidRPr="006E5C93" w14:paraId="44C4BD9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65B0D2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219</w:t>
                  </w:r>
                </w:p>
              </w:tc>
              <w:tc>
                <w:tcPr>
                  <w:tcW w:w="1559" w:type="dxa"/>
                  <w:tcBorders>
                    <w:top w:val="nil"/>
                    <w:left w:val="nil"/>
                    <w:bottom w:val="single" w:sz="4" w:space="0" w:color="auto"/>
                    <w:right w:val="single" w:sz="4" w:space="0" w:color="auto"/>
                  </w:tcBorders>
                  <w:shd w:val="clear" w:color="auto" w:fill="auto"/>
                  <w:noWrap/>
                  <w:vAlign w:val="center"/>
                  <w:hideMark/>
                </w:tcPr>
                <w:p w14:paraId="2E1569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604910018.00</w:t>
                  </w:r>
                </w:p>
              </w:tc>
              <w:tc>
                <w:tcPr>
                  <w:tcW w:w="4961" w:type="dxa"/>
                  <w:tcBorders>
                    <w:top w:val="nil"/>
                    <w:left w:val="nil"/>
                    <w:bottom w:val="single" w:sz="4" w:space="0" w:color="auto"/>
                    <w:right w:val="single" w:sz="4" w:space="0" w:color="auto"/>
                  </w:tcBorders>
                  <w:shd w:val="clear" w:color="auto" w:fill="auto"/>
                  <w:vAlign w:val="bottom"/>
                  <w:hideMark/>
                </w:tcPr>
                <w:p w14:paraId="066D66D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PAPEL INDICADOR DE CONTACTO OCLUSAL, EN TIRAS CON </w:t>
                  </w:r>
                  <w:proofErr w:type="gramStart"/>
                  <w:r w:rsidRPr="006E5C93">
                    <w:rPr>
                      <w:rFonts w:ascii="Calibri" w:hAnsi="Calibri" w:cs="Calibri"/>
                      <w:color w:val="000000"/>
                      <w:sz w:val="18"/>
                      <w:szCs w:val="18"/>
                      <w:lang w:val="es-MX" w:eastAsia="es-MX"/>
                    </w:rPr>
                    <w:t>PEGAMENTO  EN</w:t>
                  </w:r>
                  <w:proofErr w:type="gramEnd"/>
                  <w:r w:rsidRPr="006E5C93">
                    <w:rPr>
                      <w:rFonts w:ascii="Calibri" w:hAnsi="Calibri" w:cs="Calibri"/>
                      <w:color w:val="000000"/>
                      <w:sz w:val="18"/>
                      <w:szCs w:val="18"/>
                      <w:lang w:val="es-MX" w:eastAsia="es-MX"/>
                    </w:rPr>
                    <w:t xml:space="preserve"> AMBAS CARAS</w:t>
                  </w:r>
                </w:p>
              </w:tc>
              <w:tc>
                <w:tcPr>
                  <w:tcW w:w="1134" w:type="dxa"/>
                  <w:tcBorders>
                    <w:top w:val="nil"/>
                    <w:left w:val="nil"/>
                    <w:bottom w:val="single" w:sz="4" w:space="0" w:color="auto"/>
                    <w:right w:val="single" w:sz="4" w:space="0" w:color="auto"/>
                  </w:tcBorders>
                  <w:shd w:val="clear" w:color="auto" w:fill="auto"/>
                  <w:vAlign w:val="center"/>
                  <w:hideMark/>
                </w:tcPr>
                <w:p w14:paraId="2E0FAE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BLOCK</w:t>
                  </w:r>
                </w:p>
              </w:tc>
              <w:tc>
                <w:tcPr>
                  <w:tcW w:w="1276" w:type="dxa"/>
                  <w:tcBorders>
                    <w:top w:val="nil"/>
                    <w:left w:val="nil"/>
                    <w:bottom w:val="single" w:sz="4" w:space="0" w:color="auto"/>
                    <w:right w:val="single" w:sz="4" w:space="0" w:color="auto"/>
                  </w:tcBorders>
                  <w:shd w:val="clear" w:color="auto" w:fill="auto"/>
                  <w:noWrap/>
                  <w:vAlign w:val="center"/>
                  <w:hideMark/>
                </w:tcPr>
                <w:p w14:paraId="2AAD423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53D2459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46F36FC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AAA67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220</w:t>
                  </w:r>
                </w:p>
              </w:tc>
              <w:tc>
                <w:tcPr>
                  <w:tcW w:w="1559" w:type="dxa"/>
                  <w:tcBorders>
                    <w:top w:val="nil"/>
                    <w:left w:val="nil"/>
                    <w:bottom w:val="single" w:sz="4" w:space="0" w:color="auto"/>
                    <w:right w:val="single" w:sz="4" w:space="0" w:color="auto"/>
                  </w:tcBorders>
                  <w:shd w:val="clear" w:color="auto" w:fill="auto"/>
                  <w:noWrap/>
                  <w:vAlign w:val="center"/>
                  <w:hideMark/>
                </w:tcPr>
                <w:p w14:paraId="064620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605062736.00</w:t>
                  </w:r>
                </w:p>
              </w:tc>
              <w:tc>
                <w:tcPr>
                  <w:tcW w:w="4961" w:type="dxa"/>
                  <w:tcBorders>
                    <w:top w:val="nil"/>
                    <w:left w:val="nil"/>
                    <w:bottom w:val="single" w:sz="4" w:space="0" w:color="auto"/>
                    <w:right w:val="single" w:sz="4" w:space="0" w:color="auto"/>
                  </w:tcBorders>
                  <w:shd w:val="clear" w:color="auto" w:fill="auto"/>
                  <w:vAlign w:val="bottom"/>
                  <w:hideMark/>
                </w:tcPr>
                <w:p w14:paraId="4B65AD1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INJERTO DE EPIDERMIS HUMANA, CULTIVADO IN VITRO, CONGELADO. ESTERIL. TAMAÑO: 56 CM2. PIEZA.</w:t>
                  </w:r>
                </w:p>
              </w:tc>
              <w:tc>
                <w:tcPr>
                  <w:tcW w:w="1134" w:type="dxa"/>
                  <w:tcBorders>
                    <w:top w:val="nil"/>
                    <w:left w:val="nil"/>
                    <w:bottom w:val="single" w:sz="4" w:space="0" w:color="auto"/>
                    <w:right w:val="single" w:sz="4" w:space="0" w:color="auto"/>
                  </w:tcBorders>
                  <w:shd w:val="clear" w:color="auto" w:fill="auto"/>
                  <w:vAlign w:val="center"/>
                  <w:hideMark/>
                </w:tcPr>
                <w:p w14:paraId="16AF44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EE10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FB337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7EDF67E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414A4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221</w:t>
                  </w:r>
                </w:p>
              </w:tc>
              <w:tc>
                <w:tcPr>
                  <w:tcW w:w="1559" w:type="dxa"/>
                  <w:tcBorders>
                    <w:top w:val="nil"/>
                    <w:left w:val="nil"/>
                    <w:bottom w:val="single" w:sz="4" w:space="0" w:color="auto"/>
                    <w:right w:val="single" w:sz="4" w:space="0" w:color="auto"/>
                  </w:tcBorders>
                  <w:shd w:val="clear" w:color="auto" w:fill="auto"/>
                  <w:noWrap/>
                  <w:vAlign w:val="center"/>
                  <w:hideMark/>
                </w:tcPr>
                <w:p w14:paraId="27002F3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605063809.00</w:t>
                  </w:r>
                </w:p>
              </w:tc>
              <w:tc>
                <w:tcPr>
                  <w:tcW w:w="4961" w:type="dxa"/>
                  <w:tcBorders>
                    <w:top w:val="nil"/>
                    <w:left w:val="nil"/>
                    <w:bottom w:val="single" w:sz="4" w:space="0" w:color="auto"/>
                    <w:right w:val="single" w:sz="4" w:space="0" w:color="auto"/>
                  </w:tcBorders>
                  <w:shd w:val="clear" w:color="auto" w:fill="auto"/>
                  <w:vAlign w:val="bottom"/>
                  <w:hideMark/>
                </w:tcPr>
                <w:p w14:paraId="4D201AE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MATRIZ DE GELATINA DE COLAGENO (DERIVADO BOVINO), UN COMPONENTE DE TROMBINA HUMANA 500 UI/ML, UN DILUYENTE Y ACCESORIOS PARA SU RECONSTITUCION. PRESENTACION DE 5 ML.</w:t>
                  </w:r>
                </w:p>
              </w:tc>
              <w:tc>
                <w:tcPr>
                  <w:tcW w:w="1134" w:type="dxa"/>
                  <w:tcBorders>
                    <w:top w:val="nil"/>
                    <w:left w:val="nil"/>
                    <w:bottom w:val="single" w:sz="4" w:space="0" w:color="auto"/>
                    <w:right w:val="single" w:sz="4" w:space="0" w:color="auto"/>
                  </w:tcBorders>
                  <w:shd w:val="clear" w:color="auto" w:fill="auto"/>
                  <w:vAlign w:val="center"/>
                  <w:hideMark/>
                </w:tcPr>
                <w:p w14:paraId="63B627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1184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25B6B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w:t>
                  </w:r>
                </w:p>
              </w:tc>
            </w:tr>
            <w:tr w:rsidR="006E5C93" w:rsidRPr="006E5C93" w14:paraId="6597C57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BA269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222</w:t>
                  </w:r>
                </w:p>
              </w:tc>
              <w:tc>
                <w:tcPr>
                  <w:tcW w:w="1559" w:type="dxa"/>
                  <w:tcBorders>
                    <w:top w:val="nil"/>
                    <w:left w:val="nil"/>
                    <w:bottom w:val="single" w:sz="4" w:space="0" w:color="auto"/>
                    <w:right w:val="single" w:sz="4" w:space="0" w:color="auto"/>
                  </w:tcBorders>
                  <w:shd w:val="clear" w:color="auto" w:fill="auto"/>
                  <w:noWrap/>
                  <w:vAlign w:val="center"/>
                  <w:hideMark/>
                </w:tcPr>
                <w:p w14:paraId="00ACB6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605270579.00</w:t>
                  </w:r>
                </w:p>
              </w:tc>
              <w:tc>
                <w:tcPr>
                  <w:tcW w:w="4961" w:type="dxa"/>
                  <w:tcBorders>
                    <w:top w:val="nil"/>
                    <w:left w:val="nil"/>
                    <w:bottom w:val="single" w:sz="4" w:space="0" w:color="auto"/>
                    <w:right w:val="single" w:sz="4" w:space="0" w:color="auto"/>
                  </w:tcBorders>
                  <w:shd w:val="clear" w:color="auto" w:fill="auto"/>
                  <w:vAlign w:val="bottom"/>
                  <w:hideMark/>
                </w:tcPr>
                <w:p w14:paraId="7CD50AA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INSPIROMETRO INCENTIVO. AMPLIO RANGO DE FLUJO 600 A 1200 CC/SEC. TRES CAMARAS DE PELOTAS CODIFICADORAS POR COLORES. FLUJO MINIMO IMPRESO EN CADA CAMARA. DISEÑO COMPACTO. MATERIAL PLASTICO RESISTENTE A IMPACTOS.</w:t>
                  </w:r>
                </w:p>
              </w:tc>
              <w:tc>
                <w:tcPr>
                  <w:tcW w:w="1134" w:type="dxa"/>
                  <w:tcBorders>
                    <w:top w:val="nil"/>
                    <w:left w:val="nil"/>
                    <w:bottom w:val="single" w:sz="4" w:space="0" w:color="auto"/>
                    <w:right w:val="single" w:sz="4" w:space="0" w:color="auto"/>
                  </w:tcBorders>
                  <w:shd w:val="clear" w:color="auto" w:fill="auto"/>
                  <w:vAlign w:val="center"/>
                  <w:hideMark/>
                </w:tcPr>
                <w:p w14:paraId="1407692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59447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A3B65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w:t>
                  </w:r>
                </w:p>
              </w:tc>
            </w:tr>
            <w:tr w:rsidR="006E5C93" w:rsidRPr="006E5C93" w14:paraId="4BF4889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A7EF1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223</w:t>
                  </w:r>
                </w:p>
              </w:tc>
              <w:tc>
                <w:tcPr>
                  <w:tcW w:w="1559" w:type="dxa"/>
                  <w:tcBorders>
                    <w:top w:val="nil"/>
                    <w:left w:val="nil"/>
                    <w:bottom w:val="single" w:sz="4" w:space="0" w:color="auto"/>
                    <w:right w:val="single" w:sz="4" w:space="0" w:color="auto"/>
                  </w:tcBorders>
                  <w:shd w:val="clear" w:color="auto" w:fill="auto"/>
                  <w:noWrap/>
                  <w:vAlign w:val="center"/>
                  <w:hideMark/>
                </w:tcPr>
                <w:p w14:paraId="430DEB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605320084.00</w:t>
                  </w:r>
                </w:p>
              </w:tc>
              <w:tc>
                <w:tcPr>
                  <w:tcW w:w="4961" w:type="dxa"/>
                  <w:tcBorders>
                    <w:top w:val="nil"/>
                    <w:left w:val="nil"/>
                    <w:bottom w:val="single" w:sz="4" w:space="0" w:color="auto"/>
                    <w:right w:val="single" w:sz="4" w:space="0" w:color="auto"/>
                  </w:tcBorders>
                  <w:shd w:val="clear" w:color="auto" w:fill="auto"/>
                  <w:vAlign w:val="bottom"/>
                  <w:hideMark/>
                </w:tcPr>
                <w:p w14:paraId="080AE54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VENOCLISIS SIN AGUJA, ESTERIL Y DESECHABLE.  MICROGOTERO</w:t>
                  </w:r>
                </w:p>
              </w:tc>
              <w:tc>
                <w:tcPr>
                  <w:tcW w:w="1134" w:type="dxa"/>
                  <w:tcBorders>
                    <w:top w:val="nil"/>
                    <w:left w:val="nil"/>
                    <w:bottom w:val="single" w:sz="4" w:space="0" w:color="auto"/>
                    <w:right w:val="single" w:sz="4" w:space="0" w:color="auto"/>
                  </w:tcBorders>
                  <w:shd w:val="clear" w:color="auto" w:fill="auto"/>
                  <w:vAlign w:val="center"/>
                  <w:hideMark/>
                </w:tcPr>
                <w:p w14:paraId="250A28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1AFB6C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04607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1,325</w:t>
                  </w:r>
                </w:p>
              </w:tc>
            </w:tr>
            <w:tr w:rsidR="006E5C93" w:rsidRPr="006E5C93" w14:paraId="38FDF0F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F291C3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224</w:t>
                  </w:r>
                </w:p>
              </w:tc>
              <w:tc>
                <w:tcPr>
                  <w:tcW w:w="1559" w:type="dxa"/>
                  <w:tcBorders>
                    <w:top w:val="nil"/>
                    <w:left w:val="nil"/>
                    <w:bottom w:val="single" w:sz="4" w:space="0" w:color="auto"/>
                    <w:right w:val="single" w:sz="4" w:space="0" w:color="auto"/>
                  </w:tcBorders>
                  <w:shd w:val="clear" w:color="auto" w:fill="auto"/>
                  <w:noWrap/>
                  <w:vAlign w:val="center"/>
                  <w:hideMark/>
                </w:tcPr>
                <w:p w14:paraId="672D35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605320167.00</w:t>
                  </w:r>
                </w:p>
              </w:tc>
              <w:tc>
                <w:tcPr>
                  <w:tcW w:w="4961" w:type="dxa"/>
                  <w:tcBorders>
                    <w:top w:val="nil"/>
                    <w:left w:val="nil"/>
                    <w:bottom w:val="single" w:sz="4" w:space="0" w:color="auto"/>
                    <w:right w:val="single" w:sz="4" w:space="0" w:color="auto"/>
                  </w:tcBorders>
                  <w:shd w:val="clear" w:color="auto" w:fill="auto"/>
                  <w:vAlign w:val="bottom"/>
                  <w:hideMark/>
                </w:tcPr>
                <w:p w14:paraId="4C57A0C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VENOCLISIS SIN AGUJA, ESTERIL Y DESECHABLE.  NORMOGOTERO</w:t>
                  </w:r>
                </w:p>
              </w:tc>
              <w:tc>
                <w:tcPr>
                  <w:tcW w:w="1134" w:type="dxa"/>
                  <w:tcBorders>
                    <w:top w:val="nil"/>
                    <w:left w:val="nil"/>
                    <w:bottom w:val="single" w:sz="4" w:space="0" w:color="auto"/>
                    <w:right w:val="single" w:sz="4" w:space="0" w:color="auto"/>
                  </w:tcBorders>
                  <w:shd w:val="clear" w:color="auto" w:fill="auto"/>
                  <w:vAlign w:val="center"/>
                  <w:hideMark/>
                </w:tcPr>
                <w:p w14:paraId="58C114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023DEF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0DE45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43,824</w:t>
                  </w:r>
                </w:p>
              </w:tc>
            </w:tr>
            <w:tr w:rsidR="006E5C93" w:rsidRPr="006E5C93" w14:paraId="0EE18B2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11315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225</w:t>
                  </w:r>
                </w:p>
              </w:tc>
              <w:tc>
                <w:tcPr>
                  <w:tcW w:w="1559" w:type="dxa"/>
                  <w:tcBorders>
                    <w:top w:val="nil"/>
                    <w:left w:val="nil"/>
                    <w:bottom w:val="single" w:sz="4" w:space="0" w:color="auto"/>
                    <w:right w:val="single" w:sz="4" w:space="0" w:color="auto"/>
                  </w:tcBorders>
                  <w:shd w:val="clear" w:color="auto" w:fill="auto"/>
                  <w:noWrap/>
                  <w:vAlign w:val="center"/>
                  <w:hideMark/>
                </w:tcPr>
                <w:p w14:paraId="5436E3B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605320175.00</w:t>
                  </w:r>
                </w:p>
              </w:tc>
              <w:tc>
                <w:tcPr>
                  <w:tcW w:w="4961" w:type="dxa"/>
                  <w:tcBorders>
                    <w:top w:val="nil"/>
                    <w:left w:val="nil"/>
                    <w:bottom w:val="single" w:sz="4" w:space="0" w:color="auto"/>
                    <w:right w:val="single" w:sz="4" w:space="0" w:color="auto"/>
                  </w:tcBorders>
                  <w:shd w:val="clear" w:color="auto" w:fill="auto"/>
                  <w:vAlign w:val="bottom"/>
                  <w:hideMark/>
                </w:tcPr>
                <w:p w14:paraId="58CA78F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PARA TRANSFUSION, CON FILTRO, SIN AGUJA</w:t>
                  </w:r>
                </w:p>
              </w:tc>
              <w:tc>
                <w:tcPr>
                  <w:tcW w:w="1134" w:type="dxa"/>
                  <w:tcBorders>
                    <w:top w:val="nil"/>
                    <w:left w:val="nil"/>
                    <w:bottom w:val="single" w:sz="4" w:space="0" w:color="auto"/>
                    <w:right w:val="single" w:sz="4" w:space="0" w:color="auto"/>
                  </w:tcBorders>
                  <w:shd w:val="clear" w:color="auto" w:fill="auto"/>
                  <w:vAlign w:val="center"/>
                  <w:hideMark/>
                </w:tcPr>
                <w:p w14:paraId="6A9045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BD54C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D88E8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2,159</w:t>
                  </w:r>
                </w:p>
              </w:tc>
            </w:tr>
            <w:tr w:rsidR="006E5C93" w:rsidRPr="006E5C93" w14:paraId="0900309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DA3CE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226</w:t>
                  </w:r>
                </w:p>
              </w:tc>
              <w:tc>
                <w:tcPr>
                  <w:tcW w:w="1559" w:type="dxa"/>
                  <w:tcBorders>
                    <w:top w:val="nil"/>
                    <w:left w:val="nil"/>
                    <w:bottom w:val="single" w:sz="4" w:space="0" w:color="auto"/>
                    <w:right w:val="single" w:sz="4" w:space="0" w:color="auto"/>
                  </w:tcBorders>
                  <w:shd w:val="clear" w:color="auto" w:fill="auto"/>
                  <w:noWrap/>
                  <w:vAlign w:val="center"/>
                  <w:hideMark/>
                </w:tcPr>
                <w:p w14:paraId="103DA0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605430115.00</w:t>
                  </w:r>
                </w:p>
              </w:tc>
              <w:tc>
                <w:tcPr>
                  <w:tcW w:w="4961" w:type="dxa"/>
                  <w:tcBorders>
                    <w:top w:val="nil"/>
                    <w:left w:val="nil"/>
                    <w:bottom w:val="single" w:sz="4" w:space="0" w:color="auto"/>
                    <w:right w:val="single" w:sz="4" w:space="0" w:color="auto"/>
                  </w:tcBorders>
                  <w:shd w:val="clear" w:color="auto" w:fill="auto"/>
                  <w:vAlign w:val="bottom"/>
                  <w:hideMark/>
                </w:tcPr>
                <w:p w14:paraId="27460D1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JALEA LUBRICANTE ASEPTICA   135 G.</w:t>
                  </w:r>
                </w:p>
              </w:tc>
              <w:tc>
                <w:tcPr>
                  <w:tcW w:w="1134" w:type="dxa"/>
                  <w:tcBorders>
                    <w:top w:val="nil"/>
                    <w:left w:val="nil"/>
                    <w:bottom w:val="single" w:sz="4" w:space="0" w:color="auto"/>
                    <w:right w:val="single" w:sz="4" w:space="0" w:color="auto"/>
                  </w:tcBorders>
                  <w:shd w:val="clear" w:color="auto" w:fill="auto"/>
                  <w:vAlign w:val="center"/>
                  <w:hideMark/>
                </w:tcPr>
                <w:p w14:paraId="4570A4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6DA7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B731D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2,328</w:t>
                  </w:r>
                </w:p>
              </w:tc>
            </w:tr>
            <w:tr w:rsidR="006E5C93" w:rsidRPr="006E5C93" w14:paraId="60786B7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755EE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227</w:t>
                  </w:r>
                </w:p>
              </w:tc>
              <w:tc>
                <w:tcPr>
                  <w:tcW w:w="1559" w:type="dxa"/>
                  <w:tcBorders>
                    <w:top w:val="nil"/>
                    <w:left w:val="nil"/>
                    <w:bottom w:val="single" w:sz="4" w:space="0" w:color="auto"/>
                    <w:right w:val="single" w:sz="4" w:space="0" w:color="auto"/>
                  </w:tcBorders>
                  <w:shd w:val="clear" w:color="auto" w:fill="auto"/>
                  <w:noWrap/>
                  <w:vAlign w:val="center"/>
                  <w:hideMark/>
                </w:tcPr>
                <w:p w14:paraId="66B01F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605430180.00</w:t>
                  </w:r>
                </w:p>
              </w:tc>
              <w:tc>
                <w:tcPr>
                  <w:tcW w:w="4961" w:type="dxa"/>
                  <w:tcBorders>
                    <w:top w:val="nil"/>
                    <w:left w:val="nil"/>
                    <w:bottom w:val="single" w:sz="4" w:space="0" w:color="auto"/>
                    <w:right w:val="single" w:sz="4" w:space="0" w:color="auto"/>
                  </w:tcBorders>
                  <w:shd w:val="clear" w:color="auto" w:fill="auto"/>
                  <w:vAlign w:val="bottom"/>
                  <w:hideMark/>
                </w:tcPr>
                <w:p w14:paraId="0DBD235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LIQUIDO ADHESIVO ESTERIL MASTISOL VIAL DE 3 ML</w:t>
                  </w:r>
                </w:p>
              </w:tc>
              <w:tc>
                <w:tcPr>
                  <w:tcW w:w="1134" w:type="dxa"/>
                  <w:tcBorders>
                    <w:top w:val="nil"/>
                    <w:left w:val="nil"/>
                    <w:bottom w:val="single" w:sz="4" w:space="0" w:color="auto"/>
                    <w:right w:val="single" w:sz="4" w:space="0" w:color="auto"/>
                  </w:tcBorders>
                  <w:shd w:val="clear" w:color="auto" w:fill="auto"/>
                  <w:vAlign w:val="center"/>
                  <w:hideMark/>
                </w:tcPr>
                <w:p w14:paraId="2C01B0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DBF3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08963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402</w:t>
                  </w:r>
                </w:p>
              </w:tc>
            </w:tr>
            <w:tr w:rsidR="006E5C93" w:rsidRPr="006E5C93" w14:paraId="258E116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BE9A4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228</w:t>
                  </w:r>
                </w:p>
              </w:tc>
              <w:tc>
                <w:tcPr>
                  <w:tcW w:w="1559" w:type="dxa"/>
                  <w:tcBorders>
                    <w:top w:val="nil"/>
                    <w:left w:val="nil"/>
                    <w:bottom w:val="single" w:sz="4" w:space="0" w:color="auto"/>
                    <w:right w:val="single" w:sz="4" w:space="0" w:color="auto"/>
                  </w:tcBorders>
                  <w:shd w:val="clear" w:color="auto" w:fill="auto"/>
                  <w:noWrap/>
                  <w:vAlign w:val="center"/>
                  <w:hideMark/>
                </w:tcPr>
                <w:p w14:paraId="59307F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605430181.00</w:t>
                  </w:r>
                </w:p>
              </w:tc>
              <w:tc>
                <w:tcPr>
                  <w:tcW w:w="4961" w:type="dxa"/>
                  <w:tcBorders>
                    <w:top w:val="nil"/>
                    <w:left w:val="nil"/>
                    <w:bottom w:val="single" w:sz="4" w:space="0" w:color="auto"/>
                    <w:right w:val="single" w:sz="4" w:space="0" w:color="auto"/>
                  </w:tcBorders>
                  <w:shd w:val="clear" w:color="auto" w:fill="auto"/>
                  <w:vAlign w:val="bottom"/>
                  <w:hideMark/>
                </w:tcPr>
                <w:p w14:paraId="34866AC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REMOVEDOR DE ADHESIVO DETACHOL VIAL DE  3 ML</w:t>
                  </w:r>
                </w:p>
              </w:tc>
              <w:tc>
                <w:tcPr>
                  <w:tcW w:w="1134" w:type="dxa"/>
                  <w:tcBorders>
                    <w:top w:val="nil"/>
                    <w:left w:val="nil"/>
                    <w:bottom w:val="single" w:sz="4" w:space="0" w:color="auto"/>
                    <w:right w:val="single" w:sz="4" w:space="0" w:color="auto"/>
                  </w:tcBorders>
                  <w:shd w:val="clear" w:color="auto" w:fill="auto"/>
                  <w:vAlign w:val="center"/>
                  <w:hideMark/>
                </w:tcPr>
                <w:p w14:paraId="23BB9E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AEFEA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6D421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271</w:t>
                  </w:r>
                </w:p>
              </w:tc>
            </w:tr>
            <w:tr w:rsidR="006E5C93" w:rsidRPr="006E5C93" w14:paraId="504044F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63E5F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229</w:t>
                  </w:r>
                </w:p>
              </w:tc>
              <w:tc>
                <w:tcPr>
                  <w:tcW w:w="1559" w:type="dxa"/>
                  <w:tcBorders>
                    <w:top w:val="nil"/>
                    <w:left w:val="nil"/>
                    <w:bottom w:val="single" w:sz="4" w:space="0" w:color="auto"/>
                    <w:right w:val="single" w:sz="4" w:space="0" w:color="auto"/>
                  </w:tcBorders>
                  <w:shd w:val="clear" w:color="auto" w:fill="auto"/>
                  <w:noWrap/>
                  <w:vAlign w:val="center"/>
                  <w:hideMark/>
                </w:tcPr>
                <w:p w14:paraId="31D35B9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605500222.00</w:t>
                  </w:r>
                </w:p>
              </w:tc>
              <w:tc>
                <w:tcPr>
                  <w:tcW w:w="4961" w:type="dxa"/>
                  <w:tcBorders>
                    <w:top w:val="nil"/>
                    <w:left w:val="nil"/>
                    <w:bottom w:val="single" w:sz="4" w:space="0" w:color="auto"/>
                    <w:right w:val="single" w:sz="4" w:space="0" w:color="auto"/>
                  </w:tcBorders>
                  <w:shd w:val="clear" w:color="auto" w:fill="auto"/>
                  <w:vAlign w:val="bottom"/>
                  <w:hideMark/>
                </w:tcPr>
                <w:p w14:paraId="146E507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JERINGAS DE PLASTICO.SIN AGUJA, CON PIVOTE TIPO LUER LOCK ESTERILES Y DESECHABLES CAPACIDAD 3 ML. DIVISIONES DE 0.5 Y SUBDIVISIONES DE 0.1</w:t>
                  </w:r>
                </w:p>
              </w:tc>
              <w:tc>
                <w:tcPr>
                  <w:tcW w:w="1134" w:type="dxa"/>
                  <w:tcBorders>
                    <w:top w:val="nil"/>
                    <w:left w:val="nil"/>
                    <w:bottom w:val="single" w:sz="4" w:space="0" w:color="auto"/>
                    <w:right w:val="single" w:sz="4" w:space="0" w:color="auto"/>
                  </w:tcBorders>
                  <w:shd w:val="clear" w:color="auto" w:fill="auto"/>
                  <w:vAlign w:val="center"/>
                  <w:hideMark/>
                </w:tcPr>
                <w:p w14:paraId="67124C3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3739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375260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5,522</w:t>
                  </w:r>
                </w:p>
              </w:tc>
            </w:tr>
            <w:tr w:rsidR="006E5C93" w:rsidRPr="006E5C93" w14:paraId="49DBC6C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CA285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230</w:t>
                  </w:r>
                </w:p>
              </w:tc>
              <w:tc>
                <w:tcPr>
                  <w:tcW w:w="1559" w:type="dxa"/>
                  <w:tcBorders>
                    <w:top w:val="nil"/>
                    <w:left w:val="nil"/>
                    <w:bottom w:val="single" w:sz="4" w:space="0" w:color="auto"/>
                    <w:right w:val="single" w:sz="4" w:space="0" w:color="auto"/>
                  </w:tcBorders>
                  <w:shd w:val="clear" w:color="auto" w:fill="auto"/>
                  <w:noWrap/>
                  <w:vAlign w:val="center"/>
                  <w:hideMark/>
                </w:tcPr>
                <w:p w14:paraId="11EB746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605500438.00</w:t>
                  </w:r>
                </w:p>
              </w:tc>
              <w:tc>
                <w:tcPr>
                  <w:tcW w:w="4961" w:type="dxa"/>
                  <w:tcBorders>
                    <w:top w:val="nil"/>
                    <w:left w:val="nil"/>
                    <w:bottom w:val="single" w:sz="4" w:space="0" w:color="auto"/>
                    <w:right w:val="single" w:sz="4" w:space="0" w:color="auto"/>
                  </w:tcBorders>
                  <w:shd w:val="clear" w:color="auto" w:fill="auto"/>
                  <w:vAlign w:val="bottom"/>
                  <w:hideMark/>
                </w:tcPr>
                <w:p w14:paraId="10DD740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JERINGAS DE PLASTICO. SIN AGUJA, CON PIVOTE TIPO LUER LOCK ESTERILES Y DESECHABLES CAPACIDAD 5 ML. DIVISIONES DE 1.0 Y SUBDIVISIONES DE 0.2</w:t>
                  </w:r>
                </w:p>
              </w:tc>
              <w:tc>
                <w:tcPr>
                  <w:tcW w:w="1134" w:type="dxa"/>
                  <w:tcBorders>
                    <w:top w:val="nil"/>
                    <w:left w:val="nil"/>
                    <w:bottom w:val="single" w:sz="4" w:space="0" w:color="auto"/>
                    <w:right w:val="single" w:sz="4" w:space="0" w:color="auto"/>
                  </w:tcBorders>
                  <w:shd w:val="clear" w:color="auto" w:fill="auto"/>
                  <w:vAlign w:val="center"/>
                  <w:hideMark/>
                </w:tcPr>
                <w:p w14:paraId="1AB803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5849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616202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3,865</w:t>
                  </w:r>
                </w:p>
              </w:tc>
            </w:tr>
            <w:tr w:rsidR="006E5C93" w:rsidRPr="006E5C93" w14:paraId="6CA41A7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F6618C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231</w:t>
                  </w:r>
                </w:p>
              </w:tc>
              <w:tc>
                <w:tcPr>
                  <w:tcW w:w="1559" w:type="dxa"/>
                  <w:tcBorders>
                    <w:top w:val="nil"/>
                    <w:left w:val="nil"/>
                    <w:bottom w:val="single" w:sz="4" w:space="0" w:color="auto"/>
                    <w:right w:val="single" w:sz="4" w:space="0" w:color="auto"/>
                  </w:tcBorders>
                  <w:shd w:val="clear" w:color="auto" w:fill="auto"/>
                  <w:noWrap/>
                  <w:vAlign w:val="center"/>
                  <w:hideMark/>
                </w:tcPr>
                <w:p w14:paraId="5AD0C1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605500446.00</w:t>
                  </w:r>
                </w:p>
              </w:tc>
              <w:tc>
                <w:tcPr>
                  <w:tcW w:w="4961" w:type="dxa"/>
                  <w:tcBorders>
                    <w:top w:val="nil"/>
                    <w:left w:val="nil"/>
                    <w:bottom w:val="single" w:sz="4" w:space="0" w:color="auto"/>
                    <w:right w:val="single" w:sz="4" w:space="0" w:color="auto"/>
                  </w:tcBorders>
                  <w:shd w:val="clear" w:color="auto" w:fill="auto"/>
                  <w:vAlign w:val="bottom"/>
                  <w:hideMark/>
                </w:tcPr>
                <w:p w14:paraId="159AB6C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JERINGAS DE PLASTICO. SIN AGUJA, CON PIVOTE TIPO LUER LOCK ESTERILES Y DESECHABLES CAPACIDAD 10 ML. DIVISIONES DE 1.0 Y SUBDIVISIONES DE 0.2</w:t>
                  </w:r>
                </w:p>
              </w:tc>
              <w:tc>
                <w:tcPr>
                  <w:tcW w:w="1134" w:type="dxa"/>
                  <w:tcBorders>
                    <w:top w:val="nil"/>
                    <w:left w:val="nil"/>
                    <w:bottom w:val="single" w:sz="4" w:space="0" w:color="auto"/>
                    <w:right w:val="single" w:sz="4" w:space="0" w:color="auto"/>
                  </w:tcBorders>
                  <w:shd w:val="clear" w:color="auto" w:fill="auto"/>
                  <w:vAlign w:val="center"/>
                  <w:hideMark/>
                </w:tcPr>
                <w:p w14:paraId="6B6344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58980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3CE4E7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3,975</w:t>
                  </w:r>
                </w:p>
              </w:tc>
            </w:tr>
            <w:tr w:rsidR="006E5C93" w:rsidRPr="006E5C93" w14:paraId="615C31C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984A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232</w:t>
                  </w:r>
                </w:p>
              </w:tc>
              <w:tc>
                <w:tcPr>
                  <w:tcW w:w="1559" w:type="dxa"/>
                  <w:tcBorders>
                    <w:top w:val="nil"/>
                    <w:left w:val="nil"/>
                    <w:bottom w:val="single" w:sz="4" w:space="0" w:color="auto"/>
                    <w:right w:val="single" w:sz="4" w:space="0" w:color="auto"/>
                  </w:tcBorders>
                  <w:shd w:val="clear" w:color="auto" w:fill="auto"/>
                  <w:noWrap/>
                  <w:vAlign w:val="center"/>
                  <w:hideMark/>
                </w:tcPr>
                <w:p w14:paraId="6360BA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605500453.00</w:t>
                  </w:r>
                </w:p>
              </w:tc>
              <w:tc>
                <w:tcPr>
                  <w:tcW w:w="4961" w:type="dxa"/>
                  <w:tcBorders>
                    <w:top w:val="nil"/>
                    <w:left w:val="nil"/>
                    <w:bottom w:val="single" w:sz="4" w:space="0" w:color="auto"/>
                    <w:right w:val="single" w:sz="4" w:space="0" w:color="auto"/>
                  </w:tcBorders>
                  <w:shd w:val="clear" w:color="auto" w:fill="auto"/>
                  <w:vAlign w:val="bottom"/>
                  <w:hideMark/>
                </w:tcPr>
                <w:p w14:paraId="10DC5A0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JERINGAS DE PLASTICO. SIN AGUJA, CON PIVOTE TIPO LUER LOCK ESTERILES Y DESECHABLES CAPACIDAD 20 ML. DIVISIONES DE 5.0 Y SUBDIVISIONES DE 1.0</w:t>
                  </w:r>
                </w:p>
              </w:tc>
              <w:tc>
                <w:tcPr>
                  <w:tcW w:w="1134" w:type="dxa"/>
                  <w:tcBorders>
                    <w:top w:val="nil"/>
                    <w:left w:val="nil"/>
                    <w:bottom w:val="single" w:sz="4" w:space="0" w:color="auto"/>
                    <w:right w:val="single" w:sz="4" w:space="0" w:color="auto"/>
                  </w:tcBorders>
                  <w:shd w:val="clear" w:color="auto" w:fill="auto"/>
                  <w:vAlign w:val="center"/>
                  <w:hideMark/>
                </w:tcPr>
                <w:p w14:paraId="7076E9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F54C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98C2B0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1,014</w:t>
                  </w:r>
                </w:p>
              </w:tc>
            </w:tr>
            <w:tr w:rsidR="006E5C93" w:rsidRPr="006E5C93" w14:paraId="26CCF4C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8EF08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233</w:t>
                  </w:r>
                </w:p>
              </w:tc>
              <w:tc>
                <w:tcPr>
                  <w:tcW w:w="1559" w:type="dxa"/>
                  <w:tcBorders>
                    <w:top w:val="nil"/>
                    <w:left w:val="nil"/>
                    <w:bottom w:val="single" w:sz="4" w:space="0" w:color="auto"/>
                    <w:right w:val="single" w:sz="4" w:space="0" w:color="auto"/>
                  </w:tcBorders>
                  <w:shd w:val="clear" w:color="auto" w:fill="auto"/>
                  <w:noWrap/>
                  <w:vAlign w:val="center"/>
                  <w:hideMark/>
                </w:tcPr>
                <w:p w14:paraId="752D673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605502186.00</w:t>
                  </w:r>
                </w:p>
              </w:tc>
              <w:tc>
                <w:tcPr>
                  <w:tcW w:w="4961" w:type="dxa"/>
                  <w:tcBorders>
                    <w:top w:val="nil"/>
                    <w:left w:val="nil"/>
                    <w:bottom w:val="single" w:sz="4" w:space="0" w:color="auto"/>
                    <w:right w:val="single" w:sz="4" w:space="0" w:color="auto"/>
                  </w:tcBorders>
                  <w:shd w:val="clear" w:color="auto" w:fill="auto"/>
                  <w:vAlign w:val="bottom"/>
                  <w:hideMark/>
                </w:tcPr>
                <w:p w14:paraId="69DE491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1134" w:type="dxa"/>
                  <w:tcBorders>
                    <w:top w:val="nil"/>
                    <w:left w:val="nil"/>
                    <w:bottom w:val="single" w:sz="4" w:space="0" w:color="auto"/>
                    <w:right w:val="single" w:sz="4" w:space="0" w:color="auto"/>
                  </w:tcBorders>
                  <w:shd w:val="clear" w:color="auto" w:fill="auto"/>
                  <w:vAlign w:val="center"/>
                  <w:hideMark/>
                </w:tcPr>
                <w:p w14:paraId="0FA66D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D0A8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D63C1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113,602</w:t>
                  </w:r>
                </w:p>
              </w:tc>
            </w:tr>
            <w:tr w:rsidR="006E5C93" w:rsidRPr="006E5C93" w14:paraId="536FF4D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FD78B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234</w:t>
                  </w:r>
                </w:p>
              </w:tc>
              <w:tc>
                <w:tcPr>
                  <w:tcW w:w="1559" w:type="dxa"/>
                  <w:tcBorders>
                    <w:top w:val="nil"/>
                    <w:left w:val="nil"/>
                    <w:bottom w:val="single" w:sz="4" w:space="0" w:color="auto"/>
                    <w:right w:val="single" w:sz="4" w:space="0" w:color="auto"/>
                  </w:tcBorders>
                  <w:shd w:val="clear" w:color="auto" w:fill="auto"/>
                  <w:noWrap/>
                  <w:vAlign w:val="center"/>
                  <w:hideMark/>
                </w:tcPr>
                <w:p w14:paraId="2B0034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605502640.00</w:t>
                  </w:r>
                </w:p>
              </w:tc>
              <w:tc>
                <w:tcPr>
                  <w:tcW w:w="4961" w:type="dxa"/>
                  <w:tcBorders>
                    <w:top w:val="nil"/>
                    <w:left w:val="nil"/>
                    <w:bottom w:val="single" w:sz="4" w:space="0" w:color="auto"/>
                    <w:right w:val="single" w:sz="4" w:space="0" w:color="auto"/>
                  </w:tcBorders>
                  <w:shd w:val="clear" w:color="auto" w:fill="auto"/>
                  <w:vAlign w:val="bottom"/>
                  <w:hideMark/>
                </w:tcPr>
                <w:p w14:paraId="41E1198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1134" w:type="dxa"/>
                  <w:tcBorders>
                    <w:top w:val="nil"/>
                    <w:left w:val="nil"/>
                    <w:bottom w:val="single" w:sz="4" w:space="0" w:color="auto"/>
                    <w:right w:val="single" w:sz="4" w:space="0" w:color="auto"/>
                  </w:tcBorders>
                  <w:shd w:val="clear" w:color="auto" w:fill="auto"/>
                  <w:vAlign w:val="center"/>
                  <w:hideMark/>
                </w:tcPr>
                <w:p w14:paraId="739CEBD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6107FD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205CC0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w:t>
                  </w:r>
                </w:p>
              </w:tc>
            </w:tr>
            <w:tr w:rsidR="006E5C93" w:rsidRPr="006E5C93" w14:paraId="263DBCD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911AC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235</w:t>
                  </w:r>
                </w:p>
              </w:tc>
              <w:tc>
                <w:tcPr>
                  <w:tcW w:w="1559" w:type="dxa"/>
                  <w:tcBorders>
                    <w:top w:val="nil"/>
                    <w:left w:val="nil"/>
                    <w:bottom w:val="single" w:sz="4" w:space="0" w:color="auto"/>
                    <w:right w:val="single" w:sz="4" w:space="0" w:color="auto"/>
                  </w:tcBorders>
                  <w:shd w:val="clear" w:color="auto" w:fill="auto"/>
                  <w:noWrap/>
                  <w:vAlign w:val="center"/>
                  <w:hideMark/>
                </w:tcPr>
                <w:p w14:paraId="0611ED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605502657.00</w:t>
                  </w:r>
                </w:p>
              </w:tc>
              <w:tc>
                <w:tcPr>
                  <w:tcW w:w="4961" w:type="dxa"/>
                  <w:tcBorders>
                    <w:top w:val="nil"/>
                    <w:left w:val="nil"/>
                    <w:bottom w:val="single" w:sz="4" w:space="0" w:color="auto"/>
                    <w:right w:val="single" w:sz="4" w:space="0" w:color="auto"/>
                  </w:tcBorders>
                  <w:shd w:val="clear" w:color="auto" w:fill="auto"/>
                  <w:vAlign w:val="bottom"/>
                  <w:hideMark/>
                </w:tcPr>
                <w:p w14:paraId="78C1EE2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1134" w:type="dxa"/>
                  <w:tcBorders>
                    <w:top w:val="nil"/>
                    <w:left w:val="nil"/>
                    <w:bottom w:val="single" w:sz="4" w:space="0" w:color="auto"/>
                    <w:right w:val="single" w:sz="4" w:space="0" w:color="auto"/>
                  </w:tcBorders>
                  <w:shd w:val="clear" w:color="auto" w:fill="auto"/>
                  <w:vAlign w:val="center"/>
                  <w:hideMark/>
                </w:tcPr>
                <w:p w14:paraId="42DA94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67D0B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62BB7F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67</w:t>
                  </w:r>
                </w:p>
              </w:tc>
            </w:tr>
            <w:tr w:rsidR="006E5C93" w:rsidRPr="006E5C93" w14:paraId="6CD3EAF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981BD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236</w:t>
                  </w:r>
                </w:p>
              </w:tc>
              <w:tc>
                <w:tcPr>
                  <w:tcW w:w="1559" w:type="dxa"/>
                  <w:tcBorders>
                    <w:top w:val="nil"/>
                    <w:left w:val="nil"/>
                    <w:bottom w:val="single" w:sz="4" w:space="0" w:color="auto"/>
                    <w:right w:val="single" w:sz="4" w:space="0" w:color="auto"/>
                  </w:tcBorders>
                  <w:shd w:val="clear" w:color="auto" w:fill="auto"/>
                  <w:noWrap/>
                  <w:vAlign w:val="center"/>
                  <w:hideMark/>
                </w:tcPr>
                <w:p w14:paraId="7156533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605502699.00</w:t>
                  </w:r>
                </w:p>
              </w:tc>
              <w:tc>
                <w:tcPr>
                  <w:tcW w:w="4961" w:type="dxa"/>
                  <w:tcBorders>
                    <w:top w:val="nil"/>
                    <w:left w:val="nil"/>
                    <w:bottom w:val="single" w:sz="4" w:space="0" w:color="auto"/>
                    <w:right w:val="single" w:sz="4" w:space="0" w:color="auto"/>
                  </w:tcBorders>
                  <w:shd w:val="clear" w:color="auto" w:fill="auto"/>
                  <w:vAlign w:val="bottom"/>
                  <w:hideMark/>
                </w:tcPr>
                <w:p w14:paraId="17C335C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1134" w:type="dxa"/>
                  <w:tcBorders>
                    <w:top w:val="nil"/>
                    <w:left w:val="nil"/>
                    <w:bottom w:val="single" w:sz="4" w:space="0" w:color="auto"/>
                    <w:right w:val="single" w:sz="4" w:space="0" w:color="auto"/>
                  </w:tcBorders>
                  <w:shd w:val="clear" w:color="auto" w:fill="auto"/>
                  <w:vAlign w:val="center"/>
                  <w:hideMark/>
                </w:tcPr>
                <w:p w14:paraId="36F1FF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CED9C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2A270F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213</w:t>
                  </w:r>
                </w:p>
              </w:tc>
            </w:tr>
            <w:tr w:rsidR="006E5C93" w:rsidRPr="006E5C93" w14:paraId="4DCE6D6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8EA44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237</w:t>
                  </w:r>
                </w:p>
              </w:tc>
              <w:tc>
                <w:tcPr>
                  <w:tcW w:w="1559" w:type="dxa"/>
                  <w:tcBorders>
                    <w:top w:val="nil"/>
                    <w:left w:val="nil"/>
                    <w:bottom w:val="single" w:sz="4" w:space="0" w:color="auto"/>
                    <w:right w:val="single" w:sz="4" w:space="0" w:color="auto"/>
                  </w:tcBorders>
                  <w:shd w:val="clear" w:color="auto" w:fill="auto"/>
                  <w:noWrap/>
                  <w:vAlign w:val="center"/>
                  <w:hideMark/>
                </w:tcPr>
                <w:p w14:paraId="6E4CE7C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605512227.00</w:t>
                  </w:r>
                </w:p>
              </w:tc>
              <w:tc>
                <w:tcPr>
                  <w:tcW w:w="4961" w:type="dxa"/>
                  <w:tcBorders>
                    <w:top w:val="nil"/>
                    <w:left w:val="nil"/>
                    <w:bottom w:val="single" w:sz="4" w:space="0" w:color="auto"/>
                    <w:right w:val="single" w:sz="4" w:space="0" w:color="auto"/>
                  </w:tcBorders>
                  <w:shd w:val="clear" w:color="auto" w:fill="auto"/>
                  <w:vAlign w:val="bottom"/>
                  <w:hideMark/>
                </w:tcPr>
                <w:p w14:paraId="1764377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1134" w:type="dxa"/>
                  <w:tcBorders>
                    <w:top w:val="nil"/>
                    <w:left w:val="nil"/>
                    <w:bottom w:val="single" w:sz="4" w:space="0" w:color="auto"/>
                    <w:right w:val="single" w:sz="4" w:space="0" w:color="auto"/>
                  </w:tcBorders>
                  <w:shd w:val="clear" w:color="auto" w:fill="auto"/>
                  <w:vAlign w:val="center"/>
                  <w:hideMark/>
                </w:tcPr>
                <w:p w14:paraId="7AB00A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88D9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1D804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w:t>
                  </w:r>
                </w:p>
              </w:tc>
            </w:tr>
            <w:tr w:rsidR="006E5C93" w:rsidRPr="006E5C93" w14:paraId="5CFE5B4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3479AA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238</w:t>
                  </w:r>
                </w:p>
              </w:tc>
              <w:tc>
                <w:tcPr>
                  <w:tcW w:w="1559" w:type="dxa"/>
                  <w:tcBorders>
                    <w:top w:val="nil"/>
                    <w:left w:val="nil"/>
                    <w:bottom w:val="single" w:sz="4" w:space="0" w:color="auto"/>
                    <w:right w:val="single" w:sz="4" w:space="0" w:color="auto"/>
                  </w:tcBorders>
                  <w:shd w:val="clear" w:color="auto" w:fill="auto"/>
                  <w:noWrap/>
                  <w:vAlign w:val="center"/>
                  <w:hideMark/>
                </w:tcPr>
                <w:p w14:paraId="6D03CB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605980036.00</w:t>
                  </w:r>
                </w:p>
              </w:tc>
              <w:tc>
                <w:tcPr>
                  <w:tcW w:w="4961" w:type="dxa"/>
                  <w:tcBorders>
                    <w:top w:val="nil"/>
                    <w:left w:val="nil"/>
                    <w:bottom w:val="single" w:sz="4" w:space="0" w:color="auto"/>
                    <w:right w:val="single" w:sz="4" w:space="0" w:color="auto"/>
                  </w:tcBorders>
                  <w:shd w:val="clear" w:color="auto" w:fill="auto"/>
                  <w:vAlign w:val="bottom"/>
                  <w:hideMark/>
                </w:tcPr>
                <w:p w14:paraId="459A7D3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LLAVE DE TRES VIAS, CON TUBO DE EXTENSION DE PLASTICO RIGIDO O EQUIVALENTE, CON TUBO DE EXTENSION DE CLORURO DE POLIVINILO DE 80 CM DE LONGITUD</w:t>
                  </w:r>
                </w:p>
              </w:tc>
              <w:tc>
                <w:tcPr>
                  <w:tcW w:w="1134" w:type="dxa"/>
                  <w:tcBorders>
                    <w:top w:val="nil"/>
                    <w:left w:val="nil"/>
                    <w:bottom w:val="single" w:sz="4" w:space="0" w:color="auto"/>
                    <w:right w:val="single" w:sz="4" w:space="0" w:color="auto"/>
                  </w:tcBorders>
                  <w:shd w:val="clear" w:color="auto" w:fill="auto"/>
                  <w:vAlign w:val="center"/>
                  <w:hideMark/>
                </w:tcPr>
                <w:p w14:paraId="52C2CC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1AC81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7C05F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9,754</w:t>
                  </w:r>
                </w:p>
              </w:tc>
            </w:tr>
            <w:tr w:rsidR="006E5C93" w:rsidRPr="006E5C93" w14:paraId="46C2892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5009E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239</w:t>
                  </w:r>
                </w:p>
              </w:tc>
              <w:tc>
                <w:tcPr>
                  <w:tcW w:w="1559" w:type="dxa"/>
                  <w:tcBorders>
                    <w:top w:val="nil"/>
                    <w:left w:val="nil"/>
                    <w:bottom w:val="single" w:sz="4" w:space="0" w:color="auto"/>
                    <w:right w:val="single" w:sz="4" w:space="0" w:color="auto"/>
                  </w:tcBorders>
                  <w:shd w:val="clear" w:color="auto" w:fill="auto"/>
                  <w:noWrap/>
                  <w:vAlign w:val="center"/>
                  <w:hideMark/>
                </w:tcPr>
                <w:p w14:paraId="23D1D5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606150085.00</w:t>
                  </w:r>
                </w:p>
              </w:tc>
              <w:tc>
                <w:tcPr>
                  <w:tcW w:w="4961" w:type="dxa"/>
                  <w:tcBorders>
                    <w:top w:val="nil"/>
                    <w:left w:val="nil"/>
                    <w:bottom w:val="single" w:sz="4" w:space="0" w:color="auto"/>
                    <w:right w:val="single" w:sz="4" w:space="0" w:color="auto"/>
                  </w:tcBorders>
                  <w:shd w:val="clear" w:color="auto" w:fill="auto"/>
                  <w:vAlign w:val="bottom"/>
                  <w:hideMark/>
                </w:tcPr>
                <w:p w14:paraId="43F7D7D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MANGUERA CORRUGADA 22MM DE DIAMETRO X 30.5MTS DE LARGO</w:t>
                  </w:r>
                </w:p>
              </w:tc>
              <w:tc>
                <w:tcPr>
                  <w:tcW w:w="1134" w:type="dxa"/>
                  <w:tcBorders>
                    <w:top w:val="nil"/>
                    <w:left w:val="nil"/>
                    <w:bottom w:val="single" w:sz="4" w:space="0" w:color="auto"/>
                    <w:right w:val="single" w:sz="4" w:space="0" w:color="auto"/>
                  </w:tcBorders>
                  <w:shd w:val="clear" w:color="auto" w:fill="auto"/>
                  <w:vAlign w:val="center"/>
                  <w:hideMark/>
                </w:tcPr>
                <w:p w14:paraId="161FBB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66358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1FD88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w:t>
                  </w:r>
                </w:p>
              </w:tc>
            </w:tr>
            <w:tr w:rsidR="006E5C93" w:rsidRPr="006E5C93" w14:paraId="2B4FB3C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013D23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240</w:t>
                  </w:r>
                </w:p>
              </w:tc>
              <w:tc>
                <w:tcPr>
                  <w:tcW w:w="1559" w:type="dxa"/>
                  <w:tcBorders>
                    <w:top w:val="nil"/>
                    <w:left w:val="nil"/>
                    <w:bottom w:val="single" w:sz="4" w:space="0" w:color="auto"/>
                    <w:right w:val="single" w:sz="4" w:space="0" w:color="auto"/>
                  </w:tcBorders>
                  <w:shd w:val="clear" w:color="auto" w:fill="auto"/>
                  <w:noWrap/>
                  <w:vAlign w:val="center"/>
                  <w:hideMark/>
                </w:tcPr>
                <w:p w14:paraId="037555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606210400.00</w:t>
                  </w:r>
                </w:p>
              </w:tc>
              <w:tc>
                <w:tcPr>
                  <w:tcW w:w="4961" w:type="dxa"/>
                  <w:tcBorders>
                    <w:top w:val="nil"/>
                    <w:left w:val="nil"/>
                    <w:bottom w:val="single" w:sz="4" w:space="0" w:color="auto"/>
                    <w:right w:val="single" w:sz="4" w:space="0" w:color="auto"/>
                  </w:tcBorders>
                  <w:shd w:val="clear" w:color="auto" w:fill="auto"/>
                  <w:vAlign w:val="bottom"/>
                  <w:hideMark/>
                </w:tcPr>
                <w:p w14:paraId="4768E1E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PEDIATRICA FACIAL CON COJINETE #0. PIEZA.</w:t>
                  </w:r>
                </w:p>
              </w:tc>
              <w:tc>
                <w:tcPr>
                  <w:tcW w:w="1134" w:type="dxa"/>
                  <w:tcBorders>
                    <w:top w:val="nil"/>
                    <w:left w:val="nil"/>
                    <w:bottom w:val="single" w:sz="4" w:space="0" w:color="auto"/>
                    <w:right w:val="single" w:sz="4" w:space="0" w:color="auto"/>
                  </w:tcBorders>
                  <w:shd w:val="clear" w:color="auto" w:fill="auto"/>
                  <w:vAlign w:val="center"/>
                  <w:hideMark/>
                </w:tcPr>
                <w:p w14:paraId="1DAE30C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9148E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A6E29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163</w:t>
                  </w:r>
                </w:p>
              </w:tc>
            </w:tr>
            <w:tr w:rsidR="006E5C93" w:rsidRPr="006E5C93" w14:paraId="7FC3A11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BB12CA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241</w:t>
                  </w:r>
                </w:p>
              </w:tc>
              <w:tc>
                <w:tcPr>
                  <w:tcW w:w="1559" w:type="dxa"/>
                  <w:tcBorders>
                    <w:top w:val="nil"/>
                    <w:left w:val="nil"/>
                    <w:bottom w:val="single" w:sz="4" w:space="0" w:color="auto"/>
                    <w:right w:val="single" w:sz="4" w:space="0" w:color="auto"/>
                  </w:tcBorders>
                  <w:shd w:val="clear" w:color="auto" w:fill="auto"/>
                  <w:noWrap/>
                  <w:vAlign w:val="center"/>
                  <w:hideMark/>
                </w:tcPr>
                <w:p w14:paraId="470B5F4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606210401.00</w:t>
                  </w:r>
                </w:p>
              </w:tc>
              <w:tc>
                <w:tcPr>
                  <w:tcW w:w="4961" w:type="dxa"/>
                  <w:tcBorders>
                    <w:top w:val="nil"/>
                    <w:left w:val="nil"/>
                    <w:bottom w:val="single" w:sz="4" w:space="0" w:color="auto"/>
                    <w:right w:val="single" w:sz="4" w:space="0" w:color="auto"/>
                  </w:tcBorders>
                  <w:shd w:val="clear" w:color="auto" w:fill="auto"/>
                  <w:vAlign w:val="bottom"/>
                  <w:hideMark/>
                </w:tcPr>
                <w:p w14:paraId="1A52373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PEDIATRICA FACIAL CON COJINETE #1. PIEZA.</w:t>
                  </w:r>
                </w:p>
              </w:tc>
              <w:tc>
                <w:tcPr>
                  <w:tcW w:w="1134" w:type="dxa"/>
                  <w:tcBorders>
                    <w:top w:val="nil"/>
                    <w:left w:val="nil"/>
                    <w:bottom w:val="single" w:sz="4" w:space="0" w:color="auto"/>
                    <w:right w:val="single" w:sz="4" w:space="0" w:color="auto"/>
                  </w:tcBorders>
                  <w:shd w:val="clear" w:color="auto" w:fill="auto"/>
                  <w:vAlign w:val="center"/>
                  <w:hideMark/>
                </w:tcPr>
                <w:p w14:paraId="5F1D742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FDCBF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86ADB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1,004</w:t>
                  </w:r>
                </w:p>
              </w:tc>
            </w:tr>
            <w:tr w:rsidR="006E5C93" w:rsidRPr="006E5C93" w14:paraId="3D7681C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F07FE7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242</w:t>
                  </w:r>
                </w:p>
              </w:tc>
              <w:tc>
                <w:tcPr>
                  <w:tcW w:w="1559" w:type="dxa"/>
                  <w:tcBorders>
                    <w:top w:val="nil"/>
                    <w:left w:val="nil"/>
                    <w:bottom w:val="single" w:sz="4" w:space="0" w:color="auto"/>
                    <w:right w:val="single" w:sz="4" w:space="0" w:color="auto"/>
                  </w:tcBorders>
                  <w:shd w:val="clear" w:color="auto" w:fill="auto"/>
                  <w:noWrap/>
                  <w:vAlign w:val="center"/>
                  <w:hideMark/>
                </w:tcPr>
                <w:p w14:paraId="40BA19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606210482.00</w:t>
                  </w:r>
                </w:p>
              </w:tc>
              <w:tc>
                <w:tcPr>
                  <w:tcW w:w="4961" w:type="dxa"/>
                  <w:tcBorders>
                    <w:top w:val="nil"/>
                    <w:left w:val="nil"/>
                    <w:bottom w:val="single" w:sz="4" w:space="0" w:color="auto"/>
                    <w:right w:val="single" w:sz="4" w:space="0" w:color="auto"/>
                  </w:tcBorders>
                  <w:shd w:val="clear" w:color="auto" w:fill="auto"/>
                  <w:vAlign w:val="bottom"/>
                  <w:hideMark/>
                </w:tcPr>
                <w:p w14:paraId="3E5F472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MASCARILLAS DESECHABLE PARA ADMINISTRACION DE OXIGENO CON TUBO DE CONEXION DE 180 CM. Y ADAPTADOR</w:t>
                  </w:r>
                </w:p>
              </w:tc>
              <w:tc>
                <w:tcPr>
                  <w:tcW w:w="1134" w:type="dxa"/>
                  <w:tcBorders>
                    <w:top w:val="nil"/>
                    <w:left w:val="nil"/>
                    <w:bottom w:val="single" w:sz="4" w:space="0" w:color="auto"/>
                    <w:right w:val="single" w:sz="4" w:space="0" w:color="auto"/>
                  </w:tcBorders>
                  <w:shd w:val="clear" w:color="auto" w:fill="auto"/>
                  <w:vAlign w:val="center"/>
                  <w:hideMark/>
                </w:tcPr>
                <w:p w14:paraId="6838CD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31764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93718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1,141</w:t>
                  </w:r>
                </w:p>
              </w:tc>
            </w:tr>
            <w:tr w:rsidR="006E5C93" w:rsidRPr="006E5C93" w14:paraId="3550324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5CE12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243</w:t>
                  </w:r>
                </w:p>
              </w:tc>
              <w:tc>
                <w:tcPr>
                  <w:tcW w:w="1559" w:type="dxa"/>
                  <w:tcBorders>
                    <w:top w:val="nil"/>
                    <w:left w:val="nil"/>
                    <w:bottom w:val="single" w:sz="4" w:space="0" w:color="auto"/>
                    <w:right w:val="single" w:sz="4" w:space="0" w:color="auto"/>
                  </w:tcBorders>
                  <w:shd w:val="clear" w:color="auto" w:fill="auto"/>
                  <w:noWrap/>
                  <w:vAlign w:val="center"/>
                  <w:hideMark/>
                </w:tcPr>
                <w:p w14:paraId="343610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606210664.00</w:t>
                  </w:r>
                </w:p>
              </w:tc>
              <w:tc>
                <w:tcPr>
                  <w:tcW w:w="4961" w:type="dxa"/>
                  <w:tcBorders>
                    <w:top w:val="nil"/>
                    <w:left w:val="nil"/>
                    <w:bottom w:val="single" w:sz="4" w:space="0" w:color="auto"/>
                    <w:right w:val="single" w:sz="4" w:space="0" w:color="auto"/>
                  </w:tcBorders>
                  <w:shd w:val="clear" w:color="auto" w:fill="auto"/>
                  <w:vAlign w:val="bottom"/>
                  <w:hideMark/>
                </w:tcPr>
                <w:p w14:paraId="1935F3B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PROTECTOR RESPIRATORIO CON EFICIENCIA DE FILTRACION MICROBIOLOGICA DEL 95% O MAYOR, PROTECCION RESPIRATORIACONTRA PARTICULAS MENORES A 0.1 µ. RESISTENTE A </w:t>
                  </w:r>
                  <w:proofErr w:type="gramStart"/>
                  <w:r w:rsidRPr="006E5C93">
                    <w:rPr>
                      <w:rFonts w:ascii="Calibri" w:hAnsi="Calibri" w:cs="Calibri"/>
                      <w:color w:val="000000"/>
                      <w:sz w:val="18"/>
                      <w:szCs w:val="18"/>
                      <w:lang w:val="es-MX" w:eastAsia="es-MX"/>
                    </w:rPr>
                    <w:t>FLUIDOS,ANTIESTATICO</w:t>
                  </w:r>
                  <w:proofErr w:type="gramEnd"/>
                  <w:r w:rsidRPr="006E5C93">
                    <w:rPr>
                      <w:rFonts w:ascii="Calibri" w:hAnsi="Calibri" w:cs="Calibri"/>
                      <w:color w:val="000000"/>
                      <w:sz w:val="18"/>
                      <w:szCs w:val="18"/>
                      <w:lang w:val="es-MX" w:eastAsia="es-MX"/>
                    </w:rPr>
                    <w:t>, HIPOALERGENICO; AJUSTE NASAL MOLDEABLE QUESE ADAPTA A LA CARA IMPIDIENDO EL PASO DEL AIRE. CON BANDAS O AJUSTE ELASTICO ENTORCHADO A LA CABEZA. DESECHABLE. PIEZA.</w:t>
                  </w:r>
                </w:p>
              </w:tc>
              <w:tc>
                <w:tcPr>
                  <w:tcW w:w="1134" w:type="dxa"/>
                  <w:tcBorders>
                    <w:top w:val="nil"/>
                    <w:left w:val="nil"/>
                    <w:bottom w:val="single" w:sz="4" w:space="0" w:color="auto"/>
                    <w:right w:val="single" w:sz="4" w:space="0" w:color="auto"/>
                  </w:tcBorders>
                  <w:shd w:val="clear" w:color="auto" w:fill="auto"/>
                  <w:vAlign w:val="center"/>
                  <w:hideMark/>
                </w:tcPr>
                <w:p w14:paraId="45D312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D7FC82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2EED3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98</w:t>
                  </w:r>
                </w:p>
              </w:tc>
            </w:tr>
            <w:tr w:rsidR="006E5C93" w:rsidRPr="006E5C93" w14:paraId="2AE4F06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0A57D9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244</w:t>
                  </w:r>
                </w:p>
              </w:tc>
              <w:tc>
                <w:tcPr>
                  <w:tcW w:w="1559" w:type="dxa"/>
                  <w:tcBorders>
                    <w:top w:val="nil"/>
                    <w:left w:val="nil"/>
                    <w:bottom w:val="single" w:sz="4" w:space="0" w:color="auto"/>
                    <w:right w:val="single" w:sz="4" w:space="0" w:color="auto"/>
                  </w:tcBorders>
                  <w:shd w:val="clear" w:color="auto" w:fill="auto"/>
                  <w:noWrap/>
                  <w:vAlign w:val="center"/>
                  <w:hideMark/>
                </w:tcPr>
                <w:p w14:paraId="47D02C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606810034.00</w:t>
                  </w:r>
                </w:p>
              </w:tc>
              <w:tc>
                <w:tcPr>
                  <w:tcW w:w="4961" w:type="dxa"/>
                  <w:tcBorders>
                    <w:top w:val="nil"/>
                    <w:left w:val="nil"/>
                    <w:bottom w:val="single" w:sz="4" w:space="0" w:color="auto"/>
                    <w:right w:val="single" w:sz="4" w:space="0" w:color="auto"/>
                  </w:tcBorders>
                  <w:shd w:val="clear" w:color="auto" w:fill="auto"/>
                  <w:vAlign w:val="bottom"/>
                  <w:hideMark/>
                </w:tcPr>
                <w:p w14:paraId="1837B86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PAÑAL DE FORMA ANATOMICA DESECHABLE PARA NIÑO, MEDIDA: CHICO</w:t>
                  </w:r>
                </w:p>
              </w:tc>
              <w:tc>
                <w:tcPr>
                  <w:tcW w:w="1134" w:type="dxa"/>
                  <w:tcBorders>
                    <w:top w:val="nil"/>
                    <w:left w:val="nil"/>
                    <w:bottom w:val="single" w:sz="4" w:space="0" w:color="auto"/>
                    <w:right w:val="single" w:sz="4" w:space="0" w:color="auto"/>
                  </w:tcBorders>
                  <w:shd w:val="clear" w:color="auto" w:fill="auto"/>
                  <w:vAlign w:val="center"/>
                  <w:hideMark/>
                </w:tcPr>
                <w:p w14:paraId="2CAA50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CC61F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D67F7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44,047</w:t>
                  </w:r>
                </w:p>
              </w:tc>
            </w:tr>
            <w:tr w:rsidR="006E5C93" w:rsidRPr="006E5C93" w14:paraId="29A1D8F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BE7F9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245</w:t>
                  </w:r>
                </w:p>
              </w:tc>
              <w:tc>
                <w:tcPr>
                  <w:tcW w:w="1559" w:type="dxa"/>
                  <w:tcBorders>
                    <w:top w:val="nil"/>
                    <w:left w:val="nil"/>
                    <w:bottom w:val="single" w:sz="4" w:space="0" w:color="auto"/>
                    <w:right w:val="single" w:sz="4" w:space="0" w:color="auto"/>
                  </w:tcBorders>
                  <w:shd w:val="clear" w:color="auto" w:fill="auto"/>
                  <w:noWrap/>
                  <w:vAlign w:val="center"/>
                  <w:hideMark/>
                </w:tcPr>
                <w:p w14:paraId="7D684C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606810059.00</w:t>
                  </w:r>
                </w:p>
              </w:tc>
              <w:tc>
                <w:tcPr>
                  <w:tcW w:w="4961" w:type="dxa"/>
                  <w:tcBorders>
                    <w:top w:val="nil"/>
                    <w:left w:val="nil"/>
                    <w:bottom w:val="single" w:sz="4" w:space="0" w:color="auto"/>
                    <w:right w:val="single" w:sz="4" w:space="0" w:color="auto"/>
                  </w:tcBorders>
                  <w:shd w:val="clear" w:color="auto" w:fill="auto"/>
                  <w:vAlign w:val="bottom"/>
                  <w:hideMark/>
                </w:tcPr>
                <w:p w14:paraId="2554481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PAÑAL DE FORMA ANATOMICA DESECHABLE PARA NIÑO, MEDIDA: GRANDE</w:t>
                  </w:r>
                </w:p>
              </w:tc>
              <w:tc>
                <w:tcPr>
                  <w:tcW w:w="1134" w:type="dxa"/>
                  <w:tcBorders>
                    <w:top w:val="nil"/>
                    <w:left w:val="nil"/>
                    <w:bottom w:val="single" w:sz="4" w:space="0" w:color="auto"/>
                    <w:right w:val="single" w:sz="4" w:space="0" w:color="auto"/>
                  </w:tcBorders>
                  <w:shd w:val="clear" w:color="auto" w:fill="auto"/>
                  <w:vAlign w:val="center"/>
                  <w:hideMark/>
                </w:tcPr>
                <w:p w14:paraId="2D5DC5E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7E60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4E947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1,103</w:t>
                  </w:r>
                </w:p>
              </w:tc>
            </w:tr>
            <w:tr w:rsidR="006E5C93" w:rsidRPr="006E5C93" w14:paraId="3F388CB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10C80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246</w:t>
                  </w:r>
                </w:p>
              </w:tc>
              <w:tc>
                <w:tcPr>
                  <w:tcW w:w="1559" w:type="dxa"/>
                  <w:tcBorders>
                    <w:top w:val="nil"/>
                    <w:left w:val="nil"/>
                    <w:bottom w:val="single" w:sz="4" w:space="0" w:color="auto"/>
                    <w:right w:val="single" w:sz="4" w:space="0" w:color="auto"/>
                  </w:tcBorders>
                  <w:shd w:val="clear" w:color="auto" w:fill="auto"/>
                  <w:noWrap/>
                  <w:vAlign w:val="center"/>
                  <w:hideMark/>
                </w:tcPr>
                <w:p w14:paraId="17B223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606810067.00</w:t>
                  </w:r>
                </w:p>
              </w:tc>
              <w:tc>
                <w:tcPr>
                  <w:tcW w:w="4961" w:type="dxa"/>
                  <w:tcBorders>
                    <w:top w:val="nil"/>
                    <w:left w:val="nil"/>
                    <w:bottom w:val="single" w:sz="4" w:space="0" w:color="auto"/>
                    <w:right w:val="single" w:sz="4" w:space="0" w:color="auto"/>
                  </w:tcBorders>
                  <w:shd w:val="clear" w:color="auto" w:fill="auto"/>
                  <w:vAlign w:val="bottom"/>
                  <w:hideMark/>
                </w:tcPr>
                <w:p w14:paraId="27FA632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PAÑAL PREDOBLADO, DESECHABLE PARA ADULTO</w:t>
                  </w:r>
                </w:p>
              </w:tc>
              <w:tc>
                <w:tcPr>
                  <w:tcW w:w="1134" w:type="dxa"/>
                  <w:tcBorders>
                    <w:top w:val="nil"/>
                    <w:left w:val="nil"/>
                    <w:bottom w:val="single" w:sz="4" w:space="0" w:color="auto"/>
                    <w:right w:val="single" w:sz="4" w:space="0" w:color="auto"/>
                  </w:tcBorders>
                  <w:shd w:val="clear" w:color="auto" w:fill="auto"/>
                  <w:vAlign w:val="center"/>
                  <w:hideMark/>
                </w:tcPr>
                <w:p w14:paraId="4BB9E7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EED1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EAE3F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438</w:t>
                  </w:r>
                </w:p>
              </w:tc>
            </w:tr>
            <w:tr w:rsidR="006E5C93" w:rsidRPr="006E5C93" w14:paraId="40C6C98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77A35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247</w:t>
                  </w:r>
                </w:p>
              </w:tc>
              <w:tc>
                <w:tcPr>
                  <w:tcW w:w="1559" w:type="dxa"/>
                  <w:tcBorders>
                    <w:top w:val="nil"/>
                    <w:left w:val="nil"/>
                    <w:bottom w:val="single" w:sz="4" w:space="0" w:color="auto"/>
                    <w:right w:val="single" w:sz="4" w:space="0" w:color="auto"/>
                  </w:tcBorders>
                  <w:shd w:val="clear" w:color="auto" w:fill="auto"/>
                  <w:noWrap/>
                  <w:vAlign w:val="center"/>
                  <w:hideMark/>
                </w:tcPr>
                <w:p w14:paraId="26708D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606970267.00</w:t>
                  </w:r>
                </w:p>
              </w:tc>
              <w:tc>
                <w:tcPr>
                  <w:tcW w:w="4961" w:type="dxa"/>
                  <w:tcBorders>
                    <w:top w:val="nil"/>
                    <w:left w:val="nil"/>
                    <w:bottom w:val="single" w:sz="4" w:space="0" w:color="auto"/>
                    <w:right w:val="single" w:sz="4" w:space="0" w:color="auto"/>
                  </w:tcBorders>
                  <w:shd w:val="clear" w:color="auto" w:fill="auto"/>
                  <w:vAlign w:val="bottom"/>
                  <w:hideMark/>
                </w:tcPr>
                <w:p w14:paraId="46F59A7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PASTA O GEL CONDUCTIVA. PARA ELECTROCARDIOGRAMA. ENVASE CON 120 ML.</w:t>
                  </w:r>
                </w:p>
              </w:tc>
              <w:tc>
                <w:tcPr>
                  <w:tcW w:w="1134" w:type="dxa"/>
                  <w:tcBorders>
                    <w:top w:val="nil"/>
                    <w:left w:val="nil"/>
                    <w:bottom w:val="single" w:sz="4" w:space="0" w:color="auto"/>
                    <w:right w:val="single" w:sz="4" w:space="0" w:color="auto"/>
                  </w:tcBorders>
                  <w:shd w:val="clear" w:color="auto" w:fill="auto"/>
                  <w:vAlign w:val="center"/>
                  <w:hideMark/>
                </w:tcPr>
                <w:p w14:paraId="5733F7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980C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32BE9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46743B4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52E00A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248</w:t>
                  </w:r>
                </w:p>
              </w:tc>
              <w:tc>
                <w:tcPr>
                  <w:tcW w:w="1559" w:type="dxa"/>
                  <w:tcBorders>
                    <w:top w:val="nil"/>
                    <w:left w:val="nil"/>
                    <w:bottom w:val="single" w:sz="4" w:space="0" w:color="auto"/>
                    <w:right w:val="single" w:sz="4" w:space="0" w:color="auto"/>
                  </w:tcBorders>
                  <w:shd w:val="clear" w:color="auto" w:fill="auto"/>
                  <w:noWrap/>
                  <w:vAlign w:val="center"/>
                  <w:hideMark/>
                </w:tcPr>
                <w:p w14:paraId="70DB10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607010378.00</w:t>
                  </w:r>
                </w:p>
              </w:tc>
              <w:tc>
                <w:tcPr>
                  <w:tcW w:w="4961" w:type="dxa"/>
                  <w:tcBorders>
                    <w:top w:val="nil"/>
                    <w:left w:val="nil"/>
                    <w:bottom w:val="single" w:sz="4" w:space="0" w:color="auto"/>
                    <w:right w:val="single" w:sz="4" w:space="0" w:color="auto"/>
                  </w:tcBorders>
                  <w:shd w:val="clear" w:color="auto" w:fill="auto"/>
                  <w:vAlign w:val="bottom"/>
                  <w:hideMark/>
                </w:tcPr>
                <w:p w14:paraId="1F0F542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PERILLA PARA ASPIRACION DE SECRECIONES DE HULE NO. 4</w:t>
                  </w:r>
                </w:p>
              </w:tc>
              <w:tc>
                <w:tcPr>
                  <w:tcW w:w="1134" w:type="dxa"/>
                  <w:tcBorders>
                    <w:top w:val="nil"/>
                    <w:left w:val="nil"/>
                    <w:bottom w:val="single" w:sz="4" w:space="0" w:color="auto"/>
                    <w:right w:val="single" w:sz="4" w:space="0" w:color="auto"/>
                  </w:tcBorders>
                  <w:shd w:val="clear" w:color="auto" w:fill="auto"/>
                  <w:vAlign w:val="center"/>
                  <w:hideMark/>
                </w:tcPr>
                <w:p w14:paraId="2A1CB8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E5DA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09CFC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2,394</w:t>
                  </w:r>
                </w:p>
              </w:tc>
            </w:tr>
            <w:tr w:rsidR="006E5C93" w:rsidRPr="006E5C93" w14:paraId="6BCEAA6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41267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249</w:t>
                  </w:r>
                </w:p>
              </w:tc>
              <w:tc>
                <w:tcPr>
                  <w:tcW w:w="1559" w:type="dxa"/>
                  <w:tcBorders>
                    <w:top w:val="nil"/>
                    <w:left w:val="nil"/>
                    <w:bottom w:val="single" w:sz="4" w:space="0" w:color="auto"/>
                    <w:right w:val="single" w:sz="4" w:space="0" w:color="auto"/>
                  </w:tcBorders>
                  <w:shd w:val="clear" w:color="auto" w:fill="auto"/>
                  <w:noWrap/>
                  <w:vAlign w:val="center"/>
                  <w:hideMark/>
                </w:tcPr>
                <w:p w14:paraId="012739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607110145.00</w:t>
                  </w:r>
                </w:p>
              </w:tc>
              <w:tc>
                <w:tcPr>
                  <w:tcW w:w="4961" w:type="dxa"/>
                  <w:tcBorders>
                    <w:top w:val="nil"/>
                    <w:left w:val="nil"/>
                    <w:bottom w:val="single" w:sz="4" w:space="0" w:color="auto"/>
                    <w:right w:val="single" w:sz="4" w:space="0" w:color="auto"/>
                  </w:tcBorders>
                  <w:shd w:val="clear" w:color="auto" w:fill="auto"/>
                  <w:vAlign w:val="bottom"/>
                  <w:hideMark/>
                </w:tcPr>
                <w:p w14:paraId="58DCFBF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1134" w:type="dxa"/>
                  <w:tcBorders>
                    <w:top w:val="nil"/>
                    <w:left w:val="nil"/>
                    <w:bottom w:val="single" w:sz="4" w:space="0" w:color="auto"/>
                    <w:right w:val="single" w:sz="4" w:space="0" w:color="auto"/>
                  </w:tcBorders>
                  <w:shd w:val="clear" w:color="auto" w:fill="auto"/>
                  <w:vAlign w:val="center"/>
                  <w:hideMark/>
                </w:tcPr>
                <w:p w14:paraId="30BB03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76CA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3D4D6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14,596</w:t>
                  </w:r>
                </w:p>
              </w:tc>
            </w:tr>
            <w:tr w:rsidR="006E5C93" w:rsidRPr="006E5C93" w14:paraId="30D8B5B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26B15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250</w:t>
                  </w:r>
                </w:p>
              </w:tc>
              <w:tc>
                <w:tcPr>
                  <w:tcW w:w="1559" w:type="dxa"/>
                  <w:tcBorders>
                    <w:top w:val="nil"/>
                    <w:left w:val="nil"/>
                    <w:bottom w:val="single" w:sz="4" w:space="0" w:color="auto"/>
                    <w:right w:val="single" w:sz="4" w:space="0" w:color="auto"/>
                  </w:tcBorders>
                  <w:shd w:val="clear" w:color="auto" w:fill="auto"/>
                  <w:noWrap/>
                  <w:vAlign w:val="center"/>
                  <w:hideMark/>
                </w:tcPr>
                <w:p w14:paraId="112FDC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607400001.00</w:t>
                  </w:r>
                </w:p>
              </w:tc>
              <w:tc>
                <w:tcPr>
                  <w:tcW w:w="4961" w:type="dxa"/>
                  <w:tcBorders>
                    <w:top w:val="nil"/>
                    <w:left w:val="nil"/>
                    <w:bottom w:val="single" w:sz="4" w:space="0" w:color="auto"/>
                    <w:right w:val="single" w:sz="4" w:space="0" w:color="auto"/>
                  </w:tcBorders>
                  <w:shd w:val="clear" w:color="auto" w:fill="auto"/>
                  <w:vAlign w:val="bottom"/>
                  <w:hideMark/>
                </w:tcPr>
                <w:p w14:paraId="7426EBD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ANTIFAZ PROTECTOR DE TEJIDO AMOLDABLE E HIDROGEL ADHESIVO. TAMAÑO CHICO Y MEDIANO. ENVASE CON 50 PIEZAS.</w:t>
                  </w:r>
                </w:p>
              </w:tc>
              <w:tc>
                <w:tcPr>
                  <w:tcW w:w="1134" w:type="dxa"/>
                  <w:tcBorders>
                    <w:top w:val="nil"/>
                    <w:left w:val="nil"/>
                    <w:bottom w:val="single" w:sz="4" w:space="0" w:color="auto"/>
                    <w:right w:val="single" w:sz="4" w:space="0" w:color="auto"/>
                  </w:tcBorders>
                  <w:shd w:val="clear" w:color="auto" w:fill="auto"/>
                  <w:vAlign w:val="center"/>
                  <w:hideMark/>
                </w:tcPr>
                <w:p w14:paraId="1431F5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9FBAF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9D58EE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w:t>
                  </w:r>
                </w:p>
              </w:tc>
            </w:tr>
            <w:tr w:rsidR="006E5C93" w:rsidRPr="006E5C93" w14:paraId="5A3099F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4C13B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251</w:t>
                  </w:r>
                </w:p>
              </w:tc>
              <w:tc>
                <w:tcPr>
                  <w:tcW w:w="1559" w:type="dxa"/>
                  <w:tcBorders>
                    <w:top w:val="nil"/>
                    <w:left w:val="nil"/>
                    <w:bottom w:val="single" w:sz="4" w:space="0" w:color="auto"/>
                    <w:right w:val="single" w:sz="4" w:space="0" w:color="auto"/>
                  </w:tcBorders>
                  <w:shd w:val="clear" w:color="auto" w:fill="auto"/>
                  <w:noWrap/>
                  <w:vAlign w:val="center"/>
                  <w:hideMark/>
                </w:tcPr>
                <w:p w14:paraId="0408F3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607400025.00</w:t>
                  </w:r>
                </w:p>
              </w:tc>
              <w:tc>
                <w:tcPr>
                  <w:tcW w:w="4961" w:type="dxa"/>
                  <w:tcBorders>
                    <w:top w:val="nil"/>
                    <w:left w:val="nil"/>
                    <w:bottom w:val="single" w:sz="4" w:space="0" w:color="auto"/>
                    <w:right w:val="single" w:sz="4" w:space="0" w:color="auto"/>
                  </w:tcBorders>
                  <w:shd w:val="clear" w:color="auto" w:fill="auto"/>
                  <w:vAlign w:val="bottom"/>
                  <w:hideMark/>
                </w:tcPr>
                <w:p w14:paraId="666176F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PROTECTOR DE PIEL. TINTURA DE BENJUI AL 20%.    1000 ML.</w:t>
                  </w:r>
                </w:p>
              </w:tc>
              <w:tc>
                <w:tcPr>
                  <w:tcW w:w="1134" w:type="dxa"/>
                  <w:tcBorders>
                    <w:top w:val="nil"/>
                    <w:left w:val="nil"/>
                    <w:bottom w:val="single" w:sz="4" w:space="0" w:color="auto"/>
                    <w:right w:val="single" w:sz="4" w:space="0" w:color="auto"/>
                  </w:tcBorders>
                  <w:shd w:val="clear" w:color="auto" w:fill="auto"/>
                  <w:vAlign w:val="center"/>
                  <w:hideMark/>
                </w:tcPr>
                <w:p w14:paraId="441EC1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ED1D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9EDA7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1471481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59082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252</w:t>
                  </w:r>
                </w:p>
              </w:tc>
              <w:tc>
                <w:tcPr>
                  <w:tcW w:w="1559" w:type="dxa"/>
                  <w:tcBorders>
                    <w:top w:val="nil"/>
                    <w:left w:val="nil"/>
                    <w:bottom w:val="single" w:sz="4" w:space="0" w:color="auto"/>
                    <w:right w:val="single" w:sz="4" w:space="0" w:color="auto"/>
                  </w:tcBorders>
                  <w:shd w:val="clear" w:color="auto" w:fill="auto"/>
                  <w:noWrap/>
                  <w:vAlign w:val="center"/>
                  <w:hideMark/>
                </w:tcPr>
                <w:p w14:paraId="63D968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607710068.00</w:t>
                  </w:r>
                </w:p>
              </w:tc>
              <w:tc>
                <w:tcPr>
                  <w:tcW w:w="4961" w:type="dxa"/>
                  <w:tcBorders>
                    <w:top w:val="nil"/>
                    <w:left w:val="nil"/>
                    <w:bottom w:val="single" w:sz="4" w:space="0" w:color="auto"/>
                    <w:right w:val="single" w:sz="4" w:space="0" w:color="auto"/>
                  </w:tcBorders>
                  <w:shd w:val="clear" w:color="auto" w:fill="auto"/>
                  <w:vAlign w:val="bottom"/>
                  <w:hideMark/>
                </w:tcPr>
                <w:p w14:paraId="267DE56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RASTRILLO DE CABEZA FIJA, RECTANGULAR. DE 1 A </w:t>
                  </w:r>
                  <w:proofErr w:type="gramStart"/>
                  <w:r w:rsidRPr="006E5C93">
                    <w:rPr>
                      <w:rFonts w:ascii="Calibri" w:hAnsi="Calibri" w:cs="Calibri"/>
                      <w:color w:val="000000"/>
                      <w:sz w:val="18"/>
                      <w:szCs w:val="18"/>
                      <w:lang w:val="es-MX" w:eastAsia="es-MX"/>
                    </w:rPr>
                    <w:t>1.5  CM</w:t>
                  </w:r>
                  <w:proofErr w:type="gramEnd"/>
                  <w:r w:rsidRPr="006E5C93">
                    <w:rPr>
                      <w:rFonts w:ascii="Calibri" w:hAnsi="Calibri" w:cs="Calibri"/>
                      <w:color w:val="000000"/>
                      <w:sz w:val="18"/>
                      <w:szCs w:val="18"/>
                      <w:lang w:val="es-MX" w:eastAsia="es-MX"/>
                    </w:rPr>
                    <w:t xml:space="preserve"> DE ANCHO Y DE 3.5 A 4.5 CM DE LONGITUD. CON BORDE LISO, BANDA LUBRICANTE, DOBLE HOJA DE AFEITAR, SOBREPUESTAS, UNIDAS CADA 3 A 5 </w:t>
                  </w:r>
                  <w:proofErr w:type="gramStart"/>
                  <w:r w:rsidRPr="006E5C93">
                    <w:rPr>
                      <w:rFonts w:ascii="Calibri" w:hAnsi="Calibri" w:cs="Calibri"/>
                      <w:color w:val="000000"/>
                      <w:sz w:val="18"/>
                      <w:szCs w:val="18"/>
                      <w:lang w:val="es-MX" w:eastAsia="es-MX"/>
                    </w:rPr>
                    <w:t>MM  MANGO</w:t>
                  </w:r>
                  <w:proofErr w:type="gramEnd"/>
                  <w:r w:rsidRPr="006E5C93">
                    <w:rPr>
                      <w:rFonts w:ascii="Calibri" w:hAnsi="Calibri" w:cs="Calibri"/>
                      <w:color w:val="000000"/>
                      <w:sz w:val="18"/>
                      <w:szCs w:val="18"/>
                      <w:lang w:val="es-MX" w:eastAsia="es-MX"/>
                    </w:rPr>
                    <w:t xml:space="preserve">  RIGIDO, REFORZADO, RESISTENTE DE 7.5 A 10 CM. DE LONGITUD. CURVATURA O ANGULACION A LA UNION DE LA CABEZA.  DESECHABLES.</w:t>
                  </w:r>
                </w:p>
              </w:tc>
              <w:tc>
                <w:tcPr>
                  <w:tcW w:w="1134" w:type="dxa"/>
                  <w:tcBorders>
                    <w:top w:val="nil"/>
                    <w:left w:val="nil"/>
                    <w:bottom w:val="single" w:sz="4" w:space="0" w:color="auto"/>
                    <w:right w:val="single" w:sz="4" w:space="0" w:color="auto"/>
                  </w:tcBorders>
                  <w:shd w:val="clear" w:color="auto" w:fill="auto"/>
                  <w:vAlign w:val="center"/>
                  <w:hideMark/>
                </w:tcPr>
                <w:p w14:paraId="46D597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118F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C5203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23,175</w:t>
                  </w:r>
                </w:p>
              </w:tc>
            </w:tr>
            <w:tr w:rsidR="006E5C93" w:rsidRPr="006E5C93" w14:paraId="7DB1EB4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8E7E5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253</w:t>
                  </w:r>
                </w:p>
              </w:tc>
              <w:tc>
                <w:tcPr>
                  <w:tcW w:w="1559" w:type="dxa"/>
                  <w:tcBorders>
                    <w:top w:val="nil"/>
                    <w:left w:val="nil"/>
                    <w:bottom w:val="single" w:sz="4" w:space="0" w:color="auto"/>
                    <w:right w:val="single" w:sz="4" w:space="0" w:color="auto"/>
                  </w:tcBorders>
                  <w:shd w:val="clear" w:color="auto" w:fill="auto"/>
                  <w:noWrap/>
                  <w:vAlign w:val="center"/>
                  <w:hideMark/>
                </w:tcPr>
                <w:p w14:paraId="53672F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608200366.00</w:t>
                  </w:r>
                </w:p>
              </w:tc>
              <w:tc>
                <w:tcPr>
                  <w:tcW w:w="4961" w:type="dxa"/>
                  <w:tcBorders>
                    <w:top w:val="nil"/>
                    <w:left w:val="nil"/>
                    <w:bottom w:val="single" w:sz="4" w:space="0" w:color="auto"/>
                    <w:right w:val="single" w:sz="4" w:space="0" w:color="auto"/>
                  </w:tcBorders>
                  <w:shd w:val="clear" w:color="auto" w:fill="auto"/>
                  <w:vAlign w:val="bottom"/>
                  <w:hideMark/>
                </w:tcPr>
                <w:p w14:paraId="38A0C46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1134" w:type="dxa"/>
                  <w:tcBorders>
                    <w:top w:val="nil"/>
                    <w:left w:val="nil"/>
                    <w:bottom w:val="single" w:sz="4" w:space="0" w:color="auto"/>
                    <w:right w:val="single" w:sz="4" w:space="0" w:color="auto"/>
                  </w:tcBorders>
                  <w:shd w:val="clear" w:color="auto" w:fill="auto"/>
                  <w:vAlign w:val="center"/>
                  <w:hideMark/>
                </w:tcPr>
                <w:p w14:paraId="0A9A83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C5ACE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87757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672D957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D9C2A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254</w:t>
                  </w:r>
                </w:p>
              </w:tc>
              <w:tc>
                <w:tcPr>
                  <w:tcW w:w="1559" w:type="dxa"/>
                  <w:tcBorders>
                    <w:top w:val="nil"/>
                    <w:left w:val="nil"/>
                    <w:bottom w:val="single" w:sz="4" w:space="0" w:color="auto"/>
                    <w:right w:val="single" w:sz="4" w:space="0" w:color="auto"/>
                  </w:tcBorders>
                  <w:shd w:val="clear" w:color="auto" w:fill="auto"/>
                  <w:noWrap/>
                  <w:vAlign w:val="center"/>
                  <w:hideMark/>
                </w:tcPr>
                <w:p w14:paraId="5B27DD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608200374.00</w:t>
                  </w:r>
                </w:p>
              </w:tc>
              <w:tc>
                <w:tcPr>
                  <w:tcW w:w="4961" w:type="dxa"/>
                  <w:tcBorders>
                    <w:top w:val="nil"/>
                    <w:left w:val="nil"/>
                    <w:bottom w:val="single" w:sz="4" w:space="0" w:color="auto"/>
                    <w:right w:val="single" w:sz="4" w:space="0" w:color="auto"/>
                  </w:tcBorders>
                  <w:shd w:val="clear" w:color="auto" w:fill="auto"/>
                  <w:vAlign w:val="bottom"/>
                  <w:hideMark/>
                </w:tcPr>
                <w:p w14:paraId="2364A1D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1134" w:type="dxa"/>
                  <w:tcBorders>
                    <w:top w:val="nil"/>
                    <w:left w:val="nil"/>
                    <w:bottom w:val="single" w:sz="4" w:space="0" w:color="auto"/>
                    <w:right w:val="single" w:sz="4" w:space="0" w:color="auto"/>
                  </w:tcBorders>
                  <w:shd w:val="clear" w:color="auto" w:fill="auto"/>
                  <w:vAlign w:val="center"/>
                  <w:hideMark/>
                </w:tcPr>
                <w:p w14:paraId="66A07E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627C1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394C3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396</w:t>
                  </w:r>
                </w:p>
              </w:tc>
            </w:tr>
            <w:tr w:rsidR="006E5C93" w:rsidRPr="006E5C93" w14:paraId="366129C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CC25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255</w:t>
                  </w:r>
                </w:p>
              </w:tc>
              <w:tc>
                <w:tcPr>
                  <w:tcW w:w="1559" w:type="dxa"/>
                  <w:tcBorders>
                    <w:top w:val="nil"/>
                    <w:left w:val="nil"/>
                    <w:bottom w:val="single" w:sz="4" w:space="0" w:color="auto"/>
                    <w:right w:val="single" w:sz="4" w:space="0" w:color="auto"/>
                  </w:tcBorders>
                  <w:shd w:val="clear" w:color="auto" w:fill="auto"/>
                  <w:noWrap/>
                  <w:vAlign w:val="center"/>
                  <w:hideMark/>
                </w:tcPr>
                <w:p w14:paraId="64C141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608200382.00</w:t>
                  </w:r>
                </w:p>
              </w:tc>
              <w:tc>
                <w:tcPr>
                  <w:tcW w:w="4961" w:type="dxa"/>
                  <w:tcBorders>
                    <w:top w:val="nil"/>
                    <w:left w:val="nil"/>
                    <w:bottom w:val="single" w:sz="4" w:space="0" w:color="auto"/>
                    <w:right w:val="single" w:sz="4" w:space="0" w:color="auto"/>
                  </w:tcBorders>
                  <w:shd w:val="clear" w:color="auto" w:fill="auto"/>
                  <w:vAlign w:val="bottom"/>
                  <w:hideMark/>
                </w:tcPr>
                <w:p w14:paraId="64E8EC9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1134" w:type="dxa"/>
                  <w:tcBorders>
                    <w:top w:val="nil"/>
                    <w:left w:val="nil"/>
                    <w:bottom w:val="single" w:sz="4" w:space="0" w:color="auto"/>
                    <w:right w:val="single" w:sz="4" w:space="0" w:color="auto"/>
                  </w:tcBorders>
                  <w:shd w:val="clear" w:color="auto" w:fill="auto"/>
                  <w:vAlign w:val="center"/>
                  <w:hideMark/>
                </w:tcPr>
                <w:p w14:paraId="56C8E2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ADCD4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AA393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223</w:t>
                  </w:r>
                </w:p>
              </w:tc>
            </w:tr>
            <w:tr w:rsidR="006E5C93" w:rsidRPr="006E5C93" w14:paraId="7F01B01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88C7F7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256</w:t>
                  </w:r>
                </w:p>
              </w:tc>
              <w:tc>
                <w:tcPr>
                  <w:tcW w:w="1559" w:type="dxa"/>
                  <w:tcBorders>
                    <w:top w:val="nil"/>
                    <w:left w:val="nil"/>
                    <w:bottom w:val="single" w:sz="4" w:space="0" w:color="auto"/>
                    <w:right w:val="single" w:sz="4" w:space="0" w:color="auto"/>
                  </w:tcBorders>
                  <w:shd w:val="clear" w:color="auto" w:fill="auto"/>
                  <w:noWrap/>
                  <w:vAlign w:val="center"/>
                  <w:hideMark/>
                </w:tcPr>
                <w:p w14:paraId="510235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608200390.00</w:t>
                  </w:r>
                </w:p>
              </w:tc>
              <w:tc>
                <w:tcPr>
                  <w:tcW w:w="4961" w:type="dxa"/>
                  <w:tcBorders>
                    <w:top w:val="nil"/>
                    <w:left w:val="nil"/>
                    <w:bottom w:val="single" w:sz="4" w:space="0" w:color="auto"/>
                    <w:right w:val="single" w:sz="4" w:space="0" w:color="auto"/>
                  </w:tcBorders>
                  <w:shd w:val="clear" w:color="auto" w:fill="auto"/>
                  <w:vAlign w:val="bottom"/>
                  <w:hideMark/>
                </w:tcPr>
                <w:p w14:paraId="5CCCFC5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w:t>
                  </w:r>
                  <w:proofErr w:type="gramStart"/>
                  <w:r w:rsidRPr="006E5C93">
                    <w:rPr>
                      <w:rFonts w:ascii="Calibri" w:hAnsi="Calibri" w:cs="Calibri"/>
                      <w:color w:val="000000"/>
                      <w:sz w:val="18"/>
                      <w:szCs w:val="18"/>
                      <w:lang w:val="es-MX" w:eastAsia="es-MX"/>
                    </w:rPr>
                    <w:t>MONITORIZACION,  DOS</w:t>
                  </w:r>
                  <w:proofErr w:type="gramEnd"/>
                  <w:r w:rsidRPr="006E5C93">
                    <w:rPr>
                      <w:rFonts w:ascii="Calibri" w:hAnsi="Calibri" w:cs="Calibri"/>
                      <w:color w:val="000000"/>
                      <w:sz w:val="18"/>
                      <w:szCs w:val="18"/>
                      <w:lang w:val="es-MX" w:eastAsia="es-MX"/>
                    </w:rPr>
                    <w:t xml:space="preserve"> TUBOS DE FLUJO SUAVE DE 180 CM DE LONGITUD, UNA LINEA PARA MONITORIZACION DE LA PRESION, UN GORRO, UNA CINTA DE VELCRO, ESTERIL Y DESECHABLE, TAMAÑO: ADULTO</w:t>
                  </w:r>
                </w:p>
              </w:tc>
              <w:tc>
                <w:tcPr>
                  <w:tcW w:w="1134" w:type="dxa"/>
                  <w:tcBorders>
                    <w:top w:val="nil"/>
                    <w:left w:val="nil"/>
                    <w:bottom w:val="single" w:sz="4" w:space="0" w:color="auto"/>
                    <w:right w:val="single" w:sz="4" w:space="0" w:color="auto"/>
                  </w:tcBorders>
                  <w:shd w:val="clear" w:color="auto" w:fill="auto"/>
                  <w:vAlign w:val="center"/>
                  <w:hideMark/>
                </w:tcPr>
                <w:p w14:paraId="3EFAB1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74EE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E99B9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119</w:t>
                  </w:r>
                </w:p>
              </w:tc>
            </w:tr>
            <w:tr w:rsidR="006E5C93" w:rsidRPr="006E5C93" w14:paraId="22ED095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ECE295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257</w:t>
                  </w:r>
                </w:p>
              </w:tc>
              <w:tc>
                <w:tcPr>
                  <w:tcW w:w="1559" w:type="dxa"/>
                  <w:tcBorders>
                    <w:top w:val="nil"/>
                    <w:left w:val="nil"/>
                    <w:bottom w:val="single" w:sz="4" w:space="0" w:color="auto"/>
                    <w:right w:val="single" w:sz="4" w:space="0" w:color="auto"/>
                  </w:tcBorders>
                  <w:shd w:val="clear" w:color="auto" w:fill="auto"/>
                  <w:noWrap/>
                  <w:vAlign w:val="center"/>
                  <w:hideMark/>
                </w:tcPr>
                <w:p w14:paraId="4614E2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608307187.00</w:t>
                  </w:r>
                </w:p>
              </w:tc>
              <w:tc>
                <w:tcPr>
                  <w:tcW w:w="4961" w:type="dxa"/>
                  <w:tcBorders>
                    <w:top w:val="nil"/>
                    <w:left w:val="nil"/>
                    <w:bottom w:val="single" w:sz="4" w:space="0" w:color="auto"/>
                    <w:right w:val="single" w:sz="4" w:space="0" w:color="auto"/>
                  </w:tcBorders>
                  <w:shd w:val="clear" w:color="auto" w:fill="auto"/>
                  <w:vAlign w:val="bottom"/>
                  <w:hideMark/>
                </w:tcPr>
                <w:p w14:paraId="2A42E22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SONDA PARA NUTRICION ENTERAL CON ESTILETE PUNTA DE TUNGSTENO Y GUIA DE </w:t>
                  </w:r>
                  <w:proofErr w:type="gramStart"/>
                  <w:r w:rsidRPr="006E5C93">
                    <w:rPr>
                      <w:rFonts w:ascii="Calibri" w:hAnsi="Calibri" w:cs="Calibri"/>
                      <w:color w:val="000000"/>
                      <w:sz w:val="18"/>
                      <w:szCs w:val="18"/>
                      <w:lang w:val="es-MX" w:eastAsia="es-MX"/>
                    </w:rPr>
                    <w:t>ALAMBRE  CON</w:t>
                  </w:r>
                  <w:proofErr w:type="gramEnd"/>
                  <w:r w:rsidRPr="006E5C93">
                    <w:rPr>
                      <w:rFonts w:ascii="Calibri" w:hAnsi="Calibri" w:cs="Calibri"/>
                      <w:color w:val="000000"/>
                      <w:sz w:val="18"/>
                      <w:szCs w:val="18"/>
                      <w:lang w:val="es-MX" w:eastAsia="es-MX"/>
                    </w:rPr>
                    <w:t xml:space="preserve"> ADAPTADOR. LONGITUD 114 CM. CALIBRE 12 FR.</w:t>
                  </w:r>
                </w:p>
              </w:tc>
              <w:tc>
                <w:tcPr>
                  <w:tcW w:w="1134" w:type="dxa"/>
                  <w:tcBorders>
                    <w:top w:val="nil"/>
                    <w:left w:val="nil"/>
                    <w:bottom w:val="single" w:sz="4" w:space="0" w:color="auto"/>
                    <w:right w:val="single" w:sz="4" w:space="0" w:color="auto"/>
                  </w:tcBorders>
                  <w:shd w:val="clear" w:color="auto" w:fill="auto"/>
                  <w:vAlign w:val="center"/>
                  <w:hideMark/>
                </w:tcPr>
                <w:p w14:paraId="62EAEA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27A64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22E66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46F438D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A8CB40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258</w:t>
                  </w:r>
                </w:p>
              </w:tc>
              <w:tc>
                <w:tcPr>
                  <w:tcW w:w="1559" w:type="dxa"/>
                  <w:tcBorders>
                    <w:top w:val="nil"/>
                    <w:left w:val="nil"/>
                    <w:bottom w:val="single" w:sz="4" w:space="0" w:color="auto"/>
                    <w:right w:val="single" w:sz="4" w:space="0" w:color="auto"/>
                  </w:tcBorders>
                  <w:shd w:val="clear" w:color="auto" w:fill="auto"/>
                  <w:noWrap/>
                  <w:vAlign w:val="center"/>
                  <w:hideMark/>
                </w:tcPr>
                <w:p w14:paraId="02E39E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608410023.00</w:t>
                  </w:r>
                </w:p>
              </w:tc>
              <w:tc>
                <w:tcPr>
                  <w:tcW w:w="4961" w:type="dxa"/>
                  <w:tcBorders>
                    <w:top w:val="nil"/>
                    <w:left w:val="nil"/>
                    <w:bottom w:val="single" w:sz="4" w:space="0" w:color="auto"/>
                    <w:right w:val="single" w:sz="4" w:space="0" w:color="auto"/>
                  </w:tcBorders>
                  <w:shd w:val="clear" w:color="auto" w:fill="auto"/>
                  <w:vAlign w:val="bottom"/>
                  <w:hideMark/>
                </w:tcPr>
                <w:p w14:paraId="713712C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TRENZADA CON AGUJA. 1/4 DE CIRCULO, DOBLE ARMADO ESPATULADA (6- 8.73 MM), LONGITUD DE LA HEBRA 45 CM, CALIBRE 6/0</w:t>
                  </w:r>
                </w:p>
              </w:tc>
              <w:tc>
                <w:tcPr>
                  <w:tcW w:w="1134" w:type="dxa"/>
                  <w:tcBorders>
                    <w:top w:val="nil"/>
                    <w:left w:val="nil"/>
                    <w:bottom w:val="single" w:sz="4" w:space="0" w:color="auto"/>
                    <w:right w:val="single" w:sz="4" w:space="0" w:color="auto"/>
                  </w:tcBorders>
                  <w:shd w:val="clear" w:color="auto" w:fill="auto"/>
                  <w:vAlign w:val="center"/>
                  <w:hideMark/>
                </w:tcPr>
                <w:p w14:paraId="68D79F7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0D032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53FAD9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3EF997D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234D9D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259</w:t>
                  </w:r>
                </w:p>
              </w:tc>
              <w:tc>
                <w:tcPr>
                  <w:tcW w:w="1559" w:type="dxa"/>
                  <w:tcBorders>
                    <w:top w:val="nil"/>
                    <w:left w:val="nil"/>
                    <w:bottom w:val="single" w:sz="4" w:space="0" w:color="auto"/>
                    <w:right w:val="single" w:sz="4" w:space="0" w:color="auto"/>
                  </w:tcBorders>
                  <w:shd w:val="clear" w:color="auto" w:fill="auto"/>
                  <w:noWrap/>
                  <w:vAlign w:val="center"/>
                  <w:hideMark/>
                </w:tcPr>
                <w:p w14:paraId="6096934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608410197.00</w:t>
                  </w:r>
                </w:p>
              </w:tc>
              <w:tc>
                <w:tcPr>
                  <w:tcW w:w="4961" w:type="dxa"/>
                  <w:tcBorders>
                    <w:top w:val="nil"/>
                    <w:left w:val="nil"/>
                    <w:bottom w:val="single" w:sz="4" w:space="0" w:color="auto"/>
                    <w:right w:val="single" w:sz="4" w:space="0" w:color="auto"/>
                  </w:tcBorders>
                  <w:shd w:val="clear" w:color="auto" w:fill="auto"/>
                  <w:vAlign w:val="bottom"/>
                  <w:hideMark/>
                </w:tcPr>
                <w:p w14:paraId="0B9CFA2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NO ABSORBIBLE, MONOFILAMENTO DE POLIPROPILENO, CON AGUJA. 3/8 DE CIRCULO, REVERSO CORTANTE (19-</w:t>
                  </w:r>
                  <w:proofErr w:type="gramStart"/>
                  <w:r w:rsidRPr="006E5C93">
                    <w:rPr>
                      <w:rFonts w:ascii="Calibri" w:hAnsi="Calibri" w:cs="Calibri"/>
                      <w:color w:val="000000"/>
                      <w:sz w:val="18"/>
                      <w:szCs w:val="18"/>
                      <w:lang w:val="es-MX" w:eastAsia="es-MX"/>
                    </w:rPr>
                    <w:t>20  MM</w:t>
                  </w:r>
                  <w:proofErr w:type="gramEnd"/>
                  <w:r w:rsidRPr="006E5C93">
                    <w:rPr>
                      <w:rFonts w:ascii="Calibri" w:hAnsi="Calibri" w:cs="Calibri"/>
                      <w:color w:val="000000"/>
                      <w:sz w:val="18"/>
                      <w:szCs w:val="18"/>
                      <w:lang w:val="es-MX" w:eastAsia="es-MX"/>
                    </w:rPr>
                    <w:t>),LONGITUD DE LA HEBRA 45 CM, CALIBRE 4/0.</w:t>
                  </w:r>
                </w:p>
              </w:tc>
              <w:tc>
                <w:tcPr>
                  <w:tcW w:w="1134" w:type="dxa"/>
                  <w:tcBorders>
                    <w:top w:val="nil"/>
                    <w:left w:val="nil"/>
                    <w:bottom w:val="single" w:sz="4" w:space="0" w:color="auto"/>
                    <w:right w:val="single" w:sz="4" w:space="0" w:color="auto"/>
                  </w:tcBorders>
                  <w:shd w:val="clear" w:color="auto" w:fill="auto"/>
                  <w:vAlign w:val="center"/>
                  <w:hideMark/>
                </w:tcPr>
                <w:p w14:paraId="2034E7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9E60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EF02CF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r>
            <w:tr w:rsidR="006E5C93" w:rsidRPr="006E5C93" w14:paraId="24DFAED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843992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260</w:t>
                  </w:r>
                </w:p>
              </w:tc>
              <w:tc>
                <w:tcPr>
                  <w:tcW w:w="1559" w:type="dxa"/>
                  <w:tcBorders>
                    <w:top w:val="nil"/>
                    <w:left w:val="nil"/>
                    <w:bottom w:val="single" w:sz="4" w:space="0" w:color="auto"/>
                    <w:right w:val="single" w:sz="4" w:space="0" w:color="auto"/>
                  </w:tcBorders>
                  <w:shd w:val="clear" w:color="auto" w:fill="auto"/>
                  <w:noWrap/>
                  <w:vAlign w:val="center"/>
                  <w:hideMark/>
                </w:tcPr>
                <w:p w14:paraId="245668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608410205.00</w:t>
                  </w:r>
                </w:p>
              </w:tc>
              <w:tc>
                <w:tcPr>
                  <w:tcW w:w="4961" w:type="dxa"/>
                  <w:tcBorders>
                    <w:top w:val="nil"/>
                    <w:left w:val="nil"/>
                    <w:bottom w:val="single" w:sz="4" w:space="0" w:color="auto"/>
                    <w:right w:val="single" w:sz="4" w:space="0" w:color="auto"/>
                  </w:tcBorders>
                  <w:shd w:val="clear" w:color="auto" w:fill="auto"/>
                  <w:vAlign w:val="bottom"/>
                  <w:hideMark/>
                </w:tcPr>
                <w:p w14:paraId="21EFC9A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SINTETICA NO ABSORBIBLE, MONOFILAMENTO DE </w:t>
                  </w:r>
                  <w:proofErr w:type="gramStart"/>
                  <w:r w:rsidRPr="006E5C93">
                    <w:rPr>
                      <w:rFonts w:ascii="Calibri" w:hAnsi="Calibri" w:cs="Calibri"/>
                      <w:color w:val="000000"/>
                      <w:sz w:val="18"/>
                      <w:szCs w:val="18"/>
                      <w:lang w:val="es-MX" w:eastAsia="es-MX"/>
                    </w:rPr>
                    <w:t>POLIPROPILENO ,CON</w:t>
                  </w:r>
                  <w:proofErr w:type="gramEnd"/>
                  <w:r w:rsidRPr="006E5C93">
                    <w:rPr>
                      <w:rFonts w:ascii="Calibri" w:hAnsi="Calibri" w:cs="Calibri"/>
                      <w:color w:val="000000"/>
                      <w:sz w:val="18"/>
                      <w:szCs w:val="18"/>
                      <w:lang w:val="es-MX" w:eastAsia="es-MX"/>
                    </w:rPr>
                    <w:t xml:space="preserve"> AGUJA. 3/8 </w:t>
                  </w:r>
                  <w:proofErr w:type="gramStart"/>
                  <w:r w:rsidRPr="006E5C93">
                    <w:rPr>
                      <w:rFonts w:ascii="Calibri" w:hAnsi="Calibri" w:cs="Calibri"/>
                      <w:color w:val="000000"/>
                      <w:sz w:val="18"/>
                      <w:szCs w:val="18"/>
                      <w:lang w:val="es-MX" w:eastAsia="es-MX"/>
                    </w:rPr>
                    <w:t>DE  CIRCULO</w:t>
                  </w:r>
                  <w:proofErr w:type="gramEnd"/>
                  <w:r w:rsidRPr="006E5C93">
                    <w:rPr>
                      <w:rFonts w:ascii="Calibri" w:hAnsi="Calibri" w:cs="Calibri"/>
                      <w:color w:val="000000"/>
                      <w:sz w:val="18"/>
                      <w:szCs w:val="18"/>
                      <w:lang w:val="es-MX" w:eastAsia="es-MX"/>
                    </w:rPr>
                    <w:t>, REVERSO CORTANTE (24-26 MM), LONGITUD DE LA HEBRA 45 CM, CALIBRE 3/0</w:t>
                  </w:r>
                </w:p>
              </w:tc>
              <w:tc>
                <w:tcPr>
                  <w:tcW w:w="1134" w:type="dxa"/>
                  <w:tcBorders>
                    <w:top w:val="nil"/>
                    <w:left w:val="nil"/>
                    <w:bottom w:val="single" w:sz="4" w:space="0" w:color="auto"/>
                    <w:right w:val="single" w:sz="4" w:space="0" w:color="auto"/>
                  </w:tcBorders>
                  <w:shd w:val="clear" w:color="auto" w:fill="auto"/>
                  <w:vAlign w:val="center"/>
                  <w:hideMark/>
                </w:tcPr>
                <w:p w14:paraId="0716DE4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5A643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DC3A00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w:t>
                  </w:r>
                </w:p>
              </w:tc>
            </w:tr>
            <w:tr w:rsidR="006E5C93" w:rsidRPr="006E5C93" w14:paraId="37DA6C9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4428C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261</w:t>
                  </w:r>
                </w:p>
              </w:tc>
              <w:tc>
                <w:tcPr>
                  <w:tcW w:w="1559" w:type="dxa"/>
                  <w:tcBorders>
                    <w:top w:val="nil"/>
                    <w:left w:val="nil"/>
                    <w:bottom w:val="single" w:sz="4" w:space="0" w:color="auto"/>
                    <w:right w:val="single" w:sz="4" w:space="0" w:color="auto"/>
                  </w:tcBorders>
                  <w:shd w:val="clear" w:color="auto" w:fill="auto"/>
                  <w:noWrap/>
                  <w:vAlign w:val="center"/>
                  <w:hideMark/>
                </w:tcPr>
                <w:p w14:paraId="7816C4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608410221.00</w:t>
                  </w:r>
                </w:p>
              </w:tc>
              <w:tc>
                <w:tcPr>
                  <w:tcW w:w="4961" w:type="dxa"/>
                  <w:tcBorders>
                    <w:top w:val="nil"/>
                    <w:left w:val="nil"/>
                    <w:bottom w:val="single" w:sz="4" w:space="0" w:color="auto"/>
                    <w:right w:val="single" w:sz="4" w:space="0" w:color="auto"/>
                  </w:tcBorders>
                  <w:shd w:val="clear" w:color="auto" w:fill="auto"/>
                  <w:vAlign w:val="bottom"/>
                  <w:hideMark/>
                </w:tcPr>
                <w:p w14:paraId="1C6B335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SINTETICA NO ABSORBIBLE, MONOFILEMENTO DE POLIPROPILENO, CON </w:t>
                  </w:r>
                  <w:proofErr w:type="gramStart"/>
                  <w:r w:rsidRPr="006E5C93">
                    <w:rPr>
                      <w:rFonts w:ascii="Calibri" w:hAnsi="Calibri" w:cs="Calibri"/>
                      <w:color w:val="000000"/>
                      <w:sz w:val="18"/>
                      <w:szCs w:val="18"/>
                      <w:lang w:val="es-MX" w:eastAsia="es-MX"/>
                    </w:rPr>
                    <w:t>AGUJA .</w:t>
                  </w:r>
                  <w:proofErr w:type="gramEnd"/>
                  <w:r w:rsidRPr="006E5C93">
                    <w:rPr>
                      <w:rFonts w:ascii="Calibri" w:hAnsi="Calibri" w:cs="Calibri"/>
                      <w:color w:val="000000"/>
                      <w:sz w:val="18"/>
                      <w:szCs w:val="18"/>
                      <w:lang w:val="es-MX" w:eastAsia="es-MX"/>
                    </w:rPr>
                    <w:t xml:space="preserve"> 3/8 DE CIRCULO, REVERSO CORTANTE (24-26 MM), LONGITUD DE LA HEBRA 45 CM, CALIBRE 2/0</w:t>
                  </w:r>
                </w:p>
              </w:tc>
              <w:tc>
                <w:tcPr>
                  <w:tcW w:w="1134" w:type="dxa"/>
                  <w:tcBorders>
                    <w:top w:val="nil"/>
                    <w:left w:val="nil"/>
                    <w:bottom w:val="single" w:sz="4" w:space="0" w:color="auto"/>
                    <w:right w:val="single" w:sz="4" w:space="0" w:color="auto"/>
                  </w:tcBorders>
                  <w:shd w:val="clear" w:color="auto" w:fill="auto"/>
                  <w:vAlign w:val="center"/>
                  <w:hideMark/>
                </w:tcPr>
                <w:p w14:paraId="579D28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1C5B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1EBA30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889</w:t>
                  </w:r>
                </w:p>
              </w:tc>
            </w:tr>
            <w:tr w:rsidR="006E5C93" w:rsidRPr="006E5C93" w14:paraId="0C9ED02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18461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262</w:t>
                  </w:r>
                </w:p>
              </w:tc>
              <w:tc>
                <w:tcPr>
                  <w:tcW w:w="1559" w:type="dxa"/>
                  <w:tcBorders>
                    <w:top w:val="nil"/>
                    <w:left w:val="nil"/>
                    <w:bottom w:val="single" w:sz="4" w:space="0" w:color="auto"/>
                    <w:right w:val="single" w:sz="4" w:space="0" w:color="auto"/>
                  </w:tcBorders>
                  <w:shd w:val="clear" w:color="auto" w:fill="auto"/>
                  <w:noWrap/>
                  <w:vAlign w:val="center"/>
                  <w:hideMark/>
                </w:tcPr>
                <w:p w14:paraId="5EA02F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608410254.00</w:t>
                  </w:r>
                </w:p>
              </w:tc>
              <w:tc>
                <w:tcPr>
                  <w:tcW w:w="4961" w:type="dxa"/>
                  <w:tcBorders>
                    <w:top w:val="nil"/>
                    <w:left w:val="nil"/>
                    <w:bottom w:val="single" w:sz="4" w:space="0" w:color="auto"/>
                    <w:right w:val="single" w:sz="4" w:space="0" w:color="auto"/>
                  </w:tcBorders>
                  <w:shd w:val="clear" w:color="auto" w:fill="auto"/>
                  <w:vAlign w:val="bottom"/>
                  <w:hideMark/>
                </w:tcPr>
                <w:p w14:paraId="424184D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NO ABSORBIBLE, MONOFILAMENTO DE POLIPROPILENO, CON AGUJA. 3/8 CIRCULO, DOBLE ARMADO AHUSADA (12-13 MM</w:t>
                  </w:r>
                  <w:proofErr w:type="gramStart"/>
                  <w:r w:rsidRPr="006E5C93">
                    <w:rPr>
                      <w:rFonts w:ascii="Calibri" w:hAnsi="Calibri" w:cs="Calibri"/>
                      <w:color w:val="000000"/>
                      <w:sz w:val="18"/>
                      <w:szCs w:val="18"/>
                      <w:lang w:val="es-MX" w:eastAsia="es-MX"/>
                    </w:rPr>
                    <w:t>) .</w:t>
                  </w:r>
                  <w:proofErr w:type="gramEnd"/>
                  <w:r w:rsidRPr="006E5C93">
                    <w:rPr>
                      <w:rFonts w:ascii="Calibri" w:hAnsi="Calibri" w:cs="Calibri"/>
                      <w:color w:val="000000"/>
                      <w:sz w:val="18"/>
                      <w:szCs w:val="18"/>
                      <w:lang w:val="es-MX" w:eastAsia="es-MX"/>
                    </w:rPr>
                    <w:t xml:space="preserve"> LONGITUD DE LA HEBRA 75 CM. CALIBRE. 6/0</w:t>
                  </w:r>
                </w:p>
              </w:tc>
              <w:tc>
                <w:tcPr>
                  <w:tcW w:w="1134" w:type="dxa"/>
                  <w:tcBorders>
                    <w:top w:val="nil"/>
                    <w:left w:val="nil"/>
                    <w:bottom w:val="single" w:sz="4" w:space="0" w:color="auto"/>
                    <w:right w:val="single" w:sz="4" w:space="0" w:color="auto"/>
                  </w:tcBorders>
                  <w:shd w:val="clear" w:color="auto" w:fill="auto"/>
                  <w:vAlign w:val="center"/>
                  <w:hideMark/>
                </w:tcPr>
                <w:p w14:paraId="6691F6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B360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496EA1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A24DCD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3A4BF5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263</w:t>
                  </w:r>
                </w:p>
              </w:tc>
              <w:tc>
                <w:tcPr>
                  <w:tcW w:w="1559" w:type="dxa"/>
                  <w:tcBorders>
                    <w:top w:val="nil"/>
                    <w:left w:val="nil"/>
                    <w:bottom w:val="single" w:sz="4" w:space="0" w:color="auto"/>
                    <w:right w:val="single" w:sz="4" w:space="0" w:color="auto"/>
                  </w:tcBorders>
                  <w:shd w:val="clear" w:color="auto" w:fill="auto"/>
                  <w:noWrap/>
                  <w:vAlign w:val="center"/>
                  <w:hideMark/>
                </w:tcPr>
                <w:p w14:paraId="224E20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608410288.00</w:t>
                  </w:r>
                </w:p>
              </w:tc>
              <w:tc>
                <w:tcPr>
                  <w:tcW w:w="4961" w:type="dxa"/>
                  <w:tcBorders>
                    <w:top w:val="nil"/>
                    <w:left w:val="nil"/>
                    <w:bottom w:val="single" w:sz="4" w:space="0" w:color="auto"/>
                    <w:right w:val="single" w:sz="4" w:space="0" w:color="auto"/>
                  </w:tcBorders>
                  <w:shd w:val="clear" w:color="auto" w:fill="auto"/>
                  <w:vAlign w:val="bottom"/>
                  <w:hideMark/>
                </w:tcPr>
                <w:p w14:paraId="2A2FDD8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SINTETICA NO ABSORBIBLE, MONOFILAMENTO DE POLIPROPILENO, CON AGUJA. 1/2 CIRCULO DOBLE ARMADO AHUSADA </w:t>
                  </w:r>
                  <w:proofErr w:type="gramStart"/>
                  <w:r w:rsidRPr="006E5C93">
                    <w:rPr>
                      <w:rFonts w:ascii="Calibri" w:hAnsi="Calibri" w:cs="Calibri"/>
                      <w:color w:val="000000"/>
                      <w:sz w:val="18"/>
                      <w:szCs w:val="18"/>
                      <w:lang w:val="es-MX" w:eastAsia="es-MX"/>
                    </w:rPr>
                    <w:t>( 15</w:t>
                  </w:r>
                  <w:proofErr w:type="gramEnd"/>
                  <w:r w:rsidRPr="006E5C93">
                    <w:rPr>
                      <w:rFonts w:ascii="Calibri" w:hAnsi="Calibri" w:cs="Calibri"/>
                      <w:color w:val="000000"/>
                      <w:sz w:val="18"/>
                      <w:szCs w:val="18"/>
                      <w:lang w:val="es-MX" w:eastAsia="es-MX"/>
                    </w:rPr>
                    <w:t>-17 MM). LONGITUD DE LA HEBRA  90 CM. CALIBRE 4/0</w:t>
                  </w:r>
                </w:p>
              </w:tc>
              <w:tc>
                <w:tcPr>
                  <w:tcW w:w="1134" w:type="dxa"/>
                  <w:tcBorders>
                    <w:top w:val="nil"/>
                    <w:left w:val="nil"/>
                    <w:bottom w:val="single" w:sz="4" w:space="0" w:color="auto"/>
                    <w:right w:val="single" w:sz="4" w:space="0" w:color="auto"/>
                  </w:tcBorders>
                  <w:shd w:val="clear" w:color="auto" w:fill="auto"/>
                  <w:vAlign w:val="center"/>
                  <w:hideMark/>
                </w:tcPr>
                <w:p w14:paraId="095238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5C78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08DC75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57F6FBF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33949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264</w:t>
                  </w:r>
                </w:p>
              </w:tc>
              <w:tc>
                <w:tcPr>
                  <w:tcW w:w="1559" w:type="dxa"/>
                  <w:tcBorders>
                    <w:top w:val="nil"/>
                    <w:left w:val="nil"/>
                    <w:bottom w:val="single" w:sz="4" w:space="0" w:color="auto"/>
                    <w:right w:val="single" w:sz="4" w:space="0" w:color="auto"/>
                  </w:tcBorders>
                  <w:shd w:val="clear" w:color="auto" w:fill="auto"/>
                  <w:noWrap/>
                  <w:vAlign w:val="center"/>
                  <w:hideMark/>
                </w:tcPr>
                <w:p w14:paraId="77D5BB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608410296.00</w:t>
                  </w:r>
                </w:p>
              </w:tc>
              <w:tc>
                <w:tcPr>
                  <w:tcW w:w="4961" w:type="dxa"/>
                  <w:tcBorders>
                    <w:top w:val="nil"/>
                    <w:left w:val="nil"/>
                    <w:bottom w:val="single" w:sz="4" w:space="0" w:color="auto"/>
                    <w:right w:val="single" w:sz="4" w:space="0" w:color="auto"/>
                  </w:tcBorders>
                  <w:shd w:val="clear" w:color="auto" w:fill="auto"/>
                  <w:vAlign w:val="bottom"/>
                  <w:hideMark/>
                </w:tcPr>
                <w:p w14:paraId="5D87E6F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NO ABSORBIBLE, MONOFILAMENTO DE POLIPROPILENO, CON AGUJA 1/2 CIRCULO, DOBLE ARMADO AHUSADA (25-26 MM) LONGITUD DE LA HEBRA 90 CM. CALIBRE 3/0</w:t>
                  </w:r>
                </w:p>
              </w:tc>
              <w:tc>
                <w:tcPr>
                  <w:tcW w:w="1134" w:type="dxa"/>
                  <w:tcBorders>
                    <w:top w:val="nil"/>
                    <w:left w:val="nil"/>
                    <w:bottom w:val="single" w:sz="4" w:space="0" w:color="auto"/>
                    <w:right w:val="single" w:sz="4" w:space="0" w:color="auto"/>
                  </w:tcBorders>
                  <w:shd w:val="clear" w:color="auto" w:fill="auto"/>
                  <w:vAlign w:val="center"/>
                  <w:hideMark/>
                </w:tcPr>
                <w:p w14:paraId="41B438C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F2A9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D595AA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58FE195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92D7AB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265</w:t>
                  </w:r>
                </w:p>
              </w:tc>
              <w:tc>
                <w:tcPr>
                  <w:tcW w:w="1559" w:type="dxa"/>
                  <w:tcBorders>
                    <w:top w:val="nil"/>
                    <w:left w:val="nil"/>
                    <w:bottom w:val="single" w:sz="4" w:space="0" w:color="auto"/>
                    <w:right w:val="single" w:sz="4" w:space="0" w:color="auto"/>
                  </w:tcBorders>
                  <w:shd w:val="clear" w:color="auto" w:fill="auto"/>
                  <w:noWrap/>
                  <w:vAlign w:val="center"/>
                  <w:hideMark/>
                </w:tcPr>
                <w:p w14:paraId="20C990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608410445.00</w:t>
                  </w:r>
                </w:p>
              </w:tc>
              <w:tc>
                <w:tcPr>
                  <w:tcW w:w="4961" w:type="dxa"/>
                  <w:tcBorders>
                    <w:top w:val="nil"/>
                    <w:left w:val="nil"/>
                    <w:bottom w:val="single" w:sz="4" w:space="0" w:color="auto"/>
                    <w:right w:val="single" w:sz="4" w:space="0" w:color="auto"/>
                  </w:tcBorders>
                  <w:shd w:val="clear" w:color="auto" w:fill="auto"/>
                  <w:vAlign w:val="bottom"/>
                  <w:hideMark/>
                </w:tcPr>
                <w:p w14:paraId="6FBD40C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SINTETICA NO ABSORBIBLE, MONOFILAMENTO DE NYLON, CON AGUJA DE 3/8 DE CIRCULO, REVERSO CORTANTE (12-13 MM), LONGITUD DE LA HEBRA  45 </w:t>
                  </w:r>
                  <w:proofErr w:type="gramStart"/>
                  <w:r w:rsidRPr="006E5C93">
                    <w:rPr>
                      <w:rFonts w:ascii="Calibri" w:hAnsi="Calibri" w:cs="Calibri"/>
                      <w:color w:val="000000"/>
                      <w:sz w:val="18"/>
                      <w:szCs w:val="18"/>
                      <w:lang w:val="es-MX" w:eastAsia="es-MX"/>
                    </w:rPr>
                    <w:t>CM,  CALIBRE</w:t>
                  </w:r>
                  <w:proofErr w:type="gramEnd"/>
                  <w:r w:rsidRPr="006E5C93">
                    <w:rPr>
                      <w:rFonts w:ascii="Calibri" w:hAnsi="Calibri" w:cs="Calibri"/>
                      <w:color w:val="000000"/>
                      <w:sz w:val="18"/>
                      <w:szCs w:val="18"/>
                      <w:lang w:val="es-MX" w:eastAsia="es-MX"/>
                    </w:rPr>
                    <w:t xml:space="preserve"> 5/0</w:t>
                  </w:r>
                </w:p>
              </w:tc>
              <w:tc>
                <w:tcPr>
                  <w:tcW w:w="1134" w:type="dxa"/>
                  <w:tcBorders>
                    <w:top w:val="nil"/>
                    <w:left w:val="nil"/>
                    <w:bottom w:val="single" w:sz="4" w:space="0" w:color="auto"/>
                    <w:right w:val="single" w:sz="4" w:space="0" w:color="auto"/>
                  </w:tcBorders>
                  <w:shd w:val="clear" w:color="auto" w:fill="auto"/>
                  <w:vAlign w:val="center"/>
                  <w:hideMark/>
                </w:tcPr>
                <w:p w14:paraId="4A6B14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FF00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9C1C06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w:t>
                  </w:r>
                </w:p>
              </w:tc>
            </w:tr>
            <w:tr w:rsidR="006E5C93" w:rsidRPr="006E5C93" w14:paraId="33A66A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71ED8C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266</w:t>
                  </w:r>
                </w:p>
              </w:tc>
              <w:tc>
                <w:tcPr>
                  <w:tcW w:w="1559" w:type="dxa"/>
                  <w:tcBorders>
                    <w:top w:val="nil"/>
                    <w:left w:val="nil"/>
                    <w:bottom w:val="single" w:sz="4" w:space="0" w:color="auto"/>
                    <w:right w:val="single" w:sz="4" w:space="0" w:color="auto"/>
                  </w:tcBorders>
                  <w:shd w:val="clear" w:color="auto" w:fill="auto"/>
                  <w:noWrap/>
                  <w:vAlign w:val="center"/>
                  <w:hideMark/>
                </w:tcPr>
                <w:p w14:paraId="656E15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608410460.00</w:t>
                  </w:r>
                </w:p>
              </w:tc>
              <w:tc>
                <w:tcPr>
                  <w:tcW w:w="4961" w:type="dxa"/>
                  <w:tcBorders>
                    <w:top w:val="nil"/>
                    <w:left w:val="nil"/>
                    <w:bottom w:val="single" w:sz="4" w:space="0" w:color="auto"/>
                    <w:right w:val="single" w:sz="4" w:space="0" w:color="auto"/>
                  </w:tcBorders>
                  <w:shd w:val="clear" w:color="auto" w:fill="auto"/>
                  <w:vAlign w:val="bottom"/>
                  <w:hideMark/>
                </w:tcPr>
                <w:p w14:paraId="4B46D0A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NO ABSORBIBLES MONOFILAMENTO DE NYLON, CON AGUJA DE 3/8 DE CIRCULO, REVERSO CORTANTE (12-13 MM) LONGITUD DE LA HEBRA 45 CM, CALIBRE 4/0</w:t>
                  </w:r>
                </w:p>
              </w:tc>
              <w:tc>
                <w:tcPr>
                  <w:tcW w:w="1134" w:type="dxa"/>
                  <w:tcBorders>
                    <w:top w:val="nil"/>
                    <w:left w:val="nil"/>
                    <w:bottom w:val="single" w:sz="4" w:space="0" w:color="auto"/>
                    <w:right w:val="single" w:sz="4" w:space="0" w:color="auto"/>
                  </w:tcBorders>
                  <w:shd w:val="clear" w:color="auto" w:fill="auto"/>
                  <w:vAlign w:val="center"/>
                  <w:hideMark/>
                </w:tcPr>
                <w:p w14:paraId="76BEA00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0F24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1FF212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w:t>
                  </w:r>
                </w:p>
              </w:tc>
            </w:tr>
            <w:tr w:rsidR="006E5C93" w:rsidRPr="006E5C93" w14:paraId="56C4D35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23F024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267</w:t>
                  </w:r>
                </w:p>
              </w:tc>
              <w:tc>
                <w:tcPr>
                  <w:tcW w:w="1559" w:type="dxa"/>
                  <w:tcBorders>
                    <w:top w:val="nil"/>
                    <w:left w:val="nil"/>
                    <w:bottom w:val="single" w:sz="4" w:space="0" w:color="auto"/>
                    <w:right w:val="single" w:sz="4" w:space="0" w:color="auto"/>
                  </w:tcBorders>
                  <w:shd w:val="clear" w:color="auto" w:fill="auto"/>
                  <w:noWrap/>
                  <w:vAlign w:val="center"/>
                  <w:hideMark/>
                </w:tcPr>
                <w:p w14:paraId="164796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608410478.00</w:t>
                  </w:r>
                </w:p>
              </w:tc>
              <w:tc>
                <w:tcPr>
                  <w:tcW w:w="4961" w:type="dxa"/>
                  <w:tcBorders>
                    <w:top w:val="nil"/>
                    <w:left w:val="nil"/>
                    <w:bottom w:val="single" w:sz="4" w:space="0" w:color="auto"/>
                    <w:right w:val="single" w:sz="4" w:space="0" w:color="auto"/>
                  </w:tcBorders>
                  <w:shd w:val="clear" w:color="auto" w:fill="auto"/>
                  <w:vAlign w:val="bottom"/>
                  <w:hideMark/>
                </w:tcPr>
                <w:p w14:paraId="536AEF8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NO ABSORBIBLES MONOFILAMENTO DE NYLON, CON AGUJA DE 3/8 DE CIRCULO, CORTANTE (19-26 MM), LONGITUD DE LA HEBRA 45 CM, CALIBRE 3/0.</w:t>
                  </w:r>
                </w:p>
              </w:tc>
              <w:tc>
                <w:tcPr>
                  <w:tcW w:w="1134" w:type="dxa"/>
                  <w:tcBorders>
                    <w:top w:val="nil"/>
                    <w:left w:val="nil"/>
                    <w:bottom w:val="single" w:sz="4" w:space="0" w:color="auto"/>
                    <w:right w:val="single" w:sz="4" w:space="0" w:color="auto"/>
                  </w:tcBorders>
                  <w:shd w:val="clear" w:color="auto" w:fill="auto"/>
                  <w:vAlign w:val="center"/>
                  <w:hideMark/>
                </w:tcPr>
                <w:p w14:paraId="487452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8B22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1C5A7D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97</w:t>
                  </w:r>
                </w:p>
              </w:tc>
            </w:tr>
            <w:tr w:rsidR="006E5C93" w:rsidRPr="006E5C93" w14:paraId="14B1534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7ECDA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268</w:t>
                  </w:r>
                </w:p>
              </w:tc>
              <w:tc>
                <w:tcPr>
                  <w:tcW w:w="1559" w:type="dxa"/>
                  <w:tcBorders>
                    <w:top w:val="nil"/>
                    <w:left w:val="nil"/>
                    <w:bottom w:val="single" w:sz="4" w:space="0" w:color="auto"/>
                    <w:right w:val="single" w:sz="4" w:space="0" w:color="auto"/>
                  </w:tcBorders>
                  <w:shd w:val="clear" w:color="auto" w:fill="auto"/>
                  <w:noWrap/>
                  <w:vAlign w:val="center"/>
                  <w:hideMark/>
                </w:tcPr>
                <w:p w14:paraId="34973E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608410551.00</w:t>
                  </w:r>
                </w:p>
              </w:tc>
              <w:tc>
                <w:tcPr>
                  <w:tcW w:w="4961" w:type="dxa"/>
                  <w:tcBorders>
                    <w:top w:val="nil"/>
                    <w:left w:val="nil"/>
                    <w:bottom w:val="single" w:sz="4" w:space="0" w:color="auto"/>
                    <w:right w:val="single" w:sz="4" w:space="0" w:color="auto"/>
                  </w:tcBorders>
                  <w:shd w:val="clear" w:color="auto" w:fill="auto"/>
                  <w:vAlign w:val="bottom"/>
                  <w:hideMark/>
                </w:tcPr>
                <w:p w14:paraId="2939A8F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CATGUT CROMICO CON AGUJA. DE 1/2 CIRCULO AHUSADA (35-37 MM), CALIBRE DE LA HEBRA 68 A </w:t>
                  </w:r>
                  <w:proofErr w:type="gramStart"/>
                  <w:r w:rsidRPr="006E5C93">
                    <w:rPr>
                      <w:rFonts w:ascii="Calibri" w:hAnsi="Calibri" w:cs="Calibri"/>
                      <w:color w:val="000000"/>
                      <w:sz w:val="18"/>
                      <w:szCs w:val="18"/>
                      <w:lang w:val="es-MX" w:eastAsia="es-MX"/>
                    </w:rPr>
                    <w:t>75  CM</w:t>
                  </w:r>
                  <w:proofErr w:type="gramEnd"/>
                  <w:r w:rsidRPr="006E5C93">
                    <w:rPr>
                      <w:rFonts w:ascii="Calibri" w:hAnsi="Calibri" w:cs="Calibri"/>
                      <w:color w:val="000000"/>
                      <w:sz w:val="18"/>
                      <w:szCs w:val="18"/>
                      <w:lang w:val="es-MX" w:eastAsia="es-MX"/>
                    </w:rPr>
                    <w:t>, CALIBRE 2/0</w:t>
                  </w:r>
                </w:p>
              </w:tc>
              <w:tc>
                <w:tcPr>
                  <w:tcW w:w="1134" w:type="dxa"/>
                  <w:tcBorders>
                    <w:top w:val="nil"/>
                    <w:left w:val="nil"/>
                    <w:bottom w:val="single" w:sz="4" w:space="0" w:color="auto"/>
                    <w:right w:val="single" w:sz="4" w:space="0" w:color="auto"/>
                  </w:tcBorders>
                  <w:shd w:val="clear" w:color="auto" w:fill="auto"/>
                  <w:vAlign w:val="center"/>
                  <w:hideMark/>
                </w:tcPr>
                <w:p w14:paraId="241379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2CBE1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1848A1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1,319</w:t>
                  </w:r>
                </w:p>
              </w:tc>
            </w:tr>
            <w:tr w:rsidR="006E5C93" w:rsidRPr="006E5C93" w14:paraId="1A4B2F7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1D42E2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269</w:t>
                  </w:r>
                </w:p>
              </w:tc>
              <w:tc>
                <w:tcPr>
                  <w:tcW w:w="1559" w:type="dxa"/>
                  <w:tcBorders>
                    <w:top w:val="nil"/>
                    <w:left w:val="nil"/>
                    <w:bottom w:val="single" w:sz="4" w:space="0" w:color="auto"/>
                    <w:right w:val="single" w:sz="4" w:space="0" w:color="auto"/>
                  </w:tcBorders>
                  <w:shd w:val="clear" w:color="auto" w:fill="auto"/>
                  <w:noWrap/>
                  <w:vAlign w:val="center"/>
                  <w:hideMark/>
                </w:tcPr>
                <w:p w14:paraId="73FC18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608410569.00</w:t>
                  </w:r>
                </w:p>
              </w:tc>
              <w:tc>
                <w:tcPr>
                  <w:tcW w:w="4961" w:type="dxa"/>
                  <w:tcBorders>
                    <w:top w:val="nil"/>
                    <w:left w:val="nil"/>
                    <w:bottom w:val="single" w:sz="4" w:space="0" w:color="auto"/>
                    <w:right w:val="single" w:sz="4" w:space="0" w:color="auto"/>
                  </w:tcBorders>
                  <w:shd w:val="clear" w:color="auto" w:fill="auto"/>
                  <w:vAlign w:val="bottom"/>
                  <w:hideMark/>
                </w:tcPr>
                <w:p w14:paraId="2957750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CATGUT CROMICO CON AGUJA. DE 1/2 CIRCULO AHUSADA (35-37 MM), LONGITUD DE LA HEBRA 68 A </w:t>
                  </w:r>
                  <w:proofErr w:type="gramStart"/>
                  <w:r w:rsidRPr="006E5C93">
                    <w:rPr>
                      <w:rFonts w:ascii="Calibri" w:hAnsi="Calibri" w:cs="Calibri"/>
                      <w:color w:val="000000"/>
                      <w:sz w:val="18"/>
                      <w:szCs w:val="18"/>
                      <w:lang w:val="es-MX" w:eastAsia="es-MX"/>
                    </w:rPr>
                    <w:t>75  CM</w:t>
                  </w:r>
                  <w:proofErr w:type="gramEnd"/>
                  <w:r w:rsidRPr="006E5C93">
                    <w:rPr>
                      <w:rFonts w:ascii="Calibri" w:hAnsi="Calibri" w:cs="Calibri"/>
                      <w:color w:val="000000"/>
                      <w:sz w:val="18"/>
                      <w:szCs w:val="18"/>
                      <w:lang w:val="es-MX" w:eastAsia="es-MX"/>
                    </w:rPr>
                    <w:t>, CALIBRE 1</w:t>
                  </w:r>
                </w:p>
              </w:tc>
              <w:tc>
                <w:tcPr>
                  <w:tcW w:w="1134" w:type="dxa"/>
                  <w:tcBorders>
                    <w:top w:val="nil"/>
                    <w:left w:val="nil"/>
                    <w:bottom w:val="single" w:sz="4" w:space="0" w:color="auto"/>
                    <w:right w:val="single" w:sz="4" w:space="0" w:color="auto"/>
                  </w:tcBorders>
                  <w:shd w:val="clear" w:color="auto" w:fill="auto"/>
                  <w:vAlign w:val="center"/>
                  <w:hideMark/>
                </w:tcPr>
                <w:p w14:paraId="1B3092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631C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242DDF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1,599</w:t>
                  </w:r>
                </w:p>
              </w:tc>
            </w:tr>
            <w:tr w:rsidR="006E5C93" w:rsidRPr="006E5C93" w14:paraId="68EE0C5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167D7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270</w:t>
                  </w:r>
                </w:p>
              </w:tc>
              <w:tc>
                <w:tcPr>
                  <w:tcW w:w="1559" w:type="dxa"/>
                  <w:tcBorders>
                    <w:top w:val="nil"/>
                    <w:left w:val="nil"/>
                    <w:bottom w:val="single" w:sz="4" w:space="0" w:color="auto"/>
                    <w:right w:val="single" w:sz="4" w:space="0" w:color="auto"/>
                  </w:tcBorders>
                  <w:shd w:val="clear" w:color="auto" w:fill="auto"/>
                  <w:noWrap/>
                  <w:vAlign w:val="center"/>
                  <w:hideMark/>
                </w:tcPr>
                <w:p w14:paraId="17C4D3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608410619.00</w:t>
                  </w:r>
                </w:p>
              </w:tc>
              <w:tc>
                <w:tcPr>
                  <w:tcW w:w="4961" w:type="dxa"/>
                  <w:tcBorders>
                    <w:top w:val="nil"/>
                    <w:left w:val="nil"/>
                    <w:bottom w:val="single" w:sz="4" w:space="0" w:color="auto"/>
                    <w:right w:val="single" w:sz="4" w:space="0" w:color="auto"/>
                  </w:tcBorders>
                  <w:shd w:val="clear" w:color="auto" w:fill="auto"/>
                  <w:vAlign w:val="bottom"/>
                  <w:hideMark/>
                </w:tcPr>
                <w:p w14:paraId="74DF893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CON AGUJA DE 1/2 CIRCULO AHUSADA (25-26 MM</w:t>
                  </w:r>
                  <w:proofErr w:type="gramStart"/>
                  <w:r w:rsidRPr="006E5C93">
                    <w:rPr>
                      <w:rFonts w:ascii="Calibri" w:hAnsi="Calibri" w:cs="Calibri"/>
                      <w:color w:val="000000"/>
                      <w:sz w:val="18"/>
                      <w:szCs w:val="18"/>
                      <w:lang w:val="es-MX" w:eastAsia="es-MX"/>
                    </w:rPr>
                    <w:t>),  LONGITUD</w:t>
                  </w:r>
                  <w:proofErr w:type="gramEnd"/>
                  <w:r w:rsidRPr="006E5C93">
                    <w:rPr>
                      <w:rFonts w:ascii="Calibri" w:hAnsi="Calibri" w:cs="Calibri"/>
                      <w:color w:val="000000"/>
                      <w:sz w:val="18"/>
                      <w:szCs w:val="18"/>
                      <w:lang w:val="es-MX" w:eastAsia="es-MX"/>
                    </w:rPr>
                    <w:t xml:space="preserve"> DE LA HEBRA 75 CM CALIBRE 3/0</w:t>
                  </w:r>
                </w:p>
              </w:tc>
              <w:tc>
                <w:tcPr>
                  <w:tcW w:w="1134" w:type="dxa"/>
                  <w:tcBorders>
                    <w:top w:val="nil"/>
                    <w:left w:val="nil"/>
                    <w:bottom w:val="single" w:sz="4" w:space="0" w:color="auto"/>
                    <w:right w:val="single" w:sz="4" w:space="0" w:color="auto"/>
                  </w:tcBorders>
                  <w:shd w:val="clear" w:color="auto" w:fill="auto"/>
                  <w:vAlign w:val="center"/>
                  <w:hideMark/>
                </w:tcPr>
                <w:p w14:paraId="3EA07B4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A6C4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1D08E3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w:t>
                  </w:r>
                </w:p>
              </w:tc>
            </w:tr>
            <w:tr w:rsidR="006E5C93" w:rsidRPr="006E5C93" w14:paraId="2587C3F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F5C06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271</w:t>
                  </w:r>
                </w:p>
              </w:tc>
              <w:tc>
                <w:tcPr>
                  <w:tcW w:w="1559" w:type="dxa"/>
                  <w:tcBorders>
                    <w:top w:val="nil"/>
                    <w:left w:val="nil"/>
                    <w:bottom w:val="single" w:sz="4" w:space="0" w:color="auto"/>
                    <w:right w:val="single" w:sz="4" w:space="0" w:color="auto"/>
                  </w:tcBorders>
                  <w:shd w:val="clear" w:color="auto" w:fill="auto"/>
                  <w:noWrap/>
                  <w:vAlign w:val="center"/>
                  <w:hideMark/>
                </w:tcPr>
                <w:p w14:paraId="5860ED2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608410627.00</w:t>
                  </w:r>
                </w:p>
              </w:tc>
              <w:tc>
                <w:tcPr>
                  <w:tcW w:w="4961" w:type="dxa"/>
                  <w:tcBorders>
                    <w:top w:val="nil"/>
                    <w:left w:val="nil"/>
                    <w:bottom w:val="single" w:sz="4" w:space="0" w:color="auto"/>
                    <w:right w:val="single" w:sz="4" w:space="0" w:color="auto"/>
                  </w:tcBorders>
                  <w:shd w:val="clear" w:color="auto" w:fill="auto"/>
                  <w:vAlign w:val="bottom"/>
                  <w:hideMark/>
                </w:tcPr>
                <w:p w14:paraId="1976AF2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CON AGUJA DE 1/2 CIRCULO AHUSADA (25-26 MM), LONGITUD DE LA HEBRA 75 CM, CALIBRE 2/0</w:t>
                  </w:r>
                </w:p>
              </w:tc>
              <w:tc>
                <w:tcPr>
                  <w:tcW w:w="1134" w:type="dxa"/>
                  <w:tcBorders>
                    <w:top w:val="nil"/>
                    <w:left w:val="nil"/>
                    <w:bottom w:val="single" w:sz="4" w:space="0" w:color="auto"/>
                    <w:right w:val="single" w:sz="4" w:space="0" w:color="auto"/>
                  </w:tcBorders>
                  <w:shd w:val="clear" w:color="auto" w:fill="auto"/>
                  <w:vAlign w:val="center"/>
                  <w:hideMark/>
                </w:tcPr>
                <w:p w14:paraId="79298D8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268C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3DA374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175</w:t>
                  </w:r>
                </w:p>
              </w:tc>
            </w:tr>
            <w:tr w:rsidR="006E5C93" w:rsidRPr="006E5C93" w14:paraId="2BD0EC9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4748E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272</w:t>
                  </w:r>
                </w:p>
              </w:tc>
              <w:tc>
                <w:tcPr>
                  <w:tcW w:w="1559" w:type="dxa"/>
                  <w:tcBorders>
                    <w:top w:val="nil"/>
                    <w:left w:val="nil"/>
                    <w:bottom w:val="single" w:sz="4" w:space="0" w:color="auto"/>
                    <w:right w:val="single" w:sz="4" w:space="0" w:color="auto"/>
                  </w:tcBorders>
                  <w:shd w:val="clear" w:color="auto" w:fill="auto"/>
                  <w:noWrap/>
                  <w:vAlign w:val="center"/>
                  <w:hideMark/>
                </w:tcPr>
                <w:p w14:paraId="668D922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608410718.00</w:t>
                  </w:r>
                </w:p>
              </w:tc>
              <w:tc>
                <w:tcPr>
                  <w:tcW w:w="4961" w:type="dxa"/>
                  <w:tcBorders>
                    <w:top w:val="nil"/>
                    <w:left w:val="nil"/>
                    <w:bottom w:val="single" w:sz="4" w:space="0" w:color="auto"/>
                    <w:right w:val="single" w:sz="4" w:space="0" w:color="auto"/>
                  </w:tcBorders>
                  <w:shd w:val="clear" w:color="auto" w:fill="auto"/>
                  <w:vAlign w:val="bottom"/>
                  <w:hideMark/>
                </w:tcPr>
                <w:p w14:paraId="602E028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SIN AGUJA. LONGITUD DE LA HEBRA 75 CM, CALIBRE 4/0</w:t>
                  </w:r>
                </w:p>
              </w:tc>
              <w:tc>
                <w:tcPr>
                  <w:tcW w:w="1134" w:type="dxa"/>
                  <w:tcBorders>
                    <w:top w:val="nil"/>
                    <w:left w:val="nil"/>
                    <w:bottom w:val="single" w:sz="4" w:space="0" w:color="auto"/>
                    <w:right w:val="single" w:sz="4" w:space="0" w:color="auto"/>
                  </w:tcBorders>
                  <w:shd w:val="clear" w:color="auto" w:fill="auto"/>
                  <w:vAlign w:val="center"/>
                  <w:hideMark/>
                </w:tcPr>
                <w:p w14:paraId="602476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EE43F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CB1CB4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w:t>
                  </w:r>
                </w:p>
              </w:tc>
            </w:tr>
            <w:tr w:rsidR="006E5C93" w:rsidRPr="006E5C93" w14:paraId="6B812C2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91034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273</w:t>
                  </w:r>
                </w:p>
              </w:tc>
              <w:tc>
                <w:tcPr>
                  <w:tcW w:w="1559" w:type="dxa"/>
                  <w:tcBorders>
                    <w:top w:val="nil"/>
                    <w:left w:val="nil"/>
                    <w:bottom w:val="single" w:sz="4" w:space="0" w:color="auto"/>
                    <w:right w:val="single" w:sz="4" w:space="0" w:color="auto"/>
                  </w:tcBorders>
                  <w:shd w:val="clear" w:color="auto" w:fill="auto"/>
                  <w:noWrap/>
                  <w:vAlign w:val="center"/>
                  <w:hideMark/>
                </w:tcPr>
                <w:p w14:paraId="4DC8F9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608410734.00</w:t>
                  </w:r>
                </w:p>
              </w:tc>
              <w:tc>
                <w:tcPr>
                  <w:tcW w:w="4961" w:type="dxa"/>
                  <w:tcBorders>
                    <w:top w:val="nil"/>
                    <w:left w:val="nil"/>
                    <w:bottom w:val="single" w:sz="4" w:space="0" w:color="auto"/>
                    <w:right w:val="single" w:sz="4" w:space="0" w:color="auto"/>
                  </w:tcBorders>
                  <w:shd w:val="clear" w:color="auto" w:fill="auto"/>
                  <w:vAlign w:val="bottom"/>
                  <w:hideMark/>
                </w:tcPr>
                <w:p w14:paraId="321296D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SIN AGUJA. LONGITUD DE LA HEBRA 75 CM, CALIBRE 3/0</w:t>
                  </w:r>
                </w:p>
              </w:tc>
              <w:tc>
                <w:tcPr>
                  <w:tcW w:w="1134" w:type="dxa"/>
                  <w:tcBorders>
                    <w:top w:val="nil"/>
                    <w:left w:val="nil"/>
                    <w:bottom w:val="single" w:sz="4" w:space="0" w:color="auto"/>
                    <w:right w:val="single" w:sz="4" w:space="0" w:color="auto"/>
                  </w:tcBorders>
                  <w:shd w:val="clear" w:color="auto" w:fill="auto"/>
                  <w:vAlign w:val="center"/>
                  <w:hideMark/>
                </w:tcPr>
                <w:p w14:paraId="0E3253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B4B74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E8FEB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w:t>
                  </w:r>
                </w:p>
              </w:tc>
            </w:tr>
            <w:tr w:rsidR="006E5C93" w:rsidRPr="006E5C93" w14:paraId="53CB0E0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587439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274</w:t>
                  </w:r>
                </w:p>
              </w:tc>
              <w:tc>
                <w:tcPr>
                  <w:tcW w:w="1559" w:type="dxa"/>
                  <w:tcBorders>
                    <w:top w:val="nil"/>
                    <w:left w:val="nil"/>
                    <w:bottom w:val="single" w:sz="4" w:space="0" w:color="auto"/>
                    <w:right w:val="single" w:sz="4" w:space="0" w:color="auto"/>
                  </w:tcBorders>
                  <w:shd w:val="clear" w:color="auto" w:fill="auto"/>
                  <w:noWrap/>
                  <w:vAlign w:val="center"/>
                  <w:hideMark/>
                </w:tcPr>
                <w:p w14:paraId="41398C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608410742.00</w:t>
                  </w:r>
                </w:p>
              </w:tc>
              <w:tc>
                <w:tcPr>
                  <w:tcW w:w="4961" w:type="dxa"/>
                  <w:tcBorders>
                    <w:top w:val="nil"/>
                    <w:left w:val="nil"/>
                    <w:bottom w:val="single" w:sz="4" w:space="0" w:color="auto"/>
                    <w:right w:val="single" w:sz="4" w:space="0" w:color="auto"/>
                  </w:tcBorders>
                  <w:shd w:val="clear" w:color="auto" w:fill="auto"/>
                  <w:vAlign w:val="bottom"/>
                  <w:hideMark/>
                </w:tcPr>
                <w:p w14:paraId="57C1299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SIN AGUJA, LONGITUD DE LA HEBRA 75 CM. CALIBRE 2/0</w:t>
                  </w:r>
                </w:p>
              </w:tc>
              <w:tc>
                <w:tcPr>
                  <w:tcW w:w="1134" w:type="dxa"/>
                  <w:tcBorders>
                    <w:top w:val="nil"/>
                    <w:left w:val="nil"/>
                    <w:bottom w:val="single" w:sz="4" w:space="0" w:color="auto"/>
                    <w:right w:val="single" w:sz="4" w:space="0" w:color="auto"/>
                  </w:tcBorders>
                  <w:shd w:val="clear" w:color="auto" w:fill="auto"/>
                  <w:vAlign w:val="center"/>
                  <w:hideMark/>
                </w:tcPr>
                <w:p w14:paraId="2864BB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7DDC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6833D1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w:t>
                  </w:r>
                </w:p>
              </w:tc>
            </w:tr>
            <w:tr w:rsidR="006E5C93" w:rsidRPr="006E5C93" w14:paraId="5E7A156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FE5A2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275</w:t>
                  </w:r>
                </w:p>
              </w:tc>
              <w:tc>
                <w:tcPr>
                  <w:tcW w:w="1559" w:type="dxa"/>
                  <w:tcBorders>
                    <w:top w:val="nil"/>
                    <w:left w:val="nil"/>
                    <w:bottom w:val="single" w:sz="4" w:space="0" w:color="auto"/>
                    <w:right w:val="single" w:sz="4" w:space="0" w:color="auto"/>
                  </w:tcBorders>
                  <w:shd w:val="clear" w:color="auto" w:fill="auto"/>
                  <w:noWrap/>
                  <w:vAlign w:val="center"/>
                  <w:hideMark/>
                </w:tcPr>
                <w:p w14:paraId="17A7E7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608410767.00</w:t>
                  </w:r>
                </w:p>
              </w:tc>
              <w:tc>
                <w:tcPr>
                  <w:tcW w:w="4961" w:type="dxa"/>
                  <w:tcBorders>
                    <w:top w:val="nil"/>
                    <w:left w:val="nil"/>
                    <w:bottom w:val="single" w:sz="4" w:space="0" w:color="auto"/>
                    <w:right w:val="single" w:sz="4" w:space="0" w:color="auto"/>
                  </w:tcBorders>
                  <w:shd w:val="clear" w:color="auto" w:fill="auto"/>
                  <w:vAlign w:val="bottom"/>
                  <w:hideMark/>
                </w:tcPr>
                <w:p w14:paraId="1F702E5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SIN AGUJA, LONGITUD DE LA HEBRA 75 CM, CALIBRE 1/0</w:t>
                  </w:r>
                </w:p>
              </w:tc>
              <w:tc>
                <w:tcPr>
                  <w:tcW w:w="1134" w:type="dxa"/>
                  <w:tcBorders>
                    <w:top w:val="nil"/>
                    <w:left w:val="nil"/>
                    <w:bottom w:val="single" w:sz="4" w:space="0" w:color="auto"/>
                    <w:right w:val="single" w:sz="4" w:space="0" w:color="auto"/>
                  </w:tcBorders>
                  <w:shd w:val="clear" w:color="auto" w:fill="auto"/>
                  <w:vAlign w:val="center"/>
                  <w:hideMark/>
                </w:tcPr>
                <w:p w14:paraId="2DAFA7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B64A2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A46857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264521B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9399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276</w:t>
                  </w:r>
                </w:p>
              </w:tc>
              <w:tc>
                <w:tcPr>
                  <w:tcW w:w="1559" w:type="dxa"/>
                  <w:tcBorders>
                    <w:top w:val="nil"/>
                    <w:left w:val="nil"/>
                    <w:bottom w:val="single" w:sz="4" w:space="0" w:color="auto"/>
                    <w:right w:val="single" w:sz="4" w:space="0" w:color="auto"/>
                  </w:tcBorders>
                  <w:shd w:val="clear" w:color="auto" w:fill="auto"/>
                  <w:noWrap/>
                  <w:vAlign w:val="center"/>
                  <w:hideMark/>
                </w:tcPr>
                <w:p w14:paraId="156B637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608410775.00</w:t>
                  </w:r>
                </w:p>
              </w:tc>
              <w:tc>
                <w:tcPr>
                  <w:tcW w:w="4961" w:type="dxa"/>
                  <w:tcBorders>
                    <w:top w:val="nil"/>
                    <w:left w:val="nil"/>
                    <w:bottom w:val="single" w:sz="4" w:space="0" w:color="auto"/>
                    <w:right w:val="single" w:sz="4" w:space="0" w:color="auto"/>
                  </w:tcBorders>
                  <w:shd w:val="clear" w:color="auto" w:fill="auto"/>
                  <w:vAlign w:val="bottom"/>
                  <w:hideMark/>
                </w:tcPr>
                <w:p w14:paraId="53D310E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SIN AGUJA. LONGITUD DE LA HEBRA 75 CM, CALIBRE 1</w:t>
                  </w:r>
                </w:p>
              </w:tc>
              <w:tc>
                <w:tcPr>
                  <w:tcW w:w="1134" w:type="dxa"/>
                  <w:tcBorders>
                    <w:top w:val="nil"/>
                    <w:left w:val="nil"/>
                    <w:bottom w:val="single" w:sz="4" w:space="0" w:color="auto"/>
                    <w:right w:val="single" w:sz="4" w:space="0" w:color="auto"/>
                  </w:tcBorders>
                  <w:shd w:val="clear" w:color="auto" w:fill="auto"/>
                  <w:vAlign w:val="center"/>
                  <w:hideMark/>
                </w:tcPr>
                <w:p w14:paraId="633BB3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69AE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55FC63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w:t>
                  </w:r>
                </w:p>
              </w:tc>
            </w:tr>
            <w:tr w:rsidR="006E5C93" w:rsidRPr="006E5C93" w14:paraId="7D52DB4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52B90F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277</w:t>
                  </w:r>
                </w:p>
              </w:tc>
              <w:tc>
                <w:tcPr>
                  <w:tcW w:w="1559" w:type="dxa"/>
                  <w:tcBorders>
                    <w:top w:val="nil"/>
                    <w:left w:val="nil"/>
                    <w:bottom w:val="single" w:sz="4" w:space="0" w:color="auto"/>
                    <w:right w:val="single" w:sz="4" w:space="0" w:color="auto"/>
                  </w:tcBorders>
                  <w:shd w:val="clear" w:color="auto" w:fill="auto"/>
                  <w:noWrap/>
                  <w:vAlign w:val="center"/>
                  <w:hideMark/>
                </w:tcPr>
                <w:p w14:paraId="33646C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608410825.00</w:t>
                  </w:r>
                </w:p>
              </w:tc>
              <w:tc>
                <w:tcPr>
                  <w:tcW w:w="4961" w:type="dxa"/>
                  <w:tcBorders>
                    <w:top w:val="nil"/>
                    <w:left w:val="nil"/>
                    <w:bottom w:val="single" w:sz="4" w:space="0" w:color="auto"/>
                    <w:right w:val="single" w:sz="4" w:space="0" w:color="auto"/>
                  </w:tcBorders>
                  <w:shd w:val="clear" w:color="auto" w:fill="auto"/>
                  <w:vAlign w:val="bottom"/>
                  <w:hideMark/>
                </w:tcPr>
                <w:p w14:paraId="2EA278F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TRENZADA CON AGUJA. 1/2 CIRCULO AHUSADA (15-20 MM</w:t>
                  </w:r>
                  <w:proofErr w:type="gramStart"/>
                  <w:r w:rsidRPr="006E5C93">
                    <w:rPr>
                      <w:rFonts w:ascii="Calibri" w:hAnsi="Calibri" w:cs="Calibri"/>
                      <w:color w:val="000000"/>
                      <w:sz w:val="18"/>
                      <w:szCs w:val="18"/>
                      <w:lang w:val="es-MX" w:eastAsia="es-MX"/>
                    </w:rPr>
                    <w:t>),LONGITUD</w:t>
                  </w:r>
                  <w:proofErr w:type="gramEnd"/>
                  <w:r w:rsidRPr="006E5C93">
                    <w:rPr>
                      <w:rFonts w:ascii="Calibri" w:hAnsi="Calibri" w:cs="Calibri"/>
                      <w:color w:val="000000"/>
                      <w:sz w:val="18"/>
                      <w:szCs w:val="18"/>
                      <w:lang w:val="es-MX" w:eastAsia="es-MX"/>
                    </w:rPr>
                    <w:t xml:space="preserve"> DE LA HEBRA 67-75 CM, CALIBRE 5/0.</w:t>
                  </w:r>
                </w:p>
              </w:tc>
              <w:tc>
                <w:tcPr>
                  <w:tcW w:w="1134" w:type="dxa"/>
                  <w:tcBorders>
                    <w:top w:val="nil"/>
                    <w:left w:val="nil"/>
                    <w:bottom w:val="single" w:sz="4" w:space="0" w:color="auto"/>
                    <w:right w:val="single" w:sz="4" w:space="0" w:color="auto"/>
                  </w:tcBorders>
                  <w:shd w:val="clear" w:color="auto" w:fill="auto"/>
                  <w:vAlign w:val="center"/>
                  <w:hideMark/>
                </w:tcPr>
                <w:p w14:paraId="2A082E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E3D4E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D6C42F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w:t>
                  </w:r>
                </w:p>
              </w:tc>
            </w:tr>
            <w:tr w:rsidR="006E5C93" w:rsidRPr="006E5C93" w14:paraId="5708F93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B2CD7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278</w:t>
                  </w:r>
                </w:p>
              </w:tc>
              <w:tc>
                <w:tcPr>
                  <w:tcW w:w="1559" w:type="dxa"/>
                  <w:tcBorders>
                    <w:top w:val="nil"/>
                    <w:left w:val="nil"/>
                    <w:bottom w:val="single" w:sz="4" w:space="0" w:color="auto"/>
                    <w:right w:val="single" w:sz="4" w:space="0" w:color="auto"/>
                  </w:tcBorders>
                  <w:shd w:val="clear" w:color="auto" w:fill="auto"/>
                  <w:noWrap/>
                  <w:vAlign w:val="center"/>
                  <w:hideMark/>
                </w:tcPr>
                <w:p w14:paraId="5C8141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608410833.00</w:t>
                  </w:r>
                </w:p>
              </w:tc>
              <w:tc>
                <w:tcPr>
                  <w:tcW w:w="4961" w:type="dxa"/>
                  <w:tcBorders>
                    <w:top w:val="nil"/>
                    <w:left w:val="nil"/>
                    <w:bottom w:val="single" w:sz="4" w:space="0" w:color="auto"/>
                    <w:right w:val="single" w:sz="4" w:space="0" w:color="auto"/>
                  </w:tcBorders>
                  <w:shd w:val="clear" w:color="auto" w:fill="auto"/>
                  <w:vAlign w:val="bottom"/>
                  <w:hideMark/>
                </w:tcPr>
                <w:p w14:paraId="65BC605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TRENZADA CON AGUJA. 1/2 CIRCULO AHUSADA (25-26 MM), LONGITUD DE LA HEBRA 67-70 CM. CALIBRE 4/0</w:t>
                  </w:r>
                </w:p>
              </w:tc>
              <w:tc>
                <w:tcPr>
                  <w:tcW w:w="1134" w:type="dxa"/>
                  <w:tcBorders>
                    <w:top w:val="nil"/>
                    <w:left w:val="nil"/>
                    <w:bottom w:val="single" w:sz="4" w:space="0" w:color="auto"/>
                    <w:right w:val="single" w:sz="4" w:space="0" w:color="auto"/>
                  </w:tcBorders>
                  <w:shd w:val="clear" w:color="auto" w:fill="auto"/>
                  <w:vAlign w:val="center"/>
                  <w:hideMark/>
                </w:tcPr>
                <w:p w14:paraId="06C7CFB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7802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90F9D0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93</w:t>
                  </w:r>
                </w:p>
              </w:tc>
            </w:tr>
            <w:tr w:rsidR="006E5C93" w:rsidRPr="006E5C93" w14:paraId="20B6A99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E4E09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279</w:t>
                  </w:r>
                </w:p>
              </w:tc>
              <w:tc>
                <w:tcPr>
                  <w:tcW w:w="1559" w:type="dxa"/>
                  <w:tcBorders>
                    <w:top w:val="nil"/>
                    <w:left w:val="nil"/>
                    <w:bottom w:val="single" w:sz="4" w:space="0" w:color="auto"/>
                    <w:right w:val="single" w:sz="4" w:space="0" w:color="auto"/>
                  </w:tcBorders>
                  <w:shd w:val="clear" w:color="auto" w:fill="auto"/>
                  <w:noWrap/>
                  <w:vAlign w:val="center"/>
                  <w:hideMark/>
                </w:tcPr>
                <w:p w14:paraId="62CC6E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608410858.00</w:t>
                  </w:r>
                </w:p>
              </w:tc>
              <w:tc>
                <w:tcPr>
                  <w:tcW w:w="4961" w:type="dxa"/>
                  <w:tcBorders>
                    <w:top w:val="nil"/>
                    <w:left w:val="nil"/>
                    <w:bottom w:val="single" w:sz="4" w:space="0" w:color="auto"/>
                    <w:right w:val="single" w:sz="4" w:space="0" w:color="auto"/>
                  </w:tcBorders>
                  <w:shd w:val="clear" w:color="auto" w:fill="auto"/>
                  <w:vAlign w:val="bottom"/>
                  <w:hideMark/>
                </w:tcPr>
                <w:p w14:paraId="57C707E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TRENZADA CON AGUJA. 1/2 CIRCULO AHUSADA (25-26 MM), LONGITUD DE LA HEBRA 67-70 CM, CALIBRE 3/0</w:t>
                  </w:r>
                </w:p>
              </w:tc>
              <w:tc>
                <w:tcPr>
                  <w:tcW w:w="1134" w:type="dxa"/>
                  <w:tcBorders>
                    <w:top w:val="nil"/>
                    <w:left w:val="nil"/>
                    <w:bottom w:val="single" w:sz="4" w:space="0" w:color="auto"/>
                    <w:right w:val="single" w:sz="4" w:space="0" w:color="auto"/>
                  </w:tcBorders>
                  <w:shd w:val="clear" w:color="auto" w:fill="auto"/>
                  <w:vAlign w:val="center"/>
                  <w:hideMark/>
                </w:tcPr>
                <w:p w14:paraId="09880C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63D2C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79A2CD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113</w:t>
                  </w:r>
                </w:p>
              </w:tc>
            </w:tr>
            <w:tr w:rsidR="006E5C93" w:rsidRPr="006E5C93" w14:paraId="64B584A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A95DBC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280</w:t>
                  </w:r>
                </w:p>
              </w:tc>
              <w:tc>
                <w:tcPr>
                  <w:tcW w:w="1559" w:type="dxa"/>
                  <w:tcBorders>
                    <w:top w:val="nil"/>
                    <w:left w:val="nil"/>
                    <w:bottom w:val="single" w:sz="4" w:space="0" w:color="auto"/>
                    <w:right w:val="single" w:sz="4" w:space="0" w:color="auto"/>
                  </w:tcBorders>
                  <w:shd w:val="clear" w:color="auto" w:fill="auto"/>
                  <w:noWrap/>
                  <w:vAlign w:val="center"/>
                  <w:hideMark/>
                </w:tcPr>
                <w:p w14:paraId="021C4E4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608410866.00</w:t>
                  </w:r>
                </w:p>
              </w:tc>
              <w:tc>
                <w:tcPr>
                  <w:tcW w:w="4961" w:type="dxa"/>
                  <w:tcBorders>
                    <w:top w:val="nil"/>
                    <w:left w:val="nil"/>
                    <w:bottom w:val="single" w:sz="4" w:space="0" w:color="auto"/>
                    <w:right w:val="single" w:sz="4" w:space="0" w:color="auto"/>
                  </w:tcBorders>
                  <w:shd w:val="clear" w:color="auto" w:fill="auto"/>
                  <w:vAlign w:val="bottom"/>
                  <w:hideMark/>
                </w:tcPr>
                <w:p w14:paraId="12F411D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TRENZADA CON AGUJA. 1/2 CIRCULO AHUSADA (25-26 MM</w:t>
                  </w:r>
                  <w:proofErr w:type="gramStart"/>
                  <w:r w:rsidRPr="006E5C93">
                    <w:rPr>
                      <w:rFonts w:ascii="Calibri" w:hAnsi="Calibri" w:cs="Calibri"/>
                      <w:color w:val="000000"/>
                      <w:sz w:val="18"/>
                      <w:szCs w:val="18"/>
                      <w:lang w:val="es-MX" w:eastAsia="es-MX"/>
                    </w:rPr>
                    <w:t>),LONGITUD</w:t>
                  </w:r>
                  <w:proofErr w:type="gramEnd"/>
                  <w:r w:rsidRPr="006E5C93">
                    <w:rPr>
                      <w:rFonts w:ascii="Calibri" w:hAnsi="Calibri" w:cs="Calibri"/>
                      <w:color w:val="000000"/>
                      <w:sz w:val="18"/>
                      <w:szCs w:val="18"/>
                      <w:lang w:val="es-MX" w:eastAsia="es-MX"/>
                    </w:rPr>
                    <w:t xml:space="preserve"> DE LA HEBRA 67-70 CM, CALIBRE 2/0.</w:t>
                  </w:r>
                </w:p>
              </w:tc>
              <w:tc>
                <w:tcPr>
                  <w:tcW w:w="1134" w:type="dxa"/>
                  <w:tcBorders>
                    <w:top w:val="nil"/>
                    <w:left w:val="nil"/>
                    <w:bottom w:val="single" w:sz="4" w:space="0" w:color="auto"/>
                    <w:right w:val="single" w:sz="4" w:space="0" w:color="auto"/>
                  </w:tcBorders>
                  <w:shd w:val="clear" w:color="auto" w:fill="auto"/>
                  <w:vAlign w:val="center"/>
                  <w:hideMark/>
                </w:tcPr>
                <w:p w14:paraId="385C94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ADB9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DAB6E5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161</w:t>
                  </w:r>
                </w:p>
              </w:tc>
            </w:tr>
            <w:tr w:rsidR="006E5C93" w:rsidRPr="006E5C93" w14:paraId="61CAAB0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2AEF4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281</w:t>
                  </w:r>
                </w:p>
              </w:tc>
              <w:tc>
                <w:tcPr>
                  <w:tcW w:w="1559" w:type="dxa"/>
                  <w:tcBorders>
                    <w:top w:val="nil"/>
                    <w:left w:val="nil"/>
                    <w:bottom w:val="single" w:sz="4" w:space="0" w:color="auto"/>
                    <w:right w:val="single" w:sz="4" w:space="0" w:color="auto"/>
                  </w:tcBorders>
                  <w:shd w:val="clear" w:color="auto" w:fill="auto"/>
                  <w:noWrap/>
                  <w:vAlign w:val="center"/>
                  <w:hideMark/>
                </w:tcPr>
                <w:p w14:paraId="2CE9998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608410882.00</w:t>
                  </w:r>
                </w:p>
              </w:tc>
              <w:tc>
                <w:tcPr>
                  <w:tcW w:w="4961" w:type="dxa"/>
                  <w:tcBorders>
                    <w:top w:val="nil"/>
                    <w:left w:val="nil"/>
                    <w:bottom w:val="single" w:sz="4" w:space="0" w:color="auto"/>
                    <w:right w:val="single" w:sz="4" w:space="0" w:color="auto"/>
                  </w:tcBorders>
                  <w:shd w:val="clear" w:color="auto" w:fill="auto"/>
                  <w:vAlign w:val="bottom"/>
                  <w:hideMark/>
                </w:tcPr>
                <w:p w14:paraId="18B46A2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TRENZADA CON AGUJA .1/2 CIRCULO AHUSADA (35-37 MM</w:t>
                  </w:r>
                  <w:proofErr w:type="gramStart"/>
                  <w:r w:rsidRPr="006E5C93">
                    <w:rPr>
                      <w:rFonts w:ascii="Calibri" w:hAnsi="Calibri" w:cs="Calibri"/>
                      <w:color w:val="000000"/>
                      <w:sz w:val="18"/>
                      <w:szCs w:val="18"/>
                      <w:lang w:val="es-MX" w:eastAsia="es-MX"/>
                    </w:rPr>
                    <w:t>),LONGITUD</w:t>
                  </w:r>
                  <w:proofErr w:type="gramEnd"/>
                  <w:r w:rsidRPr="006E5C93">
                    <w:rPr>
                      <w:rFonts w:ascii="Calibri" w:hAnsi="Calibri" w:cs="Calibri"/>
                      <w:color w:val="000000"/>
                      <w:sz w:val="18"/>
                      <w:szCs w:val="18"/>
                      <w:lang w:val="es-MX" w:eastAsia="es-MX"/>
                    </w:rPr>
                    <w:t xml:space="preserve"> DE LA HEBRA 67-70 CM, CALIBRE 1</w:t>
                  </w:r>
                </w:p>
              </w:tc>
              <w:tc>
                <w:tcPr>
                  <w:tcW w:w="1134" w:type="dxa"/>
                  <w:tcBorders>
                    <w:top w:val="nil"/>
                    <w:left w:val="nil"/>
                    <w:bottom w:val="single" w:sz="4" w:space="0" w:color="auto"/>
                    <w:right w:val="single" w:sz="4" w:space="0" w:color="auto"/>
                  </w:tcBorders>
                  <w:shd w:val="clear" w:color="auto" w:fill="auto"/>
                  <w:vAlign w:val="center"/>
                  <w:hideMark/>
                </w:tcPr>
                <w:p w14:paraId="5C5908E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B82CC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A9A055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1,078</w:t>
                  </w:r>
                </w:p>
              </w:tc>
            </w:tr>
            <w:tr w:rsidR="006E5C93" w:rsidRPr="006E5C93" w14:paraId="2C729B2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710D5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282</w:t>
                  </w:r>
                </w:p>
              </w:tc>
              <w:tc>
                <w:tcPr>
                  <w:tcW w:w="1559" w:type="dxa"/>
                  <w:tcBorders>
                    <w:top w:val="nil"/>
                    <w:left w:val="nil"/>
                    <w:bottom w:val="single" w:sz="4" w:space="0" w:color="auto"/>
                    <w:right w:val="single" w:sz="4" w:space="0" w:color="auto"/>
                  </w:tcBorders>
                  <w:shd w:val="clear" w:color="auto" w:fill="auto"/>
                  <w:noWrap/>
                  <w:vAlign w:val="center"/>
                  <w:hideMark/>
                </w:tcPr>
                <w:p w14:paraId="1BCE4B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608410890.00</w:t>
                  </w:r>
                </w:p>
              </w:tc>
              <w:tc>
                <w:tcPr>
                  <w:tcW w:w="4961" w:type="dxa"/>
                  <w:tcBorders>
                    <w:top w:val="nil"/>
                    <w:left w:val="nil"/>
                    <w:bottom w:val="single" w:sz="4" w:space="0" w:color="auto"/>
                    <w:right w:val="single" w:sz="4" w:space="0" w:color="auto"/>
                  </w:tcBorders>
                  <w:shd w:val="clear" w:color="auto" w:fill="auto"/>
                  <w:vAlign w:val="bottom"/>
                  <w:hideMark/>
                </w:tcPr>
                <w:p w14:paraId="543923A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w:t>
                  </w:r>
                  <w:proofErr w:type="gramStart"/>
                  <w:r w:rsidRPr="006E5C93">
                    <w:rPr>
                      <w:rFonts w:ascii="Calibri" w:hAnsi="Calibri" w:cs="Calibri"/>
                      <w:color w:val="000000"/>
                      <w:sz w:val="18"/>
                      <w:szCs w:val="18"/>
                      <w:lang w:val="es-MX" w:eastAsia="es-MX"/>
                    </w:rPr>
                    <w:t>SINTETICA  ABSORBIBLE</w:t>
                  </w:r>
                  <w:proofErr w:type="gramEnd"/>
                  <w:r w:rsidRPr="006E5C93">
                    <w:rPr>
                      <w:rFonts w:ascii="Calibri" w:hAnsi="Calibri" w:cs="Calibri"/>
                      <w:color w:val="000000"/>
                      <w:sz w:val="18"/>
                      <w:szCs w:val="18"/>
                      <w:lang w:val="es-MX" w:eastAsia="es-MX"/>
                    </w:rPr>
                    <w:t xml:space="preserve"> POLIMERO  DE ACIDO GLICOLICO.TRENZADA CON AGUJA. 1/2 CIRCULO AHUSADA (35-37 MM), LONGITUD DE LA HEBRA  67-70 CM, CALIBRE 1/0</w:t>
                  </w:r>
                </w:p>
              </w:tc>
              <w:tc>
                <w:tcPr>
                  <w:tcW w:w="1134" w:type="dxa"/>
                  <w:tcBorders>
                    <w:top w:val="nil"/>
                    <w:left w:val="nil"/>
                    <w:bottom w:val="single" w:sz="4" w:space="0" w:color="auto"/>
                    <w:right w:val="single" w:sz="4" w:space="0" w:color="auto"/>
                  </w:tcBorders>
                  <w:shd w:val="clear" w:color="auto" w:fill="auto"/>
                  <w:vAlign w:val="center"/>
                  <w:hideMark/>
                </w:tcPr>
                <w:p w14:paraId="2F18A8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1003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173A44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510</w:t>
                  </w:r>
                </w:p>
              </w:tc>
            </w:tr>
            <w:tr w:rsidR="006E5C93" w:rsidRPr="006E5C93" w14:paraId="7F191F9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3B5F83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283</w:t>
                  </w:r>
                </w:p>
              </w:tc>
              <w:tc>
                <w:tcPr>
                  <w:tcW w:w="1559" w:type="dxa"/>
                  <w:tcBorders>
                    <w:top w:val="nil"/>
                    <w:left w:val="nil"/>
                    <w:bottom w:val="single" w:sz="4" w:space="0" w:color="auto"/>
                    <w:right w:val="single" w:sz="4" w:space="0" w:color="auto"/>
                  </w:tcBorders>
                  <w:shd w:val="clear" w:color="auto" w:fill="auto"/>
                  <w:noWrap/>
                  <w:vAlign w:val="center"/>
                  <w:hideMark/>
                </w:tcPr>
                <w:p w14:paraId="3700047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608410916.00</w:t>
                  </w:r>
                </w:p>
              </w:tc>
              <w:tc>
                <w:tcPr>
                  <w:tcW w:w="4961" w:type="dxa"/>
                  <w:tcBorders>
                    <w:top w:val="nil"/>
                    <w:left w:val="nil"/>
                    <w:bottom w:val="single" w:sz="4" w:space="0" w:color="auto"/>
                    <w:right w:val="single" w:sz="4" w:space="0" w:color="auto"/>
                  </w:tcBorders>
                  <w:shd w:val="clear" w:color="auto" w:fill="auto"/>
                  <w:vAlign w:val="bottom"/>
                  <w:hideMark/>
                </w:tcPr>
                <w:p w14:paraId="16B707D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TRENZADA CON AGUJA. 1/2 CIRCULO AHUSADA (35-37 MM), LONGITUD DE LA HEBRA 67-70 CM, CALIBRE 2/0.</w:t>
                  </w:r>
                </w:p>
              </w:tc>
              <w:tc>
                <w:tcPr>
                  <w:tcW w:w="1134" w:type="dxa"/>
                  <w:tcBorders>
                    <w:top w:val="nil"/>
                    <w:left w:val="nil"/>
                    <w:bottom w:val="single" w:sz="4" w:space="0" w:color="auto"/>
                    <w:right w:val="single" w:sz="4" w:space="0" w:color="auto"/>
                  </w:tcBorders>
                  <w:shd w:val="clear" w:color="auto" w:fill="auto"/>
                  <w:vAlign w:val="center"/>
                  <w:hideMark/>
                </w:tcPr>
                <w:p w14:paraId="06B4A4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06D54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031BC7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67</w:t>
                  </w:r>
                </w:p>
              </w:tc>
            </w:tr>
            <w:tr w:rsidR="006E5C93" w:rsidRPr="006E5C93" w14:paraId="4CC01BE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1DDBA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284</w:t>
                  </w:r>
                </w:p>
              </w:tc>
              <w:tc>
                <w:tcPr>
                  <w:tcW w:w="1559" w:type="dxa"/>
                  <w:tcBorders>
                    <w:top w:val="nil"/>
                    <w:left w:val="nil"/>
                    <w:bottom w:val="single" w:sz="4" w:space="0" w:color="auto"/>
                    <w:right w:val="single" w:sz="4" w:space="0" w:color="auto"/>
                  </w:tcBorders>
                  <w:shd w:val="clear" w:color="auto" w:fill="auto"/>
                  <w:noWrap/>
                  <w:vAlign w:val="center"/>
                  <w:hideMark/>
                </w:tcPr>
                <w:p w14:paraId="3241CD4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608410924.00</w:t>
                  </w:r>
                </w:p>
              </w:tc>
              <w:tc>
                <w:tcPr>
                  <w:tcW w:w="4961" w:type="dxa"/>
                  <w:tcBorders>
                    <w:top w:val="nil"/>
                    <w:left w:val="nil"/>
                    <w:bottom w:val="single" w:sz="4" w:space="0" w:color="auto"/>
                    <w:right w:val="single" w:sz="4" w:space="0" w:color="auto"/>
                  </w:tcBorders>
                  <w:shd w:val="clear" w:color="auto" w:fill="auto"/>
                  <w:vAlign w:val="bottom"/>
                  <w:hideMark/>
                </w:tcPr>
                <w:p w14:paraId="216E0A4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TRENZADO, CON AGUJA 3/8 DE CIRCULO, REVERSO CORTANTE (19-19.5 MM). LONGITUD DE LA HEBRA 67 CM. CALIBRE DE LA SUTURA 4/0</w:t>
                  </w:r>
                </w:p>
              </w:tc>
              <w:tc>
                <w:tcPr>
                  <w:tcW w:w="1134" w:type="dxa"/>
                  <w:tcBorders>
                    <w:top w:val="nil"/>
                    <w:left w:val="nil"/>
                    <w:bottom w:val="single" w:sz="4" w:space="0" w:color="auto"/>
                    <w:right w:val="single" w:sz="4" w:space="0" w:color="auto"/>
                  </w:tcBorders>
                  <w:shd w:val="clear" w:color="auto" w:fill="auto"/>
                  <w:vAlign w:val="center"/>
                  <w:hideMark/>
                </w:tcPr>
                <w:p w14:paraId="158DD1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B4081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1A8332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w:t>
                  </w:r>
                </w:p>
              </w:tc>
            </w:tr>
            <w:tr w:rsidR="006E5C93" w:rsidRPr="006E5C93" w14:paraId="420BDF9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0FACB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285</w:t>
                  </w:r>
                </w:p>
              </w:tc>
              <w:tc>
                <w:tcPr>
                  <w:tcW w:w="1559" w:type="dxa"/>
                  <w:tcBorders>
                    <w:top w:val="nil"/>
                    <w:left w:val="nil"/>
                    <w:bottom w:val="single" w:sz="4" w:space="0" w:color="auto"/>
                    <w:right w:val="single" w:sz="4" w:space="0" w:color="auto"/>
                  </w:tcBorders>
                  <w:shd w:val="clear" w:color="auto" w:fill="auto"/>
                  <w:noWrap/>
                  <w:vAlign w:val="center"/>
                  <w:hideMark/>
                </w:tcPr>
                <w:p w14:paraId="306946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608410973.00</w:t>
                  </w:r>
                </w:p>
              </w:tc>
              <w:tc>
                <w:tcPr>
                  <w:tcW w:w="4961" w:type="dxa"/>
                  <w:tcBorders>
                    <w:top w:val="nil"/>
                    <w:left w:val="nil"/>
                    <w:bottom w:val="single" w:sz="4" w:space="0" w:color="auto"/>
                    <w:right w:val="single" w:sz="4" w:space="0" w:color="auto"/>
                  </w:tcBorders>
                  <w:shd w:val="clear" w:color="auto" w:fill="auto"/>
                  <w:vAlign w:val="bottom"/>
                  <w:hideMark/>
                </w:tcPr>
                <w:p w14:paraId="51BD8E9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POLIMERO DE ACIDO GLICOLICO, TRENZADO, CON AGUJA DE 3/8 DE CIRCULO, REVERSO CORTANTE (24 MM), LONGITUD DE LA HEBRA 67 CM. CALIBRE DE LA SUTURA 3/0</w:t>
                  </w:r>
                </w:p>
              </w:tc>
              <w:tc>
                <w:tcPr>
                  <w:tcW w:w="1134" w:type="dxa"/>
                  <w:tcBorders>
                    <w:top w:val="nil"/>
                    <w:left w:val="nil"/>
                    <w:bottom w:val="single" w:sz="4" w:space="0" w:color="auto"/>
                    <w:right w:val="single" w:sz="4" w:space="0" w:color="auto"/>
                  </w:tcBorders>
                  <w:shd w:val="clear" w:color="auto" w:fill="auto"/>
                  <w:vAlign w:val="center"/>
                  <w:hideMark/>
                </w:tcPr>
                <w:p w14:paraId="70151C2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E5D0B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F85FB7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w:t>
                  </w:r>
                </w:p>
              </w:tc>
            </w:tr>
            <w:tr w:rsidR="006E5C93" w:rsidRPr="006E5C93" w14:paraId="6C94040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C8E61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286</w:t>
                  </w:r>
                </w:p>
              </w:tc>
              <w:tc>
                <w:tcPr>
                  <w:tcW w:w="1559" w:type="dxa"/>
                  <w:tcBorders>
                    <w:top w:val="nil"/>
                    <w:left w:val="nil"/>
                    <w:bottom w:val="single" w:sz="4" w:space="0" w:color="auto"/>
                    <w:right w:val="single" w:sz="4" w:space="0" w:color="auto"/>
                  </w:tcBorders>
                  <w:shd w:val="clear" w:color="auto" w:fill="auto"/>
                  <w:noWrap/>
                  <w:vAlign w:val="center"/>
                  <w:hideMark/>
                </w:tcPr>
                <w:p w14:paraId="5D3B7E5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608411161.00</w:t>
                  </w:r>
                </w:p>
              </w:tc>
              <w:tc>
                <w:tcPr>
                  <w:tcW w:w="4961" w:type="dxa"/>
                  <w:tcBorders>
                    <w:top w:val="nil"/>
                    <w:left w:val="nil"/>
                    <w:bottom w:val="single" w:sz="4" w:space="0" w:color="auto"/>
                    <w:right w:val="single" w:sz="4" w:space="0" w:color="auto"/>
                  </w:tcBorders>
                  <w:shd w:val="clear" w:color="auto" w:fill="auto"/>
                  <w:vAlign w:val="bottom"/>
                  <w:hideMark/>
                </w:tcPr>
                <w:p w14:paraId="4E69B15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MONOFILAMENTO DE POLIDOXANONA CON AGUJA 3/8 CIRCULO, PUNTA AHUSADA DOBLE ARMADO (11-13MM), LONGITUD DE LA HEBRA 70 A 75CM, CALIBRE 4/0</w:t>
                  </w:r>
                </w:p>
              </w:tc>
              <w:tc>
                <w:tcPr>
                  <w:tcW w:w="1134" w:type="dxa"/>
                  <w:tcBorders>
                    <w:top w:val="nil"/>
                    <w:left w:val="nil"/>
                    <w:bottom w:val="single" w:sz="4" w:space="0" w:color="auto"/>
                    <w:right w:val="single" w:sz="4" w:space="0" w:color="auto"/>
                  </w:tcBorders>
                  <w:shd w:val="clear" w:color="auto" w:fill="auto"/>
                  <w:vAlign w:val="center"/>
                  <w:hideMark/>
                </w:tcPr>
                <w:p w14:paraId="47C5D8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0735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984B7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w:t>
                  </w:r>
                </w:p>
              </w:tc>
            </w:tr>
            <w:tr w:rsidR="006E5C93" w:rsidRPr="006E5C93" w14:paraId="0B7A10A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56B345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287</w:t>
                  </w:r>
                </w:p>
              </w:tc>
              <w:tc>
                <w:tcPr>
                  <w:tcW w:w="1559" w:type="dxa"/>
                  <w:tcBorders>
                    <w:top w:val="nil"/>
                    <w:left w:val="nil"/>
                    <w:bottom w:val="single" w:sz="4" w:space="0" w:color="auto"/>
                    <w:right w:val="single" w:sz="4" w:space="0" w:color="auto"/>
                  </w:tcBorders>
                  <w:shd w:val="clear" w:color="auto" w:fill="auto"/>
                  <w:noWrap/>
                  <w:vAlign w:val="center"/>
                  <w:hideMark/>
                </w:tcPr>
                <w:p w14:paraId="7CC2F50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608411914.00</w:t>
                  </w:r>
                </w:p>
              </w:tc>
              <w:tc>
                <w:tcPr>
                  <w:tcW w:w="4961" w:type="dxa"/>
                  <w:tcBorders>
                    <w:top w:val="nil"/>
                    <w:left w:val="nil"/>
                    <w:bottom w:val="single" w:sz="4" w:space="0" w:color="auto"/>
                    <w:right w:val="single" w:sz="4" w:space="0" w:color="auto"/>
                  </w:tcBorders>
                  <w:shd w:val="clear" w:color="auto" w:fill="auto"/>
                  <w:vAlign w:val="bottom"/>
                  <w:hideMark/>
                </w:tcPr>
                <w:p w14:paraId="5E3F9D3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SEDA NEGRA TRENZADA CON AGUJA.  DE 1/2 CIRCULO AHUSADA (20-25 MM), LONGITUD DE LA HEBRA 75 </w:t>
                  </w:r>
                  <w:proofErr w:type="gramStart"/>
                  <w:r w:rsidRPr="006E5C93">
                    <w:rPr>
                      <w:rFonts w:ascii="Calibri" w:hAnsi="Calibri" w:cs="Calibri"/>
                      <w:color w:val="000000"/>
                      <w:sz w:val="18"/>
                      <w:szCs w:val="18"/>
                      <w:lang w:val="es-MX" w:eastAsia="es-MX"/>
                    </w:rPr>
                    <w:t>CM,  CALIBRE</w:t>
                  </w:r>
                  <w:proofErr w:type="gramEnd"/>
                  <w:r w:rsidRPr="006E5C93">
                    <w:rPr>
                      <w:rFonts w:ascii="Calibri" w:hAnsi="Calibri" w:cs="Calibri"/>
                      <w:color w:val="000000"/>
                      <w:sz w:val="18"/>
                      <w:szCs w:val="18"/>
                      <w:lang w:val="es-MX" w:eastAsia="es-MX"/>
                    </w:rPr>
                    <w:t xml:space="preserve"> 4/0</w:t>
                  </w:r>
                </w:p>
              </w:tc>
              <w:tc>
                <w:tcPr>
                  <w:tcW w:w="1134" w:type="dxa"/>
                  <w:tcBorders>
                    <w:top w:val="nil"/>
                    <w:left w:val="nil"/>
                    <w:bottom w:val="single" w:sz="4" w:space="0" w:color="auto"/>
                    <w:right w:val="single" w:sz="4" w:space="0" w:color="auto"/>
                  </w:tcBorders>
                  <w:shd w:val="clear" w:color="auto" w:fill="auto"/>
                  <w:vAlign w:val="center"/>
                  <w:hideMark/>
                </w:tcPr>
                <w:p w14:paraId="497FD2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BD37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0FB806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w:t>
                  </w:r>
                </w:p>
              </w:tc>
            </w:tr>
            <w:tr w:rsidR="006E5C93" w:rsidRPr="006E5C93" w14:paraId="0063C9B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4DE1F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288</w:t>
                  </w:r>
                </w:p>
              </w:tc>
              <w:tc>
                <w:tcPr>
                  <w:tcW w:w="1559" w:type="dxa"/>
                  <w:tcBorders>
                    <w:top w:val="nil"/>
                    <w:left w:val="nil"/>
                    <w:bottom w:val="single" w:sz="4" w:space="0" w:color="auto"/>
                    <w:right w:val="single" w:sz="4" w:space="0" w:color="auto"/>
                  </w:tcBorders>
                  <w:shd w:val="clear" w:color="auto" w:fill="auto"/>
                  <w:noWrap/>
                  <w:vAlign w:val="center"/>
                  <w:hideMark/>
                </w:tcPr>
                <w:p w14:paraId="38677D7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608411948.00</w:t>
                  </w:r>
                </w:p>
              </w:tc>
              <w:tc>
                <w:tcPr>
                  <w:tcW w:w="4961" w:type="dxa"/>
                  <w:tcBorders>
                    <w:top w:val="nil"/>
                    <w:left w:val="nil"/>
                    <w:bottom w:val="single" w:sz="4" w:space="0" w:color="auto"/>
                    <w:right w:val="single" w:sz="4" w:space="0" w:color="auto"/>
                  </w:tcBorders>
                  <w:shd w:val="clear" w:color="auto" w:fill="auto"/>
                  <w:vAlign w:val="bottom"/>
                  <w:hideMark/>
                </w:tcPr>
                <w:p w14:paraId="75464B1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SEDA NEGRA TRENZADA CON AGUJA. DE 1/2 CIRCULO AHUSADA (35-37 MM) LONGITUD DE LA HEBRA 75 CM.  CALIBRE 1</w:t>
                  </w:r>
                </w:p>
              </w:tc>
              <w:tc>
                <w:tcPr>
                  <w:tcW w:w="1134" w:type="dxa"/>
                  <w:tcBorders>
                    <w:top w:val="nil"/>
                    <w:left w:val="nil"/>
                    <w:bottom w:val="single" w:sz="4" w:space="0" w:color="auto"/>
                    <w:right w:val="single" w:sz="4" w:space="0" w:color="auto"/>
                  </w:tcBorders>
                  <w:shd w:val="clear" w:color="auto" w:fill="auto"/>
                  <w:vAlign w:val="center"/>
                  <w:hideMark/>
                </w:tcPr>
                <w:p w14:paraId="24BCEA3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72D0F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5C6A2E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w:t>
                  </w:r>
                </w:p>
              </w:tc>
            </w:tr>
            <w:tr w:rsidR="006E5C93" w:rsidRPr="006E5C93" w14:paraId="2AFF790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F3D3C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289</w:t>
                  </w:r>
                </w:p>
              </w:tc>
              <w:tc>
                <w:tcPr>
                  <w:tcW w:w="1559" w:type="dxa"/>
                  <w:tcBorders>
                    <w:top w:val="nil"/>
                    <w:left w:val="nil"/>
                    <w:bottom w:val="single" w:sz="4" w:space="0" w:color="auto"/>
                    <w:right w:val="single" w:sz="4" w:space="0" w:color="auto"/>
                  </w:tcBorders>
                  <w:shd w:val="clear" w:color="auto" w:fill="auto"/>
                  <w:noWrap/>
                  <w:vAlign w:val="center"/>
                  <w:hideMark/>
                </w:tcPr>
                <w:p w14:paraId="3B33CEC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608412565.00</w:t>
                  </w:r>
                </w:p>
              </w:tc>
              <w:tc>
                <w:tcPr>
                  <w:tcW w:w="4961" w:type="dxa"/>
                  <w:tcBorders>
                    <w:top w:val="nil"/>
                    <w:left w:val="nil"/>
                    <w:bottom w:val="single" w:sz="4" w:space="0" w:color="auto"/>
                    <w:right w:val="single" w:sz="4" w:space="0" w:color="auto"/>
                  </w:tcBorders>
                  <w:shd w:val="clear" w:color="auto" w:fill="auto"/>
                  <w:vAlign w:val="bottom"/>
                  <w:hideMark/>
                </w:tcPr>
                <w:p w14:paraId="4D8F828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CATGUT CROMICO CON AGUJA. DE 1/2 CIRCULO AHUSADA (19-20 MM</w:t>
                  </w:r>
                  <w:proofErr w:type="gramStart"/>
                  <w:r w:rsidRPr="006E5C93">
                    <w:rPr>
                      <w:rFonts w:ascii="Calibri" w:hAnsi="Calibri" w:cs="Calibri"/>
                      <w:color w:val="000000"/>
                      <w:sz w:val="18"/>
                      <w:szCs w:val="18"/>
                      <w:lang w:val="es-MX" w:eastAsia="es-MX"/>
                    </w:rPr>
                    <w:t>).LONGITUD</w:t>
                  </w:r>
                  <w:proofErr w:type="gramEnd"/>
                  <w:r w:rsidRPr="006E5C93">
                    <w:rPr>
                      <w:rFonts w:ascii="Calibri" w:hAnsi="Calibri" w:cs="Calibri"/>
                      <w:color w:val="000000"/>
                      <w:sz w:val="18"/>
                      <w:szCs w:val="18"/>
                      <w:lang w:val="es-MX" w:eastAsia="es-MX"/>
                    </w:rPr>
                    <w:t xml:space="preserve"> DE LA HEBRA  DE 68 CM, CALIBRE 5/0.</w:t>
                  </w:r>
                </w:p>
              </w:tc>
              <w:tc>
                <w:tcPr>
                  <w:tcW w:w="1134" w:type="dxa"/>
                  <w:tcBorders>
                    <w:top w:val="nil"/>
                    <w:left w:val="nil"/>
                    <w:bottom w:val="single" w:sz="4" w:space="0" w:color="auto"/>
                    <w:right w:val="single" w:sz="4" w:space="0" w:color="auto"/>
                  </w:tcBorders>
                  <w:shd w:val="clear" w:color="auto" w:fill="auto"/>
                  <w:vAlign w:val="center"/>
                  <w:hideMark/>
                </w:tcPr>
                <w:p w14:paraId="158F85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F608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29E390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w:t>
                  </w:r>
                </w:p>
              </w:tc>
            </w:tr>
            <w:tr w:rsidR="006E5C93" w:rsidRPr="006E5C93" w14:paraId="24E63CF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5D291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290</w:t>
                  </w:r>
                </w:p>
              </w:tc>
              <w:tc>
                <w:tcPr>
                  <w:tcW w:w="1559" w:type="dxa"/>
                  <w:tcBorders>
                    <w:top w:val="nil"/>
                    <w:left w:val="nil"/>
                    <w:bottom w:val="single" w:sz="4" w:space="0" w:color="auto"/>
                    <w:right w:val="single" w:sz="4" w:space="0" w:color="auto"/>
                  </w:tcBorders>
                  <w:shd w:val="clear" w:color="auto" w:fill="auto"/>
                  <w:noWrap/>
                  <w:vAlign w:val="center"/>
                  <w:hideMark/>
                </w:tcPr>
                <w:p w14:paraId="1A2D6F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608412623.00</w:t>
                  </w:r>
                </w:p>
              </w:tc>
              <w:tc>
                <w:tcPr>
                  <w:tcW w:w="4961" w:type="dxa"/>
                  <w:tcBorders>
                    <w:top w:val="nil"/>
                    <w:left w:val="nil"/>
                    <w:bottom w:val="single" w:sz="4" w:space="0" w:color="auto"/>
                    <w:right w:val="single" w:sz="4" w:space="0" w:color="auto"/>
                  </w:tcBorders>
                  <w:shd w:val="clear" w:color="auto" w:fill="auto"/>
                  <w:vAlign w:val="bottom"/>
                  <w:hideMark/>
                </w:tcPr>
                <w:p w14:paraId="5C178C4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CATGUT CROMICO CON AGUJA.  DE 1/2 CIRCULO AHUSADA (35-37 MM), CALIBRE DE LA HEBRA  68 A 75 CM. CALIBRE 1/0</w:t>
                  </w:r>
                </w:p>
              </w:tc>
              <w:tc>
                <w:tcPr>
                  <w:tcW w:w="1134" w:type="dxa"/>
                  <w:tcBorders>
                    <w:top w:val="nil"/>
                    <w:left w:val="nil"/>
                    <w:bottom w:val="single" w:sz="4" w:space="0" w:color="auto"/>
                    <w:right w:val="single" w:sz="4" w:space="0" w:color="auto"/>
                  </w:tcBorders>
                  <w:shd w:val="clear" w:color="auto" w:fill="auto"/>
                  <w:vAlign w:val="center"/>
                  <w:hideMark/>
                </w:tcPr>
                <w:p w14:paraId="0E6E1D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62DB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89E1DB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1,265</w:t>
                  </w:r>
                </w:p>
              </w:tc>
            </w:tr>
            <w:tr w:rsidR="006E5C93" w:rsidRPr="006E5C93" w14:paraId="1FD01A3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FBE6B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291</w:t>
                  </w:r>
                </w:p>
              </w:tc>
              <w:tc>
                <w:tcPr>
                  <w:tcW w:w="1559" w:type="dxa"/>
                  <w:tcBorders>
                    <w:top w:val="nil"/>
                    <w:left w:val="nil"/>
                    <w:bottom w:val="single" w:sz="4" w:space="0" w:color="auto"/>
                    <w:right w:val="single" w:sz="4" w:space="0" w:color="auto"/>
                  </w:tcBorders>
                  <w:shd w:val="clear" w:color="auto" w:fill="auto"/>
                  <w:noWrap/>
                  <w:vAlign w:val="center"/>
                  <w:hideMark/>
                </w:tcPr>
                <w:p w14:paraId="371D09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608414249.00</w:t>
                  </w:r>
                </w:p>
              </w:tc>
              <w:tc>
                <w:tcPr>
                  <w:tcW w:w="4961" w:type="dxa"/>
                  <w:tcBorders>
                    <w:top w:val="nil"/>
                    <w:left w:val="nil"/>
                    <w:bottom w:val="single" w:sz="4" w:space="0" w:color="auto"/>
                    <w:right w:val="single" w:sz="4" w:space="0" w:color="auto"/>
                  </w:tcBorders>
                  <w:shd w:val="clear" w:color="auto" w:fill="auto"/>
                  <w:vAlign w:val="bottom"/>
                  <w:hideMark/>
                </w:tcPr>
                <w:p w14:paraId="700D7C3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CATGUT SIMPLE SIN AGUJA, LONGITUD DE LA HEBRA 135-150 CM. CALIBRE 3/0</w:t>
                  </w:r>
                </w:p>
              </w:tc>
              <w:tc>
                <w:tcPr>
                  <w:tcW w:w="1134" w:type="dxa"/>
                  <w:tcBorders>
                    <w:top w:val="nil"/>
                    <w:left w:val="nil"/>
                    <w:bottom w:val="single" w:sz="4" w:space="0" w:color="auto"/>
                    <w:right w:val="single" w:sz="4" w:space="0" w:color="auto"/>
                  </w:tcBorders>
                  <w:shd w:val="clear" w:color="auto" w:fill="auto"/>
                  <w:vAlign w:val="center"/>
                  <w:hideMark/>
                </w:tcPr>
                <w:p w14:paraId="506286F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E1AF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321B95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20592F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D8B9BF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292</w:t>
                  </w:r>
                </w:p>
              </w:tc>
              <w:tc>
                <w:tcPr>
                  <w:tcW w:w="1559" w:type="dxa"/>
                  <w:tcBorders>
                    <w:top w:val="nil"/>
                    <w:left w:val="nil"/>
                    <w:bottom w:val="single" w:sz="4" w:space="0" w:color="auto"/>
                    <w:right w:val="single" w:sz="4" w:space="0" w:color="auto"/>
                  </w:tcBorders>
                  <w:shd w:val="clear" w:color="auto" w:fill="auto"/>
                  <w:noWrap/>
                  <w:vAlign w:val="center"/>
                  <w:hideMark/>
                </w:tcPr>
                <w:p w14:paraId="3FEBD5C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608414447.00</w:t>
                  </w:r>
                </w:p>
              </w:tc>
              <w:tc>
                <w:tcPr>
                  <w:tcW w:w="4961" w:type="dxa"/>
                  <w:tcBorders>
                    <w:top w:val="nil"/>
                    <w:left w:val="nil"/>
                    <w:bottom w:val="single" w:sz="4" w:space="0" w:color="auto"/>
                    <w:right w:val="single" w:sz="4" w:space="0" w:color="auto"/>
                  </w:tcBorders>
                  <w:shd w:val="clear" w:color="auto" w:fill="auto"/>
                  <w:vAlign w:val="bottom"/>
                  <w:hideMark/>
                </w:tcPr>
                <w:p w14:paraId="55744AB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CATGUT CROMICO CON </w:t>
                  </w:r>
                  <w:proofErr w:type="gramStart"/>
                  <w:r w:rsidRPr="006E5C93">
                    <w:rPr>
                      <w:rFonts w:ascii="Calibri" w:hAnsi="Calibri" w:cs="Calibri"/>
                      <w:color w:val="000000"/>
                      <w:sz w:val="18"/>
                      <w:szCs w:val="18"/>
                      <w:lang w:val="es-MX" w:eastAsia="es-MX"/>
                    </w:rPr>
                    <w:t>AGUJA .</w:t>
                  </w:r>
                  <w:proofErr w:type="gramEnd"/>
                  <w:r w:rsidRPr="006E5C93">
                    <w:rPr>
                      <w:rFonts w:ascii="Calibri" w:hAnsi="Calibri" w:cs="Calibri"/>
                      <w:color w:val="000000"/>
                      <w:sz w:val="18"/>
                      <w:szCs w:val="18"/>
                      <w:lang w:val="es-MX" w:eastAsia="es-MX"/>
                    </w:rPr>
                    <w:t xml:space="preserve"> DE 1/2 CIRCULO AHUSADA (25-27) MM.), LONGITUD DE LA HEBRA 68 A 75 </w:t>
                  </w:r>
                  <w:proofErr w:type="gramStart"/>
                  <w:r w:rsidRPr="006E5C93">
                    <w:rPr>
                      <w:rFonts w:ascii="Calibri" w:hAnsi="Calibri" w:cs="Calibri"/>
                      <w:color w:val="000000"/>
                      <w:sz w:val="18"/>
                      <w:szCs w:val="18"/>
                      <w:lang w:val="es-MX" w:eastAsia="es-MX"/>
                    </w:rPr>
                    <w:t>CM,,</w:t>
                  </w:r>
                  <w:proofErr w:type="gramEnd"/>
                  <w:r w:rsidRPr="006E5C93">
                    <w:rPr>
                      <w:rFonts w:ascii="Calibri" w:hAnsi="Calibri" w:cs="Calibri"/>
                      <w:color w:val="000000"/>
                      <w:sz w:val="18"/>
                      <w:szCs w:val="18"/>
                      <w:lang w:val="es-MX" w:eastAsia="es-MX"/>
                    </w:rPr>
                    <w:t xml:space="preserve"> CALIBRE1 /0</w:t>
                  </w:r>
                </w:p>
              </w:tc>
              <w:tc>
                <w:tcPr>
                  <w:tcW w:w="1134" w:type="dxa"/>
                  <w:tcBorders>
                    <w:top w:val="nil"/>
                    <w:left w:val="nil"/>
                    <w:bottom w:val="single" w:sz="4" w:space="0" w:color="auto"/>
                    <w:right w:val="single" w:sz="4" w:space="0" w:color="auto"/>
                  </w:tcBorders>
                  <w:shd w:val="clear" w:color="auto" w:fill="auto"/>
                  <w:vAlign w:val="center"/>
                  <w:hideMark/>
                </w:tcPr>
                <w:p w14:paraId="696252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08944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02E0F1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25D820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AE4BF3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293</w:t>
                  </w:r>
                </w:p>
              </w:tc>
              <w:tc>
                <w:tcPr>
                  <w:tcW w:w="1559" w:type="dxa"/>
                  <w:tcBorders>
                    <w:top w:val="nil"/>
                    <w:left w:val="nil"/>
                    <w:bottom w:val="single" w:sz="4" w:space="0" w:color="auto"/>
                    <w:right w:val="single" w:sz="4" w:space="0" w:color="auto"/>
                  </w:tcBorders>
                  <w:shd w:val="clear" w:color="auto" w:fill="auto"/>
                  <w:noWrap/>
                  <w:vAlign w:val="center"/>
                  <w:hideMark/>
                </w:tcPr>
                <w:p w14:paraId="5488698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608414462.00</w:t>
                  </w:r>
                </w:p>
              </w:tc>
              <w:tc>
                <w:tcPr>
                  <w:tcW w:w="4961" w:type="dxa"/>
                  <w:tcBorders>
                    <w:top w:val="nil"/>
                    <w:left w:val="nil"/>
                    <w:bottom w:val="single" w:sz="4" w:space="0" w:color="auto"/>
                    <w:right w:val="single" w:sz="4" w:space="0" w:color="auto"/>
                  </w:tcBorders>
                  <w:shd w:val="clear" w:color="auto" w:fill="auto"/>
                  <w:vAlign w:val="bottom"/>
                  <w:hideMark/>
                </w:tcPr>
                <w:p w14:paraId="104499D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CATGUT CROMICO CON AGUJA.  DE 1/2 CIRCULO AHUSADA (25-27 MM), LONGITUD DE LA HEBRA 68 A 75 CM, CALIBRE 3/0</w:t>
                  </w:r>
                </w:p>
              </w:tc>
              <w:tc>
                <w:tcPr>
                  <w:tcW w:w="1134" w:type="dxa"/>
                  <w:tcBorders>
                    <w:top w:val="nil"/>
                    <w:left w:val="nil"/>
                    <w:bottom w:val="single" w:sz="4" w:space="0" w:color="auto"/>
                    <w:right w:val="single" w:sz="4" w:space="0" w:color="auto"/>
                  </w:tcBorders>
                  <w:shd w:val="clear" w:color="auto" w:fill="auto"/>
                  <w:vAlign w:val="center"/>
                  <w:hideMark/>
                </w:tcPr>
                <w:p w14:paraId="32CE79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0552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548BBE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1B99595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852431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294</w:t>
                  </w:r>
                </w:p>
              </w:tc>
              <w:tc>
                <w:tcPr>
                  <w:tcW w:w="1559" w:type="dxa"/>
                  <w:tcBorders>
                    <w:top w:val="nil"/>
                    <w:left w:val="nil"/>
                    <w:bottom w:val="single" w:sz="4" w:space="0" w:color="auto"/>
                    <w:right w:val="single" w:sz="4" w:space="0" w:color="auto"/>
                  </w:tcBorders>
                  <w:shd w:val="clear" w:color="auto" w:fill="auto"/>
                  <w:noWrap/>
                  <w:vAlign w:val="center"/>
                  <w:hideMark/>
                </w:tcPr>
                <w:p w14:paraId="36E405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608414470.00</w:t>
                  </w:r>
                </w:p>
              </w:tc>
              <w:tc>
                <w:tcPr>
                  <w:tcW w:w="4961" w:type="dxa"/>
                  <w:tcBorders>
                    <w:top w:val="nil"/>
                    <w:left w:val="nil"/>
                    <w:bottom w:val="single" w:sz="4" w:space="0" w:color="auto"/>
                    <w:right w:val="single" w:sz="4" w:space="0" w:color="auto"/>
                  </w:tcBorders>
                  <w:shd w:val="clear" w:color="auto" w:fill="auto"/>
                  <w:vAlign w:val="bottom"/>
                  <w:hideMark/>
                </w:tcPr>
                <w:p w14:paraId="64AFD73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CATGUT CROMICO CON AGUJA. DE 1/2 CIRCULO AHUSADA (25-27 MM</w:t>
                  </w:r>
                  <w:proofErr w:type="gramStart"/>
                  <w:r w:rsidRPr="006E5C93">
                    <w:rPr>
                      <w:rFonts w:ascii="Calibri" w:hAnsi="Calibri" w:cs="Calibri"/>
                      <w:color w:val="000000"/>
                      <w:sz w:val="18"/>
                      <w:szCs w:val="18"/>
                      <w:lang w:val="es-MX" w:eastAsia="es-MX"/>
                    </w:rPr>
                    <w:t>),LONGITUD</w:t>
                  </w:r>
                  <w:proofErr w:type="gramEnd"/>
                  <w:r w:rsidRPr="006E5C93">
                    <w:rPr>
                      <w:rFonts w:ascii="Calibri" w:hAnsi="Calibri" w:cs="Calibri"/>
                      <w:color w:val="000000"/>
                      <w:sz w:val="18"/>
                      <w:szCs w:val="18"/>
                      <w:lang w:val="es-MX" w:eastAsia="es-MX"/>
                    </w:rPr>
                    <w:t xml:space="preserve"> DE LA HEBRA 68 A 75 CM, CALIBRE 4/0</w:t>
                  </w:r>
                </w:p>
              </w:tc>
              <w:tc>
                <w:tcPr>
                  <w:tcW w:w="1134" w:type="dxa"/>
                  <w:tcBorders>
                    <w:top w:val="nil"/>
                    <w:left w:val="nil"/>
                    <w:bottom w:val="single" w:sz="4" w:space="0" w:color="auto"/>
                    <w:right w:val="single" w:sz="4" w:space="0" w:color="auto"/>
                  </w:tcBorders>
                  <w:shd w:val="clear" w:color="auto" w:fill="auto"/>
                  <w:vAlign w:val="center"/>
                  <w:hideMark/>
                </w:tcPr>
                <w:p w14:paraId="48DF7B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8DB0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6BAE96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w:t>
                  </w:r>
                </w:p>
              </w:tc>
            </w:tr>
            <w:tr w:rsidR="006E5C93" w:rsidRPr="006E5C93" w14:paraId="008259F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504D2D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295</w:t>
                  </w:r>
                </w:p>
              </w:tc>
              <w:tc>
                <w:tcPr>
                  <w:tcW w:w="1559" w:type="dxa"/>
                  <w:tcBorders>
                    <w:top w:val="nil"/>
                    <w:left w:val="nil"/>
                    <w:bottom w:val="single" w:sz="4" w:space="0" w:color="auto"/>
                    <w:right w:val="single" w:sz="4" w:space="0" w:color="auto"/>
                  </w:tcBorders>
                  <w:shd w:val="clear" w:color="auto" w:fill="auto"/>
                  <w:noWrap/>
                  <w:vAlign w:val="center"/>
                  <w:hideMark/>
                </w:tcPr>
                <w:p w14:paraId="05196E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608420477.00</w:t>
                  </w:r>
                </w:p>
              </w:tc>
              <w:tc>
                <w:tcPr>
                  <w:tcW w:w="4961" w:type="dxa"/>
                  <w:tcBorders>
                    <w:top w:val="nil"/>
                    <w:left w:val="nil"/>
                    <w:bottom w:val="single" w:sz="4" w:space="0" w:color="auto"/>
                    <w:right w:val="single" w:sz="4" w:space="0" w:color="auto"/>
                  </w:tcBorders>
                  <w:shd w:val="clear" w:color="auto" w:fill="auto"/>
                  <w:vAlign w:val="bottom"/>
                  <w:hideMark/>
                </w:tcPr>
                <w:p w14:paraId="3BAF24A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SINTETICA ABSORBIBLE. MONOFILAMENTO DE POLIDOXANONA CON AGUJA 3/8 CIRCULO, PUNTA AHUSADA DOBLE ARMADO (11-13 MM), LONGITUD DE LA HEBRA 70 A 75 CM. CALIBRE 5/0</w:t>
                  </w:r>
                </w:p>
              </w:tc>
              <w:tc>
                <w:tcPr>
                  <w:tcW w:w="1134" w:type="dxa"/>
                  <w:tcBorders>
                    <w:top w:val="nil"/>
                    <w:left w:val="nil"/>
                    <w:bottom w:val="single" w:sz="4" w:space="0" w:color="auto"/>
                    <w:right w:val="single" w:sz="4" w:space="0" w:color="auto"/>
                  </w:tcBorders>
                  <w:shd w:val="clear" w:color="auto" w:fill="auto"/>
                  <w:vAlign w:val="center"/>
                  <w:hideMark/>
                </w:tcPr>
                <w:p w14:paraId="491D92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9879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A76896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w:t>
                  </w:r>
                </w:p>
              </w:tc>
            </w:tr>
            <w:tr w:rsidR="006E5C93" w:rsidRPr="006E5C93" w14:paraId="15A4EE3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3C1090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296</w:t>
                  </w:r>
                </w:p>
              </w:tc>
              <w:tc>
                <w:tcPr>
                  <w:tcW w:w="1559" w:type="dxa"/>
                  <w:tcBorders>
                    <w:top w:val="nil"/>
                    <w:left w:val="nil"/>
                    <w:bottom w:val="single" w:sz="4" w:space="0" w:color="auto"/>
                    <w:right w:val="single" w:sz="4" w:space="0" w:color="auto"/>
                  </w:tcBorders>
                  <w:shd w:val="clear" w:color="auto" w:fill="auto"/>
                  <w:noWrap/>
                  <w:vAlign w:val="center"/>
                  <w:hideMark/>
                </w:tcPr>
                <w:p w14:paraId="3F843E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608420485.00</w:t>
                  </w:r>
                </w:p>
              </w:tc>
              <w:tc>
                <w:tcPr>
                  <w:tcW w:w="4961" w:type="dxa"/>
                  <w:tcBorders>
                    <w:top w:val="nil"/>
                    <w:left w:val="nil"/>
                    <w:bottom w:val="single" w:sz="4" w:space="0" w:color="auto"/>
                    <w:right w:val="single" w:sz="4" w:space="0" w:color="auto"/>
                  </w:tcBorders>
                  <w:shd w:val="clear" w:color="auto" w:fill="auto"/>
                  <w:vAlign w:val="bottom"/>
                  <w:hideMark/>
                </w:tcPr>
                <w:p w14:paraId="4F558B2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SUTURA SINTETICA ABSORBIBLE. MONOFILAMENTO DE POLIDIOXANONA CON AGUJA. LONGITUD DE LA HEBRA. 70 </w:t>
                  </w:r>
                  <w:proofErr w:type="gramStart"/>
                  <w:r w:rsidRPr="006E5C93">
                    <w:rPr>
                      <w:rFonts w:ascii="Calibri" w:hAnsi="Calibri" w:cs="Calibri"/>
                      <w:color w:val="000000"/>
                      <w:sz w:val="18"/>
                      <w:szCs w:val="18"/>
                      <w:lang w:val="es-MX" w:eastAsia="es-MX"/>
                    </w:rPr>
                    <w:t>A</w:t>
                  </w:r>
                  <w:proofErr w:type="gramEnd"/>
                  <w:r w:rsidRPr="006E5C93">
                    <w:rPr>
                      <w:rFonts w:ascii="Calibri" w:hAnsi="Calibri" w:cs="Calibri"/>
                      <w:color w:val="000000"/>
                      <w:sz w:val="18"/>
                      <w:szCs w:val="18"/>
                      <w:lang w:val="es-MX" w:eastAsia="es-MX"/>
                    </w:rPr>
                    <w:t xml:space="preserve"> 75 CM. CALIBRE 6/0, AGUJA 3/8 CIRCULO, PUNTA AHUSADA DOBLE ARMADO (11-13 MM)</w:t>
                  </w:r>
                </w:p>
              </w:tc>
              <w:tc>
                <w:tcPr>
                  <w:tcW w:w="1134" w:type="dxa"/>
                  <w:tcBorders>
                    <w:top w:val="nil"/>
                    <w:left w:val="nil"/>
                    <w:bottom w:val="single" w:sz="4" w:space="0" w:color="auto"/>
                    <w:right w:val="single" w:sz="4" w:space="0" w:color="auto"/>
                  </w:tcBorders>
                  <w:shd w:val="clear" w:color="auto" w:fill="auto"/>
                  <w:vAlign w:val="center"/>
                  <w:hideMark/>
                </w:tcPr>
                <w:p w14:paraId="1FC96F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C2A5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F630AD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1C955E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352BE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297</w:t>
                  </w:r>
                </w:p>
              </w:tc>
              <w:tc>
                <w:tcPr>
                  <w:tcW w:w="1559" w:type="dxa"/>
                  <w:tcBorders>
                    <w:top w:val="nil"/>
                    <w:left w:val="nil"/>
                    <w:bottom w:val="single" w:sz="4" w:space="0" w:color="auto"/>
                    <w:right w:val="single" w:sz="4" w:space="0" w:color="auto"/>
                  </w:tcBorders>
                  <w:shd w:val="clear" w:color="auto" w:fill="auto"/>
                  <w:noWrap/>
                  <w:vAlign w:val="center"/>
                  <w:hideMark/>
                </w:tcPr>
                <w:p w14:paraId="485A29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608690152.00</w:t>
                  </w:r>
                </w:p>
              </w:tc>
              <w:tc>
                <w:tcPr>
                  <w:tcW w:w="4961" w:type="dxa"/>
                  <w:tcBorders>
                    <w:top w:val="nil"/>
                    <w:left w:val="nil"/>
                    <w:bottom w:val="single" w:sz="4" w:space="0" w:color="auto"/>
                    <w:right w:val="single" w:sz="4" w:space="0" w:color="auto"/>
                  </w:tcBorders>
                  <w:shd w:val="clear" w:color="auto" w:fill="auto"/>
                  <w:vAlign w:val="bottom"/>
                  <w:hideMark/>
                </w:tcPr>
                <w:p w14:paraId="45EB2B9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TELA </w:t>
                  </w:r>
                  <w:proofErr w:type="gramStart"/>
                  <w:r w:rsidRPr="006E5C93">
                    <w:rPr>
                      <w:rFonts w:ascii="Calibri" w:hAnsi="Calibri" w:cs="Calibri"/>
                      <w:color w:val="000000"/>
                      <w:sz w:val="18"/>
                      <w:szCs w:val="18"/>
                      <w:lang w:val="es-MX" w:eastAsia="es-MX"/>
                    </w:rPr>
                    <w:t>ADHESIVA,  DE</w:t>
                  </w:r>
                  <w:proofErr w:type="gramEnd"/>
                  <w:r w:rsidRPr="006E5C93">
                    <w:rPr>
                      <w:rFonts w:ascii="Calibri" w:hAnsi="Calibri" w:cs="Calibri"/>
                      <w:color w:val="000000"/>
                      <w:sz w:val="18"/>
                      <w:szCs w:val="18"/>
                      <w:lang w:val="es-MX" w:eastAsia="es-MX"/>
                    </w:rPr>
                    <w:t xml:space="preserve"> ACETATO CON ADHESIVO EN UNA DE SUS CARAS. LONGITUD 10 </w:t>
                  </w:r>
                  <w:proofErr w:type="gramStart"/>
                  <w:r w:rsidRPr="006E5C93">
                    <w:rPr>
                      <w:rFonts w:ascii="Calibri" w:hAnsi="Calibri" w:cs="Calibri"/>
                      <w:color w:val="000000"/>
                      <w:sz w:val="18"/>
                      <w:szCs w:val="18"/>
                      <w:lang w:val="es-MX" w:eastAsia="es-MX"/>
                    </w:rPr>
                    <w:t>M. ,</w:t>
                  </w:r>
                  <w:proofErr w:type="gramEnd"/>
                  <w:r w:rsidRPr="006E5C93">
                    <w:rPr>
                      <w:rFonts w:ascii="Calibri" w:hAnsi="Calibri" w:cs="Calibri"/>
                      <w:color w:val="000000"/>
                      <w:sz w:val="18"/>
                      <w:szCs w:val="18"/>
                      <w:lang w:val="es-MX" w:eastAsia="es-MX"/>
                    </w:rPr>
                    <w:t xml:space="preserve"> ANCHO 2.50 CM.</w:t>
                  </w:r>
                </w:p>
              </w:tc>
              <w:tc>
                <w:tcPr>
                  <w:tcW w:w="1134" w:type="dxa"/>
                  <w:tcBorders>
                    <w:top w:val="nil"/>
                    <w:left w:val="nil"/>
                    <w:bottom w:val="single" w:sz="4" w:space="0" w:color="auto"/>
                    <w:right w:val="single" w:sz="4" w:space="0" w:color="auto"/>
                  </w:tcBorders>
                  <w:shd w:val="clear" w:color="auto" w:fill="auto"/>
                  <w:vAlign w:val="center"/>
                  <w:hideMark/>
                </w:tcPr>
                <w:p w14:paraId="69F53F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0390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218859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1,301</w:t>
                  </w:r>
                </w:p>
              </w:tc>
            </w:tr>
            <w:tr w:rsidR="006E5C93" w:rsidRPr="006E5C93" w14:paraId="20C07C4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3F1941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298</w:t>
                  </w:r>
                </w:p>
              </w:tc>
              <w:tc>
                <w:tcPr>
                  <w:tcW w:w="1559" w:type="dxa"/>
                  <w:tcBorders>
                    <w:top w:val="nil"/>
                    <w:left w:val="nil"/>
                    <w:bottom w:val="single" w:sz="4" w:space="0" w:color="auto"/>
                    <w:right w:val="single" w:sz="4" w:space="0" w:color="auto"/>
                  </w:tcBorders>
                  <w:shd w:val="clear" w:color="auto" w:fill="auto"/>
                  <w:noWrap/>
                  <w:vAlign w:val="center"/>
                  <w:hideMark/>
                </w:tcPr>
                <w:p w14:paraId="15CB75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608940052.00</w:t>
                  </w:r>
                </w:p>
              </w:tc>
              <w:tc>
                <w:tcPr>
                  <w:tcW w:w="4961" w:type="dxa"/>
                  <w:tcBorders>
                    <w:top w:val="nil"/>
                    <w:left w:val="nil"/>
                    <w:bottom w:val="single" w:sz="4" w:space="0" w:color="auto"/>
                    <w:right w:val="single" w:sz="4" w:space="0" w:color="auto"/>
                  </w:tcBorders>
                  <w:shd w:val="clear" w:color="auto" w:fill="auto"/>
                  <w:vAlign w:val="bottom"/>
                  <w:hideMark/>
                </w:tcPr>
                <w:p w14:paraId="397010C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TOALLA PARA GINECO-OBSTETRICIA. RECTANGULARES, CONSTITUIDAS POR CUATRO CAPAS DE MATERIAL ABSORBENTE.  DESECHABLES.</w:t>
                  </w:r>
                </w:p>
              </w:tc>
              <w:tc>
                <w:tcPr>
                  <w:tcW w:w="1134" w:type="dxa"/>
                  <w:tcBorders>
                    <w:top w:val="nil"/>
                    <w:left w:val="nil"/>
                    <w:bottom w:val="single" w:sz="4" w:space="0" w:color="auto"/>
                    <w:right w:val="single" w:sz="4" w:space="0" w:color="auto"/>
                  </w:tcBorders>
                  <w:shd w:val="clear" w:color="auto" w:fill="auto"/>
                  <w:vAlign w:val="center"/>
                  <w:hideMark/>
                </w:tcPr>
                <w:p w14:paraId="1B3F67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7AF31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9CD36E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865</w:t>
                  </w:r>
                </w:p>
              </w:tc>
            </w:tr>
            <w:tr w:rsidR="006E5C93" w:rsidRPr="006E5C93" w14:paraId="5F2CE32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36BD43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299</w:t>
                  </w:r>
                </w:p>
              </w:tc>
              <w:tc>
                <w:tcPr>
                  <w:tcW w:w="1559" w:type="dxa"/>
                  <w:tcBorders>
                    <w:top w:val="nil"/>
                    <w:left w:val="nil"/>
                    <w:bottom w:val="single" w:sz="4" w:space="0" w:color="auto"/>
                    <w:right w:val="single" w:sz="4" w:space="0" w:color="auto"/>
                  </w:tcBorders>
                  <w:shd w:val="clear" w:color="auto" w:fill="auto"/>
                  <w:noWrap/>
                  <w:vAlign w:val="center"/>
                  <w:hideMark/>
                </w:tcPr>
                <w:p w14:paraId="2AB9B6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609040100.00</w:t>
                  </w:r>
                </w:p>
              </w:tc>
              <w:tc>
                <w:tcPr>
                  <w:tcW w:w="4961" w:type="dxa"/>
                  <w:tcBorders>
                    <w:top w:val="nil"/>
                    <w:left w:val="nil"/>
                    <w:bottom w:val="single" w:sz="4" w:space="0" w:color="auto"/>
                    <w:right w:val="single" w:sz="4" w:space="0" w:color="auto"/>
                  </w:tcBorders>
                  <w:shd w:val="clear" w:color="auto" w:fill="auto"/>
                  <w:vAlign w:val="bottom"/>
                  <w:hideMark/>
                </w:tcPr>
                <w:p w14:paraId="319FCDC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ALGODON TORUNDAS.   500 GR.</w:t>
                  </w:r>
                </w:p>
              </w:tc>
              <w:tc>
                <w:tcPr>
                  <w:tcW w:w="1134" w:type="dxa"/>
                  <w:tcBorders>
                    <w:top w:val="nil"/>
                    <w:left w:val="nil"/>
                    <w:bottom w:val="single" w:sz="4" w:space="0" w:color="auto"/>
                    <w:right w:val="single" w:sz="4" w:space="0" w:color="auto"/>
                  </w:tcBorders>
                  <w:shd w:val="clear" w:color="auto" w:fill="auto"/>
                  <w:vAlign w:val="center"/>
                  <w:hideMark/>
                </w:tcPr>
                <w:p w14:paraId="5AA600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7C19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EF9B7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1,506</w:t>
                  </w:r>
                </w:p>
              </w:tc>
            </w:tr>
            <w:tr w:rsidR="006E5C93" w:rsidRPr="006E5C93" w14:paraId="7D2384C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8121ED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4A36CE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609080114.00</w:t>
                  </w:r>
                </w:p>
              </w:tc>
              <w:tc>
                <w:tcPr>
                  <w:tcW w:w="4961" w:type="dxa"/>
                  <w:tcBorders>
                    <w:top w:val="nil"/>
                    <w:left w:val="nil"/>
                    <w:bottom w:val="single" w:sz="4" w:space="0" w:color="auto"/>
                    <w:right w:val="single" w:sz="4" w:space="0" w:color="auto"/>
                  </w:tcBorders>
                  <w:shd w:val="clear" w:color="auto" w:fill="auto"/>
                  <w:vAlign w:val="bottom"/>
                  <w:hideMark/>
                </w:tcPr>
                <w:p w14:paraId="33A6FDC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P/CANALIZACION DE LATEX NATURAL, OPACO A LOS RAYOS X LONG. 45 CM. DIAM. 12.70 MM DE (1/2")</w:t>
                  </w:r>
                </w:p>
              </w:tc>
              <w:tc>
                <w:tcPr>
                  <w:tcW w:w="1134" w:type="dxa"/>
                  <w:tcBorders>
                    <w:top w:val="nil"/>
                    <w:left w:val="nil"/>
                    <w:bottom w:val="single" w:sz="4" w:space="0" w:color="auto"/>
                    <w:right w:val="single" w:sz="4" w:space="0" w:color="auto"/>
                  </w:tcBorders>
                  <w:shd w:val="clear" w:color="auto" w:fill="auto"/>
                  <w:vAlign w:val="center"/>
                  <w:hideMark/>
                </w:tcPr>
                <w:p w14:paraId="2863C8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0C58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B2102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257</w:t>
                  </w:r>
                </w:p>
              </w:tc>
            </w:tr>
            <w:tr w:rsidR="006E5C93" w:rsidRPr="006E5C93" w14:paraId="49419C4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6AAD9B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301</w:t>
                  </w:r>
                </w:p>
              </w:tc>
              <w:tc>
                <w:tcPr>
                  <w:tcW w:w="1559" w:type="dxa"/>
                  <w:tcBorders>
                    <w:top w:val="nil"/>
                    <w:left w:val="nil"/>
                    <w:bottom w:val="single" w:sz="4" w:space="0" w:color="auto"/>
                    <w:right w:val="single" w:sz="4" w:space="0" w:color="auto"/>
                  </w:tcBorders>
                  <w:shd w:val="clear" w:color="auto" w:fill="auto"/>
                  <w:noWrap/>
                  <w:vAlign w:val="center"/>
                  <w:hideMark/>
                </w:tcPr>
                <w:p w14:paraId="736ECC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609080627.00</w:t>
                  </w:r>
                </w:p>
              </w:tc>
              <w:tc>
                <w:tcPr>
                  <w:tcW w:w="4961" w:type="dxa"/>
                  <w:tcBorders>
                    <w:top w:val="nil"/>
                    <w:left w:val="nil"/>
                    <w:bottom w:val="single" w:sz="4" w:space="0" w:color="auto"/>
                    <w:right w:val="single" w:sz="4" w:space="0" w:color="auto"/>
                  </w:tcBorders>
                  <w:shd w:val="clear" w:color="auto" w:fill="auto"/>
                  <w:vAlign w:val="bottom"/>
                  <w:hideMark/>
                </w:tcPr>
                <w:p w14:paraId="7CB371F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1134" w:type="dxa"/>
                  <w:tcBorders>
                    <w:top w:val="nil"/>
                    <w:left w:val="nil"/>
                    <w:bottom w:val="single" w:sz="4" w:space="0" w:color="auto"/>
                    <w:right w:val="single" w:sz="4" w:space="0" w:color="auto"/>
                  </w:tcBorders>
                  <w:shd w:val="clear" w:color="auto" w:fill="auto"/>
                  <w:vAlign w:val="center"/>
                  <w:hideMark/>
                </w:tcPr>
                <w:p w14:paraId="0B290C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E43F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65A39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527</w:t>
                  </w:r>
                </w:p>
              </w:tc>
            </w:tr>
            <w:tr w:rsidR="006E5C93" w:rsidRPr="006E5C93" w14:paraId="2847565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514B0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302</w:t>
                  </w:r>
                </w:p>
              </w:tc>
              <w:tc>
                <w:tcPr>
                  <w:tcW w:w="1559" w:type="dxa"/>
                  <w:tcBorders>
                    <w:top w:val="nil"/>
                    <w:left w:val="nil"/>
                    <w:bottom w:val="single" w:sz="4" w:space="0" w:color="auto"/>
                    <w:right w:val="single" w:sz="4" w:space="0" w:color="auto"/>
                  </w:tcBorders>
                  <w:shd w:val="clear" w:color="auto" w:fill="auto"/>
                  <w:noWrap/>
                  <w:vAlign w:val="center"/>
                  <w:hideMark/>
                </w:tcPr>
                <w:p w14:paraId="35BD2EE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609322649.00</w:t>
                  </w:r>
                </w:p>
              </w:tc>
              <w:tc>
                <w:tcPr>
                  <w:tcW w:w="4961" w:type="dxa"/>
                  <w:tcBorders>
                    <w:top w:val="nil"/>
                    <w:left w:val="nil"/>
                    <w:bottom w:val="single" w:sz="4" w:space="0" w:color="auto"/>
                    <w:right w:val="single" w:sz="4" w:space="0" w:color="auto"/>
                  </w:tcBorders>
                  <w:shd w:val="clear" w:color="auto" w:fill="auto"/>
                  <w:vAlign w:val="bottom"/>
                  <w:hideMark/>
                </w:tcPr>
                <w:p w14:paraId="35BD2A2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VALVULA PARA DERIVACION DE LIQUIDO CEFALORRAQUIDEO DE DIAFRAGMA, PRESION MEDIA DE 60 A 80 MM. DE H20. CATETER CEFALICO O VENTRICULAR DE 13 CM.  MINIMO DE LONGITUD, CATETER PERITONEAL DE 90 CM.  MINIMO DE LONGITUD. TAMAÑO ADULTO</w:t>
                  </w:r>
                </w:p>
              </w:tc>
              <w:tc>
                <w:tcPr>
                  <w:tcW w:w="1134" w:type="dxa"/>
                  <w:tcBorders>
                    <w:top w:val="nil"/>
                    <w:left w:val="nil"/>
                    <w:bottom w:val="single" w:sz="4" w:space="0" w:color="auto"/>
                    <w:right w:val="single" w:sz="4" w:space="0" w:color="auto"/>
                  </w:tcBorders>
                  <w:shd w:val="clear" w:color="auto" w:fill="auto"/>
                  <w:vAlign w:val="center"/>
                  <w:hideMark/>
                </w:tcPr>
                <w:p w14:paraId="350743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2AFD97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35A6A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2EB4772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3C93E1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303</w:t>
                  </w:r>
                </w:p>
              </w:tc>
              <w:tc>
                <w:tcPr>
                  <w:tcW w:w="1559" w:type="dxa"/>
                  <w:tcBorders>
                    <w:top w:val="nil"/>
                    <w:left w:val="nil"/>
                    <w:bottom w:val="single" w:sz="4" w:space="0" w:color="auto"/>
                    <w:right w:val="single" w:sz="4" w:space="0" w:color="auto"/>
                  </w:tcBorders>
                  <w:shd w:val="clear" w:color="auto" w:fill="auto"/>
                  <w:noWrap/>
                  <w:vAlign w:val="center"/>
                  <w:hideMark/>
                </w:tcPr>
                <w:p w14:paraId="6A6018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609410982.00</w:t>
                  </w:r>
                </w:p>
              </w:tc>
              <w:tc>
                <w:tcPr>
                  <w:tcW w:w="4961" w:type="dxa"/>
                  <w:tcBorders>
                    <w:top w:val="nil"/>
                    <w:left w:val="nil"/>
                    <w:bottom w:val="single" w:sz="4" w:space="0" w:color="auto"/>
                    <w:right w:val="single" w:sz="4" w:space="0" w:color="auto"/>
                  </w:tcBorders>
                  <w:shd w:val="clear" w:color="auto" w:fill="auto"/>
                  <w:vAlign w:val="bottom"/>
                  <w:hideMark/>
                </w:tcPr>
                <w:p w14:paraId="03A3600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INTERCAMBIADOR DE CALOR - NARIZ ARTIFICIAL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vAlign w:val="center"/>
                  <w:hideMark/>
                </w:tcPr>
                <w:p w14:paraId="2DA725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48859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39851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B2AE7A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C4C4F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304</w:t>
                  </w:r>
                </w:p>
              </w:tc>
              <w:tc>
                <w:tcPr>
                  <w:tcW w:w="1559" w:type="dxa"/>
                  <w:tcBorders>
                    <w:top w:val="nil"/>
                    <w:left w:val="nil"/>
                    <w:bottom w:val="single" w:sz="4" w:space="0" w:color="auto"/>
                    <w:right w:val="single" w:sz="4" w:space="0" w:color="auto"/>
                  </w:tcBorders>
                  <w:shd w:val="clear" w:color="auto" w:fill="auto"/>
                  <w:noWrap/>
                  <w:vAlign w:val="center"/>
                  <w:hideMark/>
                </w:tcPr>
                <w:p w14:paraId="76800E3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609460035.00</w:t>
                  </w:r>
                </w:p>
              </w:tc>
              <w:tc>
                <w:tcPr>
                  <w:tcW w:w="4961" w:type="dxa"/>
                  <w:tcBorders>
                    <w:top w:val="nil"/>
                    <w:left w:val="nil"/>
                    <w:bottom w:val="single" w:sz="4" w:space="0" w:color="auto"/>
                    <w:right w:val="single" w:sz="4" w:space="0" w:color="auto"/>
                  </w:tcBorders>
                  <w:shd w:val="clear" w:color="auto" w:fill="auto"/>
                  <w:vAlign w:val="bottom"/>
                  <w:hideMark/>
                </w:tcPr>
                <w:p w14:paraId="29AF266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VASO PARA MEDICAMENTOS, DE PLASTICO, CAPACIDAD 30 ML (1 ONZA)</w:t>
                  </w:r>
                </w:p>
              </w:tc>
              <w:tc>
                <w:tcPr>
                  <w:tcW w:w="1134" w:type="dxa"/>
                  <w:tcBorders>
                    <w:top w:val="nil"/>
                    <w:left w:val="nil"/>
                    <w:bottom w:val="single" w:sz="4" w:space="0" w:color="auto"/>
                    <w:right w:val="single" w:sz="4" w:space="0" w:color="auto"/>
                  </w:tcBorders>
                  <w:shd w:val="clear" w:color="auto" w:fill="auto"/>
                  <w:vAlign w:val="center"/>
                  <w:hideMark/>
                </w:tcPr>
                <w:p w14:paraId="3F6235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BBE1D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D41B6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278DB70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8069B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305</w:t>
                  </w:r>
                </w:p>
              </w:tc>
              <w:tc>
                <w:tcPr>
                  <w:tcW w:w="1559" w:type="dxa"/>
                  <w:tcBorders>
                    <w:top w:val="nil"/>
                    <w:left w:val="nil"/>
                    <w:bottom w:val="single" w:sz="4" w:space="0" w:color="auto"/>
                    <w:right w:val="single" w:sz="4" w:space="0" w:color="auto"/>
                  </w:tcBorders>
                  <w:shd w:val="clear" w:color="auto" w:fill="auto"/>
                  <w:noWrap/>
                  <w:vAlign w:val="center"/>
                  <w:hideMark/>
                </w:tcPr>
                <w:p w14:paraId="7082E53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609530092.00</w:t>
                  </w:r>
                </w:p>
              </w:tc>
              <w:tc>
                <w:tcPr>
                  <w:tcW w:w="4961" w:type="dxa"/>
                  <w:tcBorders>
                    <w:top w:val="nil"/>
                    <w:left w:val="nil"/>
                    <w:bottom w:val="single" w:sz="4" w:space="0" w:color="auto"/>
                    <w:right w:val="single" w:sz="4" w:space="0" w:color="auto"/>
                  </w:tcBorders>
                  <w:shd w:val="clear" w:color="auto" w:fill="auto"/>
                  <w:vAlign w:val="bottom"/>
                  <w:hideMark/>
                </w:tcPr>
                <w:p w14:paraId="68A09C8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VENDA </w:t>
                  </w:r>
                  <w:proofErr w:type="gramStart"/>
                  <w:r w:rsidRPr="006E5C93">
                    <w:rPr>
                      <w:rFonts w:ascii="Calibri" w:hAnsi="Calibri" w:cs="Calibri"/>
                      <w:color w:val="000000"/>
                      <w:sz w:val="18"/>
                      <w:szCs w:val="18"/>
                      <w:lang w:val="es-MX" w:eastAsia="es-MX"/>
                    </w:rPr>
                    <w:t>ELASTICA  ADHESIVA</w:t>
                  </w:r>
                  <w:proofErr w:type="gramEnd"/>
                  <w:r w:rsidRPr="006E5C93">
                    <w:rPr>
                      <w:rFonts w:ascii="Calibri" w:hAnsi="Calibri" w:cs="Calibri"/>
                      <w:color w:val="000000"/>
                      <w:sz w:val="18"/>
                      <w:szCs w:val="18"/>
                      <w:lang w:val="es-MX" w:eastAsia="es-MX"/>
                    </w:rPr>
                    <w:t>, DE ALGODON Y FIBRA SINTETICA, CON ADHESIVO EN UNA DE SUS CARAS LONGITUD 2.7 M.  ANCHO: 10.0 CM.</w:t>
                  </w:r>
                </w:p>
              </w:tc>
              <w:tc>
                <w:tcPr>
                  <w:tcW w:w="1134" w:type="dxa"/>
                  <w:tcBorders>
                    <w:top w:val="nil"/>
                    <w:left w:val="nil"/>
                    <w:bottom w:val="single" w:sz="4" w:space="0" w:color="auto"/>
                    <w:right w:val="single" w:sz="4" w:space="0" w:color="auto"/>
                  </w:tcBorders>
                  <w:shd w:val="clear" w:color="auto" w:fill="auto"/>
                  <w:vAlign w:val="center"/>
                  <w:hideMark/>
                </w:tcPr>
                <w:p w14:paraId="74A1418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5ACB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42AA5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408</w:t>
                  </w:r>
                </w:p>
              </w:tc>
            </w:tr>
            <w:tr w:rsidR="006E5C93" w:rsidRPr="006E5C93" w14:paraId="273E152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2B459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306</w:t>
                  </w:r>
                </w:p>
              </w:tc>
              <w:tc>
                <w:tcPr>
                  <w:tcW w:w="1559" w:type="dxa"/>
                  <w:tcBorders>
                    <w:top w:val="nil"/>
                    <w:left w:val="nil"/>
                    <w:bottom w:val="single" w:sz="4" w:space="0" w:color="auto"/>
                    <w:right w:val="single" w:sz="4" w:space="0" w:color="auto"/>
                  </w:tcBorders>
                  <w:shd w:val="clear" w:color="auto" w:fill="auto"/>
                  <w:noWrap/>
                  <w:vAlign w:val="center"/>
                  <w:hideMark/>
                </w:tcPr>
                <w:p w14:paraId="5BE1D1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609530456.00</w:t>
                  </w:r>
                </w:p>
              </w:tc>
              <w:tc>
                <w:tcPr>
                  <w:tcW w:w="4961" w:type="dxa"/>
                  <w:tcBorders>
                    <w:top w:val="nil"/>
                    <w:left w:val="nil"/>
                    <w:bottom w:val="single" w:sz="4" w:space="0" w:color="auto"/>
                    <w:right w:val="single" w:sz="4" w:space="0" w:color="auto"/>
                  </w:tcBorders>
                  <w:shd w:val="clear" w:color="auto" w:fill="auto"/>
                  <w:vAlign w:val="bottom"/>
                  <w:hideMark/>
                </w:tcPr>
                <w:p w14:paraId="0136267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ENYESADA, DE GASA DE ALGODON, RECUBIERTAS DE UNA CAPA UNIFORME DE YESO GRADO MEDICO. LONGITUD 2.75 M. ANCHO 5 CM.</w:t>
                  </w:r>
                </w:p>
              </w:tc>
              <w:tc>
                <w:tcPr>
                  <w:tcW w:w="1134" w:type="dxa"/>
                  <w:tcBorders>
                    <w:top w:val="nil"/>
                    <w:left w:val="nil"/>
                    <w:bottom w:val="single" w:sz="4" w:space="0" w:color="auto"/>
                    <w:right w:val="single" w:sz="4" w:space="0" w:color="auto"/>
                  </w:tcBorders>
                  <w:shd w:val="clear" w:color="auto" w:fill="auto"/>
                  <w:vAlign w:val="center"/>
                  <w:hideMark/>
                </w:tcPr>
                <w:p w14:paraId="156F09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CBBA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5CC3C9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237</w:t>
                  </w:r>
                </w:p>
              </w:tc>
            </w:tr>
            <w:tr w:rsidR="006E5C93" w:rsidRPr="006E5C93" w14:paraId="1F79DB2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3BD28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307</w:t>
                  </w:r>
                </w:p>
              </w:tc>
              <w:tc>
                <w:tcPr>
                  <w:tcW w:w="1559" w:type="dxa"/>
                  <w:tcBorders>
                    <w:top w:val="nil"/>
                    <w:left w:val="nil"/>
                    <w:bottom w:val="single" w:sz="4" w:space="0" w:color="auto"/>
                    <w:right w:val="single" w:sz="4" w:space="0" w:color="auto"/>
                  </w:tcBorders>
                  <w:shd w:val="clear" w:color="auto" w:fill="auto"/>
                  <w:noWrap/>
                  <w:vAlign w:val="center"/>
                  <w:hideMark/>
                </w:tcPr>
                <w:p w14:paraId="5AB6096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609530555.00</w:t>
                  </w:r>
                </w:p>
              </w:tc>
              <w:tc>
                <w:tcPr>
                  <w:tcW w:w="4961" w:type="dxa"/>
                  <w:tcBorders>
                    <w:top w:val="nil"/>
                    <w:left w:val="nil"/>
                    <w:bottom w:val="single" w:sz="4" w:space="0" w:color="auto"/>
                    <w:right w:val="single" w:sz="4" w:space="0" w:color="auto"/>
                  </w:tcBorders>
                  <w:shd w:val="clear" w:color="auto" w:fill="auto"/>
                  <w:vAlign w:val="bottom"/>
                  <w:hideMark/>
                </w:tcPr>
                <w:p w14:paraId="1493CBB3"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VENDA  ENYESADA</w:t>
                  </w:r>
                  <w:proofErr w:type="gramEnd"/>
                  <w:r w:rsidRPr="006E5C93">
                    <w:rPr>
                      <w:rFonts w:ascii="Calibri" w:hAnsi="Calibri" w:cs="Calibri"/>
                      <w:color w:val="000000"/>
                      <w:sz w:val="18"/>
                      <w:szCs w:val="18"/>
                      <w:lang w:val="es-MX" w:eastAsia="es-MX"/>
                    </w:rPr>
                    <w:t>, DE GASA DE ALGODON, RECUBIERTAS DE UNA CAPA UNIFORME DE YESO GRADO MEDICO. LONGITUD 2.75 M., ANCHO 10 CM.</w:t>
                  </w:r>
                </w:p>
              </w:tc>
              <w:tc>
                <w:tcPr>
                  <w:tcW w:w="1134" w:type="dxa"/>
                  <w:tcBorders>
                    <w:top w:val="nil"/>
                    <w:left w:val="nil"/>
                    <w:bottom w:val="single" w:sz="4" w:space="0" w:color="auto"/>
                    <w:right w:val="single" w:sz="4" w:space="0" w:color="auto"/>
                  </w:tcBorders>
                  <w:shd w:val="clear" w:color="auto" w:fill="auto"/>
                  <w:vAlign w:val="center"/>
                  <w:hideMark/>
                </w:tcPr>
                <w:p w14:paraId="04FA61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7F27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D09792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587</w:t>
                  </w:r>
                </w:p>
              </w:tc>
            </w:tr>
            <w:tr w:rsidR="006E5C93" w:rsidRPr="006E5C93" w14:paraId="5A27613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0D96F7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308</w:t>
                  </w:r>
                </w:p>
              </w:tc>
              <w:tc>
                <w:tcPr>
                  <w:tcW w:w="1559" w:type="dxa"/>
                  <w:tcBorders>
                    <w:top w:val="nil"/>
                    <w:left w:val="nil"/>
                    <w:bottom w:val="single" w:sz="4" w:space="0" w:color="auto"/>
                    <w:right w:val="single" w:sz="4" w:space="0" w:color="auto"/>
                  </w:tcBorders>
                  <w:shd w:val="clear" w:color="auto" w:fill="auto"/>
                  <w:noWrap/>
                  <w:vAlign w:val="center"/>
                  <w:hideMark/>
                </w:tcPr>
                <w:p w14:paraId="5095EB3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609530746.00</w:t>
                  </w:r>
                </w:p>
              </w:tc>
              <w:tc>
                <w:tcPr>
                  <w:tcW w:w="4961" w:type="dxa"/>
                  <w:tcBorders>
                    <w:top w:val="nil"/>
                    <w:left w:val="nil"/>
                    <w:bottom w:val="single" w:sz="4" w:space="0" w:color="auto"/>
                    <w:right w:val="single" w:sz="4" w:space="0" w:color="auto"/>
                  </w:tcBorders>
                  <w:shd w:val="clear" w:color="auto" w:fill="auto"/>
                  <w:vAlign w:val="bottom"/>
                  <w:hideMark/>
                </w:tcPr>
                <w:p w14:paraId="226D85A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DE MALLA ELASTICA FORMA TUBULAR LONGITUD 100 M. NUMERO 1</w:t>
                  </w:r>
                </w:p>
              </w:tc>
              <w:tc>
                <w:tcPr>
                  <w:tcW w:w="1134" w:type="dxa"/>
                  <w:tcBorders>
                    <w:top w:val="nil"/>
                    <w:left w:val="nil"/>
                    <w:bottom w:val="single" w:sz="4" w:space="0" w:color="auto"/>
                    <w:right w:val="single" w:sz="4" w:space="0" w:color="auto"/>
                  </w:tcBorders>
                  <w:shd w:val="clear" w:color="auto" w:fill="auto"/>
                  <w:vAlign w:val="center"/>
                  <w:hideMark/>
                </w:tcPr>
                <w:p w14:paraId="5EAD4E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A3C8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40A5D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F13DA8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3C8EC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309</w:t>
                  </w:r>
                </w:p>
              </w:tc>
              <w:tc>
                <w:tcPr>
                  <w:tcW w:w="1559" w:type="dxa"/>
                  <w:tcBorders>
                    <w:top w:val="nil"/>
                    <w:left w:val="nil"/>
                    <w:bottom w:val="single" w:sz="4" w:space="0" w:color="auto"/>
                    <w:right w:val="single" w:sz="4" w:space="0" w:color="auto"/>
                  </w:tcBorders>
                  <w:shd w:val="clear" w:color="auto" w:fill="auto"/>
                  <w:noWrap/>
                  <w:vAlign w:val="center"/>
                  <w:hideMark/>
                </w:tcPr>
                <w:p w14:paraId="3E34E1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609530753.00</w:t>
                  </w:r>
                </w:p>
              </w:tc>
              <w:tc>
                <w:tcPr>
                  <w:tcW w:w="4961" w:type="dxa"/>
                  <w:tcBorders>
                    <w:top w:val="nil"/>
                    <w:left w:val="nil"/>
                    <w:bottom w:val="single" w:sz="4" w:space="0" w:color="auto"/>
                    <w:right w:val="single" w:sz="4" w:space="0" w:color="auto"/>
                  </w:tcBorders>
                  <w:shd w:val="clear" w:color="auto" w:fill="auto"/>
                  <w:vAlign w:val="bottom"/>
                  <w:hideMark/>
                </w:tcPr>
                <w:p w14:paraId="0DB5796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DE MALLA ELASTICA FORMA TUBULAR, LONGITUD 100 M. NUMERO 2</w:t>
                  </w:r>
                </w:p>
              </w:tc>
              <w:tc>
                <w:tcPr>
                  <w:tcW w:w="1134" w:type="dxa"/>
                  <w:tcBorders>
                    <w:top w:val="nil"/>
                    <w:left w:val="nil"/>
                    <w:bottom w:val="single" w:sz="4" w:space="0" w:color="auto"/>
                    <w:right w:val="single" w:sz="4" w:space="0" w:color="auto"/>
                  </w:tcBorders>
                  <w:shd w:val="clear" w:color="auto" w:fill="auto"/>
                  <w:vAlign w:val="center"/>
                  <w:hideMark/>
                </w:tcPr>
                <w:p w14:paraId="05FF6A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A42F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B9342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7F39B8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7B30C4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310</w:t>
                  </w:r>
                </w:p>
              </w:tc>
              <w:tc>
                <w:tcPr>
                  <w:tcW w:w="1559" w:type="dxa"/>
                  <w:tcBorders>
                    <w:top w:val="nil"/>
                    <w:left w:val="nil"/>
                    <w:bottom w:val="single" w:sz="4" w:space="0" w:color="auto"/>
                    <w:right w:val="single" w:sz="4" w:space="0" w:color="auto"/>
                  </w:tcBorders>
                  <w:shd w:val="clear" w:color="auto" w:fill="auto"/>
                  <w:noWrap/>
                  <w:vAlign w:val="center"/>
                  <w:hideMark/>
                </w:tcPr>
                <w:p w14:paraId="4AEB42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609530761.00</w:t>
                  </w:r>
                </w:p>
              </w:tc>
              <w:tc>
                <w:tcPr>
                  <w:tcW w:w="4961" w:type="dxa"/>
                  <w:tcBorders>
                    <w:top w:val="nil"/>
                    <w:left w:val="nil"/>
                    <w:bottom w:val="single" w:sz="4" w:space="0" w:color="auto"/>
                    <w:right w:val="single" w:sz="4" w:space="0" w:color="auto"/>
                  </w:tcBorders>
                  <w:shd w:val="clear" w:color="auto" w:fill="auto"/>
                  <w:vAlign w:val="bottom"/>
                  <w:hideMark/>
                </w:tcPr>
                <w:p w14:paraId="3E7297D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DE MALLA ELASTICA FORMA TUBULAR, LONGITUD 100 M. NUMERO 3</w:t>
                  </w:r>
                </w:p>
              </w:tc>
              <w:tc>
                <w:tcPr>
                  <w:tcW w:w="1134" w:type="dxa"/>
                  <w:tcBorders>
                    <w:top w:val="nil"/>
                    <w:left w:val="nil"/>
                    <w:bottom w:val="single" w:sz="4" w:space="0" w:color="auto"/>
                    <w:right w:val="single" w:sz="4" w:space="0" w:color="auto"/>
                  </w:tcBorders>
                  <w:shd w:val="clear" w:color="auto" w:fill="auto"/>
                  <w:vAlign w:val="center"/>
                  <w:hideMark/>
                </w:tcPr>
                <w:p w14:paraId="4D372F7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2438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9E2B6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08BBEE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7A282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311</w:t>
                  </w:r>
                </w:p>
              </w:tc>
              <w:tc>
                <w:tcPr>
                  <w:tcW w:w="1559" w:type="dxa"/>
                  <w:tcBorders>
                    <w:top w:val="nil"/>
                    <w:left w:val="nil"/>
                    <w:bottom w:val="single" w:sz="4" w:space="0" w:color="auto"/>
                    <w:right w:val="single" w:sz="4" w:space="0" w:color="auto"/>
                  </w:tcBorders>
                  <w:shd w:val="clear" w:color="auto" w:fill="auto"/>
                  <w:noWrap/>
                  <w:vAlign w:val="center"/>
                  <w:hideMark/>
                </w:tcPr>
                <w:p w14:paraId="306512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609530779.00</w:t>
                  </w:r>
                </w:p>
              </w:tc>
              <w:tc>
                <w:tcPr>
                  <w:tcW w:w="4961" w:type="dxa"/>
                  <w:tcBorders>
                    <w:top w:val="nil"/>
                    <w:left w:val="nil"/>
                    <w:bottom w:val="single" w:sz="4" w:space="0" w:color="auto"/>
                    <w:right w:val="single" w:sz="4" w:space="0" w:color="auto"/>
                  </w:tcBorders>
                  <w:shd w:val="clear" w:color="auto" w:fill="auto"/>
                  <w:vAlign w:val="bottom"/>
                  <w:hideMark/>
                </w:tcPr>
                <w:p w14:paraId="3089855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DE MALLA ELASTICA FORMA TUBULAR, LONGITUD 100 M. NUMERO 4</w:t>
                  </w:r>
                </w:p>
              </w:tc>
              <w:tc>
                <w:tcPr>
                  <w:tcW w:w="1134" w:type="dxa"/>
                  <w:tcBorders>
                    <w:top w:val="nil"/>
                    <w:left w:val="nil"/>
                    <w:bottom w:val="single" w:sz="4" w:space="0" w:color="auto"/>
                    <w:right w:val="single" w:sz="4" w:space="0" w:color="auto"/>
                  </w:tcBorders>
                  <w:shd w:val="clear" w:color="auto" w:fill="auto"/>
                  <w:vAlign w:val="center"/>
                  <w:hideMark/>
                </w:tcPr>
                <w:p w14:paraId="26CCE0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D13B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F008B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7D3F5B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C2897D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312</w:t>
                  </w:r>
                </w:p>
              </w:tc>
              <w:tc>
                <w:tcPr>
                  <w:tcW w:w="1559" w:type="dxa"/>
                  <w:tcBorders>
                    <w:top w:val="nil"/>
                    <w:left w:val="nil"/>
                    <w:bottom w:val="single" w:sz="4" w:space="0" w:color="auto"/>
                    <w:right w:val="single" w:sz="4" w:space="0" w:color="auto"/>
                  </w:tcBorders>
                  <w:shd w:val="clear" w:color="auto" w:fill="auto"/>
                  <w:noWrap/>
                  <w:vAlign w:val="center"/>
                  <w:hideMark/>
                </w:tcPr>
                <w:p w14:paraId="1C56C63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609530787.00</w:t>
                  </w:r>
                </w:p>
              </w:tc>
              <w:tc>
                <w:tcPr>
                  <w:tcW w:w="4961" w:type="dxa"/>
                  <w:tcBorders>
                    <w:top w:val="nil"/>
                    <w:left w:val="nil"/>
                    <w:bottom w:val="single" w:sz="4" w:space="0" w:color="auto"/>
                    <w:right w:val="single" w:sz="4" w:space="0" w:color="auto"/>
                  </w:tcBorders>
                  <w:shd w:val="clear" w:color="auto" w:fill="auto"/>
                  <w:vAlign w:val="bottom"/>
                  <w:hideMark/>
                </w:tcPr>
                <w:p w14:paraId="47FFDA8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DE MALLA ELASTICA FORMA TUBULAR, LONGITUD 100 M. NUMERO 5</w:t>
                  </w:r>
                </w:p>
              </w:tc>
              <w:tc>
                <w:tcPr>
                  <w:tcW w:w="1134" w:type="dxa"/>
                  <w:tcBorders>
                    <w:top w:val="nil"/>
                    <w:left w:val="nil"/>
                    <w:bottom w:val="single" w:sz="4" w:space="0" w:color="auto"/>
                    <w:right w:val="single" w:sz="4" w:space="0" w:color="auto"/>
                  </w:tcBorders>
                  <w:shd w:val="clear" w:color="auto" w:fill="auto"/>
                  <w:vAlign w:val="center"/>
                  <w:hideMark/>
                </w:tcPr>
                <w:p w14:paraId="3D6FCB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EA78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17D85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992AC6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9868B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313</w:t>
                  </w:r>
                </w:p>
              </w:tc>
              <w:tc>
                <w:tcPr>
                  <w:tcW w:w="1559" w:type="dxa"/>
                  <w:tcBorders>
                    <w:top w:val="nil"/>
                    <w:left w:val="nil"/>
                    <w:bottom w:val="single" w:sz="4" w:space="0" w:color="auto"/>
                    <w:right w:val="single" w:sz="4" w:space="0" w:color="auto"/>
                  </w:tcBorders>
                  <w:shd w:val="clear" w:color="auto" w:fill="auto"/>
                  <w:noWrap/>
                  <w:vAlign w:val="center"/>
                  <w:hideMark/>
                </w:tcPr>
                <w:p w14:paraId="39AE304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609530795.00</w:t>
                  </w:r>
                </w:p>
              </w:tc>
              <w:tc>
                <w:tcPr>
                  <w:tcW w:w="4961" w:type="dxa"/>
                  <w:tcBorders>
                    <w:top w:val="nil"/>
                    <w:left w:val="nil"/>
                    <w:bottom w:val="single" w:sz="4" w:space="0" w:color="auto"/>
                    <w:right w:val="single" w:sz="4" w:space="0" w:color="auto"/>
                  </w:tcBorders>
                  <w:shd w:val="clear" w:color="auto" w:fill="auto"/>
                  <w:vAlign w:val="bottom"/>
                  <w:hideMark/>
                </w:tcPr>
                <w:p w14:paraId="6A7E265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DE MALLA ELASTICA FORMA TUBULAR, LONGITUD 100 M. NUMERO 6</w:t>
                  </w:r>
                </w:p>
              </w:tc>
              <w:tc>
                <w:tcPr>
                  <w:tcW w:w="1134" w:type="dxa"/>
                  <w:tcBorders>
                    <w:top w:val="nil"/>
                    <w:left w:val="nil"/>
                    <w:bottom w:val="single" w:sz="4" w:space="0" w:color="auto"/>
                    <w:right w:val="single" w:sz="4" w:space="0" w:color="auto"/>
                  </w:tcBorders>
                  <w:shd w:val="clear" w:color="auto" w:fill="auto"/>
                  <w:vAlign w:val="center"/>
                  <w:hideMark/>
                </w:tcPr>
                <w:p w14:paraId="0491098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2775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E3146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49D2A7B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AEDB8D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314</w:t>
                  </w:r>
                </w:p>
              </w:tc>
              <w:tc>
                <w:tcPr>
                  <w:tcW w:w="1559" w:type="dxa"/>
                  <w:tcBorders>
                    <w:top w:val="nil"/>
                    <w:left w:val="nil"/>
                    <w:bottom w:val="single" w:sz="4" w:space="0" w:color="auto"/>
                    <w:right w:val="single" w:sz="4" w:space="0" w:color="auto"/>
                  </w:tcBorders>
                  <w:shd w:val="clear" w:color="auto" w:fill="auto"/>
                  <w:noWrap/>
                  <w:vAlign w:val="center"/>
                  <w:hideMark/>
                </w:tcPr>
                <w:p w14:paraId="5CD942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609530969.00</w:t>
                  </w:r>
                </w:p>
              </w:tc>
              <w:tc>
                <w:tcPr>
                  <w:tcW w:w="4961" w:type="dxa"/>
                  <w:tcBorders>
                    <w:top w:val="nil"/>
                    <w:left w:val="nil"/>
                    <w:bottom w:val="single" w:sz="4" w:space="0" w:color="auto"/>
                    <w:right w:val="single" w:sz="4" w:space="0" w:color="auto"/>
                  </w:tcBorders>
                  <w:shd w:val="clear" w:color="auto" w:fill="auto"/>
                  <w:vAlign w:val="bottom"/>
                  <w:hideMark/>
                </w:tcPr>
                <w:p w14:paraId="15D3A1F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GUATA TUBULAR DE ALGODON, ESTOQUINETE Y DIMENSIONES INTERMEDIAS ENTRE LAS ESPECIFICADAS. LONGITUD 22.81 M. ANCHO 7.5 CM.</w:t>
                  </w:r>
                </w:p>
              </w:tc>
              <w:tc>
                <w:tcPr>
                  <w:tcW w:w="1134" w:type="dxa"/>
                  <w:tcBorders>
                    <w:top w:val="nil"/>
                    <w:left w:val="nil"/>
                    <w:bottom w:val="single" w:sz="4" w:space="0" w:color="auto"/>
                    <w:right w:val="single" w:sz="4" w:space="0" w:color="auto"/>
                  </w:tcBorders>
                  <w:shd w:val="clear" w:color="auto" w:fill="auto"/>
                  <w:vAlign w:val="center"/>
                  <w:hideMark/>
                </w:tcPr>
                <w:p w14:paraId="72F9FC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7B668C9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2C62A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214C6F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17917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315</w:t>
                  </w:r>
                </w:p>
              </w:tc>
              <w:tc>
                <w:tcPr>
                  <w:tcW w:w="1559" w:type="dxa"/>
                  <w:tcBorders>
                    <w:top w:val="nil"/>
                    <w:left w:val="nil"/>
                    <w:bottom w:val="single" w:sz="4" w:space="0" w:color="auto"/>
                    <w:right w:val="single" w:sz="4" w:space="0" w:color="auto"/>
                  </w:tcBorders>
                  <w:shd w:val="clear" w:color="auto" w:fill="auto"/>
                  <w:noWrap/>
                  <w:vAlign w:val="center"/>
                  <w:hideMark/>
                </w:tcPr>
                <w:p w14:paraId="0D7487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609532825.00</w:t>
                  </w:r>
                </w:p>
              </w:tc>
              <w:tc>
                <w:tcPr>
                  <w:tcW w:w="4961" w:type="dxa"/>
                  <w:tcBorders>
                    <w:top w:val="nil"/>
                    <w:left w:val="nil"/>
                    <w:bottom w:val="single" w:sz="4" w:space="0" w:color="auto"/>
                    <w:right w:val="single" w:sz="4" w:space="0" w:color="auto"/>
                  </w:tcBorders>
                  <w:shd w:val="clear" w:color="auto" w:fill="auto"/>
                  <w:vAlign w:val="bottom"/>
                  <w:hideMark/>
                </w:tcPr>
                <w:p w14:paraId="4A7B9F4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ELASTICA DE TEJIDO PLANO DE ALGODON CON FIBRAS SINTETICAS LONG. 5 M. ANCHO 30 CM.</w:t>
                  </w:r>
                </w:p>
              </w:tc>
              <w:tc>
                <w:tcPr>
                  <w:tcW w:w="1134" w:type="dxa"/>
                  <w:tcBorders>
                    <w:top w:val="nil"/>
                    <w:left w:val="nil"/>
                    <w:bottom w:val="single" w:sz="4" w:space="0" w:color="auto"/>
                    <w:right w:val="single" w:sz="4" w:space="0" w:color="auto"/>
                  </w:tcBorders>
                  <w:shd w:val="clear" w:color="auto" w:fill="auto"/>
                  <w:vAlign w:val="center"/>
                  <w:hideMark/>
                </w:tcPr>
                <w:p w14:paraId="039998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6707B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350BD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9,453</w:t>
                  </w:r>
                </w:p>
              </w:tc>
            </w:tr>
            <w:tr w:rsidR="006E5C93" w:rsidRPr="006E5C93" w14:paraId="2A102BB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2210B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316</w:t>
                  </w:r>
                </w:p>
              </w:tc>
              <w:tc>
                <w:tcPr>
                  <w:tcW w:w="1559" w:type="dxa"/>
                  <w:tcBorders>
                    <w:top w:val="nil"/>
                    <w:left w:val="nil"/>
                    <w:bottom w:val="single" w:sz="4" w:space="0" w:color="auto"/>
                    <w:right w:val="single" w:sz="4" w:space="0" w:color="auto"/>
                  </w:tcBorders>
                  <w:shd w:val="clear" w:color="auto" w:fill="auto"/>
                  <w:noWrap/>
                  <w:vAlign w:val="center"/>
                  <w:hideMark/>
                </w:tcPr>
                <w:p w14:paraId="48C13D4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609532858.00</w:t>
                  </w:r>
                </w:p>
              </w:tc>
              <w:tc>
                <w:tcPr>
                  <w:tcW w:w="4961" w:type="dxa"/>
                  <w:tcBorders>
                    <w:top w:val="nil"/>
                    <w:left w:val="nil"/>
                    <w:bottom w:val="single" w:sz="4" w:space="0" w:color="auto"/>
                    <w:right w:val="single" w:sz="4" w:space="0" w:color="auto"/>
                  </w:tcBorders>
                  <w:shd w:val="clear" w:color="auto" w:fill="auto"/>
                  <w:vAlign w:val="bottom"/>
                  <w:hideMark/>
                </w:tcPr>
                <w:p w14:paraId="38599CD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VENDA ELASTICA DE TEJIDO PLANO: DE ALGODON CON FIBRAS SINTETICAS. LONGITUD 5 </w:t>
                  </w:r>
                  <w:proofErr w:type="gramStart"/>
                  <w:r w:rsidRPr="006E5C93">
                    <w:rPr>
                      <w:rFonts w:ascii="Calibri" w:hAnsi="Calibri" w:cs="Calibri"/>
                      <w:color w:val="000000"/>
                      <w:sz w:val="18"/>
                      <w:szCs w:val="18"/>
                      <w:lang w:val="es-MX" w:eastAsia="es-MX"/>
                    </w:rPr>
                    <w:t>M..ANCHO</w:t>
                  </w:r>
                  <w:proofErr w:type="gramEnd"/>
                  <w:r w:rsidRPr="006E5C93">
                    <w:rPr>
                      <w:rFonts w:ascii="Calibri" w:hAnsi="Calibri" w:cs="Calibri"/>
                      <w:color w:val="000000"/>
                      <w:sz w:val="18"/>
                      <w:szCs w:val="18"/>
                      <w:lang w:val="es-MX" w:eastAsia="es-MX"/>
                    </w:rPr>
                    <w:t xml:space="preserve"> 5 CM.</w:t>
                  </w:r>
                </w:p>
              </w:tc>
              <w:tc>
                <w:tcPr>
                  <w:tcW w:w="1134" w:type="dxa"/>
                  <w:tcBorders>
                    <w:top w:val="nil"/>
                    <w:left w:val="nil"/>
                    <w:bottom w:val="single" w:sz="4" w:space="0" w:color="auto"/>
                    <w:right w:val="single" w:sz="4" w:space="0" w:color="auto"/>
                  </w:tcBorders>
                  <w:shd w:val="clear" w:color="auto" w:fill="auto"/>
                  <w:vAlign w:val="center"/>
                  <w:hideMark/>
                </w:tcPr>
                <w:p w14:paraId="60E314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98A9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59B837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356</w:t>
                  </w:r>
                </w:p>
              </w:tc>
            </w:tr>
            <w:tr w:rsidR="006E5C93" w:rsidRPr="006E5C93" w14:paraId="25A6ADA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96A5C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317</w:t>
                  </w:r>
                </w:p>
              </w:tc>
              <w:tc>
                <w:tcPr>
                  <w:tcW w:w="1559" w:type="dxa"/>
                  <w:tcBorders>
                    <w:top w:val="nil"/>
                    <w:left w:val="nil"/>
                    <w:bottom w:val="single" w:sz="4" w:space="0" w:color="auto"/>
                    <w:right w:val="single" w:sz="4" w:space="0" w:color="auto"/>
                  </w:tcBorders>
                  <w:shd w:val="clear" w:color="auto" w:fill="auto"/>
                  <w:noWrap/>
                  <w:vAlign w:val="center"/>
                  <w:hideMark/>
                </w:tcPr>
                <w:p w14:paraId="10781E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609532866.00</w:t>
                  </w:r>
                </w:p>
              </w:tc>
              <w:tc>
                <w:tcPr>
                  <w:tcW w:w="4961" w:type="dxa"/>
                  <w:tcBorders>
                    <w:top w:val="nil"/>
                    <w:left w:val="nil"/>
                    <w:bottom w:val="single" w:sz="4" w:space="0" w:color="auto"/>
                    <w:right w:val="single" w:sz="4" w:space="0" w:color="auto"/>
                  </w:tcBorders>
                  <w:shd w:val="clear" w:color="auto" w:fill="auto"/>
                  <w:vAlign w:val="bottom"/>
                  <w:hideMark/>
                </w:tcPr>
                <w:p w14:paraId="6B2AE3D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ELASTICA DE TEJIDO PLANO: DE ALGODON CON FIBRAS SINTETICAS. LONGITUD 5 M. ANCHO 10 CM.</w:t>
                  </w:r>
                </w:p>
              </w:tc>
              <w:tc>
                <w:tcPr>
                  <w:tcW w:w="1134" w:type="dxa"/>
                  <w:tcBorders>
                    <w:top w:val="nil"/>
                    <w:left w:val="nil"/>
                    <w:bottom w:val="single" w:sz="4" w:space="0" w:color="auto"/>
                    <w:right w:val="single" w:sz="4" w:space="0" w:color="auto"/>
                  </w:tcBorders>
                  <w:shd w:val="clear" w:color="auto" w:fill="auto"/>
                  <w:vAlign w:val="center"/>
                  <w:hideMark/>
                </w:tcPr>
                <w:p w14:paraId="677479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6A5E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DAF359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2,734</w:t>
                  </w:r>
                </w:p>
              </w:tc>
            </w:tr>
            <w:tr w:rsidR="006E5C93" w:rsidRPr="006E5C93" w14:paraId="55F0123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60BF6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318</w:t>
                  </w:r>
                </w:p>
              </w:tc>
              <w:tc>
                <w:tcPr>
                  <w:tcW w:w="1559" w:type="dxa"/>
                  <w:tcBorders>
                    <w:top w:val="nil"/>
                    <w:left w:val="nil"/>
                    <w:bottom w:val="single" w:sz="4" w:space="0" w:color="auto"/>
                    <w:right w:val="single" w:sz="4" w:space="0" w:color="auto"/>
                  </w:tcBorders>
                  <w:shd w:val="clear" w:color="auto" w:fill="auto"/>
                  <w:noWrap/>
                  <w:vAlign w:val="center"/>
                  <w:hideMark/>
                </w:tcPr>
                <w:p w14:paraId="489C97A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609532874.00</w:t>
                  </w:r>
                </w:p>
              </w:tc>
              <w:tc>
                <w:tcPr>
                  <w:tcW w:w="4961" w:type="dxa"/>
                  <w:tcBorders>
                    <w:top w:val="nil"/>
                    <w:left w:val="nil"/>
                    <w:bottom w:val="single" w:sz="4" w:space="0" w:color="auto"/>
                    <w:right w:val="single" w:sz="4" w:space="0" w:color="auto"/>
                  </w:tcBorders>
                  <w:shd w:val="clear" w:color="auto" w:fill="auto"/>
                  <w:vAlign w:val="bottom"/>
                  <w:hideMark/>
                </w:tcPr>
                <w:p w14:paraId="3A73DB4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VENDA ELASTICA DE TEJIDO PLANO: DE ALGODON CON FIBRAS SINTETICAS. LONGITUD 5 M. ANCHO 15 CM.</w:t>
                  </w:r>
                </w:p>
              </w:tc>
              <w:tc>
                <w:tcPr>
                  <w:tcW w:w="1134" w:type="dxa"/>
                  <w:tcBorders>
                    <w:top w:val="nil"/>
                    <w:left w:val="nil"/>
                    <w:bottom w:val="single" w:sz="4" w:space="0" w:color="auto"/>
                    <w:right w:val="single" w:sz="4" w:space="0" w:color="auto"/>
                  </w:tcBorders>
                  <w:shd w:val="clear" w:color="auto" w:fill="auto"/>
                  <w:vAlign w:val="center"/>
                  <w:hideMark/>
                </w:tcPr>
                <w:p w14:paraId="09B12B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D185F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D0DCFF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20BB2AE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5F7BF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319</w:t>
                  </w:r>
                </w:p>
              </w:tc>
              <w:tc>
                <w:tcPr>
                  <w:tcW w:w="1559" w:type="dxa"/>
                  <w:tcBorders>
                    <w:top w:val="nil"/>
                    <w:left w:val="nil"/>
                    <w:bottom w:val="single" w:sz="4" w:space="0" w:color="auto"/>
                    <w:right w:val="single" w:sz="4" w:space="0" w:color="auto"/>
                  </w:tcBorders>
                  <w:shd w:val="clear" w:color="auto" w:fill="auto"/>
                  <w:noWrap/>
                  <w:vAlign w:val="center"/>
                  <w:hideMark/>
                </w:tcPr>
                <w:p w14:paraId="3C8873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1302580616.00</w:t>
                  </w:r>
                </w:p>
              </w:tc>
              <w:tc>
                <w:tcPr>
                  <w:tcW w:w="4961" w:type="dxa"/>
                  <w:tcBorders>
                    <w:top w:val="nil"/>
                    <w:left w:val="nil"/>
                    <w:bottom w:val="single" w:sz="4" w:space="0" w:color="auto"/>
                    <w:right w:val="single" w:sz="4" w:space="0" w:color="auto"/>
                  </w:tcBorders>
                  <w:shd w:val="clear" w:color="auto" w:fill="auto"/>
                  <w:vAlign w:val="bottom"/>
                  <w:hideMark/>
                </w:tcPr>
                <w:p w14:paraId="59B482F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1134" w:type="dxa"/>
                  <w:tcBorders>
                    <w:top w:val="nil"/>
                    <w:left w:val="nil"/>
                    <w:bottom w:val="single" w:sz="4" w:space="0" w:color="auto"/>
                    <w:right w:val="single" w:sz="4" w:space="0" w:color="auto"/>
                  </w:tcBorders>
                  <w:shd w:val="clear" w:color="auto" w:fill="auto"/>
                  <w:vAlign w:val="center"/>
                  <w:hideMark/>
                </w:tcPr>
                <w:p w14:paraId="7D11F5E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12AE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AA1A2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2B2F02B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76ACC9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320</w:t>
                  </w:r>
                </w:p>
              </w:tc>
              <w:tc>
                <w:tcPr>
                  <w:tcW w:w="1559" w:type="dxa"/>
                  <w:tcBorders>
                    <w:top w:val="nil"/>
                    <w:left w:val="nil"/>
                    <w:bottom w:val="single" w:sz="4" w:space="0" w:color="auto"/>
                    <w:right w:val="single" w:sz="4" w:space="0" w:color="auto"/>
                  </w:tcBorders>
                  <w:shd w:val="clear" w:color="auto" w:fill="auto"/>
                  <w:noWrap/>
                  <w:vAlign w:val="center"/>
                  <w:hideMark/>
                </w:tcPr>
                <w:p w14:paraId="6737BE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1302580624.00</w:t>
                  </w:r>
                </w:p>
              </w:tc>
              <w:tc>
                <w:tcPr>
                  <w:tcW w:w="4961" w:type="dxa"/>
                  <w:tcBorders>
                    <w:top w:val="nil"/>
                    <w:left w:val="nil"/>
                    <w:bottom w:val="single" w:sz="4" w:space="0" w:color="auto"/>
                    <w:right w:val="single" w:sz="4" w:space="0" w:color="auto"/>
                  </w:tcBorders>
                  <w:shd w:val="clear" w:color="auto" w:fill="auto"/>
                  <w:vAlign w:val="bottom"/>
                  <w:hideMark/>
                </w:tcPr>
                <w:p w14:paraId="609ED72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1134" w:type="dxa"/>
                  <w:tcBorders>
                    <w:top w:val="nil"/>
                    <w:left w:val="nil"/>
                    <w:bottom w:val="single" w:sz="4" w:space="0" w:color="auto"/>
                    <w:right w:val="single" w:sz="4" w:space="0" w:color="auto"/>
                  </w:tcBorders>
                  <w:shd w:val="clear" w:color="auto" w:fill="auto"/>
                  <w:vAlign w:val="center"/>
                  <w:hideMark/>
                </w:tcPr>
                <w:p w14:paraId="48B094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2FD9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BA0A6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68C8232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588F2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321</w:t>
                  </w:r>
                </w:p>
              </w:tc>
              <w:tc>
                <w:tcPr>
                  <w:tcW w:w="1559" w:type="dxa"/>
                  <w:tcBorders>
                    <w:top w:val="nil"/>
                    <w:left w:val="nil"/>
                    <w:bottom w:val="single" w:sz="4" w:space="0" w:color="auto"/>
                    <w:right w:val="single" w:sz="4" w:space="0" w:color="auto"/>
                  </w:tcBorders>
                  <w:shd w:val="clear" w:color="auto" w:fill="auto"/>
                  <w:noWrap/>
                  <w:vAlign w:val="center"/>
                  <w:hideMark/>
                </w:tcPr>
                <w:p w14:paraId="31C5B9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1302580632.00</w:t>
                  </w:r>
                </w:p>
              </w:tc>
              <w:tc>
                <w:tcPr>
                  <w:tcW w:w="4961" w:type="dxa"/>
                  <w:tcBorders>
                    <w:top w:val="nil"/>
                    <w:left w:val="nil"/>
                    <w:bottom w:val="single" w:sz="4" w:space="0" w:color="auto"/>
                    <w:right w:val="single" w:sz="4" w:space="0" w:color="auto"/>
                  </w:tcBorders>
                  <w:shd w:val="clear" w:color="auto" w:fill="auto"/>
                  <w:vAlign w:val="bottom"/>
                  <w:hideMark/>
                </w:tcPr>
                <w:p w14:paraId="0973621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1134" w:type="dxa"/>
                  <w:tcBorders>
                    <w:top w:val="nil"/>
                    <w:left w:val="nil"/>
                    <w:bottom w:val="single" w:sz="4" w:space="0" w:color="auto"/>
                    <w:right w:val="single" w:sz="4" w:space="0" w:color="auto"/>
                  </w:tcBorders>
                  <w:shd w:val="clear" w:color="auto" w:fill="auto"/>
                  <w:vAlign w:val="center"/>
                  <w:hideMark/>
                </w:tcPr>
                <w:p w14:paraId="2A873C2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1AE98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7CA4B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6938F56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0F94FC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322</w:t>
                  </w:r>
                </w:p>
              </w:tc>
              <w:tc>
                <w:tcPr>
                  <w:tcW w:w="1559" w:type="dxa"/>
                  <w:tcBorders>
                    <w:top w:val="nil"/>
                    <w:left w:val="nil"/>
                    <w:bottom w:val="single" w:sz="4" w:space="0" w:color="auto"/>
                    <w:right w:val="single" w:sz="4" w:space="0" w:color="auto"/>
                  </w:tcBorders>
                  <w:shd w:val="clear" w:color="auto" w:fill="auto"/>
                  <w:noWrap/>
                  <w:vAlign w:val="center"/>
                  <w:hideMark/>
                </w:tcPr>
                <w:p w14:paraId="57758EF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3116855119.00</w:t>
                  </w:r>
                </w:p>
              </w:tc>
              <w:tc>
                <w:tcPr>
                  <w:tcW w:w="4961" w:type="dxa"/>
                  <w:tcBorders>
                    <w:top w:val="nil"/>
                    <w:left w:val="nil"/>
                    <w:bottom w:val="single" w:sz="4" w:space="0" w:color="auto"/>
                    <w:right w:val="single" w:sz="4" w:space="0" w:color="auto"/>
                  </w:tcBorders>
                  <w:shd w:val="clear" w:color="auto" w:fill="auto"/>
                  <w:vAlign w:val="bottom"/>
                  <w:hideMark/>
                </w:tcPr>
                <w:p w14:paraId="53FB144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PAPEL PARA ENVOLTURA. KRAFT DE 70 KG. Y 45 CM. DE ANCHO</w:t>
                  </w:r>
                </w:p>
              </w:tc>
              <w:tc>
                <w:tcPr>
                  <w:tcW w:w="1134" w:type="dxa"/>
                  <w:tcBorders>
                    <w:top w:val="nil"/>
                    <w:left w:val="nil"/>
                    <w:bottom w:val="single" w:sz="4" w:space="0" w:color="auto"/>
                    <w:right w:val="single" w:sz="4" w:space="0" w:color="auto"/>
                  </w:tcBorders>
                  <w:shd w:val="clear" w:color="auto" w:fill="auto"/>
                  <w:vAlign w:val="center"/>
                  <w:hideMark/>
                </w:tcPr>
                <w:p w14:paraId="6246444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3CB753F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01D906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w:t>
                  </w:r>
                </w:p>
              </w:tc>
            </w:tr>
            <w:tr w:rsidR="006E5C93" w:rsidRPr="006E5C93" w14:paraId="360AD72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92AC57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323</w:t>
                  </w:r>
                </w:p>
              </w:tc>
              <w:tc>
                <w:tcPr>
                  <w:tcW w:w="1559" w:type="dxa"/>
                  <w:tcBorders>
                    <w:top w:val="nil"/>
                    <w:left w:val="nil"/>
                    <w:bottom w:val="single" w:sz="4" w:space="0" w:color="auto"/>
                    <w:right w:val="single" w:sz="4" w:space="0" w:color="auto"/>
                  </w:tcBorders>
                  <w:shd w:val="clear" w:color="auto" w:fill="auto"/>
                  <w:noWrap/>
                  <w:vAlign w:val="center"/>
                  <w:hideMark/>
                </w:tcPr>
                <w:p w14:paraId="08E6FC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4041250302.00</w:t>
                  </w:r>
                </w:p>
              </w:tc>
              <w:tc>
                <w:tcPr>
                  <w:tcW w:w="4961" w:type="dxa"/>
                  <w:tcBorders>
                    <w:top w:val="nil"/>
                    <w:left w:val="nil"/>
                    <w:bottom w:val="single" w:sz="4" w:space="0" w:color="auto"/>
                    <w:right w:val="single" w:sz="4" w:space="0" w:color="auto"/>
                  </w:tcBorders>
                  <w:shd w:val="clear" w:color="auto" w:fill="auto"/>
                  <w:vAlign w:val="bottom"/>
                  <w:hideMark/>
                </w:tcPr>
                <w:p w14:paraId="207D9E7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BOLSA BALON PARA HIPERINFLACION NEONATAL DE 500 ML. CON VALVULA DE AJUSTABLE PARA EL CONTROL DEL SISTEMA DE PRESION.</w:t>
                  </w:r>
                </w:p>
              </w:tc>
              <w:tc>
                <w:tcPr>
                  <w:tcW w:w="1134" w:type="dxa"/>
                  <w:tcBorders>
                    <w:top w:val="nil"/>
                    <w:left w:val="nil"/>
                    <w:bottom w:val="single" w:sz="4" w:space="0" w:color="auto"/>
                    <w:right w:val="single" w:sz="4" w:space="0" w:color="auto"/>
                  </w:tcBorders>
                  <w:shd w:val="clear" w:color="auto" w:fill="auto"/>
                  <w:vAlign w:val="center"/>
                  <w:hideMark/>
                </w:tcPr>
                <w:p w14:paraId="0E3417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79BAB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FD0DE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1,918</w:t>
                  </w:r>
                </w:p>
              </w:tc>
            </w:tr>
            <w:tr w:rsidR="006E5C93" w:rsidRPr="006E5C93" w14:paraId="541E7E7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8EC6E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324</w:t>
                  </w:r>
                </w:p>
              </w:tc>
              <w:tc>
                <w:tcPr>
                  <w:tcW w:w="1559" w:type="dxa"/>
                  <w:tcBorders>
                    <w:top w:val="nil"/>
                    <w:left w:val="nil"/>
                    <w:bottom w:val="single" w:sz="4" w:space="0" w:color="auto"/>
                    <w:right w:val="single" w:sz="4" w:space="0" w:color="auto"/>
                  </w:tcBorders>
                  <w:shd w:val="clear" w:color="auto" w:fill="auto"/>
                  <w:noWrap/>
                  <w:vAlign w:val="center"/>
                  <w:hideMark/>
                </w:tcPr>
                <w:p w14:paraId="016739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4041320300.00</w:t>
                  </w:r>
                </w:p>
              </w:tc>
              <w:tc>
                <w:tcPr>
                  <w:tcW w:w="4961" w:type="dxa"/>
                  <w:tcBorders>
                    <w:top w:val="nil"/>
                    <w:left w:val="nil"/>
                    <w:bottom w:val="single" w:sz="4" w:space="0" w:color="auto"/>
                    <w:right w:val="single" w:sz="4" w:space="0" w:color="auto"/>
                  </w:tcBorders>
                  <w:shd w:val="clear" w:color="auto" w:fill="auto"/>
                  <w:vAlign w:val="bottom"/>
                  <w:hideMark/>
                </w:tcPr>
                <w:p w14:paraId="702276C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BRAZALETE PARA PRESION ARTERIAL NO INVASIVA NEONATAL #1</w:t>
                  </w:r>
                </w:p>
              </w:tc>
              <w:tc>
                <w:tcPr>
                  <w:tcW w:w="1134" w:type="dxa"/>
                  <w:tcBorders>
                    <w:top w:val="nil"/>
                    <w:left w:val="nil"/>
                    <w:bottom w:val="single" w:sz="4" w:space="0" w:color="auto"/>
                    <w:right w:val="single" w:sz="4" w:space="0" w:color="auto"/>
                  </w:tcBorders>
                  <w:shd w:val="clear" w:color="auto" w:fill="auto"/>
                  <w:vAlign w:val="center"/>
                  <w:hideMark/>
                </w:tcPr>
                <w:p w14:paraId="75334DF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42DF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81A18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114</w:t>
                  </w:r>
                </w:p>
              </w:tc>
            </w:tr>
            <w:tr w:rsidR="006E5C93" w:rsidRPr="006E5C93" w14:paraId="619AF00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0E6DE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325</w:t>
                  </w:r>
                </w:p>
              </w:tc>
              <w:tc>
                <w:tcPr>
                  <w:tcW w:w="1559" w:type="dxa"/>
                  <w:tcBorders>
                    <w:top w:val="nil"/>
                    <w:left w:val="nil"/>
                    <w:bottom w:val="single" w:sz="4" w:space="0" w:color="auto"/>
                    <w:right w:val="single" w:sz="4" w:space="0" w:color="auto"/>
                  </w:tcBorders>
                  <w:shd w:val="clear" w:color="auto" w:fill="auto"/>
                  <w:noWrap/>
                  <w:vAlign w:val="center"/>
                  <w:hideMark/>
                </w:tcPr>
                <w:p w14:paraId="23E9CFA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4041320311.00</w:t>
                  </w:r>
                </w:p>
              </w:tc>
              <w:tc>
                <w:tcPr>
                  <w:tcW w:w="4961" w:type="dxa"/>
                  <w:tcBorders>
                    <w:top w:val="nil"/>
                    <w:left w:val="nil"/>
                    <w:bottom w:val="single" w:sz="4" w:space="0" w:color="auto"/>
                    <w:right w:val="single" w:sz="4" w:space="0" w:color="auto"/>
                  </w:tcBorders>
                  <w:shd w:val="clear" w:color="auto" w:fill="auto"/>
                  <w:vAlign w:val="bottom"/>
                  <w:hideMark/>
                </w:tcPr>
                <w:p w14:paraId="5BCF807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BRAZALETE CELESTE FOLIADO, TRIO/MADRE (</w:t>
                  </w:r>
                  <w:proofErr w:type="gramStart"/>
                  <w:r w:rsidRPr="006E5C93">
                    <w:rPr>
                      <w:rFonts w:ascii="Calibri" w:hAnsi="Calibri" w:cs="Calibri"/>
                      <w:color w:val="000000"/>
                      <w:sz w:val="18"/>
                      <w:szCs w:val="18"/>
                      <w:lang w:val="es-MX" w:eastAsia="es-MX"/>
                    </w:rPr>
                    <w:t>1)/</w:t>
                  </w:r>
                  <w:proofErr w:type="gramEnd"/>
                  <w:r w:rsidRPr="006E5C93">
                    <w:rPr>
                      <w:rFonts w:ascii="Calibri" w:hAnsi="Calibri" w:cs="Calibri"/>
                      <w:color w:val="000000"/>
                      <w:sz w:val="18"/>
                      <w:szCs w:val="18"/>
                      <w:lang w:val="es-MX" w:eastAsia="es-MX"/>
                    </w:rPr>
                    <w:t>INFANTE (2)</w:t>
                  </w:r>
                </w:p>
              </w:tc>
              <w:tc>
                <w:tcPr>
                  <w:tcW w:w="1134" w:type="dxa"/>
                  <w:tcBorders>
                    <w:top w:val="nil"/>
                    <w:left w:val="nil"/>
                    <w:bottom w:val="single" w:sz="4" w:space="0" w:color="auto"/>
                    <w:right w:val="single" w:sz="4" w:space="0" w:color="auto"/>
                  </w:tcBorders>
                  <w:shd w:val="clear" w:color="auto" w:fill="auto"/>
                  <w:vAlign w:val="center"/>
                  <w:hideMark/>
                </w:tcPr>
                <w:p w14:paraId="428171A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AF14A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C/300</w:t>
                  </w:r>
                </w:p>
              </w:tc>
              <w:tc>
                <w:tcPr>
                  <w:tcW w:w="992" w:type="dxa"/>
                  <w:tcBorders>
                    <w:top w:val="nil"/>
                    <w:left w:val="nil"/>
                    <w:bottom w:val="single" w:sz="4" w:space="0" w:color="auto"/>
                    <w:right w:val="single" w:sz="4" w:space="0" w:color="auto"/>
                  </w:tcBorders>
                  <w:shd w:val="clear" w:color="auto" w:fill="auto"/>
                  <w:noWrap/>
                  <w:vAlign w:val="center"/>
                  <w:hideMark/>
                </w:tcPr>
                <w:p w14:paraId="15C27F5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53</w:t>
                  </w:r>
                </w:p>
              </w:tc>
            </w:tr>
            <w:tr w:rsidR="006E5C93" w:rsidRPr="006E5C93" w14:paraId="5B76366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FF675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326</w:t>
                  </w:r>
                </w:p>
              </w:tc>
              <w:tc>
                <w:tcPr>
                  <w:tcW w:w="1559" w:type="dxa"/>
                  <w:tcBorders>
                    <w:top w:val="nil"/>
                    <w:left w:val="nil"/>
                    <w:bottom w:val="single" w:sz="4" w:space="0" w:color="auto"/>
                    <w:right w:val="single" w:sz="4" w:space="0" w:color="auto"/>
                  </w:tcBorders>
                  <w:shd w:val="clear" w:color="auto" w:fill="auto"/>
                  <w:noWrap/>
                  <w:vAlign w:val="center"/>
                  <w:hideMark/>
                </w:tcPr>
                <w:p w14:paraId="7D0CB4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4041320312.00</w:t>
                  </w:r>
                </w:p>
              </w:tc>
              <w:tc>
                <w:tcPr>
                  <w:tcW w:w="4961" w:type="dxa"/>
                  <w:tcBorders>
                    <w:top w:val="nil"/>
                    <w:left w:val="nil"/>
                    <w:bottom w:val="single" w:sz="4" w:space="0" w:color="auto"/>
                    <w:right w:val="single" w:sz="4" w:space="0" w:color="auto"/>
                  </w:tcBorders>
                  <w:shd w:val="clear" w:color="auto" w:fill="auto"/>
                  <w:vAlign w:val="bottom"/>
                  <w:hideMark/>
                </w:tcPr>
                <w:p w14:paraId="6B7C3A5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BRAZALETE ROSA FOLIADO, TRIO/MADRE (</w:t>
                  </w:r>
                  <w:proofErr w:type="gramStart"/>
                  <w:r w:rsidRPr="006E5C93">
                    <w:rPr>
                      <w:rFonts w:ascii="Calibri" w:hAnsi="Calibri" w:cs="Calibri"/>
                      <w:color w:val="000000"/>
                      <w:sz w:val="18"/>
                      <w:szCs w:val="18"/>
                      <w:lang w:val="es-MX" w:eastAsia="es-MX"/>
                    </w:rPr>
                    <w:t>1)/</w:t>
                  </w:r>
                  <w:proofErr w:type="gramEnd"/>
                  <w:r w:rsidRPr="006E5C93">
                    <w:rPr>
                      <w:rFonts w:ascii="Calibri" w:hAnsi="Calibri" w:cs="Calibri"/>
                      <w:color w:val="000000"/>
                      <w:sz w:val="18"/>
                      <w:szCs w:val="18"/>
                      <w:lang w:val="es-MX" w:eastAsia="es-MX"/>
                    </w:rPr>
                    <w:t>INFANTE (2)</w:t>
                  </w:r>
                </w:p>
              </w:tc>
              <w:tc>
                <w:tcPr>
                  <w:tcW w:w="1134" w:type="dxa"/>
                  <w:tcBorders>
                    <w:top w:val="nil"/>
                    <w:left w:val="nil"/>
                    <w:bottom w:val="single" w:sz="4" w:space="0" w:color="auto"/>
                    <w:right w:val="single" w:sz="4" w:space="0" w:color="auto"/>
                  </w:tcBorders>
                  <w:shd w:val="clear" w:color="auto" w:fill="auto"/>
                  <w:vAlign w:val="center"/>
                  <w:hideMark/>
                </w:tcPr>
                <w:p w14:paraId="17D738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6A274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C/300</w:t>
                  </w:r>
                </w:p>
              </w:tc>
              <w:tc>
                <w:tcPr>
                  <w:tcW w:w="992" w:type="dxa"/>
                  <w:tcBorders>
                    <w:top w:val="nil"/>
                    <w:left w:val="nil"/>
                    <w:bottom w:val="single" w:sz="4" w:space="0" w:color="auto"/>
                    <w:right w:val="single" w:sz="4" w:space="0" w:color="auto"/>
                  </w:tcBorders>
                  <w:shd w:val="clear" w:color="auto" w:fill="auto"/>
                  <w:noWrap/>
                  <w:vAlign w:val="center"/>
                  <w:hideMark/>
                </w:tcPr>
                <w:p w14:paraId="1153EB4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w:t>
                  </w:r>
                </w:p>
              </w:tc>
            </w:tr>
            <w:tr w:rsidR="006E5C93" w:rsidRPr="006E5C93" w14:paraId="46A51F0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111A9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327</w:t>
                  </w:r>
                </w:p>
              </w:tc>
              <w:tc>
                <w:tcPr>
                  <w:tcW w:w="1559" w:type="dxa"/>
                  <w:tcBorders>
                    <w:top w:val="nil"/>
                    <w:left w:val="nil"/>
                    <w:bottom w:val="single" w:sz="4" w:space="0" w:color="auto"/>
                    <w:right w:val="single" w:sz="4" w:space="0" w:color="auto"/>
                  </w:tcBorders>
                  <w:shd w:val="clear" w:color="auto" w:fill="auto"/>
                  <w:noWrap/>
                  <w:vAlign w:val="center"/>
                  <w:hideMark/>
                </w:tcPr>
                <w:p w14:paraId="7DA3EB1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4041680001.00</w:t>
                  </w:r>
                </w:p>
              </w:tc>
              <w:tc>
                <w:tcPr>
                  <w:tcW w:w="4961" w:type="dxa"/>
                  <w:tcBorders>
                    <w:top w:val="nil"/>
                    <w:left w:val="nil"/>
                    <w:bottom w:val="single" w:sz="4" w:space="0" w:color="auto"/>
                    <w:right w:val="single" w:sz="4" w:space="0" w:color="auto"/>
                  </w:tcBorders>
                  <w:shd w:val="clear" w:color="auto" w:fill="auto"/>
                  <w:vAlign w:val="bottom"/>
                  <w:hideMark/>
                </w:tcPr>
                <w:p w14:paraId="147E6DA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TORACICO NO. 20</w:t>
                  </w:r>
                </w:p>
              </w:tc>
              <w:tc>
                <w:tcPr>
                  <w:tcW w:w="1134" w:type="dxa"/>
                  <w:tcBorders>
                    <w:top w:val="nil"/>
                    <w:left w:val="nil"/>
                    <w:bottom w:val="single" w:sz="4" w:space="0" w:color="auto"/>
                    <w:right w:val="single" w:sz="4" w:space="0" w:color="auto"/>
                  </w:tcBorders>
                  <w:shd w:val="clear" w:color="auto" w:fill="auto"/>
                  <w:vAlign w:val="center"/>
                  <w:hideMark/>
                </w:tcPr>
                <w:p w14:paraId="514279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2F08A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6B40E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r>
            <w:tr w:rsidR="006E5C93" w:rsidRPr="006E5C93" w14:paraId="28873D3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7A526C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328</w:t>
                  </w:r>
                </w:p>
              </w:tc>
              <w:tc>
                <w:tcPr>
                  <w:tcW w:w="1559" w:type="dxa"/>
                  <w:tcBorders>
                    <w:top w:val="nil"/>
                    <w:left w:val="nil"/>
                    <w:bottom w:val="single" w:sz="4" w:space="0" w:color="auto"/>
                    <w:right w:val="single" w:sz="4" w:space="0" w:color="auto"/>
                  </w:tcBorders>
                  <w:shd w:val="clear" w:color="auto" w:fill="auto"/>
                  <w:noWrap/>
                  <w:vAlign w:val="center"/>
                  <w:hideMark/>
                </w:tcPr>
                <w:p w14:paraId="25CDF0E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4041680502.00</w:t>
                  </w:r>
                </w:p>
              </w:tc>
              <w:tc>
                <w:tcPr>
                  <w:tcW w:w="4961" w:type="dxa"/>
                  <w:tcBorders>
                    <w:top w:val="nil"/>
                    <w:left w:val="nil"/>
                    <w:bottom w:val="single" w:sz="4" w:space="0" w:color="auto"/>
                    <w:right w:val="single" w:sz="4" w:space="0" w:color="auto"/>
                  </w:tcBorders>
                  <w:shd w:val="clear" w:color="auto" w:fill="auto"/>
                  <w:vAlign w:val="bottom"/>
                  <w:hideMark/>
                </w:tcPr>
                <w:p w14:paraId="689F4F0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VENOSO DOBLE LUMEN 4 FR. X 13 CM.</w:t>
                  </w:r>
                </w:p>
              </w:tc>
              <w:tc>
                <w:tcPr>
                  <w:tcW w:w="1134" w:type="dxa"/>
                  <w:tcBorders>
                    <w:top w:val="nil"/>
                    <w:left w:val="nil"/>
                    <w:bottom w:val="single" w:sz="4" w:space="0" w:color="auto"/>
                    <w:right w:val="single" w:sz="4" w:space="0" w:color="auto"/>
                  </w:tcBorders>
                  <w:shd w:val="clear" w:color="auto" w:fill="auto"/>
                  <w:vAlign w:val="center"/>
                  <w:hideMark/>
                </w:tcPr>
                <w:p w14:paraId="42A828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1DBF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4E225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528</w:t>
                  </w:r>
                </w:p>
              </w:tc>
            </w:tr>
            <w:tr w:rsidR="006E5C93" w:rsidRPr="006E5C93" w14:paraId="5BEFAAC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7434A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329</w:t>
                  </w:r>
                </w:p>
              </w:tc>
              <w:tc>
                <w:tcPr>
                  <w:tcW w:w="1559" w:type="dxa"/>
                  <w:tcBorders>
                    <w:top w:val="nil"/>
                    <w:left w:val="nil"/>
                    <w:bottom w:val="single" w:sz="4" w:space="0" w:color="auto"/>
                    <w:right w:val="single" w:sz="4" w:space="0" w:color="auto"/>
                  </w:tcBorders>
                  <w:shd w:val="clear" w:color="auto" w:fill="auto"/>
                  <w:noWrap/>
                  <w:vAlign w:val="center"/>
                  <w:hideMark/>
                </w:tcPr>
                <w:p w14:paraId="1B89535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4042070400.00</w:t>
                  </w:r>
                </w:p>
              </w:tc>
              <w:tc>
                <w:tcPr>
                  <w:tcW w:w="4961" w:type="dxa"/>
                  <w:tcBorders>
                    <w:top w:val="nil"/>
                    <w:left w:val="nil"/>
                    <w:bottom w:val="single" w:sz="4" w:space="0" w:color="auto"/>
                    <w:right w:val="single" w:sz="4" w:space="0" w:color="auto"/>
                  </w:tcBorders>
                  <w:shd w:val="clear" w:color="auto" w:fill="auto"/>
                  <w:vAlign w:val="bottom"/>
                  <w:hideMark/>
                </w:tcPr>
                <w:p w14:paraId="7E4E095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KIT DE CIRCUITO DE ANESTESIA</w:t>
                  </w:r>
                </w:p>
              </w:tc>
              <w:tc>
                <w:tcPr>
                  <w:tcW w:w="1134" w:type="dxa"/>
                  <w:tcBorders>
                    <w:top w:val="nil"/>
                    <w:left w:val="nil"/>
                    <w:bottom w:val="single" w:sz="4" w:space="0" w:color="auto"/>
                    <w:right w:val="single" w:sz="4" w:space="0" w:color="auto"/>
                  </w:tcBorders>
                  <w:shd w:val="clear" w:color="auto" w:fill="auto"/>
                  <w:vAlign w:val="center"/>
                  <w:hideMark/>
                </w:tcPr>
                <w:p w14:paraId="12CA24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FF2BB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13780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987</w:t>
                  </w:r>
                </w:p>
              </w:tc>
            </w:tr>
            <w:tr w:rsidR="006E5C93" w:rsidRPr="006E5C93" w14:paraId="79BF461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477B47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330</w:t>
                  </w:r>
                </w:p>
              </w:tc>
              <w:tc>
                <w:tcPr>
                  <w:tcW w:w="1559" w:type="dxa"/>
                  <w:tcBorders>
                    <w:top w:val="nil"/>
                    <w:left w:val="nil"/>
                    <w:bottom w:val="single" w:sz="4" w:space="0" w:color="auto"/>
                    <w:right w:val="single" w:sz="4" w:space="0" w:color="auto"/>
                  </w:tcBorders>
                  <w:shd w:val="clear" w:color="auto" w:fill="auto"/>
                  <w:noWrap/>
                  <w:vAlign w:val="center"/>
                  <w:hideMark/>
                </w:tcPr>
                <w:p w14:paraId="4F54069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4043300003.00</w:t>
                  </w:r>
                </w:p>
              </w:tc>
              <w:tc>
                <w:tcPr>
                  <w:tcW w:w="4961" w:type="dxa"/>
                  <w:tcBorders>
                    <w:top w:val="nil"/>
                    <w:left w:val="nil"/>
                    <w:bottom w:val="single" w:sz="4" w:space="0" w:color="auto"/>
                    <w:right w:val="single" w:sz="4" w:space="0" w:color="auto"/>
                  </w:tcBorders>
                  <w:shd w:val="clear" w:color="auto" w:fill="auto"/>
                  <w:vAlign w:val="bottom"/>
                  <w:hideMark/>
                </w:tcPr>
                <w:p w14:paraId="658D86E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ELECTRODO NEONATAL DESECHABLE CON CABLE CONECTOR</w:t>
                  </w:r>
                </w:p>
              </w:tc>
              <w:tc>
                <w:tcPr>
                  <w:tcW w:w="1134" w:type="dxa"/>
                  <w:tcBorders>
                    <w:top w:val="nil"/>
                    <w:left w:val="nil"/>
                    <w:bottom w:val="single" w:sz="4" w:space="0" w:color="auto"/>
                    <w:right w:val="single" w:sz="4" w:space="0" w:color="auto"/>
                  </w:tcBorders>
                  <w:shd w:val="clear" w:color="auto" w:fill="auto"/>
                  <w:vAlign w:val="center"/>
                  <w:hideMark/>
                </w:tcPr>
                <w:p w14:paraId="017D20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85ADDF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014BA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3,631</w:t>
                  </w:r>
                </w:p>
              </w:tc>
            </w:tr>
            <w:tr w:rsidR="006E5C93" w:rsidRPr="006E5C93" w14:paraId="3E000C1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9EFC7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331</w:t>
                  </w:r>
                </w:p>
              </w:tc>
              <w:tc>
                <w:tcPr>
                  <w:tcW w:w="1559" w:type="dxa"/>
                  <w:tcBorders>
                    <w:top w:val="nil"/>
                    <w:left w:val="nil"/>
                    <w:bottom w:val="single" w:sz="4" w:space="0" w:color="auto"/>
                    <w:right w:val="single" w:sz="4" w:space="0" w:color="auto"/>
                  </w:tcBorders>
                  <w:shd w:val="clear" w:color="auto" w:fill="auto"/>
                  <w:noWrap/>
                  <w:vAlign w:val="center"/>
                  <w:hideMark/>
                </w:tcPr>
                <w:p w14:paraId="3EB9E53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4043450315.00</w:t>
                  </w:r>
                </w:p>
              </w:tc>
              <w:tc>
                <w:tcPr>
                  <w:tcW w:w="4961" w:type="dxa"/>
                  <w:tcBorders>
                    <w:top w:val="nil"/>
                    <w:left w:val="nil"/>
                    <w:bottom w:val="single" w:sz="4" w:space="0" w:color="auto"/>
                    <w:right w:val="single" w:sz="4" w:space="0" w:color="auto"/>
                  </w:tcBorders>
                  <w:shd w:val="clear" w:color="auto" w:fill="auto"/>
                  <w:vAlign w:val="bottom"/>
                  <w:hideMark/>
                </w:tcPr>
                <w:p w14:paraId="7C9C3CB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 COMPLETO CON CATETER PERCUTANEO DE 4 FR. 100% SILICON DE 30 CMS. DE LONG. CON MARCA RADIOPACA C/5 CMS. CON CONECTOR LUER-LOCK, 2 INTRODUCTORES, CON CAMPOS DESECHABLES, JERINGAS, APOSITO TRANSPARENTE, TIJERAS, PINZA, COTONETES C/YODOPOVIDONA Y ALCOHOL DE 2 VIAS</w:t>
                  </w:r>
                </w:p>
              </w:tc>
              <w:tc>
                <w:tcPr>
                  <w:tcW w:w="1134" w:type="dxa"/>
                  <w:tcBorders>
                    <w:top w:val="nil"/>
                    <w:left w:val="nil"/>
                    <w:bottom w:val="single" w:sz="4" w:space="0" w:color="auto"/>
                    <w:right w:val="single" w:sz="4" w:space="0" w:color="auto"/>
                  </w:tcBorders>
                  <w:shd w:val="clear" w:color="auto" w:fill="auto"/>
                  <w:vAlign w:val="center"/>
                  <w:hideMark/>
                </w:tcPr>
                <w:p w14:paraId="10D1ED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07E25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825B9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0AD94BF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2DD9C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332</w:t>
                  </w:r>
                </w:p>
              </w:tc>
              <w:tc>
                <w:tcPr>
                  <w:tcW w:w="1559" w:type="dxa"/>
                  <w:tcBorders>
                    <w:top w:val="nil"/>
                    <w:left w:val="nil"/>
                    <w:bottom w:val="single" w:sz="4" w:space="0" w:color="auto"/>
                    <w:right w:val="single" w:sz="4" w:space="0" w:color="auto"/>
                  </w:tcBorders>
                  <w:shd w:val="clear" w:color="auto" w:fill="auto"/>
                  <w:noWrap/>
                  <w:vAlign w:val="center"/>
                  <w:hideMark/>
                </w:tcPr>
                <w:p w14:paraId="2AB9D2E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4046210007.00</w:t>
                  </w:r>
                </w:p>
              </w:tc>
              <w:tc>
                <w:tcPr>
                  <w:tcW w:w="4961" w:type="dxa"/>
                  <w:tcBorders>
                    <w:top w:val="nil"/>
                    <w:left w:val="nil"/>
                    <w:bottom w:val="single" w:sz="4" w:space="0" w:color="auto"/>
                    <w:right w:val="single" w:sz="4" w:space="0" w:color="auto"/>
                  </w:tcBorders>
                  <w:shd w:val="clear" w:color="auto" w:fill="auto"/>
                  <w:vAlign w:val="bottom"/>
                  <w:hideMark/>
                </w:tcPr>
                <w:p w14:paraId="35DBE83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CUBREBOCAS TRES CAPAS</w:t>
                  </w:r>
                </w:p>
              </w:tc>
              <w:tc>
                <w:tcPr>
                  <w:tcW w:w="1134" w:type="dxa"/>
                  <w:tcBorders>
                    <w:top w:val="nil"/>
                    <w:left w:val="nil"/>
                    <w:bottom w:val="single" w:sz="4" w:space="0" w:color="auto"/>
                    <w:right w:val="single" w:sz="4" w:space="0" w:color="auto"/>
                  </w:tcBorders>
                  <w:shd w:val="clear" w:color="auto" w:fill="auto"/>
                  <w:vAlign w:val="center"/>
                  <w:hideMark/>
                </w:tcPr>
                <w:p w14:paraId="506958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4781F9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6117C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A10E74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D43F81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333</w:t>
                  </w:r>
                </w:p>
              </w:tc>
              <w:tc>
                <w:tcPr>
                  <w:tcW w:w="1559" w:type="dxa"/>
                  <w:tcBorders>
                    <w:top w:val="nil"/>
                    <w:left w:val="nil"/>
                    <w:bottom w:val="single" w:sz="4" w:space="0" w:color="auto"/>
                    <w:right w:val="single" w:sz="4" w:space="0" w:color="auto"/>
                  </w:tcBorders>
                  <w:shd w:val="clear" w:color="auto" w:fill="auto"/>
                  <w:noWrap/>
                  <w:vAlign w:val="center"/>
                  <w:hideMark/>
                </w:tcPr>
                <w:p w14:paraId="4390FD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4046210201.00</w:t>
                  </w:r>
                </w:p>
              </w:tc>
              <w:tc>
                <w:tcPr>
                  <w:tcW w:w="4961" w:type="dxa"/>
                  <w:tcBorders>
                    <w:top w:val="nil"/>
                    <w:left w:val="nil"/>
                    <w:bottom w:val="single" w:sz="4" w:space="0" w:color="auto"/>
                    <w:right w:val="single" w:sz="4" w:space="0" w:color="auto"/>
                  </w:tcBorders>
                  <w:shd w:val="clear" w:color="auto" w:fill="auto"/>
                  <w:vAlign w:val="bottom"/>
                  <w:hideMark/>
                </w:tcPr>
                <w:p w14:paraId="2C6154C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PARA ANESTESIA, DE HULE TRANSPARENTE, CONDUCTIVO CON CONECTOR Y COJIN INFLABLE TAM. 3</w:t>
                  </w:r>
                </w:p>
              </w:tc>
              <w:tc>
                <w:tcPr>
                  <w:tcW w:w="1134" w:type="dxa"/>
                  <w:tcBorders>
                    <w:top w:val="nil"/>
                    <w:left w:val="nil"/>
                    <w:bottom w:val="single" w:sz="4" w:space="0" w:color="auto"/>
                    <w:right w:val="single" w:sz="4" w:space="0" w:color="auto"/>
                  </w:tcBorders>
                  <w:shd w:val="clear" w:color="auto" w:fill="auto"/>
                  <w:vAlign w:val="center"/>
                  <w:hideMark/>
                </w:tcPr>
                <w:p w14:paraId="2CFD47B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B4AB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1858B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440</w:t>
                  </w:r>
                </w:p>
              </w:tc>
            </w:tr>
            <w:tr w:rsidR="006E5C93" w:rsidRPr="006E5C93" w14:paraId="7A97AD9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5859D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334</w:t>
                  </w:r>
                </w:p>
              </w:tc>
              <w:tc>
                <w:tcPr>
                  <w:tcW w:w="1559" w:type="dxa"/>
                  <w:tcBorders>
                    <w:top w:val="nil"/>
                    <w:left w:val="nil"/>
                    <w:bottom w:val="single" w:sz="4" w:space="0" w:color="auto"/>
                    <w:right w:val="single" w:sz="4" w:space="0" w:color="auto"/>
                  </w:tcBorders>
                  <w:shd w:val="clear" w:color="auto" w:fill="auto"/>
                  <w:noWrap/>
                  <w:vAlign w:val="center"/>
                  <w:hideMark/>
                </w:tcPr>
                <w:p w14:paraId="4204C4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4046210203.00</w:t>
                  </w:r>
                </w:p>
              </w:tc>
              <w:tc>
                <w:tcPr>
                  <w:tcW w:w="4961" w:type="dxa"/>
                  <w:tcBorders>
                    <w:top w:val="nil"/>
                    <w:left w:val="nil"/>
                    <w:bottom w:val="single" w:sz="4" w:space="0" w:color="auto"/>
                    <w:right w:val="single" w:sz="4" w:space="0" w:color="auto"/>
                  </w:tcBorders>
                  <w:shd w:val="clear" w:color="auto" w:fill="auto"/>
                  <w:vAlign w:val="bottom"/>
                  <w:hideMark/>
                </w:tcPr>
                <w:p w14:paraId="4BFAFC7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PARA ANESTESIA, DE HULE TRANSPARENTE, CONDUCTIVO CON CONECTOR Y COJIN INFLABLE TAM. 5</w:t>
                  </w:r>
                </w:p>
              </w:tc>
              <w:tc>
                <w:tcPr>
                  <w:tcW w:w="1134" w:type="dxa"/>
                  <w:tcBorders>
                    <w:top w:val="nil"/>
                    <w:left w:val="nil"/>
                    <w:bottom w:val="single" w:sz="4" w:space="0" w:color="auto"/>
                    <w:right w:val="single" w:sz="4" w:space="0" w:color="auto"/>
                  </w:tcBorders>
                  <w:shd w:val="clear" w:color="auto" w:fill="auto"/>
                  <w:vAlign w:val="center"/>
                  <w:hideMark/>
                </w:tcPr>
                <w:p w14:paraId="76B346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AD38F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6E5AA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390</w:t>
                  </w:r>
                </w:p>
              </w:tc>
            </w:tr>
            <w:tr w:rsidR="006E5C93" w:rsidRPr="006E5C93" w14:paraId="074664C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7EBC1F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335</w:t>
                  </w:r>
                </w:p>
              </w:tc>
              <w:tc>
                <w:tcPr>
                  <w:tcW w:w="1559" w:type="dxa"/>
                  <w:tcBorders>
                    <w:top w:val="nil"/>
                    <w:left w:val="nil"/>
                    <w:bottom w:val="single" w:sz="4" w:space="0" w:color="auto"/>
                    <w:right w:val="single" w:sz="4" w:space="0" w:color="auto"/>
                  </w:tcBorders>
                  <w:shd w:val="clear" w:color="auto" w:fill="auto"/>
                  <w:noWrap/>
                  <w:vAlign w:val="center"/>
                  <w:hideMark/>
                </w:tcPr>
                <w:p w14:paraId="1A7DE7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4046210500.00</w:t>
                  </w:r>
                </w:p>
              </w:tc>
              <w:tc>
                <w:tcPr>
                  <w:tcW w:w="4961" w:type="dxa"/>
                  <w:tcBorders>
                    <w:top w:val="nil"/>
                    <w:left w:val="nil"/>
                    <w:bottom w:val="single" w:sz="4" w:space="0" w:color="auto"/>
                    <w:right w:val="single" w:sz="4" w:space="0" w:color="auto"/>
                  </w:tcBorders>
                  <w:shd w:val="clear" w:color="auto" w:fill="auto"/>
                  <w:vAlign w:val="bottom"/>
                  <w:hideMark/>
                </w:tcPr>
                <w:p w14:paraId="6B156C8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CON RESERVORIO, TAM. ADULTO</w:t>
                  </w:r>
                </w:p>
              </w:tc>
              <w:tc>
                <w:tcPr>
                  <w:tcW w:w="1134" w:type="dxa"/>
                  <w:tcBorders>
                    <w:top w:val="nil"/>
                    <w:left w:val="nil"/>
                    <w:bottom w:val="single" w:sz="4" w:space="0" w:color="auto"/>
                    <w:right w:val="single" w:sz="4" w:space="0" w:color="auto"/>
                  </w:tcBorders>
                  <w:shd w:val="clear" w:color="auto" w:fill="auto"/>
                  <w:vAlign w:val="center"/>
                  <w:hideMark/>
                </w:tcPr>
                <w:p w14:paraId="2FF2827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82F0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4F965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1,903</w:t>
                  </w:r>
                </w:p>
              </w:tc>
            </w:tr>
            <w:tr w:rsidR="006E5C93" w:rsidRPr="006E5C93" w14:paraId="30AA0AF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295582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336</w:t>
                  </w:r>
                </w:p>
              </w:tc>
              <w:tc>
                <w:tcPr>
                  <w:tcW w:w="1559" w:type="dxa"/>
                  <w:tcBorders>
                    <w:top w:val="nil"/>
                    <w:left w:val="nil"/>
                    <w:bottom w:val="single" w:sz="4" w:space="0" w:color="auto"/>
                    <w:right w:val="single" w:sz="4" w:space="0" w:color="auto"/>
                  </w:tcBorders>
                  <w:shd w:val="clear" w:color="auto" w:fill="auto"/>
                  <w:noWrap/>
                  <w:vAlign w:val="center"/>
                  <w:hideMark/>
                </w:tcPr>
                <w:p w14:paraId="266472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4046210601.00</w:t>
                  </w:r>
                </w:p>
              </w:tc>
              <w:tc>
                <w:tcPr>
                  <w:tcW w:w="4961" w:type="dxa"/>
                  <w:tcBorders>
                    <w:top w:val="nil"/>
                    <w:left w:val="nil"/>
                    <w:bottom w:val="single" w:sz="4" w:space="0" w:color="auto"/>
                    <w:right w:val="single" w:sz="4" w:space="0" w:color="auto"/>
                  </w:tcBorders>
                  <w:shd w:val="clear" w:color="auto" w:fill="auto"/>
                  <w:vAlign w:val="bottom"/>
                  <w:hideMark/>
                </w:tcPr>
                <w:p w14:paraId="7678C71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DESECHABLE PEDIATRICA NO. 2</w:t>
                  </w:r>
                </w:p>
              </w:tc>
              <w:tc>
                <w:tcPr>
                  <w:tcW w:w="1134" w:type="dxa"/>
                  <w:tcBorders>
                    <w:top w:val="nil"/>
                    <w:left w:val="nil"/>
                    <w:bottom w:val="single" w:sz="4" w:space="0" w:color="auto"/>
                    <w:right w:val="single" w:sz="4" w:space="0" w:color="auto"/>
                  </w:tcBorders>
                  <w:shd w:val="clear" w:color="auto" w:fill="auto"/>
                  <w:vAlign w:val="center"/>
                  <w:hideMark/>
                </w:tcPr>
                <w:p w14:paraId="127AEA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839B1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E2036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1,424</w:t>
                  </w:r>
                </w:p>
              </w:tc>
            </w:tr>
            <w:tr w:rsidR="006E5C93" w:rsidRPr="006E5C93" w14:paraId="439ED00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72AF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337</w:t>
                  </w:r>
                </w:p>
              </w:tc>
              <w:tc>
                <w:tcPr>
                  <w:tcW w:w="1559" w:type="dxa"/>
                  <w:tcBorders>
                    <w:top w:val="nil"/>
                    <w:left w:val="nil"/>
                    <w:bottom w:val="single" w:sz="4" w:space="0" w:color="auto"/>
                    <w:right w:val="single" w:sz="4" w:space="0" w:color="auto"/>
                  </w:tcBorders>
                  <w:shd w:val="clear" w:color="auto" w:fill="auto"/>
                  <w:noWrap/>
                  <w:vAlign w:val="center"/>
                  <w:hideMark/>
                </w:tcPr>
                <w:p w14:paraId="78B21D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4046210651.00</w:t>
                  </w:r>
                </w:p>
              </w:tc>
              <w:tc>
                <w:tcPr>
                  <w:tcW w:w="4961" w:type="dxa"/>
                  <w:tcBorders>
                    <w:top w:val="nil"/>
                    <w:left w:val="nil"/>
                    <w:bottom w:val="single" w:sz="4" w:space="0" w:color="auto"/>
                    <w:right w:val="single" w:sz="4" w:space="0" w:color="auto"/>
                  </w:tcBorders>
                  <w:shd w:val="clear" w:color="auto" w:fill="auto"/>
                  <w:vAlign w:val="bottom"/>
                  <w:hideMark/>
                </w:tcPr>
                <w:p w14:paraId="64275AC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DESECHABLE ADULTO NO. 4</w:t>
                  </w:r>
                </w:p>
              </w:tc>
              <w:tc>
                <w:tcPr>
                  <w:tcW w:w="1134" w:type="dxa"/>
                  <w:tcBorders>
                    <w:top w:val="nil"/>
                    <w:left w:val="nil"/>
                    <w:bottom w:val="single" w:sz="4" w:space="0" w:color="auto"/>
                    <w:right w:val="single" w:sz="4" w:space="0" w:color="auto"/>
                  </w:tcBorders>
                  <w:shd w:val="clear" w:color="auto" w:fill="auto"/>
                  <w:vAlign w:val="center"/>
                  <w:hideMark/>
                </w:tcPr>
                <w:p w14:paraId="54D2E54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B3A6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0FC25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501</w:t>
                  </w:r>
                </w:p>
              </w:tc>
            </w:tr>
            <w:tr w:rsidR="006E5C93" w:rsidRPr="006E5C93" w14:paraId="464D63D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EA0842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338</w:t>
                  </w:r>
                </w:p>
              </w:tc>
              <w:tc>
                <w:tcPr>
                  <w:tcW w:w="1559" w:type="dxa"/>
                  <w:tcBorders>
                    <w:top w:val="nil"/>
                    <w:left w:val="nil"/>
                    <w:bottom w:val="single" w:sz="4" w:space="0" w:color="auto"/>
                    <w:right w:val="single" w:sz="4" w:space="0" w:color="auto"/>
                  </w:tcBorders>
                  <w:shd w:val="clear" w:color="auto" w:fill="auto"/>
                  <w:noWrap/>
                  <w:vAlign w:val="center"/>
                  <w:hideMark/>
                </w:tcPr>
                <w:p w14:paraId="2EF98D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4049080304.00</w:t>
                  </w:r>
                </w:p>
              </w:tc>
              <w:tc>
                <w:tcPr>
                  <w:tcW w:w="4961" w:type="dxa"/>
                  <w:tcBorders>
                    <w:top w:val="nil"/>
                    <w:left w:val="nil"/>
                    <w:bottom w:val="single" w:sz="4" w:space="0" w:color="auto"/>
                    <w:right w:val="single" w:sz="4" w:space="0" w:color="auto"/>
                  </w:tcBorders>
                  <w:shd w:val="clear" w:color="auto" w:fill="auto"/>
                  <w:vAlign w:val="bottom"/>
                  <w:hideMark/>
                </w:tcPr>
                <w:p w14:paraId="36BDF03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PREFORMADOS DE POLIURETANO C/GLOBO DE ELASTOMERO DE ALTO VOLUMEN Y BAJA RESISTENCIA CAL. 5.0</w:t>
                  </w:r>
                </w:p>
              </w:tc>
              <w:tc>
                <w:tcPr>
                  <w:tcW w:w="1134" w:type="dxa"/>
                  <w:tcBorders>
                    <w:top w:val="nil"/>
                    <w:left w:val="nil"/>
                    <w:bottom w:val="single" w:sz="4" w:space="0" w:color="auto"/>
                    <w:right w:val="single" w:sz="4" w:space="0" w:color="auto"/>
                  </w:tcBorders>
                  <w:shd w:val="clear" w:color="auto" w:fill="auto"/>
                  <w:vAlign w:val="center"/>
                  <w:hideMark/>
                </w:tcPr>
                <w:p w14:paraId="2FB4F5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3A03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9564E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w:t>
                  </w:r>
                </w:p>
              </w:tc>
            </w:tr>
            <w:tr w:rsidR="006E5C93" w:rsidRPr="006E5C93" w14:paraId="01039CA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1FCDC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339</w:t>
                  </w:r>
                </w:p>
              </w:tc>
              <w:tc>
                <w:tcPr>
                  <w:tcW w:w="1559" w:type="dxa"/>
                  <w:tcBorders>
                    <w:top w:val="nil"/>
                    <w:left w:val="nil"/>
                    <w:bottom w:val="single" w:sz="4" w:space="0" w:color="auto"/>
                    <w:right w:val="single" w:sz="4" w:space="0" w:color="auto"/>
                  </w:tcBorders>
                  <w:shd w:val="clear" w:color="auto" w:fill="auto"/>
                  <w:noWrap/>
                  <w:vAlign w:val="center"/>
                  <w:hideMark/>
                </w:tcPr>
                <w:p w14:paraId="7CA8703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4049080305.00</w:t>
                  </w:r>
                </w:p>
              </w:tc>
              <w:tc>
                <w:tcPr>
                  <w:tcW w:w="4961" w:type="dxa"/>
                  <w:tcBorders>
                    <w:top w:val="nil"/>
                    <w:left w:val="nil"/>
                    <w:bottom w:val="single" w:sz="4" w:space="0" w:color="auto"/>
                    <w:right w:val="single" w:sz="4" w:space="0" w:color="auto"/>
                  </w:tcBorders>
                  <w:shd w:val="clear" w:color="auto" w:fill="auto"/>
                  <w:vAlign w:val="bottom"/>
                  <w:hideMark/>
                </w:tcPr>
                <w:p w14:paraId="64E6C20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PREFORMADOS DE POLIURETANO C/GLOBO DE ELASTOMERO DE ALTO VOLUMEN Y BAJA RESISTENCIA CAL. 5.5</w:t>
                  </w:r>
                </w:p>
              </w:tc>
              <w:tc>
                <w:tcPr>
                  <w:tcW w:w="1134" w:type="dxa"/>
                  <w:tcBorders>
                    <w:top w:val="nil"/>
                    <w:left w:val="nil"/>
                    <w:bottom w:val="single" w:sz="4" w:space="0" w:color="auto"/>
                    <w:right w:val="single" w:sz="4" w:space="0" w:color="auto"/>
                  </w:tcBorders>
                  <w:shd w:val="clear" w:color="auto" w:fill="auto"/>
                  <w:vAlign w:val="center"/>
                  <w:hideMark/>
                </w:tcPr>
                <w:p w14:paraId="03AD854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DF5B6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C31B8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w:t>
                  </w:r>
                </w:p>
              </w:tc>
            </w:tr>
            <w:tr w:rsidR="006E5C93" w:rsidRPr="006E5C93" w14:paraId="34EC581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29C81C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340</w:t>
                  </w:r>
                </w:p>
              </w:tc>
              <w:tc>
                <w:tcPr>
                  <w:tcW w:w="1559" w:type="dxa"/>
                  <w:tcBorders>
                    <w:top w:val="nil"/>
                    <w:left w:val="nil"/>
                    <w:bottom w:val="single" w:sz="4" w:space="0" w:color="auto"/>
                    <w:right w:val="single" w:sz="4" w:space="0" w:color="auto"/>
                  </w:tcBorders>
                  <w:shd w:val="clear" w:color="auto" w:fill="auto"/>
                  <w:noWrap/>
                  <w:vAlign w:val="center"/>
                  <w:hideMark/>
                </w:tcPr>
                <w:p w14:paraId="492AF54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4049080306.00</w:t>
                  </w:r>
                </w:p>
              </w:tc>
              <w:tc>
                <w:tcPr>
                  <w:tcW w:w="4961" w:type="dxa"/>
                  <w:tcBorders>
                    <w:top w:val="nil"/>
                    <w:left w:val="nil"/>
                    <w:bottom w:val="single" w:sz="4" w:space="0" w:color="auto"/>
                    <w:right w:val="single" w:sz="4" w:space="0" w:color="auto"/>
                  </w:tcBorders>
                  <w:shd w:val="clear" w:color="auto" w:fill="auto"/>
                  <w:vAlign w:val="bottom"/>
                  <w:hideMark/>
                </w:tcPr>
                <w:p w14:paraId="101159B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PREFORMADOS DE POLIURETANO C/GLOBO DE ELASTOMERO DE ALTO VOLUMEN Y BAJA RESISTENCIA CAL. 6.0</w:t>
                  </w:r>
                </w:p>
              </w:tc>
              <w:tc>
                <w:tcPr>
                  <w:tcW w:w="1134" w:type="dxa"/>
                  <w:tcBorders>
                    <w:top w:val="nil"/>
                    <w:left w:val="nil"/>
                    <w:bottom w:val="single" w:sz="4" w:space="0" w:color="auto"/>
                    <w:right w:val="single" w:sz="4" w:space="0" w:color="auto"/>
                  </w:tcBorders>
                  <w:shd w:val="clear" w:color="auto" w:fill="auto"/>
                  <w:vAlign w:val="center"/>
                  <w:hideMark/>
                </w:tcPr>
                <w:p w14:paraId="04AA5D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D0CF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A4661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498499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9FB5F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341</w:t>
                  </w:r>
                </w:p>
              </w:tc>
              <w:tc>
                <w:tcPr>
                  <w:tcW w:w="1559" w:type="dxa"/>
                  <w:tcBorders>
                    <w:top w:val="nil"/>
                    <w:left w:val="nil"/>
                    <w:bottom w:val="single" w:sz="4" w:space="0" w:color="auto"/>
                    <w:right w:val="single" w:sz="4" w:space="0" w:color="auto"/>
                  </w:tcBorders>
                  <w:shd w:val="clear" w:color="auto" w:fill="auto"/>
                  <w:noWrap/>
                  <w:vAlign w:val="center"/>
                  <w:hideMark/>
                </w:tcPr>
                <w:p w14:paraId="6B864E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4049080313.00</w:t>
                  </w:r>
                </w:p>
              </w:tc>
              <w:tc>
                <w:tcPr>
                  <w:tcW w:w="4961" w:type="dxa"/>
                  <w:tcBorders>
                    <w:top w:val="nil"/>
                    <w:left w:val="nil"/>
                    <w:bottom w:val="single" w:sz="4" w:space="0" w:color="auto"/>
                    <w:right w:val="single" w:sz="4" w:space="0" w:color="auto"/>
                  </w:tcBorders>
                  <w:shd w:val="clear" w:color="auto" w:fill="auto"/>
                  <w:vAlign w:val="bottom"/>
                  <w:hideMark/>
                </w:tcPr>
                <w:p w14:paraId="1A89C40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PARA CANALIZACION DE LATEX CAL. 1/4</w:t>
                  </w:r>
                </w:p>
              </w:tc>
              <w:tc>
                <w:tcPr>
                  <w:tcW w:w="1134" w:type="dxa"/>
                  <w:tcBorders>
                    <w:top w:val="nil"/>
                    <w:left w:val="nil"/>
                    <w:bottom w:val="single" w:sz="4" w:space="0" w:color="auto"/>
                    <w:right w:val="single" w:sz="4" w:space="0" w:color="auto"/>
                  </w:tcBorders>
                  <w:shd w:val="clear" w:color="auto" w:fill="auto"/>
                  <w:vAlign w:val="center"/>
                  <w:hideMark/>
                </w:tcPr>
                <w:p w14:paraId="3232D5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31B07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4C0CE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205</w:t>
                  </w:r>
                </w:p>
              </w:tc>
            </w:tr>
            <w:tr w:rsidR="006E5C93" w:rsidRPr="006E5C93" w14:paraId="3775354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14D1F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342</w:t>
                  </w:r>
                </w:p>
              </w:tc>
              <w:tc>
                <w:tcPr>
                  <w:tcW w:w="1559" w:type="dxa"/>
                  <w:tcBorders>
                    <w:top w:val="nil"/>
                    <w:left w:val="nil"/>
                    <w:bottom w:val="single" w:sz="4" w:space="0" w:color="auto"/>
                    <w:right w:val="single" w:sz="4" w:space="0" w:color="auto"/>
                  </w:tcBorders>
                  <w:shd w:val="clear" w:color="auto" w:fill="auto"/>
                  <w:noWrap/>
                  <w:vAlign w:val="center"/>
                  <w:hideMark/>
                </w:tcPr>
                <w:p w14:paraId="56C6B0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4049500008.00</w:t>
                  </w:r>
                </w:p>
              </w:tc>
              <w:tc>
                <w:tcPr>
                  <w:tcW w:w="4961" w:type="dxa"/>
                  <w:tcBorders>
                    <w:top w:val="nil"/>
                    <w:left w:val="nil"/>
                    <w:bottom w:val="single" w:sz="4" w:space="0" w:color="auto"/>
                    <w:right w:val="single" w:sz="4" w:space="0" w:color="auto"/>
                  </w:tcBorders>
                  <w:shd w:val="clear" w:color="auto" w:fill="auto"/>
                  <w:vAlign w:val="bottom"/>
                  <w:hideMark/>
                </w:tcPr>
                <w:p w14:paraId="1F659D3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PINZA UMBILICAL ESTERIL Y DESECHABLE</w:t>
                  </w:r>
                </w:p>
              </w:tc>
              <w:tc>
                <w:tcPr>
                  <w:tcW w:w="1134" w:type="dxa"/>
                  <w:tcBorders>
                    <w:top w:val="nil"/>
                    <w:left w:val="nil"/>
                    <w:bottom w:val="single" w:sz="4" w:space="0" w:color="auto"/>
                    <w:right w:val="single" w:sz="4" w:space="0" w:color="auto"/>
                  </w:tcBorders>
                  <w:shd w:val="clear" w:color="auto" w:fill="auto"/>
                  <w:vAlign w:val="center"/>
                  <w:hideMark/>
                </w:tcPr>
                <w:p w14:paraId="184CFF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EEE3A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9FE08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11,354</w:t>
                  </w:r>
                </w:p>
              </w:tc>
            </w:tr>
            <w:tr w:rsidR="006E5C93" w:rsidRPr="006E5C93" w14:paraId="5CFA162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8961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343</w:t>
                  </w:r>
                </w:p>
              </w:tc>
              <w:tc>
                <w:tcPr>
                  <w:tcW w:w="1559" w:type="dxa"/>
                  <w:tcBorders>
                    <w:top w:val="nil"/>
                    <w:left w:val="nil"/>
                    <w:bottom w:val="single" w:sz="4" w:space="0" w:color="auto"/>
                    <w:right w:val="single" w:sz="4" w:space="0" w:color="auto"/>
                  </w:tcBorders>
                  <w:shd w:val="clear" w:color="auto" w:fill="auto"/>
                  <w:noWrap/>
                  <w:vAlign w:val="center"/>
                  <w:hideMark/>
                </w:tcPr>
                <w:p w14:paraId="7F70FF2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4049500028.00</w:t>
                  </w:r>
                </w:p>
              </w:tc>
              <w:tc>
                <w:tcPr>
                  <w:tcW w:w="4961" w:type="dxa"/>
                  <w:tcBorders>
                    <w:top w:val="nil"/>
                    <w:left w:val="nil"/>
                    <w:bottom w:val="single" w:sz="4" w:space="0" w:color="auto"/>
                    <w:right w:val="single" w:sz="4" w:space="0" w:color="auto"/>
                  </w:tcBorders>
                  <w:shd w:val="clear" w:color="auto" w:fill="auto"/>
                  <w:vAlign w:val="bottom"/>
                  <w:hideMark/>
                </w:tcPr>
                <w:p w14:paraId="2CF917DE" w14:textId="77777777" w:rsidR="006E5C93" w:rsidRPr="006E5C93" w:rsidRDefault="006E5C93" w:rsidP="006E5C93">
                  <w:pPr>
                    <w:jc w:val="both"/>
                    <w:rPr>
                      <w:rFonts w:ascii="Calibri" w:hAnsi="Calibri" w:cs="Calibri"/>
                      <w:color w:val="000000"/>
                      <w:sz w:val="18"/>
                      <w:szCs w:val="18"/>
                      <w:lang w:val="es-MX" w:eastAsia="es-MX"/>
                    </w:rPr>
                  </w:pPr>
                  <w:proofErr w:type="gramStart"/>
                  <w:r w:rsidRPr="006E5C93">
                    <w:rPr>
                      <w:rFonts w:ascii="Calibri" w:hAnsi="Calibri" w:cs="Calibri"/>
                      <w:color w:val="000000"/>
                      <w:sz w:val="18"/>
                      <w:szCs w:val="18"/>
                      <w:lang w:val="es-MX" w:eastAsia="es-MX"/>
                    </w:rPr>
                    <w:t>TAPETE  ANTISEPTICO</w:t>
                  </w:r>
                  <w:proofErr w:type="gramEnd"/>
                  <w:r w:rsidRPr="006E5C93">
                    <w:rPr>
                      <w:rFonts w:ascii="Calibri" w:hAnsi="Calibri" w:cs="Calibri"/>
                      <w:color w:val="000000"/>
                      <w:sz w:val="18"/>
                      <w:szCs w:val="18"/>
                      <w:lang w:val="es-MX" w:eastAsia="es-MX"/>
                    </w:rPr>
                    <w:t xml:space="preserve"> DESCONTAMINANTE</w:t>
                  </w:r>
                </w:p>
              </w:tc>
              <w:tc>
                <w:tcPr>
                  <w:tcW w:w="1134" w:type="dxa"/>
                  <w:tcBorders>
                    <w:top w:val="nil"/>
                    <w:left w:val="nil"/>
                    <w:bottom w:val="single" w:sz="4" w:space="0" w:color="auto"/>
                    <w:right w:val="single" w:sz="4" w:space="0" w:color="auto"/>
                  </w:tcBorders>
                  <w:shd w:val="clear" w:color="auto" w:fill="auto"/>
                  <w:vAlign w:val="center"/>
                  <w:hideMark/>
                </w:tcPr>
                <w:p w14:paraId="6B1569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F6A1E8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22393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2131036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13187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344</w:t>
                  </w:r>
                </w:p>
              </w:tc>
              <w:tc>
                <w:tcPr>
                  <w:tcW w:w="1559" w:type="dxa"/>
                  <w:tcBorders>
                    <w:top w:val="nil"/>
                    <w:left w:val="nil"/>
                    <w:bottom w:val="single" w:sz="4" w:space="0" w:color="auto"/>
                    <w:right w:val="single" w:sz="4" w:space="0" w:color="auto"/>
                  </w:tcBorders>
                  <w:shd w:val="clear" w:color="auto" w:fill="auto"/>
                  <w:noWrap/>
                  <w:vAlign w:val="center"/>
                  <w:hideMark/>
                </w:tcPr>
                <w:p w14:paraId="64225AB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4049500029.00</w:t>
                  </w:r>
                </w:p>
              </w:tc>
              <w:tc>
                <w:tcPr>
                  <w:tcW w:w="4961" w:type="dxa"/>
                  <w:tcBorders>
                    <w:top w:val="nil"/>
                    <w:left w:val="nil"/>
                    <w:bottom w:val="single" w:sz="4" w:space="0" w:color="auto"/>
                    <w:right w:val="single" w:sz="4" w:space="0" w:color="auto"/>
                  </w:tcBorders>
                  <w:shd w:val="clear" w:color="auto" w:fill="auto"/>
                  <w:vAlign w:val="bottom"/>
                  <w:hideMark/>
                </w:tcPr>
                <w:p w14:paraId="14FF023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PLACAS DESECHABLE PARA ELECTROCAUTERIO NEONATAL</w:t>
                  </w:r>
                </w:p>
              </w:tc>
              <w:tc>
                <w:tcPr>
                  <w:tcW w:w="1134" w:type="dxa"/>
                  <w:tcBorders>
                    <w:top w:val="nil"/>
                    <w:left w:val="nil"/>
                    <w:bottom w:val="single" w:sz="4" w:space="0" w:color="auto"/>
                    <w:right w:val="single" w:sz="4" w:space="0" w:color="auto"/>
                  </w:tcBorders>
                  <w:shd w:val="clear" w:color="auto" w:fill="auto"/>
                  <w:vAlign w:val="center"/>
                  <w:hideMark/>
                </w:tcPr>
                <w:p w14:paraId="1604AD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8E75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2CC93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329</w:t>
                  </w:r>
                </w:p>
              </w:tc>
            </w:tr>
            <w:tr w:rsidR="006E5C93" w:rsidRPr="006E5C93" w14:paraId="3AC48BB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05B480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345</w:t>
                  </w:r>
                </w:p>
              </w:tc>
              <w:tc>
                <w:tcPr>
                  <w:tcW w:w="1559" w:type="dxa"/>
                  <w:tcBorders>
                    <w:top w:val="nil"/>
                    <w:left w:val="nil"/>
                    <w:bottom w:val="single" w:sz="4" w:space="0" w:color="auto"/>
                    <w:right w:val="single" w:sz="4" w:space="0" w:color="auto"/>
                  </w:tcBorders>
                  <w:shd w:val="clear" w:color="auto" w:fill="auto"/>
                  <w:noWrap/>
                  <w:vAlign w:val="center"/>
                  <w:hideMark/>
                </w:tcPr>
                <w:p w14:paraId="78E6F95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4049500050.00</w:t>
                  </w:r>
                </w:p>
              </w:tc>
              <w:tc>
                <w:tcPr>
                  <w:tcW w:w="4961" w:type="dxa"/>
                  <w:tcBorders>
                    <w:top w:val="nil"/>
                    <w:left w:val="nil"/>
                    <w:bottom w:val="single" w:sz="4" w:space="0" w:color="auto"/>
                    <w:right w:val="single" w:sz="4" w:space="0" w:color="auto"/>
                  </w:tcBorders>
                  <w:shd w:val="clear" w:color="auto" w:fill="auto"/>
                  <w:vAlign w:val="bottom"/>
                  <w:hideMark/>
                </w:tcPr>
                <w:p w14:paraId="4FF7DBC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LAPIZ PARA ELECTROCAUTERIO</w:t>
                  </w:r>
                </w:p>
              </w:tc>
              <w:tc>
                <w:tcPr>
                  <w:tcW w:w="1134" w:type="dxa"/>
                  <w:tcBorders>
                    <w:top w:val="nil"/>
                    <w:left w:val="nil"/>
                    <w:bottom w:val="single" w:sz="4" w:space="0" w:color="auto"/>
                    <w:right w:val="single" w:sz="4" w:space="0" w:color="auto"/>
                  </w:tcBorders>
                  <w:shd w:val="clear" w:color="auto" w:fill="auto"/>
                  <w:vAlign w:val="center"/>
                  <w:hideMark/>
                </w:tcPr>
                <w:p w14:paraId="72B6B6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7EBE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531E7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4,380</w:t>
                  </w:r>
                </w:p>
              </w:tc>
            </w:tr>
            <w:tr w:rsidR="006E5C93" w:rsidRPr="006E5C93" w14:paraId="1A69867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13055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346</w:t>
                  </w:r>
                </w:p>
              </w:tc>
              <w:tc>
                <w:tcPr>
                  <w:tcW w:w="1559" w:type="dxa"/>
                  <w:tcBorders>
                    <w:top w:val="nil"/>
                    <w:left w:val="nil"/>
                    <w:bottom w:val="single" w:sz="4" w:space="0" w:color="auto"/>
                    <w:right w:val="single" w:sz="4" w:space="0" w:color="auto"/>
                  </w:tcBorders>
                  <w:shd w:val="clear" w:color="auto" w:fill="auto"/>
                  <w:noWrap/>
                  <w:vAlign w:val="center"/>
                  <w:hideMark/>
                </w:tcPr>
                <w:p w14:paraId="56482DA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4049500304.00</w:t>
                  </w:r>
                </w:p>
              </w:tc>
              <w:tc>
                <w:tcPr>
                  <w:tcW w:w="4961" w:type="dxa"/>
                  <w:tcBorders>
                    <w:top w:val="nil"/>
                    <w:left w:val="nil"/>
                    <w:bottom w:val="single" w:sz="4" w:space="0" w:color="auto"/>
                    <w:right w:val="single" w:sz="4" w:space="0" w:color="auto"/>
                  </w:tcBorders>
                  <w:shd w:val="clear" w:color="auto" w:fill="auto"/>
                  <w:vAlign w:val="bottom"/>
                  <w:hideMark/>
                </w:tcPr>
                <w:p w14:paraId="2A0D0B9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NEBULIZADOR MICRO MIST CON PIEZA T BOQUILLA, TUBO PARA OXIGENO DE 7 PIES, CON CONECTOR UNIVERSAL. RECIPIENTE GCC A PRUEBA DE DERRAMES CON TAPA ROSCA, DESEMPENO EN ANGULOS HASTA DE 90.</w:t>
                  </w:r>
                </w:p>
              </w:tc>
              <w:tc>
                <w:tcPr>
                  <w:tcW w:w="1134" w:type="dxa"/>
                  <w:tcBorders>
                    <w:top w:val="nil"/>
                    <w:left w:val="nil"/>
                    <w:bottom w:val="single" w:sz="4" w:space="0" w:color="auto"/>
                    <w:right w:val="single" w:sz="4" w:space="0" w:color="auto"/>
                  </w:tcBorders>
                  <w:shd w:val="clear" w:color="auto" w:fill="auto"/>
                  <w:vAlign w:val="center"/>
                  <w:hideMark/>
                </w:tcPr>
                <w:p w14:paraId="518317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20835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5C63B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5,833</w:t>
                  </w:r>
                </w:p>
              </w:tc>
            </w:tr>
            <w:tr w:rsidR="006E5C93" w:rsidRPr="006E5C93" w14:paraId="2B2B56C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D5980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347</w:t>
                  </w:r>
                </w:p>
              </w:tc>
              <w:tc>
                <w:tcPr>
                  <w:tcW w:w="1559" w:type="dxa"/>
                  <w:tcBorders>
                    <w:top w:val="nil"/>
                    <w:left w:val="nil"/>
                    <w:bottom w:val="single" w:sz="4" w:space="0" w:color="auto"/>
                    <w:right w:val="single" w:sz="4" w:space="0" w:color="auto"/>
                  </w:tcBorders>
                  <w:shd w:val="clear" w:color="auto" w:fill="auto"/>
                  <w:noWrap/>
                  <w:vAlign w:val="center"/>
                  <w:hideMark/>
                </w:tcPr>
                <w:p w14:paraId="4D90F7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4049500326.00</w:t>
                  </w:r>
                </w:p>
              </w:tc>
              <w:tc>
                <w:tcPr>
                  <w:tcW w:w="4961" w:type="dxa"/>
                  <w:tcBorders>
                    <w:top w:val="nil"/>
                    <w:left w:val="nil"/>
                    <w:bottom w:val="single" w:sz="4" w:space="0" w:color="auto"/>
                    <w:right w:val="single" w:sz="4" w:space="0" w:color="auto"/>
                  </w:tcBorders>
                  <w:shd w:val="clear" w:color="auto" w:fill="auto"/>
                  <w:vAlign w:val="bottom"/>
                  <w:hideMark/>
                </w:tcPr>
                <w:p w14:paraId="4D620F7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PLACA PARA ELECTROCAUTERIO DESECHABLE ADULTO</w:t>
                  </w:r>
                </w:p>
              </w:tc>
              <w:tc>
                <w:tcPr>
                  <w:tcW w:w="1134" w:type="dxa"/>
                  <w:tcBorders>
                    <w:top w:val="nil"/>
                    <w:left w:val="nil"/>
                    <w:bottom w:val="single" w:sz="4" w:space="0" w:color="auto"/>
                    <w:right w:val="single" w:sz="4" w:space="0" w:color="auto"/>
                  </w:tcBorders>
                  <w:shd w:val="clear" w:color="auto" w:fill="auto"/>
                  <w:vAlign w:val="center"/>
                  <w:hideMark/>
                </w:tcPr>
                <w:p w14:paraId="45F7A04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CD3E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D82C6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1,244</w:t>
                  </w:r>
                </w:p>
              </w:tc>
            </w:tr>
            <w:tr w:rsidR="006E5C93" w:rsidRPr="006E5C93" w14:paraId="790A2BB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8AC424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348</w:t>
                  </w:r>
                </w:p>
              </w:tc>
              <w:tc>
                <w:tcPr>
                  <w:tcW w:w="1559" w:type="dxa"/>
                  <w:tcBorders>
                    <w:top w:val="nil"/>
                    <w:left w:val="nil"/>
                    <w:bottom w:val="single" w:sz="4" w:space="0" w:color="auto"/>
                    <w:right w:val="single" w:sz="4" w:space="0" w:color="auto"/>
                  </w:tcBorders>
                  <w:shd w:val="clear" w:color="auto" w:fill="auto"/>
                  <w:noWrap/>
                  <w:vAlign w:val="center"/>
                  <w:hideMark/>
                </w:tcPr>
                <w:p w14:paraId="43780DB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4049500378.00</w:t>
                  </w:r>
                </w:p>
              </w:tc>
              <w:tc>
                <w:tcPr>
                  <w:tcW w:w="4961" w:type="dxa"/>
                  <w:tcBorders>
                    <w:top w:val="nil"/>
                    <w:left w:val="nil"/>
                    <w:bottom w:val="single" w:sz="4" w:space="0" w:color="auto"/>
                    <w:right w:val="single" w:sz="4" w:space="0" w:color="auto"/>
                  </w:tcBorders>
                  <w:shd w:val="clear" w:color="auto" w:fill="auto"/>
                  <w:vAlign w:val="bottom"/>
                  <w:hideMark/>
                </w:tcPr>
                <w:p w14:paraId="6FB2F07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MANGO PARA LARINGOSCOPIO ESTANDAR</w:t>
                  </w:r>
                </w:p>
              </w:tc>
              <w:tc>
                <w:tcPr>
                  <w:tcW w:w="1134" w:type="dxa"/>
                  <w:tcBorders>
                    <w:top w:val="nil"/>
                    <w:left w:val="nil"/>
                    <w:bottom w:val="single" w:sz="4" w:space="0" w:color="auto"/>
                    <w:right w:val="single" w:sz="4" w:space="0" w:color="auto"/>
                  </w:tcBorders>
                  <w:shd w:val="clear" w:color="auto" w:fill="auto"/>
                  <w:vAlign w:val="center"/>
                  <w:hideMark/>
                </w:tcPr>
                <w:p w14:paraId="3EC098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96A7E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B4400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43E92B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63C8C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349</w:t>
                  </w:r>
                </w:p>
              </w:tc>
              <w:tc>
                <w:tcPr>
                  <w:tcW w:w="1559" w:type="dxa"/>
                  <w:tcBorders>
                    <w:top w:val="nil"/>
                    <w:left w:val="nil"/>
                    <w:bottom w:val="single" w:sz="4" w:space="0" w:color="auto"/>
                    <w:right w:val="single" w:sz="4" w:space="0" w:color="auto"/>
                  </w:tcBorders>
                  <w:shd w:val="clear" w:color="auto" w:fill="auto"/>
                  <w:noWrap/>
                  <w:vAlign w:val="center"/>
                  <w:hideMark/>
                </w:tcPr>
                <w:p w14:paraId="2BDACC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5040100300.00</w:t>
                  </w:r>
                </w:p>
              </w:tc>
              <w:tc>
                <w:tcPr>
                  <w:tcW w:w="4961" w:type="dxa"/>
                  <w:tcBorders>
                    <w:top w:val="nil"/>
                    <w:left w:val="nil"/>
                    <w:bottom w:val="single" w:sz="4" w:space="0" w:color="auto"/>
                    <w:right w:val="single" w:sz="4" w:space="0" w:color="auto"/>
                  </w:tcBorders>
                  <w:shd w:val="clear" w:color="auto" w:fill="auto"/>
                  <w:vAlign w:val="bottom"/>
                  <w:hideMark/>
                </w:tcPr>
                <w:p w14:paraId="03E80E8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CASQUILLO ROJO FUNCIÓN DUAL, PARA CONECTOR MACHO Y HEMBRA DE POLIETILENO</w:t>
                  </w:r>
                </w:p>
              </w:tc>
              <w:tc>
                <w:tcPr>
                  <w:tcW w:w="1134" w:type="dxa"/>
                  <w:tcBorders>
                    <w:top w:val="nil"/>
                    <w:left w:val="nil"/>
                    <w:bottom w:val="single" w:sz="4" w:space="0" w:color="auto"/>
                    <w:right w:val="single" w:sz="4" w:space="0" w:color="auto"/>
                  </w:tcBorders>
                  <w:shd w:val="clear" w:color="auto" w:fill="auto"/>
                  <w:vAlign w:val="center"/>
                  <w:hideMark/>
                </w:tcPr>
                <w:p w14:paraId="78814D8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388AF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DCD314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286</w:t>
                  </w:r>
                </w:p>
              </w:tc>
            </w:tr>
            <w:tr w:rsidR="006E5C93" w:rsidRPr="006E5C93" w14:paraId="7C96BB9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325175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350</w:t>
                  </w:r>
                </w:p>
              </w:tc>
              <w:tc>
                <w:tcPr>
                  <w:tcW w:w="1559" w:type="dxa"/>
                  <w:tcBorders>
                    <w:top w:val="nil"/>
                    <w:left w:val="nil"/>
                    <w:bottom w:val="single" w:sz="4" w:space="0" w:color="auto"/>
                    <w:right w:val="single" w:sz="4" w:space="0" w:color="auto"/>
                  </w:tcBorders>
                  <w:shd w:val="clear" w:color="auto" w:fill="auto"/>
                  <w:noWrap/>
                  <w:vAlign w:val="center"/>
                  <w:hideMark/>
                </w:tcPr>
                <w:p w14:paraId="20FD56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5040400185.00</w:t>
                  </w:r>
                </w:p>
              </w:tc>
              <w:tc>
                <w:tcPr>
                  <w:tcW w:w="4961" w:type="dxa"/>
                  <w:tcBorders>
                    <w:top w:val="nil"/>
                    <w:left w:val="nil"/>
                    <w:bottom w:val="single" w:sz="4" w:space="0" w:color="auto"/>
                    <w:right w:val="single" w:sz="4" w:space="0" w:color="auto"/>
                  </w:tcBorders>
                  <w:shd w:val="clear" w:color="auto" w:fill="auto"/>
                  <w:vAlign w:val="bottom"/>
                  <w:hideMark/>
                </w:tcPr>
                <w:p w14:paraId="31E663D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PARA RAQUIANESTESIA O BLOQUEO SUBARACNOIDEO DE ACERO INOXIDABLE, PUNTA CERRADA CON ORIFICIO LATERAL Y CONECTOR LUER LOCK HEMBRA TRANSLUCIDO, ESTERIL Y DESECHABLE, PUNTA LAPIZ LONGITUD 0.42 CM A 88 CM. CALIBRE 25G</w:t>
                  </w:r>
                </w:p>
              </w:tc>
              <w:tc>
                <w:tcPr>
                  <w:tcW w:w="1134" w:type="dxa"/>
                  <w:tcBorders>
                    <w:top w:val="nil"/>
                    <w:left w:val="nil"/>
                    <w:bottom w:val="single" w:sz="4" w:space="0" w:color="auto"/>
                    <w:right w:val="single" w:sz="4" w:space="0" w:color="auto"/>
                  </w:tcBorders>
                  <w:shd w:val="clear" w:color="auto" w:fill="auto"/>
                  <w:vAlign w:val="center"/>
                  <w:hideMark/>
                </w:tcPr>
                <w:p w14:paraId="6E90B18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FF6748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6CE0868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w:t>
                  </w:r>
                </w:p>
              </w:tc>
            </w:tr>
            <w:tr w:rsidR="006E5C93" w:rsidRPr="006E5C93" w14:paraId="532796F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DA69C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351</w:t>
                  </w:r>
                </w:p>
              </w:tc>
              <w:tc>
                <w:tcPr>
                  <w:tcW w:w="1559" w:type="dxa"/>
                  <w:tcBorders>
                    <w:top w:val="nil"/>
                    <w:left w:val="nil"/>
                    <w:bottom w:val="single" w:sz="4" w:space="0" w:color="auto"/>
                    <w:right w:val="single" w:sz="4" w:space="0" w:color="auto"/>
                  </w:tcBorders>
                  <w:shd w:val="clear" w:color="auto" w:fill="auto"/>
                  <w:noWrap/>
                  <w:vAlign w:val="center"/>
                  <w:hideMark/>
                </w:tcPr>
                <w:p w14:paraId="3BD605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5040400186.00</w:t>
                  </w:r>
                </w:p>
              </w:tc>
              <w:tc>
                <w:tcPr>
                  <w:tcW w:w="4961" w:type="dxa"/>
                  <w:tcBorders>
                    <w:top w:val="nil"/>
                    <w:left w:val="nil"/>
                    <w:bottom w:val="single" w:sz="4" w:space="0" w:color="auto"/>
                    <w:right w:val="single" w:sz="4" w:space="0" w:color="auto"/>
                  </w:tcBorders>
                  <w:shd w:val="clear" w:color="auto" w:fill="auto"/>
                  <w:vAlign w:val="bottom"/>
                  <w:hideMark/>
                </w:tcPr>
                <w:p w14:paraId="1C941EA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AGUJA PARA RAQUIANESTESIA O BLOQUEO SUBARACNOIDEO DE ACERO INOXIDABLE, CON BOTON INDICADOR DE ORIENTACION DE BISEL CON FILO Y CONECTOR LUER LOCK HEMBRA TRANSLUCIDO, </w:t>
                  </w:r>
                  <w:r w:rsidRPr="006E5C93">
                    <w:rPr>
                      <w:rFonts w:ascii="Calibri" w:hAnsi="Calibri" w:cs="Calibri"/>
                      <w:color w:val="000000"/>
                      <w:sz w:val="18"/>
                      <w:szCs w:val="18"/>
                      <w:lang w:val="es-MX" w:eastAsia="es-MX"/>
                    </w:rPr>
                    <w:lastRenderedPageBreak/>
                    <w:t>ESTERIL Y DESECHABLE, PUNTA QUINCKE LONGITUD 0.42MM A 88MM CALIBRE 25G</w:t>
                  </w:r>
                </w:p>
              </w:tc>
              <w:tc>
                <w:tcPr>
                  <w:tcW w:w="1134" w:type="dxa"/>
                  <w:tcBorders>
                    <w:top w:val="nil"/>
                    <w:left w:val="nil"/>
                    <w:bottom w:val="single" w:sz="4" w:space="0" w:color="auto"/>
                    <w:right w:val="single" w:sz="4" w:space="0" w:color="auto"/>
                  </w:tcBorders>
                  <w:shd w:val="clear" w:color="auto" w:fill="auto"/>
                  <w:vAlign w:val="center"/>
                  <w:hideMark/>
                </w:tcPr>
                <w:p w14:paraId="79689B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CAJA</w:t>
                  </w:r>
                </w:p>
              </w:tc>
              <w:tc>
                <w:tcPr>
                  <w:tcW w:w="1276" w:type="dxa"/>
                  <w:tcBorders>
                    <w:top w:val="nil"/>
                    <w:left w:val="nil"/>
                    <w:bottom w:val="single" w:sz="4" w:space="0" w:color="auto"/>
                    <w:right w:val="single" w:sz="4" w:space="0" w:color="auto"/>
                  </w:tcBorders>
                  <w:shd w:val="clear" w:color="auto" w:fill="auto"/>
                  <w:noWrap/>
                  <w:vAlign w:val="center"/>
                  <w:hideMark/>
                </w:tcPr>
                <w:p w14:paraId="3D16C5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2DA94E2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95</w:t>
                  </w:r>
                </w:p>
              </w:tc>
            </w:tr>
            <w:tr w:rsidR="006E5C93" w:rsidRPr="006E5C93" w14:paraId="42D7FA8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0D669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352</w:t>
                  </w:r>
                </w:p>
              </w:tc>
              <w:tc>
                <w:tcPr>
                  <w:tcW w:w="1559" w:type="dxa"/>
                  <w:tcBorders>
                    <w:top w:val="nil"/>
                    <w:left w:val="nil"/>
                    <w:bottom w:val="single" w:sz="4" w:space="0" w:color="auto"/>
                    <w:right w:val="single" w:sz="4" w:space="0" w:color="auto"/>
                  </w:tcBorders>
                  <w:shd w:val="clear" w:color="auto" w:fill="auto"/>
                  <w:noWrap/>
                  <w:vAlign w:val="center"/>
                  <w:hideMark/>
                </w:tcPr>
                <w:p w14:paraId="2C9C236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5040400205.00</w:t>
                  </w:r>
                </w:p>
              </w:tc>
              <w:tc>
                <w:tcPr>
                  <w:tcW w:w="4961" w:type="dxa"/>
                  <w:tcBorders>
                    <w:top w:val="nil"/>
                    <w:left w:val="nil"/>
                    <w:bottom w:val="single" w:sz="4" w:space="0" w:color="auto"/>
                    <w:right w:val="single" w:sz="4" w:space="0" w:color="auto"/>
                  </w:tcBorders>
                  <w:shd w:val="clear" w:color="auto" w:fill="auto"/>
                  <w:vAlign w:val="bottom"/>
                  <w:hideMark/>
                </w:tcPr>
                <w:p w14:paraId="7D0831A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HIPODERMICA DESECHABLE 23 G. X 25 MM.</w:t>
                  </w:r>
                </w:p>
              </w:tc>
              <w:tc>
                <w:tcPr>
                  <w:tcW w:w="1134" w:type="dxa"/>
                  <w:tcBorders>
                    <w:top w:val="nil"/>
                    <w:left w:val="nil"/>
                    <w:bottom w:val="single" w:sz="4" w:space="0" w:color="auto"/>
                    <w:right w:val="single" w:sz="4" w:space="0" w:color="auto"/>
                  </w:tcBorders>
                  <w:shd w:val="clear" w:color="auto" w:fill="auto"/>
                  <w:vAlign w:val="center"/>
                  <w:hideMark/>
                </w:tcPr>
                <w:p w14:paraId="3E66268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E0752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0FC871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CA3061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2B350E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353</w:t>
                  </w:r>
                </w:p>
              </w:tc>
              <w:tc>
                <w:tcPr>
                  <w:tcW w:w="1559" w:type="dxa"/>
                  <w:tcBorders>
                    <w:top w:val="nil"/>
                    <w:left w:val="nil"/>
                    <w:bottom w:val="single" w:sz="4" w:space="0" w:color="auto"/>
                    <w:right w:val="single" w:sz="4" w:space="0" w:color="auto"/>
                  </w:tcBorders>
                  <w:shd w:val="clear" w:color="auto" w:fill="auto"/>
                  <w:noWrap/>
                  <w:vAlign w:val="center"/>
                  <w:hideMark/>
                </w:tcPr>
                <w:p w14:paraId="6433A6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5040400221.00</w:t>
                  </w:r>
                </w:p>
              </w:tc>
              <w:tc>
                <w:tcPr>
                  <w:tcW w:w="4961" w:type="dxa"/>
                  <w:tcBorders>
                    <w:top w:val="nil"/>
                    <w:left w:val="nil"/>
                    <w:bottom w:val="single" w:sz="4" w:space="0" w:color="auto"/>
                    <w:right w:val="single" w:sz="4" w:space="0" w:color="auto"/>
                  </w:tcBorders>
                  <w:shd w:val="clear" w:color="auto" w:fill="auto"/>
                  <w:vAlign w:val="bottom"/>
                  <w:hideMark/>
                </w:tcPr>
                <w:p w14:paraId="2C91F9A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1134" w:type="dxa"/>
                  <w:tcBorders>
                    <w:top w:val="nil"/>
                    <w:left w:val="nil"/>
                    <w:bottom w:val="single" w:sz="4" w:space="0" w:color="auto"/>
                    <w:right w:val="single" w:sz="4" w:space="0" w:color="auto"/>
                  </w:tcBorders>
                  <w:shd w:val="clear" w:color="auto" w:fill="auto"/>
                  <w:vAlign w:val="center"/>
                  <w:hideMark/>
                </w:tcPr>
                <w:p w14:paraId="77247CC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DD4903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ADCD1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2,112</w:t>
                  </w:r>
                </w:p>
              </w:tc>
            </w:tr>
            <w:tr w:rsidR="006E5C93" w:rsidRPr="006E5C93" w14:paraId="7F7E3E5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52E571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354</w:t>
                  </w:r>
                </w:p>
              </w:tc>
              <w:tc>
                <w:tcPr>
                  <w:tcW w:w="1559" w:type="dxa"/>
                  <w:tcBorders>
                    <w:top w:val="nil"/>
                    <w:left w:val="nil"/>
                    <w:bottom w:val="single" w:sz="4" w:space="0" w:color="auto"/>
                    <w:right w:val="single" w:sz="4" w:space="0" w:color="auto"/>
                  </w:tcBorders>
                  <w:shd w:val="clear" w:color="auto" w:fill="auto"/>
                  <w:noWrap/>
                  <w:vAlign w:val="center"/>
                  <w:hideMark/>
                </w:tcPr>
                <w:p w14:paraId="4DCFA4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5040400301.00</w:t>
                  </w:r>
                </w:p>
              </w:tc>
              <w:tc>
                <w:tcPr>
                  <w:tcW w:w="4961" w:type="dxa"/>
                  <w:tcBorders>
                    <w:top w:val="nil"/>
                    <w:left w:val="nil"/>
                    <w:bottom w:val="single" w:sz="4" w:space="0" w:color="auto"/>
                    <w:right w:val="single" w:sz="4" w:space="0" w:color="auto"/>
                  </w:tcBorders>
                  <w:shd w:val="clear" w:color="auto" w:fill="auto"/>
                  <w:vAlign w:val="bottom"/>
                  <w:hideMark/>
                </w:tcPr>
                <w:p w14:paraId="31E9CDC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DE ASPIRACION CON PROFUNDIDAD AJUSTABLE TIPO " I " MEDIDAS 16G X 5CM</w:t>
                  </w:r>
                </w:p>
              </w:tc>
              <w:tc>
                <w:tcPr>
                  <w:tcW w:w="1134" w:type="dxa"/>
                  <w:tcBorders>
                    <w:top w:val="nil"/>
                    <w:left w:val="nil"/>
                    <w:bottom w:val="single" w:sz="4" w:space="0" w:color="auto"/>
                    <w:right w:val="single" w:sz="4" w:space="0" w:color="auto"/>
                  </w:tcBorders>
                  <w:shd w:val="clear" w:color="auto" w:fill="auto"/>
                  <w:vAlign w:val="center"/>
                  <w:hideMark/>
                </w:tcPr>
                <w:p w14:paraId="718944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0F4B5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C9458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w:t>
                  </w:r>
                </w:p>
              </w:tc>
            </w:tr>
            <w:tr w:rsidR="006E5C93" w:rsidRPr="006E5C93" w14:paraId="37EC873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92A5CD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355</w:t>
                  </w:r>
                </w:p>
              </w:tc>
              <w:tc>
                <w:tcPr>
                  <w:tcW w:w="1559" w:type="dxa"/>
                  <w:tcBorders>
                    <w:top w:val="nil"/>
                    <w:left w:val="nil"/>
                    <w:bottom w:val="single" w:sz="4" w:space="0" w:color="auto"/>
                    <w:right w:val="single" w:sz="4" w:space="0" w:color="auto"/>
                  </w:tcBorders>
                  <w:shd w:val="clear" w:color="auto" w:fill="auto"/>
                  <w:noWrap/>
                  <w:vAlign w:val="center"/>
                  <w:hideMark/>
                </w:tcPr>
                <w:p w14:paraId="593921E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5040400452.00</w:t>
                  </w:r>
                </w:p>
              </w:tc>
              <w:tc>
                <w:tcPr>
                  <w:tcW w:w="4961" w:type="dxa"/>
                  <w:tcBorders>
                    <w:top w:val="nil"/>
                    <w:left w:val="nil"/>
                    <w:bottom w:val="single" w:sz="4" w:space="0" w:color="auto"/>
                    <w:right w:val="single" w:sz="4" w:space="0" w:color="auto"/>
                  </w:tcBorders>
                  <w:shd w:val="clear" w:color="auto" w:fill="auto"/>
                  <w:vAlign w:val="bottom"/>
                  <w:hideMark/>
                </w:tcPr>
                <w:p w14:paraId="7FD5E39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AISLADA PARA BLOQUEO NERVIOSO BISEL 30 GDO. DE 22G X 50MM</w:t>
                  </w:r>
                </w:p>
              </w:tc>
              <w:tc>
                <w:tcPr>
                  <w:tcW w:w="1134" w:type="dxa"/>
                  <w:tcBorders>
                    <w:top w:val="nil"/>
                    <w:left w:val="nil"/>
                    <w:bottom w:val="single" w:sz="4" w:space="0" w:color="auto"/>
                    <w:right w:val="single" w:sz="4" w:space="0" w:color="auto"/>
                  </w:tcBorders>
                  <w:shd w:val="clear" w:color="auto" w:fill="auto"/>
                  <w:vAlign w:val="center"/>
                  <w:hideMark/>
                </w:tcPr>
                <w:p w14:paraId="4B8A22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603D0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131A8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109</w:t>
                  </w:r>
                </w:p>
              </w:tc>
            </w:tr>
            <w:tr w:rsidR="006E5C93" w:rsidRPr="006E5C93" w14:paraId="731F4BF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80C97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356</w:t>
                  </w:r>
                </w:p>
              </w:tc>
              <w:tc>
                <w:tcPr>
                  <w:tcW w:w="1559" w:type="dxa"/>
                  <w:tcBorders>
                    <w:top w:val="nil"/>
                    <w:left w:val="nil"/>
                    <w:bottom w:val="single" w:sz="4" w:space="0" w:color="auto"/>
                    <w:right w:val="single" w:sz="4" w:space="0" w:color="auto"/>
                  </w:tcBorders>
                  <w:shd w:val="clear" w:color="auto" w:fill="auto"/>
                  <w:noWrap/>
                  <w:vAlign w:val="center"/>
                  <w:hideMark/>
                </w:tcPr>
                <w:p w14:paraId="660AFB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5040400453.00</w:t>
                  </w:r>
                </w:p>
              </w:tc>
              <w:tc>
                <w:tcPr>
                  <w:tcW w:w="4961" w:type="dxa"/>
                  <w:tcBorders>
                    <w:top w:val="nil"/>
                    <w:left w:val="nil"/>
                    <w:bottom w:val="single" w:sz="4" w:space="0" w:color="auto"/>
                    <w:right w:val="single" w:sz="4" w:space="0" w:color="auto"/>
                  </w:tcBorders>
                  <w:shd w:val="clear" w:color="auto" w:fill="auto"/>
                  <w:vAlign w:val="bottom"/>
                  <w:hideMark/>
                </w:tcPr>
                <w:p w14:paraId="4E5A7A2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AISLADA PARA BLOQUEO NERVIOSO BISEL 30GDO DE 24G X 25MM</w:t>
                  </w:r>
                </w:p>
              </w:tc>
              <w:tc>
                <w:tcPr>
                  <w:tcW w:w="1134" w:type="dxa"/>
                  <w:tcBorders>
                    <w:top w:val="nil"/>
                    <w:left w:val="nil"/>
                    <w:bottom w:val="single" w:sz="4" w:space="0" w:color="auto"/>
                    <w:right w:val="single" w:sz="4" w:space="0" w:color="auto"/>
                  </w:tcBorders>
                  <w:shd w:val="clear" w:color="auto" w:fill="auto"/>
                  <w:vAlign w:val="center"/>
                  <w:hideMark/>
                </w:tcPr>
                <w:p w14:paraId="000DE4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F80F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75C54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w:t>
                  </w:r>
                </w:p>
              </w:tc>
            </w:tr>
            <w:tr w:rsidR="006E5C93" w:rsidRPr="006E5C93" w14:paraId="59A34AF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2B1AA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357</w:t>
                  </w:r>
                </w:p>
              </w:tc>
              <w:tc>
                <w:tcPr>
                  <w:tcW w:w="1559" w:type="dxa"/>
                  <w:tcBorders>
                    <w:top w:val="nil"/>
                    <w:left w:val="nil"/>
                    <w:bottom w:val="single" w:sz="4" w:space="0" w:color="auto"/>
                    <w:right w:val="single" w:sz="4" w:space="0" w:color="auto"/>
                  </w:tcBorders>
                  <w:shd w:val="clear" w:color="auto" w:fill="auto"/>
                  <w:noWrap/>
                  <w:vAlign w:val="center"/>
                  <w:hideMark/>
                </w:tcPr>
                <w:p w14:paraId="44F363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5040401202.00</w:t>
                  </w:r>
                </w:p>
              </w:tc>
              <w:tc>
                <w:tcPr>
                  <w:tcW w:w="4961" w:type="dxa"/>
                  <w:tcBorders>
                    <w:top w:val="nil"/>
                    <w:left w:val="nil"/>
                    <w:bottom w:val="single" w:sz="4" w:space="0" w:color="auto"/>
                    <w:right w:val="single" w:sz="4" w:space="0" w:color="auto"/>
                  </w:tcBorders>
                  <w:shd w:val="clear" w:color="auto" w:fill="auto"/>
                  <w:vAlign w:val="bottom"/>
                  <w:hideMark/>
                </w:tcPr>
                <w:p w14:paraId="482DBF5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METALICA SEMIRIGIDA DE INYECCION DE 3.6 FR PUNTA FACETADA DE 22 G X 350 MM DE LARGO</w:t>
                  </w:r>
                </w:p>
              </w:tc>
              <w:tc>
                <w:tcPr>
                  <w:tcW w:w="1134" w:type="dxa"/>
                  <w:tcBorders>
                    <w:top w:val="nil"/>
                    <w:left w:val="nil"/>
                    <w:bottom w:val="single" w:sz="4" w:space="0" w:color="auto"/>
                    <w:right w:val="single" w:sz="4" w:space="0" w:color="auto"/>
                  </w:tcBorders>
                  <w:shd w:val="clear" w:color="auto" w:fill="auto"/>
                  <w:vAlign w:val="center"/>
                  <w:hideMark/>
                </w:tcPr>
                <w:p w14:paraId="1E12B08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0B9DF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B7BB9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30B4B64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87EF2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358</w:t>
                  </w:r>
                </w:p>
              </w:tc>
              <w:tc>
                <w:tcPr>
                  <w:tcW w:w="1559" w:type="dxa"/>
                  <w:tcBorders>
                    <w:top w:val="nil"/>
                    <w:left w:val="nil"/>
                    <w:bottom w:val="single" w:sz="4" w:space="0" w:color="auto"/>
                    <w:right w:val="single" w:sz="4" w:space="0" w:color="auto"/>
                  </w:tcBorders>
                  <w:shd w:val="clear" w:color="auto" w:fill="auto"/>
                  <w:noWrap/>
                  <w:vAlign w:val="center"/>
                  <w:hideMark/>
                </w:tcPr>
                <w:p w14:paraId="6920F8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5040661050.00</w:t>
                  </w:r>
                </w:p>
              </w:tc>
              <w:tc>
                <w:tcPr>
                  <w:tcW w:w="4961" w:type="dxa"/>
                  <w:tcBorders>
                    <w:top w:val="nil"/>
                    <w:left w:val="nil"/>
                    <w:bottom w:val="single" w:sz="4" w:space="0" w:color="auto"/>
                    <w:right w:val="single" w:sz="4" w:space="0" w:color="auto"/>
                  </w:tcBorders>
                  <w:shd w:val="clear" w:color="auto" w:fill="auto"/>
                  <w:vAlign w:val="bottom"/>
                  <w:hideMark/>
                </w:tcPr>
                <w:p w14:paraId="30D9641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ANTISEPTICA CON GLUCONATO DE CLORHEXIDINA .5% Y ALCOHOL ISOPROPILICO 70% APLICADOR .67 ML CAJA CON 60 PIEZAS.</w:t>
                  </w:r>
                </w:p>
              </w:tc>
              <w:tc>
                <w:tcPr>
                  <w:tcW w:w="1134" w:type="dxa"/>
                  <w:tcBorders>
                    <w:top w:val="nil"/>
                    <w:left w:val="nil"/>
                    <w:bottom w:val="single" w:sz="4" w:space="0" w:color="auto"/>
                    <w:right w:val="single" w:sz="4" w:space="0" w:color="auto"/>
                  </w:tcBorders>
                  <w:shd w:val="clear" w:color="auto" w:fill="auto"/>
                  <w:vAlign w:val="center"/>
                  <w:hideMark/>
                </w:tcPr>
                <w:p w14:paraId="1EE19D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07253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4D076B8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18</w:t>
                  </w:r>
                </w:p>
              </w:tc>
            </w:tr>
            <w:tr w:rsidR="006E5C93" w:rsidRPr="006E5C93" w14:paraId="554E4E8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FC2211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359</w:t>
                  </w:r>
                </w:p>
              </w:tc>
              <w:tc>
                <w:tcPr>
                  <w:tcW w:w="1559" w:type="dxa"/>
                  <w:tcBorders>
                    <w:top w:val="nil"/>
                    <w:left w:val="nil"/>
                    <w:bottom w:val="single" w:sz="4" w:space="0" w:color="auto"/>
                    <w:right w:val="single" w:sz="4" w:space="0" w:color="auto"/>
                  </w:tcBorders>
                  <w:shd w:val="clear" w:color="auto" w:fill="auto"/>
                  <w:noWrap/>
                  <w:vAlign w:val="center"/>
                  <w:hideMark/>
                </w:tcPr>
                <w:p w14:paraId="757BE1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5040661061.00</w:t>
                  </w:r>
                </w:p>
              </w:tc>
              <w:tc>
                <w:tcPr>
                  <w:tcW w:w="4961" w:type="dxa"/>
                  <w:tcBorders>
                    <w:top w:val="nil"/>
                    <w:left w:val="nil"/>
                    <w:bottom w:val="single" w:sz="4" w:space="0" w:color="auto"/>
                    <w:right w:val="single" w:sz="4" w:space="0" w:color="auto"/>
                  </w:tcBorders>
                  <w:shd w:val="clear" w:color="auto" w:fill="auto"/>
                  <w:vAlign w:val="bottom"/>
                  <w:hideMark/>
                </w:tcPr>
                <w:p w14:paraId="2C7B085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1134" w:type="dxa"/>
                  <w:tcBorders>
                    <w:top w:val="nil"/>
                    <w:left w:val="nil"/>
                    <w:bottom w:val="single" w:sz="4" w:space="0" w:color="auto"/>
                    <w:right w:val="single" w:sz="4" w:space="0" w:color="auto"/>
                  </w:tcBorders>
                  <w:shd w:val="clear" w:color="auto" w:fill="auto"/>
                  <w:vAlign w:val="center"/>
                  <w:hideMark/>
                </w:tcPr>
                <w:p w14:paraId="06FBCF0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429FE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FC4E2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1,477</w:t>
                  </w:r>
                </w:p>
              </w:tc>
            </w:tr>
            <w:tr w:rsidR="006E5C93" w:rsidRPr="006E5C93" w14:paraId="5F57A2E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828A6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360</w:t>
                  </w:r>
                </w:p>
              </w:tc>
              <w:tc>
                <w:tcPr>
                  <w:tcW w:w="1559" w:type="dxa"/>
                  <w:tcBorders>
                    <w:top w:val="nil"/>
                    <w:left w:val="nil"/>
                    <w:bottom w:val="single" w:sz="4" w:space="0" w:color="auto"/>
                    <w:right w:val="single" w:sz="4" w:space="0" w:color="auto"/>
                  </w:tcBorders>
                  <w:shd w:val="clear" w:color="auto" w:fill="auto"/>
                  <w:noWrap/>
                  <w:vAlign w:val="center"/>
                  <w:hideMark/>
                </w:tcPr>
                <w:p w14:paraId="0A87910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5040661062.00</w:t>
                  </w:r>
                </w:p>
              </w:tc>
              <w:tc>
                <w:tcPr>
                  <w:tcW w:w="4961" w:type="dxa"/>
                  <w:tcBorders>
                    <w:top w:val="nil"/>
                    <w:left w:val="nil"/>
                    <w:bottom w:val="single" w:sz="4" w:space="0" w:color="auto"/>
                    <w:right w:val="single" w:sz="4" w:space="0" w:color="auto"/>
                  </w:tcBorders>
                  <w:shd w:val="clear" w:color="auto" w:fill="auto"/>
                  <w:vAlign w:val="bottom"/>
                  <w:hideMark/>
                </w:tcPr>
                <w:p w14:paraId="0DD48DC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SOLUCION CON GLUCONATO DE CLORHEXIDINA AL 2% P/V EN ALCOHOL ISOPROPILICO AL 70% CON TINTA NARANJA. CONTIENE:  3 ML ESTERIL Y DESECHABLE. </w:t>
                  </w:r>
                  <w:proofErr w:type="gramStart"/>
                  <w:r w:rsidRPr="006E5C93">
                    <w:rPr>
                      <w:rFonts w:ascii="Calibri" w:hAnsi="Calibri" w:cs="Calibri"/>
                      <w:color w:val="000000"/>
                      <w:sz w:val="18"/>
                      <w:szCs w:val="18"/>
                      <w:lang w:val="es-MX" w:eastAsia="es-MX"/>
                    </w:rPr>
                    <w:t>ENVASE  APLICADOR</w:t>
                  </w:r>
                  <w:proofErr w:type="gramEnd"/>
                  <w:r w:rsidRPr="006E5C93">
                    <w:rPr>
                      <w:rFonts w:ascii="Calibri" w:hAnsi="Calibri" w:cs="Calibri"/>
                      <w:color w:val="000000"/>
                      <w:sz w:val="18"/>
                      <w:szCs w:val="18"/>
                      <w:lang w:val="es-MX" w:eastAsia="es-MX"/>
                    </w:rPr>
                    <w:t xml:space="preserve"> FREPP CON 1.5ML S/TINTE LINEA VASCULAR</w:t>
                  </w:r>
                </w:p>
              </w:tc>
              <w:tc>
                <w:tcPr>
                  <w:tcW w:w="1134" w:type="dxa"/>
                  <w:tcBorders>
                    <w:top w:val="nil"/>
                    <w:left w:val="nil"/>
                    <w:bottom w:val="single" w:sz="4" w:space="0" w:color="auto"/>
                    <w:right w:val="single" w:sz="4" w:space="0" w:color="auto"/>
                  </w:tcBorders>
                  <w:shd w:val="clear" w:color="auto" w:fill="auto"/>
                  <w:vAlign w:val="center"/>
                  <w:hideMark/>
                </w:tcPr>
                <w:p w14:paraId="2E5078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1AFD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78B22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1,338</w:t>
                  </w:r>
                </w:p>
              </w:tc>
            </w:tr>
            <w:tr w:rsidR="006E5C93" w:rsidRPr="006E5C93" w14:paraId="546C58D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010D00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361</w:t>
                  </w:r>
                </w:p>
              </w:tc>
              <w:tc>
                <w:tcPr>
                  <w:tcW w:w="1559" w:type="dxa"/>
                  <w:tcBorders>
                    <w:top w:val="nil"/>
                    <w:left w:val="nil"/>
                    <w:bottom w:val="single" w:sz="4" w:space="0" w:color="auto"/>
                    <w:right w:val="single" w:sz="4" w:space="0" w:color="auto"/>
                  </w:tcBorders>
                  <w:shd w:val="clear" w:color="auto" w:fill="auto"/>
                  <w:noWrap/>
                  <w:vAlign w:val="center"/>
                  <w:hideMark/>
                </w:tcPr>
                <w:p w14:paraId="600A91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5040880011.00</w:t>
                  </w:r>
                </w:p>
              </w:tc>
              <w:tc>
                <w:tcPr>
                  <w:tcW w:w="4961" w:type="dxa"/>
                  <w:tcBorders>
                    <w:top w:val="nil"/>
                    <w:left w:val="nil"/>
                    <w:bottom w:val="single" w:sz="4" w:space="0" w:color="auto"/>
                    <w:right w:val="single" w:sz="4" w:space="0" w:color="auto"/>
                  </w:tcBorders>
                  <w:shd w:val="clear" w:color="auto" w:fill="auto"/>
                  <w:vAlign w:val="bottom"/>
                  <w:hideMark/>
                </w:tcPr>
                <w:p w14:paraId="1069F77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APOSITOS TRANSPARENTES, MICROPOROSOS, AUTOADHERIBLES, ESTERILES Y DESECHABLE. MEDIDAS: 7.0 A 8.5X 5.08 A 6.0 CM. INTRAVENOSO IV</w:t>
                  </w:r>
                </w:p>
              </w:tc>
              <w:tc>
                <w:tcPr>
                  <w:tcW w:w="1134" w:type="dxa"/>
                  <w:tcBorders>
                    <w:top w:val="nil"/>
                    <w:left w:val="nil"/>
                    <w:bottom w:val="single" w:sz="4" w:space="0" w:color="auto"/>
                    <w:right w:val="single" w:sz="4" w:space="0" w:color="auto"/>
                  </w:tcBorders>
                  <w:shd w:val="clear" w:color="auto" w:fill="auto"/>
                  <w:vAlign w:val="center"/>
                  <w:hideMark/>
                </w:tcPr>
                <w:p w14:paraId="4C47156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0CD8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DD4B68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3FA6014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B987E6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362</w:t>
                  </w:r>
                </w:p>
              </w:tc>
              <w:tc>
                <w:tcPr>
                  <w:tcW w:w="1559" w:type="dxa"/>
                  <w:tcBorders>
                    <w:top w:val="nil"/>
                    <w:left w:val="nil"/>
                    <w:bottom w:val="single" w:sz="4" w:space="0" w:color="auto"/>
                    <w:right w:val="single" w:sz="4" w:space="0" w:color="auto"/>
                  </w:tcBorders>
                  <w:shd w:val="clear" w:color="auto" w:fill="auto"/>
                  <w:noWrap/>
                  <w:vAlign w:val="center"/>
                  <w:hideMark/>
                </w:tcPr>
                <w:p w14:paraId="04370B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5041180052.00</w:t>
                  </w:r>
                </w:p>
              </w:tc>
              <w:tc>
                <w:tcPr>
                  <w:tcW w:w="4961" w:type="dxa"/>
                  <w:tcBorders>
                    <w:top w:val="nil"/>
                    <w:left w:val="nil"/>
                    <w:bottom w:val="single" w:sz="4" w:space="0" w:color="auto"/>
                    <w:right w:val="single" w:sz="4" w:space="0" w:color="auto"/>
                  </w:tcBorders>
                  <w:shd w:val="clear" w:color="auto" w:fill="auto"/>
                  <w:vAlign w:val="bottom"/>
                  <w:hideMark/>
                </w:tcPr>
                <w:p w14:paraId="4EBCD57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BIBERON DE PLASTICO DE 120 ML. (4 ONZAS)</w:t>
                  </w:r>
                </w:p>
              </w:tc>
              <w:tc>
                <w:tcPr>
                  <w:tcW w:w="1134" w:type="dxa"/>
                  <w:tcBorders>
                    <w:top w:val="nil"/>
                    <w:left w:val="nil"/>
                    <w:bottom w:val="single" w:sz="4" w:space="0" w:color="auto"/>
                    <w:right w:val="single" w:sz="4" w:space="0" w:color="auto"/>
                  </w:tcBorders>
                  <w:shd w:val="clear" w:color="auto" w:fill="auto"/>
                  <w:vAlign w:val="center"/>
                  <w:hideMark/>
                </w:tcPr>
                <w:p w14:paraId="3D5623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A752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093E4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66</w:t>
                  </w:r>
                </w:p>
              </w:tc>
            </w:tr>
            <w:tr w:rsidR="006E5C93" w:rsidRPr="006E5C93" w14:paraId="64A7289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E8BED7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363</w:t>
                  </w:r>
                </w:p>
              </w:tc>
              <w:tc>
                <w:tcPr>
                  <w:tcW w:w="1559" w:type="dxa"/>
                  <w:tcBorders>
                    <w:top w:val="nil"/>
                    <w:left w:val="nil"/>
                    <w:bottom w:val="single" w:sz="4" w:space="0" w:color="auto"/>
                    <w:right w:val="single" w:sz="4" w:space="0" w:color="auto"/>
                  </w:tcBorders>
                  <w:shd w:val="clear" w:color="auto" w:fill="auto"/>
                  <w:noWrap/>
                  <w:vAlign w:val="center"/>
                  <w:hideMark/>
                </w:tcPr>
                <w:p w14:paraId="3920CA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5041180102.00</w:t>
                  </w:r>
                </w:p>
              </w:tc>
              <w:tc>
                <w:tcPr>
                  <w:tcW w:w="4961" w:type="dxa"/>
                  <w:tcBorders>
                    <w:top w:val="nil"/>
                    <w:left w:val="nil"/>
                    <w:bottom w:val="single" w:sz="4" w:space="0" w:color="auto"/>
                    <w:right w:val="single" w:sz="4" w:space="0" w:color="auto"/>
                  </w:tcBorders>
                  <w:shd w:val="clear" w:color="auto" w:fill="auto"/>
                  <w:vAlign w:val="bottom"/>
                  <w:hideMark/>
                </w:tcPr>
                <w:p w14:paraId="39F4A2A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BIBERON DE PLASTICO DE 240 ML. (8 ONZAS)</w:t>
                  </w:r>
                </w:p>
              </w:tc>
              <w:tc>
                <w:tcPr>
                  <w:tcW w:w="1134" w:type="dxa"/>
                  <w:tcBorders>
                    <w:top w:val="nil"/>
                    <w:left w:val="nil"/>
                    <w:bottom w:val="single" w:sz="4" w:space="0" w:color="auto"/>
                    <w:right w:val="single" w:sz="4" w:space="0" w:color="auto"/>
                  </w:tcBorders>
                  <w:shd w:val="clear" w:color="auto" w:fill="auto"/>
                  <w:vAlign w:val="center"/>
                  <w:hideMark/>
                </w:tcPr>
                <w:p w14:paraId="790FB3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6C24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C3EEA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100</w:t>
                  </w:r>
                </w:p>
              </w:tc>
            </w:tr>
            <w:tr w:rsidR="006E5C93" w:rsidRPr="006E5C93" w14:paraId="191FB96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BCC7A2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364</w:t>
                  </w:r>
                </w:p>
              </w:tc>
              <w:tc>
                <w:tcPr>
                  <w:tcW w:w="1559" w:type="dxa"/>
                  <w:tcBorders>
                    <w:top w:val="nil"/>
                    <w:left w:val="nil"/>
                    <w:bottom w:val="single" w:sz="4" w:space="0" w:color="auto"/>
                    <w:right w:val="single" w:sz="4" w:space="0" w:color="auto"/>
                  </w:tcBorders>
                  <w:shd w:val="clear" w:color="auto" w:fill="auto"/>
                  <w:noWrap/>
                  <w:vAlign w:val="center"/>
                  <w:hideMark/>
                </w:tcPr>
                <w:p w14:paraId="6E77E3F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5041320001.00</w:t>
                  </w:r>
                </w:p>
              </w:tc>
              <w:tc>
                <w:tcPr>
                  <w:tcW w:w="4961" w:type="dxa"/>
                  <w:tcBorders>
                    <w:top w:val="nil"/>
                    <w:left w:val="nil"/>
                    <w:bottom w:val="single" w:sz="4" w:space="0" w:color="auto"/>
                    <w:right w:val="single" w:sz="4" w:space="0" w:color="auto"/>
                  </w:tcBorders>
                  <w:shd w:val="clear" w:color="auto" w:fill="auto"/>
                  <w:vAlign w:val="bottom"/>
                  <w:hideMark/>
                </w:tcPr>
                <w:p w14:paraId="08716FD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BRAZALETE PARA BAUMANOMETRO</w:t>
                  </w:r>
                </w:p>
              </w:tc>
              <w:tc>
                <w:tcPr>
                  <w:tcW w:w="1134" w:type="dxa"/>
                  <w:tcBorders>
                    <w:top w:val="nil"/>
                    <w:left w:val="nil"/>
                    <w:bottom w:val="single" w:sz="4" w:space="0" w:color="auto"/>
                    <w:right w:val="single" w:sz="4" w:space="0" w:color="auto"/>
                  </w:tcBorders>
                  <w:shd w:val="clear" w:color="auto" w:fill="auto"/>
                  <w:vAlign w:val="center"/>
                  <w:hideMark/>
                </w:tcPr>
                <w:p w14:paraId="02DC87B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14F2D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94662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w:t>
                  </w:r>
                </w:p>
              </w:tc>
            </w:tr>
            <w:tr w:rsidR="006E5C93" w:rsidRPr="006E5C93" w14:paraId="4208F1D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118E9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365</w:t>
                  </w:r>
                </w:p>
              </w:tc>
              <w:tc>
                <w:tcPr>
                  <w:tcW w:w="1559" w:type="dxa"/>
                  <w:tcBorders>
                    <w:top w:val="nil"/>
                    <w:left w:val="nil"/>
                    <w:bottom w:val="single" w:sz="4" w:space="0" w:color="auto"/>
                    <w:right w:val="single" w:sz="4" w:space="0" w:color="auto"/>
                  </w:tcBorders>
                  <w:shd w:val="clear" w:color="auto" w:fill="auto"/>
                  <w:noWrap/>
                  <w:vAlign w:val="center"/>
                  <w:hideMark/>
                </w:tcPr>
                <w:p w14:paraId="63CD62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5041570005.00</w:t>
                  </w:r>
                </w:p>
              </w:tc>
              <w:tc>
                <w:tcPr>
                  <w:tcW w:w="4961" w:type="dxa"/>
                  <w:tcBorders>
                    <w:top w:val="nil"/>
                    <w:left w:val="nil"/>
                    <w:bottom w:val="single" w:sz="4" w:space="0" w:color="auto"/>
                    <w:right w:val="single" w:sz="4" w:space="0" w:color="auto"/>
                  </w:tcBorders>
                  <w:shd w:val="clear" w:color="auto" w:fill="auto"/>
                  <w:vAlign w:val="bottom"/>
                  <w:hideMark/>
                </w:tcPr>
                <w:p w14:paraId="5937F9D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CAL SODADA ABSORBENTE   </w:t>
                  </w:r>
                  <w:proofErr w:type="gramStart"/>
                  <w:r w:rsidRPr="006E5C93">
                    <w:rPr>
                      <w:rFonts w:ascii="Calibri" w:hAnsi="Calibri" w:cs="Calibri"/>
                      <w:color w:val="000000"/>
                      <w:sz w:val="18"/>
                      <w:szCs w:val="18"/>
                      <w:lang w:val="es-MX" w:eastAsia="es-MX"/>
                    </w:rPr>
                    <w:t>DE  DIOXIDO</w:t>
                  </w:r>
                  <w:proofErr w:type="gramEnd"/>
                  <w:r w:rsidRPr="006E5C93">
                    <w:rPr>
                      <w:rFonts w:ascii="Calibri" w:hAnsi="Calibri" w:cs="Calibri"/>
                      <w:color w:val="000000"/>
                      <w:sz w:val="18"/>
                      <w:szCs w:val="18"/>
                      <w:lang w:val="es-MX" w:eastAsia="es-MX"/>
                    </w:rPr>
                    <w:t xml:space="preserve">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1134" w:type="dxa"/>
                  <w:tcBorders>
                    <w:top w:val="nil"/>
                    <w:left w:val="nil"/>
                    <w:bottom w:val="single" w:sz="4" w:space="0" w:color="auto"/>
                    <w:right w:val="single" w:sz="4" w:space="0" w:color="auto"/>
                  </w:tcBorders>
                  <w:shd w:val="clear" w:color="auto" w:fill="auto"/>
                  <w:vAlign w:val="center"/>
                  <w:hideMark/>
                </w:tcPr>
                <w:p w14:paraId="5379B5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7F3D98F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22AB0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w:t>
                  </w:r>
                </w:p>
              </w:tc>
            </w:tr>
            <w:tr w:rsidR="006E5C93" w:rsidRPr="006E5C93" w14:paraId="06D81CA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C333A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366</w:t>
                  </w:r>
                </w:p>
              </w:tc>
              <w:tc>
                <w:tcPr>
                  <w:tcW w:w="1559" w:type="dxa"/>
                  <w:tcBorders>
                    <w:top w:val="nil"/>
                    <w:left w:val="nil"/>
                    <w:bottom w:val="single" w:sz="4" w:space="0" w:color="auto"/>
                    <w:right w:val="single" w:sz="4" w:space="0" w:color="auto"/>
                  </w:tcBorders>
                  <w:shd w:val="clear" w:color="auto" w:fill="auto"/>
                  <w:noWrap/>
                  <w:vAlign w:val="center"/>
                  <w:hideMark/>
                </w:tcPr>
                <w:p w14:paraId="044C6F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5041680040.00</w:t>
                  </w:r>
                </w:p>
              </w:tc>
              <w:tc>
                <w:tcPr>
                  <w:tcW w:w="4961" w:type="dxa"/>
                  <w:tcBorders>
                    <w:top w:val="nil"/>
                    <w:left w:val="nil"/>
                    <w:bottom w:val="single" w:sz="4" w:space="0" w:color="auto"/>
                    <w:right w:val="single" w:sz="4" w:space="0" w:color="auto"/>
                  </w:tcBorders>
                  <w:shd w:val="clear" w:color="auto" w:fill="auto"/>
                  <w:vAlign w:val="bottom"/>
                  <w:hideMark/>
                </w:tcPr>
                <w:p w14:paraId="0363107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TORACICO NO. 12</w:t>
                  </w:r>
                </w:p>
              </w:tc>
              <w:tc>
                <w:tcPr>
                  <w:tcW w:w="1134" w:type="dxa"/>
                  <w:tcBorders>
                    <w:top w:val="nil"/>
                    <w:left w:val="nil"/>
                    <w:bottom w:val="single" w:sz="4" w:space="0" w:color="auto"/>
                    <w:right w:val="single" w:sz="4" w:space="0" w:color="auto"/>
                  </w:tcBorders>
                  <w:shd w:val="clear" w:color="auto" w:fill="auto"/>
                  <w:vAlign w:val="center"/>
                  <w:hideMark/>
                </w:tcPr>
                <w:p w14:paraId="0A7C4A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3768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B4F99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45C0ED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BD003B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367</w:t>
                  </w:r>
                </w:p>
              </w:tc>
              <w:tc>
                <w:tcPr>
                  <w:tcW w:w="1559" w:type="dxa"/>
                  <w:tcBorders>
                    <w:top w:val="nil"/>
                    <w:left w:val="nil"/>
                    <w:bottom w:val="single" w:sz="4" w:space="0" w:color="auto"/>
                    <w:right w:val="single" w:sz="4" w:space="0" w:color="auto"/>
                  </w:tcBorders>
                  <w:shd w:val="clear" w:color="auto" w:fill="auto"/>
                  <w:noWrap/>
                  <w:vAlign w:val="center"/>
                  <w:hideMark/>
                </w:tcPr>
                <w:p w14:paraId="662C58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5041680044.00</w:t>
                  </w:r>
                </w:p>
              </w:tc>
              <w:tc>
                <w:tcPr>
                  <w:tcW w:w="4961" w:type="dxa"/>
                  <w:tcBorders>
                    <w:top w:val="nil"/>
                    <w:left w:val="nil"/>
                    <w:bottom w:val="single" w:sz="4" w:space="0" w:color="auto"/>
                    <w:right w:val="single" w:sz="4" w:space="0" w:color="auto"/>
                  </w:tcBorders>
                  <w:shd w:val="clear" w:color="auto" w:fill="auto"/>
                  <w:vAlign w:val="bottom"/>
                  <w:hideMark/>
                </w:tcPr>
                <w:p w14:paraId="4E39F3B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TORACICO NO. 16</w:t>
                  </w:r>
                </w:p>
              </w:tc>
              <w:tc>
                <w:tcPr>
                  <w:tcW w:w="1134" w:type="dxa"/>
                  <w:tcBorders>
                    <w:top w:val="nil"/>
                    <w:left w:val="nil"/>
                    <w:bottom w:val="single" w:sz="4" w:space="0" w:color="auto"/>
                    <w:right w:val="single" w:sz="4" w:space="0" w:color="auto"/>
                  </w:tcBorders>
                  <w:shd w:val="clear" w:color="auto" w:fill="auto"/>
                  <w:vAlign w:val="center"/>
                  <w:hideMark/>
                </w:tcPr>
                <w:p w14:paraId="2048626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F464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C66D4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0D8E352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AB34A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368</w:t>
                  </w:r>
                </w:p>
              </w:tc>
              <w:tc>
                <w:tcPr>
                  <w:tcW w:w="1559" w:type="dxa"/>
                  <w:tcBorders>
                    <w:top w:val="nil"/>
                    <w:left w:val="nil"/>
                    <w:bottom w:val="single" w:sz="4" w:space="0" w:color="auto"/>
                    <w:right w:val="single" w:sz="4" w:space="0" w:color="auto"/>
                  </w:tcBorders>
                  <w:shd w:val="clear" w:color="auto" w:fill="auto"/>
                  <w:noWrap/>
                  <w:vAlign w:val="center"/>
                  <w:hideMark/>
                </w:tcPr>
                <w:p w14:paraId="7B2D4B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5041680046.00</w:t>
                  </w:r>
                </w:p>
              </w:tc>
              <w:tc>
                <w:tcPr>
                  <w:tcW w:w="4961" w:type="dxa"/>
                  <w:tcBorders>
                    <w:top w:val="nil"/>
                    <w:left w:val="nil"/>
                    <w:bottom w:val="single" w:sz="4" w:space="0" w:color="auto"/>
                    <w:right w:val="single" w:sz="4" w:space="0" w:color="auto"/>
                  </w:tcBorders>
                  <w:shd w:val="clear" w:color="auto" w:fill="auto"/>
                  <w:vAlign w:val="bottom"/>
                  <w:hideMark/>
                </w:tcPr>
                <w:p w14:paraId="13C32C8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TORACICO CALIBRE 18</w:t>
                  </w:r>
                </w:p>
              </w:tc>
              <w:tc>
                <w:tcPr>
                  <w:tcW w:w="1134" w:type="dxa"/>
                  <w:tcBorders>
                    <w:top w:val="nil"/>
                    <w:left w:val="nil"/>
                    <w:bottom w:val="single" w:sz="4" w:space="0" w:color="auto"/>
                    <w:right w:val="single" w:sz="4" w:space="0" w:color="auto"/>
                  </w:tcBorders>
                  <w:shd w:val="clear" w:color="auto" w:fill="auto"/>
                  <w:vAlign w:val="center"/>
                  <w:hideMark/>
                </w:tcPr>
                <w:p w14:paraId="4190248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D59D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1707A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100AA8E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3996FE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369</w:t>
                  </w:r>
                </w:p>
              </w:tc>
              <w:tc>
                <w:tcPr>
                  <w:tcW w:w="1559" w:type="dxa"/>
                  <w:tcBorders>
                    <w:top w:val="nil"/>
                    <w:left w:val="nil"/>
                    <w:bottom w:val="single" w:sz="4" w:space="0" w:color="auto"/>
                    <w:right w:val="single" w:sz="4" w:space="0" w:color="auto"/>
                  </w:tcBorders>
                  <w:shd w:val="clear" w:color="auto" w:fill="auto"/>
                  <w:noWrap/>
                  <w:vAlign w:val="center"/>
                  <w:hideMark/>
                </w:tcPr>
                <w:p w14:paraId="506607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5041680072.00</w:t>
                  </w:r>
                </w:p>
              </w:tc>
              <w:tc>
                <w:tcPr>
                  <w:tcW w:w="4961" w:type="dxa"/>
                  <w:tcBorders>
                    <w:top w:val="nil"/>
                    <w:left w:val="nil"/>
                    <w:bottom w:val="single" w:sz="4" w:space="0" w:color="auto"/>
                    <w:right w:val="single" w:sz="4" w:space="0" w:color="auto"/>
                  </w:tcBorders>
                  <w:shd w:val="clear" w:color="auto" w:fill="auto"/>
                  <w:vAlign w:val="bottom"/>
                  <w:hideMark/>
                </w:tcPr>
                <w:p w14:paraId="7542F6C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ENDOTRAQUEAL C/GLOBO CAL. 3.0</w:t>
                  </w:r>
                </w:p>
              </w:tc>
              <w:tc>
                <w:tcPr>
                  <w:tcW w:w="1134" w:type="dxa"/>
                  <w:tcBorders>
                    <w:top w:val="nil"/>
                    <w:left w:val="nil"/>
                    <w:bottom w:val="single" w:sz="4" w:space="0" w:color="auto"/>
                    <w:right w:val="single" w:sz="4" w:space="0" w:color="auto"/>
                  </w:tcBorders>
                  <w:shd w:val="clear" w:color="auto" w:fill="auto"/>
                  <w:vAlign w:val="center"/>
                  <w:hideMark/>
                </w:tcPr>
                <w:p w14:paraId="250247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8941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ABC75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203</w:t>
                  </w:r>
                </w:p>
              </w:tc>
            </w:tr>
            <w:tr w:rsidR="006E5C93" w:rsidRPr="006E5C93" w14:paraId="20AB164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3FF438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370</w:t>
                  </w:r>
                </w:p>
              </w:tc>
              <w:tc>
                <w:tcPr>
                  <w:tcW w:w="1559" w:type="dxa"/>
                  <w:tcBorders>
                    <w:top w:val="nil"/>
                    <w:left w:val="nil"/>
                    <w:bottom w:val="single" w:sz="4" w:space="0" w:color="auto"/>
                    <w:right w:val="single" w:sz="4" w:space="0" w:color="auto"/>
                  </w:tcBorders>
                  <w:shd w:val="clear" w:color="auto" w:fill="auto"/>
                  <w:noWrap/>
                  <w:vAlign w:val="center"/>
                  <w:hideMark/>
                </w:tcPr>
                <w:p w14:paraId="72CF153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5041680073.00</w:t>
                  </w:r>
                </w:p>
              </w:tc>
              <w:tc>
                <w:tcPr>
                  <w:tcW w:w="4961" w:type="dxa"/>
                  <w:tcBorders>
                    <w:top w:val="nil"/>
                    <w:left w:val="nil"/>
                    <w:bottom w:val="single" w:sz="4" w:space="0" w:color="auto"/>
                    <w:right w:val="single" w:sz="4" w:space="0" w:color="auto"/>
                  </w:tcBorders>
                  <w:shd w:val="clear" w:color="auto" w:fill="auto"/>
                  <w:vAlign w:val="bottom"/>
                  <w:hideMark/>
                </w:tcPr>
                <w:p w14:paraId="0D6DEA8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ENDOTRAQUEAL C/GLOBO CAL. 3.5</w:t>
                  </w:r>
                </w:p>
              </w:tc>
              <w:tc>
                <w:tcPr>
                  <w:tcW w:w="1134" w:type="dxa"/>
                  <w:tcBorders>
                    <w:top w:val="nil"/>
                    <w:left w:val="nil"/>
                    <w:bottom w:val="single" w:sz="4" w:space="0" w:color="auto"/>
                    <w:right w:val="single" w:sz="4" w:space="0" w:color="auto"/>
                  </w:tcBorders>
                  <w:shd w:val="clear" w:color="auto" w:fill="auto"/>
                  <w:vAlign w:val="center"/>
                  <w:hideMark/>
                </w:tcPr>
                <w:p w14:paraId="4CC9EC5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7DB1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FC71E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171</w:t>
                  </w:r>
                </w:p>
              </w:tc>
            </w:tr>
            <w:tr w:rsidR="006E5C93" w:rsidRPr="006E5C93" w14:paraId="02CEB7F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E821C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371</w:t>
                  </w:r>
                </w:p>
              </w:tc>
              <w:tc>
                <w:tcPr>
                  <w:tcW w:w="1559" w:type="dxa"/>
                  <w:tcBorders>
                    <w:top w:val="nil"/>
                    <w:left w:val="nil"/>
                    <w:bottom w:val="single" w:sz="4" w:space="0" w:color="auto"/>
                    <w:right w:val="single" w:sz="4" w:space="0" w:color="auto"/>
                  </w:tcBorders>
                  <w:shd w:val="clear" w:color="auto" w:fill="auto"/>
                  <w:noWrap/>
                  <w:vAlign w:val="center"/>
                  <w:hideMark/>
                </w:tcPr>
                <w:p w14:paraId="409F4A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5041680074.00</w:t>
                  </w:r>
                </w:p>
              </w:tc>
              <w:tc>
                <w:tcPr>
                  <w:tcW w:w="4961" w:type="dxa"/>
                  <w:tcBorders>
                    <w:top w:val="nil"/>
                    <w:left w:val="nil"/>
                    <w:bottom w:val="single" w:sz="4" w:space="0" w:color="auto"/>
                    <w:right w:val="single" w:sz="4" w:space="0" w:color="auto"/>
                  </w:tcBorders>
                  <w:shd w:val="clear" w:color="auto" w:fill="auto"/>
                  <w:vAlign w:val="bottom"/>
                  <w:hideMark/>
                </w:tcPr>
                <w:p w14:paraId="3A07CD2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ENDOTRAQUEAL C/GLOBO CALIBRE 4.0</w:t>
                  </w:r>
                </w:p>
              </w:tc>
              <w:tc>
                <w:tcPr>
                  <w:tcW w:w="1134" w:type="dxa"/>
                  <w:tcBorders>
                    <w:top w:val="nil"/>
                    <w:left w:val="nil"/>
                    <w:bottom w:val="single" w:sz="4" w:space="0" w:color="auto"/>
                    <w:right w:val="single" w:sz="4" w:space="0" w:color="auto"/>
                  </w:tcBorders>
                  <w:shd w:val="clear" w:color="auto" w:fill="auto"/>
                  <w:vAlign w:val="center"/>
                  <w:hideMark/>
                </w:tcPr>
                <w:p w14:paraId="585685A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52E0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8B4B2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210</w:t>
                  </w:r>
                </w:p>
              </w:tc>
            </w:tr>
            <w:tr w:rsidR="006E5C93" w:rsidRPr="006E5C93" w14:paraId="03D9364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F752D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372</w:t>
                  </w:r>
                </w:p>
              </w:tc>
              <w:tc>
                <w:tcPr>
                  <w:tcW w:w="1559" w:type="dxa"/>
                  <w:tcBorders>
                    <w:top w:val="nil"/>
                    <w:left w:val="nil"/>
                    <w:bottom w:val="single" w:sz="4" w:space="0" w:color="auto"/>
                    <w:right w:val="single" w:sz="4" w:space="0" w:color="auto"/>
                  </w:tcBorders>
                  <w:shd w:val="clear" w:color="auto" w:fill="auto"/>
                  <w:noWrap/>
                  <w:vAlign w:val="center"/>
                  <w:hideMark/>
                </w:tcPr>
                <w:p w14:paraId="5D6B7AA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5041680075.00</w:t>
                  </w:r>
                </w:p>
              </w:tc>
              <w:tc>
                <w:tcPr>
                  <w:tcW w:w="4961" w:type="dxa"/>
                  <w:tcBorders>
                    <w:top w:val="nil"/>
                    <w:left w:val="nil"/>
                    <w:bottom w:val="single" w:sz="4" w:space="0" w:color="auto"/>
                    <w:right w:val="single" w:sz="4" w:space="0" w:color="auto"/>
                  </w:tcBorders>
                  <w:shd w:val="clear" w:color="auto" w:fill="auto"/>
                  <w:vAlign w:val="bottom"/>
                  <w:hideMark/>
                </w:tcPr>
                <w:p w14:paraId="7F4D2D5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ENDOTRAQUEAL CON GLOBO CAL. 4.5</w:t>
                  </w:r>
                </w:p>
              </w:tc>
              <w:tc>
                <w:tcPr>
                  <w:tcW w:w="1134" w:type="dxa"/>
                  <w:tcBorders>
                    <w:top w:val="nil"/>
                    <w:left w:val="nil"/>
                    <w:bottom w:val="single" w:sz="4" w:space="0" w:color="auto"/>
                    <w:right w:val="single" w:sz="4" w:space="0" w:color="auto"/>
                  </w:tcBorders>
                  <w:shd w:val="clear" w:color="auto" w:fill="auto"/>
                  <w:vAlign w:val="center"/>
                  <w:hideMark/>
                </w:tcPr>
                <w:p w14:paraId="4ED11FD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BEA49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BC0A0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267</w:t>
                  </w:r>
                </w:p>
              </w:tc>
            </w:tr>
            <w:tr w:rsidR="006E5C93" w:rsidRPr="006E5C93" w14:paraId="0D48045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0377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373</w:t>
                  </w:r>
                </w:p>
              </w:tc>
              <w:tc>
                <w:tcPr>
                  <w:tcW w:w="1559" w:type="dxa"/>
                  <w:tcBorders>
                    <w:top w:val="nil"/>
                    <w:left w:val="nil"/>
                    <w:bottom w:val="single" w:sz="4" w:space="0" w:color="auto"/>
                    <w:right w:val="single" w:sz="4" w:space="0" w:color="auto"/>
                  </w:tcBorders>
                  <w:shd w:val="clear" w:color="auto" w:fill="auto"/>
                  <w:noWrap/>
                  <w:vAlign w:val="center"/>
                  <w:hideMark/>
                </w:tcPr>
                <w:p w14:paraId="02FC838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5041680135.00</w:t>
                  </w:r>
                </w:p>
              </w:tc>
              <w:tc>
                <w:tcPr>
                  <w:tcW w:w="4961" w:type="dxa"/>
                  <w:tcBorders>
                    <w:top w:val="nil"/>
                    <w:left w:val="nil"/>
                    <w:bottom w:val="single" w:sz="4" w:space="0" w:color="auto"/>
                    <w:right w:val="single" w:sz="4" w:space="0" w:color="auto"/>
                  </w:tcBorders>
                  <w:shd w:val="clear" w:color="auto" w:fill="auto"/>
                  <w:vAlign w:val="bottom"/>
                  <w:hideMark/>
                </w:tcPr>
                <w:p w14:paraId="2C4E812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DE ASPIRACION  12 F</w:t>
                  </w:r>
                </w:p>
              </w:tc>
              <w:tc>
                <w:tcPr>
                  <w:tcW w:w="1134" w:type="dxa"/>
                  <w:tcBorders>
                    <w:top w:val="nil"/>
                    <w:left w:val="nil"/>
                    <w:bottom w:val="single" w:sz="4" w:space="0" w:color="auto"/>
                    <w:right w:val="single" w:sz="4" w:space="0" w:color="auto"/>
                  </w:tcBorders>
                  <w:shd w:val="clear" w:color="auto" w:fill="auto"/>
                  <w:vAlign w:val="center"/>
                  <w:hideMark/>
                </w:tcPr>
                <w:p w14:paraId="5ABE58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55AC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CD0BB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w:t>
                  </w:r>
                </w:p>
              </w:tc>
            </w:tr>
            <w:tr w:rsidR="006E5C93" w:rsidRPr="006E5C93" w14:paraId="1D41F82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EDA42D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374</w:t>
                  </w:r>
                </w:p>
              </w:tc>
              <w:tc>
                <w:tcPr>
                  <w:tcW w:w="1559" w:type="dxa"/>
                  <w:tcBorders>
                    <w:top w:val="nil"/>
                    <w:left w:val="nil"/>
                    <w:bottom w:val="single" w:sz="4" w:space="0" w:color="auto"/>
                    <w:right w:val="single" w:sz="4" w:space="0" w:color="auto"/>
                  </w:tcBorders>
                  <w:shd w:val="clear" w:color="auto" w:fill="auto"/>
                  <w:noWrap/>
                  <w:vAlign w:val="center"/>
                  <w:hideMark/>
                </w:tcPr>
                <w:p w14:paraId="3641DF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5041680229.00</w:t>
                  </w:r>
                </w:p>
              </w:tc>
              <w:tc>
                <w:tcPr>
                  <w:tcW w:w="4961" w:type="dxa"/>
                  <w:tcBorders>
                    <w:top w:val="nil"/>
                    <w:left w:val="nil"/>
                    <w:bottom w:val="single" w:sz="4" w:space="0" w:color="auto"/>
                    <w:right w:val="single" w:sz="4" w:space="0" w:color="auto"/>
                  </w:tcBorders>
                  <w:shd w:val="clear" w:color="auto" w:fill="auto"/>
                  <w:vAlign w:val="bottom"/>
                  <w:hideMark/>
                </w:tcPr>
                <w:p w14:paraId="182A3B0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FIJADOR PARA TRAQUEOSTOMIA TAMAÑO PEQUEÑO 9"</w:t>
                  </w:r>
                </w:p>
              </w:tc>
              <w:tc>
                <w:tcPr>
                  <w:tcW w:w="1134" w:type="dxa"/>
                  <w:tcBorders>
                    <w:top w:val="nil"/>
                    <w:left w:val="nil"/>
                    <w:bottom w:val="single" w:sz="4" w:space="0" w:color="auto"/>
                    <w:right w:val="single" w:sz="4" w:space="0" w:color="auto"/>
                  </w:tcBorders>
                  <w:shd w:val="clear" w:color="auto" w:fill="auto"/>
                  <w:vAlign w:val="center"/>
                  <w:hideMark/>
                </w:tcPr>
                <w:p w14:paraId="2728543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1338A6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152B6F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4B2ACBF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D8A7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375</w:t>
                  </w:r>
                </w:p>
              </w:tc>
              <w:tc>
                <w:tcPr>
                  <w:tcW w:w="1559" w:type="dxa"/>
                  <w:tcBorders>
                    <w:top w:val="nil"/>
                    <w:left w:val="nil"/>
                    <w:bottom w:val="single" w:sz="4" w:space="0" w:color="auto"/>
                    <w:right w:val="single" w:sz="4" w:space="0" w:color="auto"/>
                  </w:tcBorders>
                  <w:shd w:val="clear" w:color="auto" w:fill="auto"/>
                  <w:noWrap/>
                  <w:vAlign w:val="center"/>
                  <w:hideMark/>
                </w:tcPr>
                <w:p w14:paraId="40A4D58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5041680515.00</w:t>
                  </w:r>
                </w:p>
              </w:tc>
              <w:tc>
                <w:tcPr>
                  <w:tcW w:w="4961" w:type="dxa"/>
                  <w:tcBorders>
                    <w:top w:val="nil"/>
                    <w:left w:val="nil"/>
                    <w:bottom w:val="single" w:sz="4" w:space="0" w:color="auto"/>
                    <w:right w:val="single" w:sz="4" w:space="0" w:color="auto"/>
                  </w:tcBorders>
                  <w:shd w:val="clear" w:color="auto" w:fill="auto"/>
                  <w:vAlign w:val="bottom"/>
                  <w:hideMark/>
                </w:tcPr>
                <w:p w14:paraId="0EA0CC2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ESTOMACAL MODELO LEVIN CAL. 10 FR.</w:t>
                  </w:r>
                </w:p>
              </w:tc>
              <w:tc>
                <w:tcPr>
                  <w:tcW w:w="1134" w:type="dxa"/>
                  <w:tcBorders>
                    <w:top w:val="nil"/>
                    <w:left w:val="nil"/>
                    <w:bottom w:val="single" w:sz="4" w:space="0" w:color="auto"/>
                    <w:right w:val="single" w:sz="4" w:space="0" w:color="auto"/>
                  </w:tcBorders>
                  <w:shd w:val="clear" w:color="auto" w:fill="auto"/>
                  <w:vAlign w:val="center"/>
                  <w:hideMark/>
                </w:tcPr>
                <w:p w14:paraId="49C3BBE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0D0D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CAB26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426</w:t>
                  </w:r>
                </w:p>
              </w:tc>
            </w:tr>
            <w:tr w:rsidR="006E5C93" w:rsidRPr="006E5C93" w14:paraId="54774BD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3E0C0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376</w:t>
                  </w:r>
                </w:p>
              </w:tc>
              <w:tc>
                <w:tcPr>
                  <w:tcW w:w="1559" w:type="dxa"/>
                  <w:tcBorders>
                    <w:top w:val="nil"/>
                    <w:left w:val="nil"/>
                    <w:bottom w:val="single" w:sz="4" w:space="0" w:color="auto"/>
                    <w:right w:val="single" w:sz="4" w:space="0" w:color="auto"/>
                  </w:tcBorders>
                  <w:shd w:val="clear" w:color="auto" w:fill="auto"/>
                  <w:noWrap/>
                  <w:vAlign w:val="center"/>
                  <w:hideMark/>
                </w:tcPr>
                <w:p w14:paraId="204286F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5041680517.00</w:t>
                  </w:r>
                </w:p>
              </w:tc>
              <w:tc>
                <w:tcPr>
                  <w:tcW w:w="4961" w:type="dxa"/>
                  <w:tcBorders>
                    <w:top w:val="nil"/>
                    <w:left w:val="nil"/>
                    <w:bottom w:val="single" w:sz="4" w:space="0" w:color="auto"/>
                    <w:right w:val="single" w:sz="4" w:space="0" w:color="auto"/>
                  </w:tcBorders>
                  <w:shd w:val="clear" w:color="auto" w:fill="auto"/>
                  <w:vAlign w:val="bottom"/>
                  <w:hideMark/>
                </w:tcPr>
                <w:p w14:paraId="334161A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MIC KEY BOTON DE RECAMBIO DE BAJO PERFIL 14 F.R. 1.5 MM</w:t>
                  </w:r>
                </w:p>
              </w:tc>
              <w:tc>
                <w:tcPr>
                  <w:tcW w:w="1134" w:type="dxa"/>
                  <w:tcBorders>
                    <w:top w:val="nil"/>
                    <w:left w:val="nil"/>
                    <w:bottom w:val="single" w:sz="4" w:space="0" w:color="auto"/>
                    <w:right w:val="single" w:sz="4" w:space="0" w:color="auto"/>
                  </w:tcBorders>
                  <w:shd w:val="clear" w:color="auto" w:fill="auto"/>
                  <w:vAlign w:val="center"/>
                  <w:hideMark/>
                </w:tcPr>
                <w:p w14:paraId="6E4BA03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4EAE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7B18E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79D5738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FA5E6C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377</w:t>
                  </w:r>
                </w:p>
              </w:tc>
              <w:tc>
                <w:tcPr>
                  <w:tcW w:w="1559" w:type="dxa"/>
                  <w:tcBorders>
                    <w:top w:val="nil"/>
                    <w:left w:val="nil"/>
                    <w:bottom w:val="single" w:sz="4" w:space="0" w:color="auto"/>
                    <w:right w:val="single" w:sz="4" w:space="0" w:color="auto"/>
                  </w:tcBorders>
                  <w:shd w:val="clear" w:color="auto" w:fill="auto"/>
                  <w:noWrap/>
                  <w:vAlign w:val="center"/>
                  <w:hideMark/>
                </w:tcPr>
                <w:p w14:paraId="1A9422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5041680518.00</w:t>
                  </w:r>
                </w:p>
              </w:tc>
              <w:tc>
                <w:tcPr>
                  <w:tcW w:w="4961" w:type="dxa"/>
                  <w:tcBorders>
                    <w:top w:val="nil"/>
                    <w:left w:val="nil"/>
                    <w:bottom w:val="single" w:sz="4" w:space="0" w:color="auto"/>
                    <w:right w:val="single" w:sz="4" w:space="0" w:color="auto"/>
                  </w:tcBorders>
                  <w:shd w:val="clear" w:color="auto" w:fill="auto"/>
                  <w:vAlign w:val="bottom"/>
                  <w:hideMark/>
                </w:tcPr>
                <w:p w14:paraId="400D0A5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14 F.R. 1.7 MM</w:t>
                  </w:r>
                </w:p>
              </w:tc>
              <w:tc>
                <w:tcPr>
                  <w:tcW w:w="1134" w:type="dxa"/>
                  <w:tcBorders>
                    <w:top w:val="nil"/>
                    <w:left w:val="nil"/>
                    <w:bottom w:val="single" w:sz="4" w:space="0" w:color="auto"/>
                    <w:right w:val="single" w:sz="4" w:space="0" w:color="auto"/>
                  </w:tcBorders>
                  <w:shd w:val="clear" w:color="auto" w:fill="auto"/>
                  <w:vAlign w:val="center"/>
                  <w:hideMark/>
                </w:tcPr>
                <w:p w14:paraId="4F5335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3C28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D8F25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A14120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BDFB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378</w:t>
                  </w:r>
                </w:p>
              </w:tc>
              <w:tc>
                <w:tcPr>
                  <w:tcW w:w="1559" w:type="dxa"/>
                  <w:tcBorders>
                    <w:top w:val="nil"/>
                    <w:left w:val="nil"/>
                    <w:bottom w:val="single" w:sz="4" w:space="0" w:color="auto"/>
                    <w:right w:val="single" w:sz="4" w:space="0" w:color="auto"/>
                  </w:tcBorders>
                  <w:shd w:val="clear" w:color="auto" w:fill="auto"/>
                  <w:noWrap/>
                  <w:vAlign w:val="center"/>
                  <w:hideMark/>
                </w:tcPr>
                <w:p w14:paraId="6F5DA8B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5041680519.00</w:t>
                  </w:r>
                </w:p>
              </w:tc>
              <w:tc>
                <w:tcPr>
                  <w:tcW w:w="4961" w:type="dxa"/>
                  <w:tcBorders>
                    <w:top w:val="nil"/>
                    <w:left w:val="nil"/>
                    <w:bottom w:val="single" w:sz="4" w:space="0" w:color="auto"/>
                    <w:right w:val="single" w:sz="4" w:space="0" w:color="auto"/>
                  </w:tcBorders>
                  <w:shd w:val="clear" w:color="auto" w:fill="auto"/>
                  <w:vAlign w:val="bottom"/>
                  <w:hideMark/>
                </w:tcPr>
                <w:p w14:paraId="771F1B3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16 F.R. 1.2 MM</w:t>
                  </w:r>
                </w:p>
              </w:tc>
              <w:tc>
                <w:tcPr>
                  <w:tcW w:w="1134" w:type="dxa"/>
                  <w:tcBorders>
                    <w:top w:val="nil"/>
                    <w:left w:val="nil"/>
                    <w:bottom w:val="single" w:sz="4" w:space="0" w:color="auto"/>
                    <w:right w:val="single" w:sz="4" w:space="0" w:color="auto"/>
                  </w:tcBorders>
                  <w:shd w:val="clear" w:color="auto" w:fill="auto"/>
                  <w:vAlign w:val="center"/>
                  <w:hideMark/>
                </w:tcPr>
                <w:p w14:paraId="7F652FE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EBA0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67617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2F951C7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F03E4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379</w:t>
                  </w:r>
                </w:p>
              </w:tc>
              <w:tc>
                <w:tcPr>
                  <w:tcW w:w="1559" w:type="dxa"/>
                  <w:tcBorders>
                    <w:top w:val="nil"/>
                    <w:left w:val="nil"/>
                    <w:bottom w:val="single" w:sz="4" w:space="0" w:color="auto"/>
                    <w:right w:val="single" w:sz="4" w:space="0" w:color="auto"/>
                  </w:tcBorders>
                  <w:shd w:val="clear" w:color="auto" w:fill="auto"/>
                  <w:noWrap/>
                  <w:vAlign w:val="center"/>
                  <w:hideMark/>
                </w:tcPr>
                <w:p w14:paraId="036FE2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5041680521.00</w:t>
                  </w:r>
                </w:p>
              </w:tc>
              <w:tc>
                <w:tcPr>
                  <w:tcW w:w="4961" w:type="dxa"/>
                  <w:tcBorders>
                    <w:top w:val="nil"/>
                    <w:left w:val="nil"/>
                    <w:bottom w:val="single" w:sz="4" w:space="0" w:color="auto"/>
                    <w:right w:val="single" w:sz="4" w:space="0" w:color="auto"/>
                  </w:tcBorders>
                  <w:shd w:val="clear" w:color="auto" w:fill="auto"/>
                  <w:vAlign w:val="bottom"/>
                  <w:hideMark/>
                </w:tcPr>
                <w:p w14:paraId="7643D35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16 F.R. 1.5 MM</w:t>
                  </w:r>
                </w:p>
              </w:tc>
              <w:tc>
                <w:tcPr>
                  <w:tcW w:w="1134" w:type="dxa"/>
                  <w:tcBorders>
                    <w:top w:val="nil"/>
                    <w:left w:val="nil"/>
                    <w:bottom w:val="single" w:sz="4" w:space="0" w:color="auto"/>
                    <w:right w:val="single" w:sz="4" w:space="0" w:color="auto"/>
                  </w:tcBorders>
                  <w:shd w:val="clear" w:color="auto" w:fill="auto"/>
                  <w:vAlign w:val="center"/>
                  <w:hideMark/>
                </w:tcPr>
                <w:p w14:paraId="230FED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1FBD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BE7B8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3419807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72E7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380</w:t>
                  </w:r>
                </w:p>
              </w:tc>
              <w:tc>
                <w:tcPr>
                  <w:tcW w:w="1559" w:type="dxa"/>
                  <w:tcBorders>
                    <w:top w:val="nil"/>
                    <w:left w:val="nil"/>
                    <w:bottom w:val="single" w:sz="4" w:space="0" w:color="auto"/>
                    <w:right w:val="single" w:sz="4" w:space="0" w:color="auto"/>
                  </w:tcBorders>
                  <w:shd w:val="clear" w:color="auto" w:fill="auto"/>
                  <w:noWrap/>
                  <w:vAlign w:val="center"/>
                  <w:hideMark/>
                </w:tcPr>
                <w:p w14:paraId="012F239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5041680522.00</w:t>
                  </w:r>
                </w:p>
              </w:tc>
              <w:tc>
                <w:tcPr>
                  <w:tcW w:w="4961" w:type="dxa"/>
                  <w:tcBorders>
                    <w:top w:val="nil"/>
                    <w:left w:val="nil"/>
                    <w:bottom w:val="single" w:sz="4" w:space="0" w:color="auto"/>
                    <w:right w:val="single" w:sz="4" w:space="0" w:color="auto"/>
                  </w:tcBorders>
                  <w:shd w:val="clear" w:color="auto" w:fill="auto"/>
                  <w:vAlign w:val="bottom"/>
                  <w:hideMark/>
                </w:tcPr>
                <w:p w14:paraId="0874BA0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16 F.R. 1.7 MM</w:t>
                  </w:r>
                </w:p>
              </w:tc>
              <w:tc>
                <w:tcPr>
                  <w:tcW w:w="1134" w:type="dxa"/>
                  <w:tcBorders>
                    <w:top w:val="nil"/>
                    <w:left w:val="nil"/>
                    <w:bottom w:val="single" w:sz="4" w:space="0" w:color="auto"/>
                    <w:right w:val="single" w:sz="4" w:space="0" w:color="auto"/>
                  </w:tcBorders>
                  <w:shd w:val="clear" w:color="auto" w:fill="auto"/>
                  <w:vAlign w:val="center"/>
                  <w:hideMark/>
                </w:tcPr>
                <w:p w14:paraId="0111B9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1473B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A92C6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00844F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161A0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381</w:t>
                  </w:r>
                </w:p>
              </w:tc>
              <w:tc>
                <w:tcPr>
                  <w:tcW w:w="1559" w:type="dxa"/>
                  <w:tcBorders>
                    <w:top w:val="nil"/>
                    <w:left w:val="nil"/>
                    <w:bottom w:val="single" w:sz="4" w:space="0" w:color="auto"/>
                    <w:right w:val="single" w:sz="4" w:space="0" w:color="auto"/>
                  </w:tcBorders>
                  <w:shd w:val="clear" w:color="auto" w:fill="auto"/>
                  <w:noWrap/>
                  <w:vAlign w:val="center"/>
                  <w:hideMark/>
                </w:tcPr>
                <w:p w14:paraId="29566D5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5041680523.00</w:t>
                  </w:r>
                </w:p>
              </w:tc>
              <w:tc>
                <w:tcPr>
                  <w:tcW w:w="4961" w:type="dxa"/>
                  <w:tcBorders>
                    <w:top w:val="nil"/>
                    <w:left w:val="nil"/>
                    <w:bottom w:val="single" w:sz="4" w:space="0" w:color="auto"/>
                    <w:right w:val="single" w:sz="4" w:space="0" w:color="auto"/>
                  </w:tcBorders>
                  <w:shd w:val="clear" w:color="auto" w:fill="auto"/>
                  <w:vAlign w:val="bottom"/>
                  <w:hideMark/>
                </w:tcPr>
                <w:p w14:paraId="73ACA61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18 F.R. 1.2 MM</w:t>
                  </w:r>
                </w:p>
              </w:tc>
              <w:tc>
                <w:tcPr>
                  <w:tcW w:w="1134" w:type="dxa"/>
                  <w:tcBorders>
                    <w:top w:val="nil"/>
                    <w:left w:val="nil"/>
                    <w:bottom w:val="single" w:sz="4" w:space="0" w:color="auto"/>
                    <w:right w:val="single" w:sz="4" w:space="0" w:color="auto"/>
                  </w:tcBorders>
                  <w:shd w:val="clear" w:color="auto" w:fill="auto"/>
                  <w:vAlign w:val="center"/>
                  <w:hideMark/>
                </w:tcPr>
                <w:p w14:paraId="416C051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0C03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E6459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7EF1E99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84A776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382</w:t>
                  </w:r>
                </w:p>
              </w:tc>
              <w:tc>
                <w:tcPr>
                  <w:tcW w:w="1559" w:type="dxa"/>
                  <w:tcBorders>
                    <w:top w:val="nil"/>
                    <w:left w:val="nil"/>
                    <w:bottom w:val="single" w:sz="4" w:space="0" w:color="auto"/>
                    <w:right w:val="single" w:sz="4" w:space="0" w:color="auto"/>
                  </w:tcBorders>
                  <w:shd w:val="clear" w:color="auto" w:fill="auto"/>
                  <w:noWrap/>
                  <w:vAlign w:val="center"/>
                  <w:hideMark/>
                </w:tcPr>
                <w:p w14:paraId="6BD42C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5041680524.00</w:t>
                  </w:r>
                </w:p>
              </w:tc>
              <w:tc>
                <w:tcPr>
                  <w:tcW w:w="4961" w:type="dxa"/>
                  <w:tcBorders>
                    <w:top w:val="nil"/>
                    <w:left w:val="nil"/>
                    <w:bottom w:val="single" w:sz="4" w:space="0" w:color="auto"/>
                    <w:right w:val="single" w:sz="4" w:space="0" w:color="auto"/>
                  </w:tcBorders>
                  <w:shd w:val="clear" w:color="auto" w:fill="auto"/>
                  <w:vAlign w:val="bottom"/>
                  <w:hideMark/>
                </w:tcPr>
                <w:p w14:paraId="45C946A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18 F.R. 1.5 MM</w:t>
                  </w:r>
                </w:p>
              </w:tc>
              <w:tc>
                <w:tcPr>
                  <w:tcW w:w="1134" w:type="dxa"/>
                  <w:tcBorders>
                    <w:top w:val="nil"/>
                    <w:left w:val="nil"/>
                    <w:bottom w:val="single" w:sz="4" w:space="0" w:color="auto"/>
                    <w:right w:val="single" w:sz="4" w:space="0" w:color="auto"/>
                  </w:tcBorders>
                  <w:shd w:val="clear" w:color="auto" w:fill="auto"/>
                  <w:vAlign w:val="center"/>
                  <w:hideMark/>
                </w:tcPr>
                <w:p w14:paraId="55A8CC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C1491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1EBAD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w:t>
                  </w:r>
                </w:p>
              </w:tc>
            </w:tr>
            <w:tr w:rsidR="006E5C93" w:rsidRPr="006E5C93" w14:paraId="728CA56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19B6E3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383</w:t>
                  </w:r>
                </w:p>
              </w:tc>
              <w:tc>
                <w:tcPr>
                  <w:tcW w:w="1559" w:type="dxa"/>
                  <w:tcBorders>
                    <w:top w:val="nil"/>
                    <w:left w:val="nil"/>
                    <w:bottom w:val="single" w:sz="4" w:space="0" w:color="auto"/>
                    <w:right w:val="single" w:sz="4" w:space="0" w:color="auto"/>
                  </w:tcBorders>
                  <w:shd w:val="clear" w:color="auto" w:fill="auto"/>
                  <w:noWrap/>
                  <w:vAlign w:val="center"/>
                  <w:hideMark/>
                </w:tcPr>
                <w:p w14:paraId="62E039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5041680526.00</w:t>
                  </w:r>
                </w:p>
              </w:tc>
              <w:tc>
                <w:tcPr>
                  <w:tcW w:w="4961" w:type="dxa"/>
                  <w:tcBorders>
                    <w:top w:val="nil"/>
                    <w:left w:val="nil"/>
                    <w:bottom w:val="single" w:sz="4" w:space="0" w:color="auto"/>
                    <w:right w:val="single" w:sz="4" w:space="0" w:color="auto"/>
                  </w:tcBorders>
                  <w:shd w:val="clear" w:color="auto" w:fill="auto"/>
                  <w:vAlign w:val="bottom"/>
                  <w:hideMark/>
                </w:tcPr>
                <w:p w14:paraId="4F1936E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18 F.R. 1.7 MM</w:t>
                  </w:r>
                </w:p>
              </w:tc>
              <w:tc>
                <w:tcPr>
                  <w:tcW w:w="1134" w:type="dxa"/>
                  <w:tcBorders>
                    <w:top w:val="nil"/>
                    <w:left w:val="nil"/>
                    <w:bottom w:val="single" w:sz="4" w:space="0" w:color="auto"/>
                    <w:right w:val="single" w:sz="4" w:space="0" w:color="auto"/>
                  </w:tcBorders>
                  <w:shd w:val="clear" w:color="auto" w:fill="auto"/>
                  <w:vAlign w:val="center"/>
                  <w:hideMark/>
                </w:tcPr>
                <w:p w14:paraId="155CA8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EB7C7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7DC21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C6070C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8B25C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384</w:t>
                  </w:r>
                </w:p>
              </w:tc>
              <w:tc>
                <w:tcPr>
                  <w:tcW w:w="1559" w:type="dxa"/>
                  <w:tcBorders>
                    <w:top w:val="nil"/>
                    <w:left w:val="nil"/>
                    <w:bottom w:val="single" w:sz="4" w:space="0" w:color="auto"/>
                    <w:right w:val="single" w:sz="4" w:space="0" w:color="auto"/>
                  </w:tcBorders>
                  <w:shd w:val="clear" w:color="auto" w:fill="auto"/>
                  <w:noWrap/>
                  <w:vAlign w:val="center"/>
                  <w:hideMark/>
                </w:tcPr>
                <w:p w14:paraId="0D964C7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5041680527.00</w:t>
                  </w:r>
                </w:p>
              </w:tc>
              <w:tc>
                <w:tcPr>
                  <w:tcW w:w="4961" w:type="dxa"/>
                  <w:tcBorders>
                    <w:top w:val="nil"/>
                    <w:left w:val="nil"/>
                    <w:bottom w:val="single" w:sz="4" w:space="0" w:color="auto"/>
                    <w:right w:val="single" w:sz="4" w:space="0" w:color="auto"/>
                  </w:tcBorders>
                  <w:shd w:val="clear" w:color="auto" w:fill="auto"/>
                  <w:vAlign w:val="bottom"/>
                  <w:hideMark/>
                </w:tcPr>
                <w:p w14:paraId="5A01567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20 F.R. 1.5 MM</w:t>
                  </w:r>
                </w:p>
              </w:tc>
              <w:tc>
                <w:tcPr>
                  <w:tcW w:w="1134" w:type="dxa"/>
                  <w:tcBorders>
                    <w:top w:val="nil"/>
                    <w:left w:val="nil"/>
                    <w:bottom w:val="single" w:sz="4" w:space="0" w:color="auto"/>
                    <w:right w:val="single" w:sz="4" w:space="0" w:color="auto"/>
                  </w:tcBorders>
                  <w:shd w:val="clear" w:color="auto" w:fill="auto"/>
                  <w:vAlign w:val="center"/>
                  <w:hideMark/>
                </w:tcPr>
                <w:p w14:paraId="005FD5A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940BC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94E6A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w:t>
                  </w:r>
                </w:p>
              </w:tc>
            </w:tr>
            <w:tr w:rsidR="006E5C93" w:rsidRPr="006E5C93" w14:paraId="24B32E7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D438C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385</w:t>
                  </w:r>
                </w:p>
              </w:tc>
              <w:tc>
                <w:tcPr>
                  <w:tcW w:w="1559" w:type="dxa"/>
                  <w:tcBorders>
                    <w:top w:val="nil"/>
                    <w:left w:val="nil"/>
                    <w:bottom w:val="single" w:sz="4" w:space="0" w:color="auto"/>
                    <w:right w:val="single" w:sz="4" w:space="0" w:color="auto"/>
                  </w:tcBorders>
                  <w:shd w:val="clear" w:color="auto" w:fill="auto"/>
                  <w:noWrap/>
                  <w:vAlign w:val="center"/>
                  <w:hideMark/>
                </w:tcPr>
                <w:p w14:paraId="1A93B9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5041680528.00</w:t>
                  </w:r>
                </w:p>
              </w:tc>
              <w:tc>
                <w:tcPr>
                  <w:tcW w:w="4961" w:type="dxa"/>
                  <w:tcBorders>
                    <w:top w:val="nil"/>
                    <w:left w:val="nil"/>
                    <w:bottom w:val="single" w:sz="4" w:space="0" w:color="auto"/>
                    <w:right w:val="single" w:sz="4" w:space="0" w:color="auto"/>
                  </w:tcBorders>
                  <w:shd w:val="clear" w:color="auto" w:fill="auto"/>
                  <w:vAlign w:val="bottom"/>
                  <w:hideMark/>
                </w:tcPr>
                <w:p w14:paraId="3033259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BOTON DE RECAMBIO DE BAJO PERFIL 20 F.R. 1.7 MM</w:t>
                  </w:r>
                </w:p>
              </w:tc>
              <w:tc>
                <w:tcPr>
                  <w:tcW w:w="1134" w:type="dxa"/>
                  <w:tcBorders>
                    <w:top w:val="nil"/>
                    <w:left w:val="nil"/>
                    <w:bottom w:val="single" w:sz="4" w:space="0" w:color="auto"/>
                    <w:right w:val="single" w:sz="4" w:space="0" w:color="auto"/>
                  </w:tcBorders>
                  <w:shd w:val="clear" w:color="auto" w:fill="auto"/>
                  <w:vAlign w:val="center"/>
                  <w:hideMark/>
                </w:tcPr>
                <w:p w14:paraId="35353D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81CA2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34E7F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w:t>
                  </w:r>
                </w:p>
              </w:tc>
            </w:tr>
            <w:tr w:rsidR="006E5C93" w:rsidRPr="006E5C93" w14:paraId="61A0388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90984B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386</w:t>
                  </w:r>
                </w:p>
              </w:tc>
              <w:tc>
                <w:tcPr>
                  <w:tcW w:w="1559" w:type="dxa"/>
                  <w:tcBorders>
                    <w:top w:val="nil"/>
                    <w:left w:val="nil"/>
                    <w:bottom w:val="single" w:sz="4" w:space="0" w:color="auto"/>
                    <w:right w:val="single" w:sz="4" w:space="0" w:color="auto"/>
                  </w:tcBorders>
                  <w:shd w:val="clear" w:color="auto" w:fill="auto"/>
                  <w:noWrap/>
                  <w:vAlign w:val="center"/>
                  <w:hideMark/>
                </w:tcPr>
                <w:p w14:paraId="4D35F8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5041820036.00</w:t>
                  </w:r>
                </w:p>
              </w:tc>
              <w:tc>
                <w:tcPr>
                  <w:tcW w:w="4961" w:type="dxa"/>
                  <w:tcBorders>
                    <w:top w:val="nil"/>
                    <w:left w:val="nil"/>
                    <w:bottom w:val="single" w:sz="4" w:space="0" w:color="auto"/>
                    <w:right w:val="single" w:sz="4" w:space="0" w:color="auto"/>
                  </w:tcBorders>
                  <w:shd w:val="clear" w:color="auto" w:fill="auto"/>
                  <w:vAlign w:val="bottom"/>
                  <w:hideMark/>
                </w:tcPr>
                <w:p w14:paraId="2A87C55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PASTA TEN 20 PARA ESTUDIOS DE POTENCIALES EVOCADOS (ERC)</w:t>
                  </w:r>
                </w:p>
              </w:tc>
              <w:tc>
                <w:tcPr>
                  <w:tcW w:w="1134" w:type="dxa"/>
                  <w:tcBorders>
                    <w:top w:val="nil"/>
                    <w:left w:val="nil"/>
                    <w:bottom w:val="single" w:sz="4" w:space="0" w:color="auto"/>
                    <w:right w:val="single" w:sz="4" w:space="0" w:color="auto"/>
                  </w:tcBorders>
                  <w:shd w:val="clear" w:color="auto" w:fill="auto"/>
                  <w:vAlign w:val="center"/>
                  <w:hideMark/>
                </w:tcPr>
                <w:p w14:paraId="35AB45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6A441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7640C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36</w:t>
                  </w:r>
                </w:p>
              </w:tc>
            </w:tr>
            <w:tr w:rsidR="006E5C93" w:rsidRPr="006E5C93" w14:paraId="4B6207C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A6A2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387</w:t>
                  </w:r>
                </w:p>
              </w:tc>
              <w:tc>
                <w:tcPr>
                  <w:tcW w:w="1559" w:type="dxa"/>
                  <w:tcBorders>
                    <w:top w:val="nil"/>
                    <w:left w:val="nil"/>
                    <w:bottom w:val="single" w:sz="4" w:space="0" w:color="auto"/>
                    <w:right w:val="single" w:sz="4" w:space="0" w:color="auto"/>
                  </w:tcBorders>
                  <w:shd w:val="clear" w:color="auto" w:fill="auto"/>
                  <w:noWrap/>
                  <w:vAlign w:val="center"/>
                  <w:hideMark/>
                </w:tcPr>
                <w:p w14:paraId="45A5F6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5042000607.00</w:t>
                  </w:r>
                </w:p>
              </w:tc>
              <w:tc>
                <w:tcPr>
                  <w:tcW w:w="4961" w:type="dxa"/>
                  <w:tcBorders>
                    <w:top w:val="nil"/>
                    <w:left w:val="nil"/>
                    <w:bottom w:val="single" w:sz="4" w:space="0" w:color="auto"/>
                    <w:right w:val="single" w:sz="4" w:space="0" w:color="auto"/>
                  </w:tcBorders>
                  <w:shd w:val="clear" w:color="auto" w:fill="auto"/>
                  <w:vAlign w:val="bottom"/>
                  <w:hideMark/>
                </w:tcPr>
                <w:p w14:paraId="0ADCF71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FILTRO INSPIRATORIO NEONATAL REUSABLE PARA VENTILADOR 840</w:t>
                  </w:r>
                </w:p>
              </w:tc>
              <w:tc>
                <w:tcPr>
                  <w:tcW w:w="1134" w:type="dxa"/>
                  <w:tcBorders>
                    <w:top w:val="nil"/>
                    <w:left w:val="nil"/>
                    <w:bottom w:val="single" w:sz="4" w:space="0" w:color="auto"/>
                    <w:right w:val="single" w:sz="4" w:space="0" w:color="auto"/>
                  </w:tcBorders>
                  <w:shd w:val="clear" w:color="auto" w:fill="auto"/>
                  <w:vAlign w:val="center"/>
                  <w:hideMark/>
                </w:tcPr>
                <w:p w14:paraId="59FFE0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611D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A4551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6DC5016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AD08F9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388</w:t>
                  </w:r>
                </w:p>
              </w:tc>
              <w:tc>
                <w:tcPr>
                  <w:tcW w:w="1559" w:type="dxa"/>
                  <w:tcBorders>
                    <w:top w:val="nil"/>
                    <w:left w:val="nil"/>
                    <w:bottom w:val="single" w:sz="4" w:space="0" w:color="auto"/>
                    <w:right w:val="single" w:sz="4" w:space="0" w:color="auto"/>
                  </w:tcBorders>
                  <w:shd w:val="clear" w:color="auto" w:fill="auto"/>
                  <w:noWrap/>
                  <w:vAlign w:val="center"/>
                  <w:hideMark/>
                </w:tcPr>
                <w:p w14:paraId="7E2186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5042000610.00</w:t>
                  </w:r>
                </w:p>
              </w:tc>
              <w:tc>
                <w:tcPr>
                  <w:tcW w:w="4961" w:type="dxa"/>
                  <w:tcBorders>
                    <w:top w:val="nil"/>
                    <w:left w:val="nil"/>
                    <w:bottom w:val="single" w:sz="4" w:space="0" w:color="auto"/>
                    <w:right w:val="single" w:sz="4" w:space="0" w:color="auto"/>
                  </w:tcBorders>
                  <w:shd w:val="clear" w:color="auto" w:fill="auto"/>
                  <w:vAlign w:val="bottom"/>
                  <w:hideMark/>
                </w:tcPr>
                <w:p w14:paraId="67260D0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FILTRO INSPIRATORIO NEONATAL DESECHABLE PARA VENTILADOR 840</w:t>
                  </w:r>
                </w:p>
              </w:tc>
              <w:tc>
                <w:tcPr>
                  <w:tcW w:w="1134" w:type="dxa"/>
                  <w:tcBorders>
                    <w:top w:val="nil"/>
                    <w:left w:val="nil"/>
                    <w:bottom w:val="single" w:sz="4" w:space="0" w:color="auto"/>
                    <w:right w:val="single" w:sz="4" w:space="0" w:color="auto"/>
                  </w:tcBorders>
                  <w:shd w:val="clear" w:color="auto" w:fill="auto"/>
                  <w:vAlign w:val="center"/>
                  <w:hideMark/>
                </w:tcPr>
                <w:p w14:paraId="39CF59F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BAC2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BAFE9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75B2AC3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9D3A88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389</w:t>
                  </w:r>
                </w:p>
              </w:tc>
              <w:tc>
                <w:tcPr>
                  <w:tcW w:w="1559" w:type="dxa"/>
                  <w:tcBorders>
                    <w:top w:val="nil"/>
                    <w:left w:val="nil"/>
                    <w:bottom w:val="single" w:sz="4" w:space="0" w:color="auto"/>
                    <w:right w:val="single" w:sz="4" w:space="0" w:color="auto"/>
                  </w:tcBorders>
                  <w:shd w:val="clear" w:color="auto" w:fill="auto"/>
                  <w:noWrap/>
                  <w:vAlign w:val="center"/>
                  <w:hideMark/>
                </w:tcPr>
                <w:p w14:paraId="07F43FD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5042000611.00</w:t>
                  </w:r>
                </w:p>
              </w:tc>
              <w:tc>
                <w:tcPr>
                  <w:tcW w:w="4961" w:type="dxa"/>
                  <w:tcBorders>
                    <w:top w:val="nil"/>
                    <w:left w:val="nil"/>
                    <w:bottom w:val="single" w:sz="4" w:space="0" w:color="auto"/>
                    <w:right w:val="single" w:sz="4" w:space="0" w:color="auto"/>
                  </w:tcBorders>
                  <w:shd w:val="clear" w:color="auto" w:fill="auto"/>
                  <w:vAlign w:val="bottom"/>
                  <w:hideMark/>
                </w:tcPr>
                <w:p w14:paraId="4042194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FILTRO EXHALATORIO NEONATAL DESECHABLE PARA VENTILADOR 840 CON VASO COLECTOR</w:t>
                  </w:r>
                </w:p>
              </w:tc>
              <w:tc>
                <w:tcPr>
                  <w:tcW w:w="1134" w:type="dxa"/>
                  <w:tcBorders>
                    <w:top w:val="nil"/>
                    <w:left w:val="nil"/>
                    <w:bottom w:val="single" w:sz="4" w:space="0" w:color="auto"/>
                    <w:right w:val="single" w:sz="4" w:space="0" w:color="auto"/>
                  </w:tcBorders>
                  <w:shd w:val="clear" w:color="auto" w:fill="auto"/>
                  <w:vAlign w:val="center"/>
                  <w:hideMark/>
                </w:tcPr>
                <w:p w14:paraId="42D0DA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16925D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DE06A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98</w:t>
                  </w:r>
                </w:p>
              </w:tc>
            </w:tr>
            <w:tr w:rsidR="006E5C93" w:rsidRPr="006E5C93" w14:paraId="0350A21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28632A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390</w:t>
                  </w:r>
                </w:p>
              </w:tc>
              <w:tc>
                <w:tcPr>
                  <w:tcW w:w="1559" w:type="dxa"/>
                  <w:tcBorders>
                    <w:top w:val="nil"/>
                    <w:left w:val="nil"/>
                    <w:bottom w:val="single" w:sz="4" w:space="0" w:color="auto"/>
                    <w:right w:val="single" w:sz="4" w:space="0" w:color="auto"/>
                  </w:tcBorders>
                  <w:shd w:val="clear" w:color="auto" w:fill="auto"/>
                  <w:noWrap/>
                  <w:vAlign w:val="center"/>
                  <w:hideMark/>
                </w:tcPr>
                <w:p w14:paraId="51529E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5042000612.00</w:t>
                  </w:r>
                </w:p>
              </w:tc>
              <w:tc>
                <w:tcPr>
                  <w:tcW w:w="4961" w:type="dxa"/>
                  <w:tcBorders>
                    <w:top w:val="nil"/>
                    <w:left w:val="nil"/>
                    <w:bottom w:val="single" w:sz="4" w:space="0" w:color="auto"/>
                    <w:right w:val="single" w:sz="4" w:space="0" w:color="auto"/>
                  </w:tcBorders>
                  <w:shd w:val="clear" w:color="auto" w:fill="auto"/>
                  <w:vAlign w:val="bottom"/>
                  <w:hideMark/>
                </w:tcPr>
                <w:p w14:paraId="69A56ED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CANISTER DE RECOLECCION DE 1000 ML RECOLECTOR PARA TERAPIA DE HERIDAS CON PRESION NEGATIVA.</w:t>
                  </w:r>
                </w:p>
              </w:tc>
              <w:tc>
                <w:tcPr>
                  <w:tcW w:w="1134" w:type="dxa"/>
                  <w:tcBorders>
                    <w:top w:val="nil"/>
                    <w:left w:val="nil"/>
                    <w:bottom w:val="single" w:sz="4" w:space="0" w:color="auto"/>
                    <w:right w:val="single" w:sz="4" w:space="0" w:color="auto"/>
                  </w:tcBorders>
                  <w:shd w:val="clear" w:color="auto" w:fill="auto"/>
                  <w:vAlign w:val="center"/>
                  <w:hideMark/>
                </w:tcPr>
                <w:p w14:paraId="0A99C6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5F51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CAEF7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45384A6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767E0C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391</w:t>
                  </w:r>
                </w:p>
              </w:tc>
              <w:tc>
                <w:tcPr>
                  <w:tcW w:w="1559" w:type="dxa"/>
                  <w:tcBorders>
                    <w:top w:val="nil"/>
                    <w:left w:val="nil"/>
                    <w:bottom w:val="single" w:sz="4" w:space="0" w:color="auto"/>
                    <w:right w:val="single" w:sz="4" w:space="0" w:color="auto"/>
                  </w:tcBorders>
                  <w:shd w:val="clear" w:color="auto" w:fill="auto"/>
                  <w:noWrap/>
                  <w:vAlign w:val="center"/>
                  <w:hideMark/>
                </w:tcPr>
                <w:p w14:paraId="77269BD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5042070014.00</w:t>
                  </w:r>
                </w:p>
              </w:tc>
              <w:tc>
                <w:tcPr>
                  <w:tcW w:w="4961" w:type="dxa"/>
                  <w:tcBorders>
                    <w:top w:val="nil"/>
                    <w:left w:val="nil"/>
                    <w:bottom w:val="single" w:sz="4" w:space="0" w:color="auto"/>
                    <w:right w:val="single" w:sz="4" w:space="0" w:color="auto"/>
                  </w:tcBorders>
                  <w:shd w:val="clear" w:color="auto" w:fill="auto"/>
                  <w:vAlign w:val="bottom"/>
                  <w:hideMark/>
                </w:tcPr>
                <w:p w14:paraId="1F347EE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CIRCUITOS CORRUGADOS NEONATALES DESECHABLES SIN CAMARA AUTORELLENABLE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vAlign w:val="center"/>
                  <w:hideMark/>
                </w:tcPr>
                <w:p w14:paraId="3BF49BE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0E247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9AD05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5C9C84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B8B9B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392</w:t>
                  </w:r>
                </w:p>
              </w:tc>
              <w:tc>
                <w:tcPr>
                  <w:tcW w:w="1559" w:type="dxa"/>
                  <w:tcBorders>
                    <w:top w:val="nil"/>
                    <w:left w:val="nil"/>
                    <w:bottom w:val="single" w:sz="4" w:space="0" w:color="auto"/>
                    <w:right w:val="single" w:sz="4" w:space="0" w:color="auto"/>
                  </w:tcBorders>
                  <w:shd w:val="clear" w:color="auto" w:fill="auto"/>
                  <w:noWrap/>
                  <w:vAlign w:val="center"/>
                  <w:hideMark/>
                </w:tcPr>
                <w:p w14:paraId="55C813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5042070015.00</w:t>
                  </w:r>
                </w:p>
              </w:tc>
              <w:tc>
                <w:tcPr>
                  <w:tcW w:w="4961" w:type="dxa"/>
                  <w:tcBorders>
                    <w:top w:val="nil"/>
                    <w:left w:val="nil"/>
                    <w:bottom w:val="single" w:sz="4" w:space="0" w:color="auto"/>
                    <w:right w:val="single" w:sz="4" w:space="0" w:color="auto"/>
                  </w:tcBorders>
                  <w:shd w:val="clear" w:color="auto" w:fill="auto"/>
                  <w:vAlign w:val="bottom"/>
                  <w:hideMark/>
                </w:tcPr>
                <w:p w14:paraId="77A8628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CIRCUITOS DE VENTILACION DESECHABLES PARA ADULTO SIN CAMARA AUTORRELLENABLE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vAlign w:val="center"/>
                  <w:hideMark/>
                </w:tcPr>
                <w:p w14:paraId="11DA126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01601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D1698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6D8FA38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915A8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393</w:t>
                  </w:r>
                </w:p>
              </w:tc>
              <w:tc>
                <w:tcPr>
                  <w:tcW w:w="1559" w:type="dxa"/>
                  <w:tcBorders>
                    <w:top w:val="nil"/>
                    <w:left w:val="nil"/>
                    <w:bottom w:val="single" w:sz="4" w:space="0" w:color="auto"/>
                    <w:right w:val="single" w:sz="4" w:space="0" w:color="auto"/>
                  </w:tcBorders>
                  <w:shd w:val="clear" w:color="auto" w:fill="auto"/>
                  <w:noWrap/>
                  <w:vAlign w:val="center"/>
                  <w:hideMark/>
                </w:tcPr>
                <w:p w14:paraId="0EFAC71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5042070016.00</w:t>
                  </w:r>
                </w:p>
              </w:tc>
              <w:tc>
                <w:tcPr>
                  <w:tcW w:w="4961" w:type="dxa"/>
                  <w:tcBorders>
                    <w:top w:val="nil"/>
                    <w:left w:val="nil"/>
                    <w:bottom w:val="single" w:sz="4" w:space="0" w:color="auto"/>
                    <w:right w:val="single" w:sz="4" w:space="0" w:color="auto"/>
                  </w:tcBorders>
                  <w:shd w:val="clear" w:color="auto" w:fill="auto"/>
                  <w:vAlign w:val="bottom"/>
                  <w:hideMark/>
                </w:tcPr>
                <w:p w14:paraId="45B3F99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CIRCUITOS PARA VENTILADOR DESECHABLES CON VALVULA EXHALATORIA. PIEZA.</w:t>
                  </w:r>
                </w:p>
              </w:tc>
              <w:tc>
                <w:tcPr>
                  <w:tcW w:w="1134" w:type="dxa"/>
                  <w:tcBorders>
                    <w:top w:val="nil"/>
                    <w:left w:val="nil"/>
                    <w:bottom w:val="single" w:sz="4" w:space="0" w:color="auto"/>
                    <w:right w:val="single" w:sz="4" w:space="0" w:color="auto"/>
                  </w:tcBorders>
                  <w:shd w:val="clear" w:color="auto" w:fill="auto"/>
                  <w:vAlign w:val="center"/>
                  <w:hideMark/>
                </w:tcPr>
                <w:p w14:paraId="247C1AC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1D4D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22652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63D0C0B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A8106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394</w:t>
                  </w:r>
                </w:p>
              </w:tc>
              <w:tc>
                <w:tcPr>
                  <w:tcW w:w="1559" w:type="dxa"/>
                  <w:tcBorders>
                    <w:top w:val="nil"/>
                    <w:left w:val="nil"/>
                    <w:bottom w:val="single" w:sz="4" w:space="0" w:color="auto"/>
                    <w:right w:val="single" w:sz="4" w:space="0" w:color="auto"/>
                  </w:tcBorders>
                  <w:shd w:val="clear" w:color="auto" w:fill="auto"/>
                  <w:noWrap/>
                  <w:vAlign w:val="center"/>
                  <w:hideMark/>
                </w:tcPr>
                <w:p w14:paraId="02D1E76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5042331001.00</w:t>
                  </w:r>
                </w:p>
              </w:tc>
              <w:tc>
                <w:tcPr>
                  <w:tcW w:w="4961" w:type="dxa"/>
                  <w:tcBorders>
                    <w:top w:val="nil"/>
                    <w:left w:val="nil"/>
                    <w:bottom w:val="single" w:sz="4" w:space="0" w:color="auto"/>
                    <w:right w:val="single" w:sz="4" w:space="0" w:color="auto"/>
                  </w:tcBorders>
                  <w:shd w:val="clear" w:color="auto" w:fill="auto"/>
                  <w:vAlign w:val="bottom"/>
                  <w:hideMark/>
                </w:tcPr>
                <w:p w14:paraId="49A6591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PUNTILLAS NASALES PEDIATRICAS</w:t>
                  </w:r>
                </w:p>
              </w:tc>
              <w:tc>
                <w:tcPr>
                  <w:tcW w:w="1134" w:type="dxa"/>
                  <w:tcBorders>
                    <w:top w:val="nil"/>
                    <w:left w:val="nil"/>
                    <w:bottom w:val="single" w:sz="4" w:space="0" w:color="auto"/>
                    <w:right w:val="single" w:sz="4" w:space="0" w:color="auto"/>
                  </w:tcBorders>
                  <w:shd w:val="clear" w:color="auto" w:fill="auto"/>
                  <w:vAlign w:val="center"/>
                  <w:hideMark/>
                </w:tcPr>
                <w:p w14:paraId="0DB4B3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67838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2CE81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253</w:t>
                  </w:r>
                </w:p>
              </w:tc>
            </w:tr>
            <w:tr w:rsidR="006E5C93" w:rsidRPr="006E5C93" w14:paraId="2D26FFD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7D87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395</w:t>
                  </w:r>
                </w:p>
              </w:tc>
              <w:tc>
                <w:tcPr>
                  <w:tcW w:w="1559" w:type="dxa"/>
                  <w:tcBorders>
                    <w:top w:val="nil"/>
                    <w:left w:val="nil"/>
                    <w:bottom w:val="single" w:sz="4" w:space="0" w:color="auto"/>
                    <w:right w:val="single" w:sz="4" w:space="0" w:color="auto"/>
                  </w:tcBorders>
                  <w:shd w:val="clear" w:color="auto" w:fill="auto"/>
                  <w:noWrap/>
                  <w:vAlign w:val="center"/>
                  <w:hideMark/>
                </w:tcPr>
                <w:p w14:paraId="1CB1853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5042331004.00</w:t>
                  </w:r>
                </w:p>
              </w:tc>
              <w:tc>
                <w:tcPr>
                  <w:tcW w:w="4961" w:type="dxa"/>
                  <w:tcBorders>
                    <w:top w:val="nil"/>
                    <w:left w:val="nil"/>
                    <w:bottom w:val="single" w:sz="4" w:space="0" w:color="auto"/>
                    <w:right w:val="single" w:sz="4" w:space="0" w:color="auto"/>
                  </w:tcBorders>
                  <w:shd w:val="clear" w:color="auto" w:fill="auto"/>
                  <w:vAlign w:val="bottom"/>
                  <w:hideMark/>
                </w:tcPr>
                <w:p w14:paraId="614F490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 CON DIAFRAGMA PARA VENTILADOR DE ALTA FRECUENCIA OSCILATORIA. TAMAÑO NEONATAL. CONSUMIBLE DE LA CLAVE 531.941.1012 VENTILADOR DE ALTA FRECUENCIA OSCILATORIA PEDIATRICO-NEONATAL CON MODO CONVENCIONAL. PIEZA.</w:t>
                  </w:r>
                </w:p>
              </w:tc>
              <w:tc>
                <w:tcPr>
                  <w:tcW w:w="1134" w:type="dxa"/>
                  <w:tcBorders>
                    <w:top w:val="nil"/>
                    <w:left w:val="nil"/>
                    <w:bottom w:val="single" w:sz="4" w:space="0" w:color="auto"/>
                    <w:right w:val="single" w:sz="4" w:space="0" w:color="auto"/>
                  </w:tcBorders>
                  <w:shd w:val="clear" w:color="auto" w:fill="auto"/>
                  <w:vAlign w:val="center"/>
                  <w:hideMark/>
                </w:tcPr>
                <w:p w14:paraId="39B122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8D1D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B9FCE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37</w:t>
                  </w:r>
                </w:p>
              </w:tc>
            </w:tr>
            <w:tr w:rsidR="006E5C93" w:rsidRPr="006E5C93" w14:paraId="1383EFD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C315BC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396</w:t>
                  </w:r>
                </w:p>
              </w:tc>
              <w:tc>
                <w:tcPr>
                  <w:tcW w:w="1559" w:type="dxa"/>
                  <w:tcBorders>
                    <w:top w:val="nil"/>
                    <w:left w:val="nil"/>
                    <w:bottom w:val="single" w:sz="4" w:space="0" w:color="auto"/>
                    <w:right w:val="single" w:sz="4" w:space="0" w:color="auto"/>
                  </w:tcBorders>
                  <w:shd w:val="clear" w:color="auto" w:fill="auto"/>
                  <w:noWrap/>
                  <w:vAlign w:val="center"/>
                  <w:hideMark/>
                </w:tcPr>
                <w:p w14:paraId="1C9AD37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5042331005.00</w:t>
                  </w:r>
                </w:p>
              </w:tc>
              <w:tc>
                <w:tcPr>
                  <w:tcW w:w="4961" w:type="dxa"/>
                  <w:tcBorders>
                    <w:top w:val="nil"/>
                    <w:left w:val="nil"/>
                    <w:bottom w:val="single" w:sz="4" w:space="0" w:color="auto"/>
                    <w:right w:val="single" w:sz="4" w:space="0" w:color="auto"/>
                  </w:tcBorders>
                  <w:shd w:val="clear" w:color="auto" w:fill="auto"/>
                  <w:vAlign w:val="bottom"/>
                  <w:hideMark/>
                </w:tcPr>
                <w:p w14:paraId="7AB00EF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PUNTILLAS NASALES NEONATALES. ENVASE.</w:t>
                  </w:r>
                </w:p>
              </w:tc>
              <w:tc>
                <w:tcPr>
                  <w:tcW w:w="1134" w:type="dxa"/>
                  <w:tcBorders>
                    <w:top w:val="nil"/>
                    <w:left w:val="nil"/>
                    <w:bottom w:val="single" w:sz="4" w:space="0" w:color="auto"/>
                    <w:right w:val="single" w:sz="4" w:space="0" w:color="auto"/>
                  </w:tcBorders>
                  <w:shd w:val="clear" w:color="auto" w:fill="auto"/>
                  <w:vAlign w:val="center"/>
                  <w:hideMark/>
                </w:tcPr>
                <w:p w14:paraId="4F3C03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4D455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68EE1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114</w:t>
                  </w:r>
                </w:p>
              </w:tc>
            </w:tr>
            <w:tr w:rsidR="006E5C93" w:rsidRPr="006E5C93" w14:paraId="5D1D05E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795812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397</w:t>
                  </w:r>
                </w:p>
              </w:tc>
              <w:tc>
                <w:tcPr>
                  <w:tcW w:w="1559" w:type="dxa"/>
                  <w:tcBorders>
                    <w:top w:val="nil"/>
                    <w:left w:val="nil"/>
                    <w:bottom w:val="single" w:sz="4" w:space="0" w:color="auto"/>
                    <w:right w:val="single" w:sz="4" w:space="0" w:color="auto"/>
                  </w:tcBorders>
                  <w:shd w:val="clear" w:color="auto" w:fill="auto"/>
                  <w:noWrap/>
                  <w:vAlign w:val="center"/>
                  <w:hideMark/>
                </w:tcPr>
                <w:p w14:paraId="4D893BF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5042331008.00</w:t>
                  </w:r>
                </w:p>
              </w:tc>
              <w:tc>
                <w:tcPr>
                  <w:tcW w:w="4961" w:type="dxa"/>
                  <w:tcBorders>
                    <w:top w:val="nil"/>
                    <w:left w:val="nil"/>
                    <w:bottom w:val="single" w:sz="4" w:space="0" w:color="auto"/>
                    <w:right w:val="single" w:sz="4" w:space="0" w:color="auto"/>
                  </w:tcBorders>
                  <w:shd w:val="clear" w:color="auto" w:fill="auto"/>
                  <w:vAlign w:val="bottom"/>
                  <w:hideMark/>
                </w:tcPr>
                <w:p w14:paraId="24CD66E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INDICADOR BIOLOGICO PARA ESTERILIZACION EN PLASMA. PRESENTACION CON 30 PRUEBAS.</w:t>
                  </w:r>
                </w:p>
              </w:tc>
              <w:tc>
                <w:tcPr>
                  <w:tcW w:w="1134" w:type="dxa"/>
                  <w:tcBorders>
                    <w:top w:val="nil"/>
                    <w:left w:val="nil"/>
                    <w:bottom w:val="single" w:sz="4" w:space="0" w:color="auto"/>
                    <w:right w:val="single" w:sz="4" w:space="0" w:color="auto"/>
                  </w:tcBorders>
                  <w:shd w:val="clear" w:color="auto" w:fill="auto"/>
                  <w:vAlign w:val="center"/>
                  <w:hideMark/>
                </w:tcPr>
                <w:p w14:paraId="76F1FB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3AAA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1B08CF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w:t>
                  </w:r>
                </w:p>
              </w:tc>
            </w:tr>
            <w:tr w:rsidR="006E5C93" w:rsidRPr="006E5C93" w14:paraId="4CF4C50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D7903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398</w:t>
                  </w:r>
                </w:p>
              </w:tc>
              <w:tc>
                <w:tcPr>
                  <w:tcW w:w="1559" w:type="dxa"/>
                  <w:tcBorders>
                    <w:top w:val="nil"/>
                    <w:left w:val="nil"/>
                    <w:bottom w:val="single" w:sz="4" w:space="0" w:color="auto"/>
                    <w:right w:val="single" w:sz="4" w:space="0" w:color="auto"/>
                  </w:tcBorders>
                  <w:shd w:val="clear" w:color="auto" w:fill="auto"/>
                  <w:noWrap/>
                  <w:vAlign w:val="center"/>
                  <w:hideMark/>
                </w:tcPr>
                <w:p w14:paraId="6698891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5042331009.00</w:t>
                  </w:r>
                </w:p>
              </w:tc>
              <w:tc>
                <w:tcPr>
                  <w:tcW w:w="4961" w:type="dxa"/>
                  <w:tcBorders>
                    <w:top w:val="nil"/>
                    <w:left w:val="nil"/>
                    <w:bottom w:val="single" w:sz="4" w:space="0" w:color="auto"/>
                    <w:right w:val="single" w:sz="4" w:space="0" w:color="auto"/>
                  </w:tcBorders>
                  <w:shd w:val="clear" w:color="auto" w:fill="auto"/>
                  <w:vAlign w:val="bottom"/>
                  <w:hideMark/>
                </w:tcPr>
                <w:p w14:paraId="04D02A1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INDICADOR QUIMICO, CINTA TESTIGO, PARA ESTERILIZACION EN PLASMA. ROLLO DE 50 METROS.</w:t>
                  </w:r>
                </w:p>
              </w:tc>
              <w:tc>
                <w:tcPr>
                  <w:tcW w:w="1134" w:type="dxa"/>
                  <w:tcBorders>
                    <w:top w:val="nil"/>
                    <w:left w:val="nil"/>
                    <w:bottom w:val="single" w:sz="4" w:space="0" w:color="auto"/>
                    <w:right w:val="single" w:sz="4" w:space="0" w:color="auto"/>
                  </w:tcBorders>
                  <w:shd w:val="clear" w:color="auto" w:fill="auto"/>
                  <w:vAlign w:val="center"/>
                  <w:hideMark/>
                </w:tcPr>
                <w:p w14:paraId="40EAD1E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0B834A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DAA4E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71DD5AE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5375D3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399</w:t>
                  </w:r>
                </w:p>
              </w:tc>
              <w:tc>
                <w:tcPr>
                  <w:tcW w:w="1559" w:type="dxa"/>
                  <w:tcBorders>
                    <w:top w:val="nil"/>
                    <w:left w:val="nil"/>
                    <w:bottom w:val="single" w:sz="4" w:space="0" w:color="auto"/>
                    <w:right w:val="single" w:sz="4" w:space="0" w:color="auto"/>
                  </w:tcBorders>
                  <w:shd w:val="clear" w:color="auto" w:fill="auto"/>
                  <w:noWrap/>
                  <w:vAlign w:val="center"/>
                  <w:hideMark/>
                </w:tcPr>
                <w:p w14:paraId="180089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5042331017.00</w:t>
                  </w:r>
                </w:p>
              </w:tc>
              <w:tc>
                <w:tcPr>
                  <w:tcW w:w="4961" w:type="dxa"/>
                  <w:tcBorders>
                    <w:top w:val="nil"/>
                    <w:left w:val="nil"/>
                    <w:bottom w:val="single" w:sz="4" w:space="0" w:color="auto"/>
                    <w:right w:val="single" w:sz="4" w:space="0" w:color="auto"/>
                  </w:tcBorders>
                  <w:shd w:val="clear" w:color="auto" w:fill="auto"/>
                  <w:vAlign w:val="bottom"/>
                  <w:hideMark/>
                </w:tcPr>
                <w:p w14:paraId="67A446F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FILTRO Y HUMIDIFICADOR INSPIRATORIO PARA VIA AEREA PARA CONECTARSE A CIRCUITO VENTILADOR MECANICO Y TUBO ENDOTRAQUEAL HME SIN PUERTO PARA CAPNOGRAFIA. TAMAÑO NEONATAL. PIEZA</w:t>
                  </w:r>
                </w:p>
              </w:tc>
              <w:tc>
                <w:tcPr>
                  <w:tcW w:w="1134" w:type="dxa"/>
                  <w:tcBorders>
                    <w:top w:val="nil"/>
                    <w:left w:val="nil"/>
                    <w:bottom w:val="single" w:sz="4" w:space="0" w:color="auto"/>
                    <w:right w:val="single" w:sz="4" w:space="0" w:color="auto"/>
                  </w:tcBorders>
                  <w:shd w:val="clear" w:color="auto" w:fill="auto"/>
                  <w:vAlign w:val="center"/>
                  <w:hideMark/>
                </w:tcPr>
                <w:p w14:paraId="2443C9C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9F97E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943C6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56</w:t>
                  </w:r>
                </w:p>
              </w:tc>
            </w:tr>
            <w:tr w:rsidR="006E5C93" w:rsidRPr="006E5C93" w14:paraId="7FD4A0F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3F578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400</w:t>
                  </w:r>
                </w:p>
              </w:tc>
              <w:tc>
                <w:tcPr>
                  <w:tcW w:w="1559" w:type="dxa"/>
                  <w:tcBorders>
                    <w:top w:val="nil"/>
                    <w:left w:val="nil"/>
                    <w:bottom w:val="single" w:sz="4" w:space="0" w:color="auto"/>
                    <w:right w:val="single" w:sz="4" w:space="0" w:color="auto"/>
                  </w:tcBorders>
                  <w:shd w:val="clear" w:color="auto" w:fill="auto"/>
                  <w:noWrap/>
                  <w:vAlign w:val="center"/>
                  <w:hideMark/>
                </w:tcPr>
                <w:p w14:paraId="0B1441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5042331075.00</w:t>
                  </w:r>
                </w:p>
              </w:tc>
              <w:tc>
                <w:tcPr>
                  <w:tcW w:w="4961" w:type="dxa"/>
                  <w:tcBorders>
                    <w:top w:val="nil"/>
                    <w:left w:val="nil"/>
                    <w:bottom w:val="single" w:sz="4" w:space="0" w:color="auto"/>
                    <w:right w:val="single" w:sz="4" w:space="0" w:color="auto"/>
                  </w:tcBorders>
                  <w:shd w:val="clear" w:color="auto" w:fill="auto"/>
                  <w:vAlign w:val="bottom"/>
                  <w:hideMark/>
                </w:tcPr>
                <w:p w14:paraId="2328ED7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INDICADOR DE ESTERILIZACION AUTOCLAVE EN VAPOR</w:t>
                  </w:r>
                </w:p>
              </w:tc>
              <w:tc>
                <w:tcPr>
                  <w:tcW w:w="1134" w:type="dxa"/>
                  <w:tcBorders>
                    <w:top w:val="nil"/>
                    <w:left w:val="nil"/>
                    <w:bottom w:val="single" w:sz="4" w:space="0" w:color="auto"/>
                    <w:right w:val="single" w:sz="4" w:space="0" w:color="auto"/>
                  </w:tcBorders>
                  <w:shd w:val="clear" w:color="auto" w:fill="auto"/>
                  <w:vAlign w:val="center"/>
                  <w:hideMark/>
                </w:tcPr>
                <w:p w14:paraId="742B5A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466EF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1CD2E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02FDF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B301F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401</w:t>
                  </w:r>
                </w:p>
              </w:tc>
              <w:tc>
                <w:tcPr>
                  <w:tcW w:w="1559" w:type="dxa"/>
                  <w:tcBorders>
                    <w:top w:val="nil"/>
                    <w:left w:val="nil"/>
                    <w:bottom w:val="single" w:sz="4" w:space="0" w:color="auto"/>
                    <w:right w:val="single" w:sz="4" w:space="0" w:color="auto"/>
                  </w:tcBorders>
                  <w:shd w:val="clear" w:color="auto" w:fill="auto"/>
                  <w:noWrap/>
                  <w:vAlign w:val="center"/>
                  <w:hideMark/>
                </w:tcPr>
                <w:p w14:paraId="204420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5042332001.00</w:t>
                  </w:r>
                </w:p>
              </w:tc>
              <w:tc>
                <w:tcPr>
                  <w:tcW w:w="4961" w:type="dxa"/>
                  <w:tcBorders>
                    <w:top w:val="nil"/>
                    <w:left w:val="nil"/>
                    <w:bottom w:val="single" w:sz="4" w:space="0" w:color="auto"/>
                    <w:right w:val="single" w:sz="4" w:space="0" w:color="auto"/>
                  </w:tcBorders>
                  <w:shd w:val="clear" w:color="auto" w:fill="auto"/>
                  <w:vAlign w:val="bottom"/>
                  <w:hideMark/>
                </w:tcPr>
                <w:p w14:paraId="70A1C04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INSTRUMENTO CON AGUJA BIOPSIA 14 G X 13 CMS.  COMPATIBLE CON PISTOLA BARD.  CAJA CON 10 EMPAQUES</w:t>
                  </w:r>
                </w:p>
              </w:tc>
              <w:tc>
                <w:tcPr>
                  <w:tcW w:w="1134" w:type="dxa"/>
                  <w:tcBorders>
                    <w:top w:val="nil"/>
                    <w:left w:val="nil"/>
                    <w:bottom w:val="single" w:sz="4" w:space="0" w:color="auto"/>
                    <w:right w:val="single" w:sz="4" w:space="0" w:color="auto"/>
                  </w:tcBorders>
                  <w:shd w:val="clear" w:color="auto" w:fill="auto"/>
                  <w:vAlign w:val="center"/>
                  <w:hideMark/>
                </w:tcPr>
                <w:p w14:paraId="085B263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D5B02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FD4578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4ACA57D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78C778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402</w:t>
                  </w:r>
                </w:p>
              </w:tc>
              <w:tc>
                <w:tcPr>
                  <w:tcW w:w="1559" w:type="dxa"/>
                  <w:tcBorders>
                    <w:top w:val="nil"/>
                    <w:left w:val="nil"/>
                    <w:bottom w:val="single" w:sz="4" w:space="0" w:color="auto"/>
                    <w:right w:val="single" w:sz="4" w:space="0" w:color="auto"/>
                  </w:tcBorders>
                  <w:shd w:val="clear" w:color="auto" w:fill="auto"/>
                  <w:noWrap/>
                  <w:vAlign w:val="center"/>
                  <w:hideMark/>
                </w:tcPr>
                <w:p w14:paraId="42D210F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5043300045.00</w:t>
                  </w:r>
                </w:p>
              </w:tc>
              <w:tc>
                <w:tcPr>
                  <w:tcW w:w="4961" w:type="dxa"/>
                  <w:tcBorders>
                    <w:top w:val="nil"/>
                    <w:left w:val="nil"/>
                    <w:bottom w:val="single" w:sz="4" w:space="0" w:color="auto"/>
                    <w:right w:val="single" w:sz="4" w:space="0" w:color="auto"/>
                  </w:tcBorders>
                  <w:shd w:val="clear" w:color="auto" w:fill="auto"/>
                  <w:vAlign w:val="bottom"/>
                  <w:hideMark/>
                </w:tcPr>
                <w:p w14:paraId="0FE0CF6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ELECTRODO DE </w:t>
                  </w:r>
                  <w:proofErr w:type="gramStart"/>
                  <w:r w:rsidRPr="006E5C93">
                    <w:rPr>
                      <w:rFonts w:ascii="Calibri" w:hAnsi="Calibri" w:cs="Calibri"/>
                      <w:color w:val="000000"/>
                      <w:sz w:val="18"/>
                      <w:szCs w:val="18"/>
                      <w:lang w:val="es-MX" w:eastAsia="es-MX"/>
                    </w:rPr>
                    <w:t>ASA  DESECHABLE</w:t>
                  </w:r>
                  <w:proofErr w:type="gramEnd"/>
                  <w:r w:rsidRPr="006E5C93">
                    <w:rPr>
                      <w:rFonts w:ascii="Calibri" w:hAnsi="Calibri" w:cs="Calibri"/>
                      <w:color w:val="000000"/>
                      <w:sz w:val="18"/>
                      <w:szCs w:val="18"/>
                      <w:lang w:val="es-MX" w:eastAsia="es-MX"/>
                    </w:rPr>
                    <w:t xml:space="preserve"> PARA CONIZACION,  2.0 CM. X 0.8 CM. CON VASTAGO LONGITUDINAL DE 12.7  CM.</w:t>
                  </w:r>
                </w:p>
              </w:tc>
              <w:tc>
                <w:tcPr>
                  <w:tcW w:w="1134" w:type="dxa"/>
                  <w:tcBorders>
                    <w:top w:val="nil"/>
                    <w:left w:val="nil"/>
                    <w:bottom w:val="single" w:sz="4" w:space="0" w:color="auto"/>
                    <w:right w:val="single" w:sz="4" w:space="0" w:color="auto"/>
                  </w:tcBorders>
                  <w:shd w:val="clear" w:color="auto" w:fill="auto"/>
                  <w:vAlign w:val="center"/>
                  <w:hideMark/>
                </w:tcPr>
                <w:p w14:paraId="3E81AB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9030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A8C64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9718DC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F97F3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403</w:t>
                  </w:r>
                </w:p>
              </w:tc>
              <w:tc>
                <w:tcPr>
                  <w:tcW w:w="1559" w:type="dxa"/>
                  <w:tcBorders>
                    <w:top w:val="nil"/>
                    <w:left w:val="nil"/>
                    <w:bottom w:val="single" w:sz="4" w:space="0" w:color="auto"/>
                    <w:right w:val="single" w:sz="4" w:space="0" w:color="auto"/>
                  </w:tcBorders>
                  <w:shd w:val="clear" w:color="auto" w:fill="auto"/>
                  <w:noWrap/>
                  <w:vAlign w:val="center"/>
                  <w:hideMark/>
                </w:tcPr>
                <w:p w14:paraId="136811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5043300075.00</w:t>
                  </w:r>
                </w:p>
              </w:tc>
              <w:tc>
                <w:tcPr>
                  <w:tcW w:w="4961" w:type="dxa"/>
                  <w:tcBorders>
                    <w:top w:val="nil"/>
                    <w:left w:val="nil"/>
                    <w:bottom w:val="single" w:sz="4" w:space="0" w:color="auto"/>
                    <w:right w:val="single" w:sz="4" w:space="0" w:color="auto"/>
                  </w:tcBorders>
                  <w:shd w:val="clear" w:color="auto" w:fill="auto"/>
                  <w:vAlign w:val="bottom"/>
                  <w:hideMark/>
                </w:tcPr>
                <w:p w14:paraId="1A75AB6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ELECTRODO DE </w:t>
                  </w:r>
                  <w:proofErr w:type="gramStart"/>
                  <w:r w:rsidRPr="006E5C93">
                    <w:rPr>
                      <w:rFonts w:ascii="Calibri" w:hAnsi="Calibri" w:cs="Calibri"/>
                      <w:color w:val="000000"/>
                      <w:sz w:val="18"/>
                      <w:szCs w:val="18"/>
                      <w:lang w:val="es-MX" w:eastAsia="es-MX"/>
                    </w:rPr>
                    <w:t>ESFERA  DESECHABLE</w:t>
                  </w:r>
                  <w:proofErr w:type="gramEnd"/>
                  <w:r w:rsidRPr="006E5C93">
                    <w:rPr>
                      <w:rFonts w:ascii="Calibri" w:hAnsi="Calibri" w:cs="Calibri"/>
                      <w:color w:val="000000"/>
                      <w:sz w:val="18"/>
                      <w:szCs w:val="18"/>
                      <w:lang w:val="es-MX" w:eastAsia="es-MX"/>
                    </w:rPr>
                    <w:t xml:space="preserve"> PARA CONIZACION DIAMETRO  0.5 CM. CON VASTAGO LONGITUDINAL 12.7 CM.</w:t>
                  </w:r>
                </w:p>
              </w:tc>
              <w:tc>
                <w:tcPr>
                  <w:tcW w:w="1134" w:type="dxa"/>
                  <w:tcBorders>
                    <w:top w:val="nil"/>
                    <w:left w:val="nil"/>
                    <w:bottom w:val="single" w:sz="4" w:space="0" w:color="auto"/>
                    <w:right w:val="single" w:sz="4" w:space="0" w:color="auto"/>
                  </w:tcBorders>
                  <w:shd w:val="clear" w:color="auto" w:fill="auto"/>
                  <w:vAlign w:val="center"/>
                  <w:hideMark/>
                </w:tcPr>
                <w:p w14:paraId="2F3C96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6D87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EEF328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4B0AFDE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457E7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404</w:t>
                  </w:r>
                </w:p>
              </w:tc>
              <w:tc>
                <w:tcPr>
                  <w:tcW w:w="1559" w:type="dxa"/>
                  <w:tcBorders>
                    <w:top w:val="nil"/>
                    <w:left w:val="nil"/>
                    <w:bottom w:val="single" w:sz="4" w:space="0" w:color="auto"/>
                    <w:right w:val="single" w:sz="4" w:space="0" w:color="auto"/>
                  </w:tcBorders>
                  <w:shd w:val="clear" w:color="auto" w:fill="auto"/>
                  <w:noWrap/>
                  <w:vAlign w:val="center"/>
                  <w:hideMark/>
                </w:tcPr>
                <w:p w14:paraId="4B5BD0A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5043451003.00</w:t>
                  </w:r>
                </w:p>
              </w:tc>
              <w:tc>
                <w:tcPr>
                  <w:tcW w:w="4961" w:type="dxa"/>
                  <w:tcBorders>
                    <w:top w:val="nil"/>
                    <w:left w:val="nil"/>
                    <w:bottom w:val="single" w:sz="4" w:space="0" w:color="auto"/>
                    <w:right w:val="single" w:sz="4" w:space="0" w:color="auto"/>
                  </w:tcBorders>
                  <w:shd w:val="clear" w:color="auto" w:fill="auto"/>
                  <w:vAlign w:val="bottom"/>
                  <w:hideMark/>
                </w:tcPr>
                <w:p w14:paraId="1C60D09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HUMIDIFICADOR DESECHABLE PRELLENADO DE AGUA ESTERIL 340 ML CON ADAPTADOR</w:t>
                  </w:r>
                </w:p>
              </w:tc>
              <w:tc>
                <w:tcPr>
                  <w:tcW w:w="1134" w:type="dxa"/>
                  <w:tcBorders>
                    <w:top w:val="nil"/>
                    <w:left w:val="nil"/>
                    <w:bottom w:val="single" w:sz="4" w:space="0" w:color="auto"/>
                    <w:right w:val="single" w:sz="4" w:space="0" w:color="auto"/>
                  </w:tcBorders>
                  <w:shd w:val="clear" w:color="auto" w:fill="auto"/>
                  <w:vAlign w:val="center"/>
                  <w:hideMark/>
                </w:tcPr>
                <w:p w14:paraId="492E17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3924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344A21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2,156</w:t>
                  </w:r>
                </w:p>
              </w:tc>
            </w:tr>
            <w:tr w:rsidR="006E5C93" w:rsidRPr="006E5C93" w14:paraId="5553435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FBAA3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405</w:t>
                  </w:r>
                </w:p>
              </w:tc>
              <w:tc>
                <w:tcPr>
                  <w:tcW w:w="1559" w:type="dxa"/>
                  <w:tcBorders>
                    <w:top w:val="nil"/>
                    <w:left w:val="nil"/>
                    <w:bottom w:val="single" w:sz="4" w:space="0" w:color="auto"/>
                    <w:right w:val="single" w:sz="4" w:space="0" w:color="auto"/>
                  </w:tcBorders>
                  <w:shd w:val="clear" w:color="auto" w:fill="auto"/>
                  <w:noWrap/>
                  <w:vAlign w:val="center"/>
                  <w:hideMark/>
                </w:tcPr>
                <w:p w14:paraId="361BEAF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5043451005.00</w:t>
                  </w:r>
                </w:p>
              </w:tc>
              <w:tc>
                <w:tcPr>
                  <w:tcW w:w="4961" w:type="dxa"/>
                  <w:tcBorders>
                    <w:top w:val="nil"/>
                    <w:left w:val="nil"/>
                    <w:bottom w:val="single" w:sz="4" w:space="0" w:color="auto"/>
                    <w:right w:val="single" w:sz="4" w:space="0" w:color="auto"/>
                  </w:tcBorders>
                  <w:shd w:val="clear" w:color="auto" w:fill="auto"/>
                  <w:vAlign w:val="bottom"/>
                  <w:hideMark/>
                </w:tcPr>
                <w:p w14:paraId="68117D9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HUMIDIFICADOR DESECHABLE PRELLENADO DE AGUA ESTERIL 650 ML. CON ADAPTADOR</w:t>
                  </w:r>
                </w:p>
              </w:tc>
              <w:tc>
                <w:tcPr>
                  <w:tcW w:w="1134" w:type="dxa"/>
                  <w:tcBorders>
                    <w:top w:val="nil"/>
                    <w:left w:val="nil"/>
                    <w:bottom w:val="single" w:sz="4" w:space="0" w:color="auto"/>
                    <w:right w:val="single" w:sz="4" w:space="0" w:color="auto"/>
                  </w:tcBorders>
                  <w:shd w:val="clear" w:color="auto" w:fill="auto"/>
                  <w:vAlign w:val="center"/>
                  <w:hideMark/>
                </w:tcPr>
                <w:p w14:paraId="020ADE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14D78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9CE03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2,125</w:t>
                  </w:r>
                </w:p>
              </w:tc>
            </w:tr>
            <w:tr w:rsidR="006E5C93" w:rsidRPr="006E5C93" w14:paraId="389D422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64AA5B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406</w:t>
                  </w:r>
                </w:p>
              </w:tc>
              <w:tc>
                <w:tcPr>
                  <w:tcW w:w="1559" w:type="dxa"/>
                  <w:tcBorders>
                    <w:top w:val="nil"/>
                    <w:left w:val="nil"/>
                    <w:bottom w:val="single" w:sz="4" w:space="0" w:color="auto"/>
                    <w:right w:val="single" w:sz="4" w:space="0" w:color="auto"/>
                  </w:tcBorders>
                  <w:shd w:val="clear" w:color="auto" w:fill="auto"/>
                  <w:noWrap/>
                  <w:vAlign w:val="center"/>
                  <w:hideMark/>
                </w:tcPr>
                <w:p w14:paraId="28C419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5043451006.00</w:t>
                  </w:r>
                </w:p>
              </w:tc>
              <w:tc>
                <w:tcPr>
                  <w:tcW w:w="4961" w:type="dxa"/>
                  <w:tcBorders>
                    <w:top w:val="nil"/>
                    <w:left w:val="nil"/>
                    <w:bottom w:val="single" w:sz="4" w:space="0" w:color="auto"/>
                    <w:right w:val="single" w:sz="4" w:space="0" w:color="auto"/>
                  </w:tcBorders>
                  <w:shd w:val="clear" w:color="auto" w:fill="auto"/>
                  <w:vAlign w:val="bottom"/>
                  <w:hideMark/>
                </w:tcPr>
                <w:p w14:paraId="061E897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NASAL PARA CPAP DE BURBUJA MEDIANA</w:t>
                  </w:r>
                </w:p>
              </w:tc>
              <w:tc>
                <w:tcPr>
                  <w:tcW w:w="1134" w:type="dxa"/>
                  <w:tcBorders>
                    <w:top w:val="nil"/>
                    <w:left w:val="nil"/>
                    <w:bottom w:val="single" w:sz="4" w:space="0" w:color="auto"/>
                    <w:right w:val="single" w:sz="4" w:space="0" w:color="auto"/>
                  </w:tcBorders>
                  <w:shd w:val="clear" w:color="auto" w:fill="auto"/>
                  <w:vAlign w:val="center"/>
                  <w:hideMark/>
                </w:tcPr>
                <w:p w14:paraId="5C8D6D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8A35A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C84F7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w:t>
                  </w:r>
                </w:p>
              </w:tc>
            </w:tr>
            <w:tr w:rsidR="006E5C93" w:rsidRPr="006E5C93" w14:paraId="1168160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3FF956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407</w:t>
                  </w:r>
                </w:p>
              </w:tc>
              <w:tc>
                <w:tcPr>
                  <w:tcW w:w="1559" w:type="dxa"/>
                  <w:tcBorders>
                    <w:top w:val="nil"/>
                    <w:left w:val="nil"/>
                    <w:bottom w:val="single" w:sz="4" w:space="0" w:color="auto"/>
                    <w:right w:val="single" w:sz="4" w:space="0" w:color="auto"/>
                  </w:tcBorders>
                  <w:shd w:val="clear" w:color="auto" w:fill="auto"/>
                  <w:noWrap/>
                  <w:vAlign w:val="center"/>
                  <w:hideMark/>
                </w:tcPr>
                <w:p w14:paraId="7F12817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5043451007.00</w:t>
                  </w:r>
                </w:p>
              </w:tc>
              <w:tc>
                <w:tcPr>
                  <w:tcW w:w="4961" w:type="dxa"/>
                  <w:tcBorders>
                    <w:top w:val="nil"/>
                    <w:left w:val="nil"/>
                    <w:bottom w:val="single" w:sz="4" w:space="0" w:color="auto"/>
                    <w:right w:val="single" w:sz="4" w:space="0" w:color="auto"/>
                  </w:tcBorders>
                  <w:shd w:val="clear" w:color="auto" w:fill="auto"/>
                  <w:vAlign w:val="bottom"/>
                  <w:hideMark/>
                </w:tcPr>
                <w:p w14:paraId="03FD297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DE SUMINISTRO PARA CPAP CON CAMARA HUMIFICADA DESECHABLE VALVULA DE LIBERACION DE PRESION GENERADOR DE CPAP DE BRUJULA Y CIRCUITO CALENTADO DE LA RAMA INSPIRATORIA</w:t>
                  </w:r>
                </w:p>
              </w:tc>
              <w:tc>
                <w:tcPr>
                  <w:tcW w:w="1134" w:type="dxa"/>
                  <w:tcBorders>
                    <w:top w:val="nil"/>
                    <w:left w:val="nil"/>
                    <w:bottom w:val="single" w:sz="4" w:space="0" w:color="auto"/>
                    <w:right w:val="single" w:sz="4" w:space="0" w:color="auto"/>
                  </w:tcBorders>
                  <w:shd w:val="clear" w:color="auto" w:fill="auto"/>
                  <w:vAlign w:val="center"/>
                  <w:hideMark/>
                </w:tcPr>
                <w:p w14:paraId="222C8A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C958C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5F270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38</w:t>
                  </w:r>
                </w:p>
              </w:tc>
            </w:tr>
            <w:tr w:rsidR="006E5C93" w:rsidRPr="006E5C93" w14:paraId="607C9B6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120C0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408</w:t>
                  </w:r>
                </w:p>
              </w:tc>
              <w:tc>
                <w:tcPr>
                  <w:tcW w:w="1559" w:type="dxa"/>
                  <w:tcBorders>
                    <w:top w:val="nil"/>
                    <w:left w:val="nil"/>
                    <w:bottom w:val="single" w:sz="4" w:space="0" w:color="auto"/>
                    <w:right w:val="single" w:sz="4" w:space="0" w:color="auto"/>
                  </w:tcBorders>
                  <w:shd w:val="clear" w:color="auto" w:fill="auto"/>
                  <w:noWrap/>
                  <w:vAlign w:val="center"/>
                  <w:hideMark/>
                </w:tcPr>
                <w:p w14:paraId="4078CDA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5043451008.00</w:t>
                  </w:r>
                </w:p>
              </w:tc>
              <w:tc>
                <w:tcPr>
                  <w:tcW w:w="4961" w:type="dxa"/>
                  <w:tcBorders>
                    <w:top w:val="nil"/>
                    <w:left w:val="nil"/>
                    <w:bottom w:val="single" w:sz="4" w:space="0" w:color="auto"/>
                    <w:right w:val="single" w:sz="4" w:space="0" w:color="auto"/>
                  </w:tcBorders>
                  <w:shd w:val="clear" w:color="auto" w:fill="auto"/>
                  <w:vAlign w:val="bottom"/>
                  <w:hideMark/>
                </w:tcPr>
                <w:p w14:paraId="75760A3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NASAL INTERFASE PARA EL CPAP DE BURBUJA DE 70 CM EVACUA</w:t>
                  </w:r>
                </w:p>
              </w:tc>
              <w:tc>
                <w:tcPr>
                  <w:tcW w:w="1134" w:type="dxa"/>
                  <w:tcBorders>
                    <w:top w:val="nil"/>
                    <w:left w:val="nil"/>
                    <w:bottom w:val="single" w:sz="4" w:space="0" w:color="auto"/>
                    <w:right w:val="single" w:sz="4" w:space="0" w:color="auto"/>
                  </w:tcBorders>
                  <w:shd w:val="clear" w:color="auto" w:fill="auto"/>
                  <w:vAlign w:val="center"/>
                  <w:hideMark/>
                </w:tcPr>
                <w:p w14:paraId="4C736A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D22D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2D149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39</w:t>
                  </w:r>
                </w:p>
              </w:tc>
            </w:tr>
            <w:tr w:rsidR="006E5C93" w:rsidRPr="006E5C93" w14:paraId="3336270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763DE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409</w:t>
                  </w:r>
                </w:p>
              </w:tc>
              <w:tc>
                <w:tcPr>
                  <w:tcW w:w="1559" w:type="dxa"/>
                  <w:tcBorders>
                    <w:top w:val="nil"/>
                    <w:left w:val="nil"/>
                    <w:bottom w:val="single" w:sz="4" w:space="0" w:color="auto"/>
                    <w:right w:val="single" w:sz="4" w:space="0" w:color="auto"/>
                  </w:tcBorders>
                  <w:shd w:val="clear" w:color="auto" w:fill="auto"/>
                  <w:noWrap/>
                  <w:vAlign w:val="center"/>
                  <w:hideMark/>
                </w:tcPr>
                <w:p w14:paraId="3D55BAD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5043452260.00</w:t>
                  </w:r>
                </w:p>
              </w:tc>
              <w:tc>
                <w:tcPr>
                  <w:tcW w:w="4961" w:type="dxa"/>
                  <w:tcBorders>
                    <w:top w:val="nil"/>
                    <w:left w:val="nil"/>
                    <w:bottom w:val="single" w:sz="4" w:space="0" w:color="auto"/>
                    <w:right w:val="single" w:sz="4" w:space="0" w:color="auto"/>
                  </w:tcBorders>
                  <w:shd w:val="clear" w:color="auto" w:fill="auto"/>
                  <w:vAlign w:val="bottom"/>
                  <w:hideMark/>
                </w:tcPr>
                <w:p w14:paraId="1CECF6D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CATÉTER PARA ACCESO VASCULAR PERIFÉRICO RADIO OPACO, CALIBRE 1 FR (0.17MM DIÁMETRO INTERNO, 0.36MM DIÁMETRO EXTERNO), LONGITUD 20 CM MARCADO CENTIMÉTRICO Y DOBLE MARCAJE CADA 5 CM EN POLIURETANO TERMO SENSIBLE CON ALETAS DE FIJACIÓN Y PROLONGADOR DE POLIURETANO DE 8CM AGUJA INTRODUCTORIA METÁLICA PELABLE, LONG 18MM, 24 </w:t>
                  </w:r>
                  <w:proofErr w:type="gramStart"/>
                  <w:r w:rsidRPr="006E5C93">
                    <w:rPr>
                      <w:rFonts w:ascii="Calibri" w:hAnsi="Calibri" w:cs="Calibri"/>
                      <w:color w:val="000000"/>
                      <w:sz w:val="18"/>
                      <w:szCs w:val="18"/>
                      <w:lang w:val="es-MX" w:eastAsia="es-MX"/>
                    </w:rPr>
                    <w:t>GA( 0</w:t>
                  </w:r>
                  <w:proofErr w:type="gramEnd"/>
                  <w:r w:rsidRPr="006E5C93">
                    <w:rPr>
                      <w:rFonts w:ascii="Calibri" w:hAnsi="Calibri" w:cs="Calibri"/>
                      <w:color w:val="000000"/>
                      <w:sz w:val="18"/>
                      <w:szCs w:val="18"/>
                      <w:lang w:val="es-MX" w:eastAsia="es-MX"/>
                    </w:rPr>
                    <w:t>.7MM DIÁMETRO EXTERNO), LOS PROLONGADORES VIENEN EQUIPADOS CON PINZA CLAMP. PUNTA NEGRA PARA VERIFICAR EXTRACCIÓN SEGURA. CON 2 BIONECTORES LIBRES DE AGUJA, LONG 23.90 MM, CON UN VOLUMEN MUERTO 0.02 ML, FLUJO 170 ML/MIN.</w:t>
                  </w:r>
                </w:p>
              </w:tc>
              <w:tc>
                <w:tcPr>
                  <w:tcW w:w="1134" w:type="dxa"/>
                  <w:tcBorders>
                    <w:top w:val="nil"/>
                    <w:left w:val="nil"/>
                    <w:bottom w:val="single" w:sz="4" w:space="0" w:color="auto"/>
                    <w:right w:val="single" w:sz="4" w:space="0" w:color="auto"/>
                  </w:tcBorders>
                  <w:shd w:val="clear" w:color="auto" w:fill="auto"/>
                  <w:vAlign w:val="center"/>
                  <w:hideMark/>
                </w:tcPr>
                <w:p w14:paraId="49C737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A2707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C0CAF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018EAE7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8479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410</w:t>
                  </w:r>
                </w:p>
              </w:tc>
              <w:tc>
                <w:tcPr>
                  <w:tcW w:w="1559" w:type="dxa"/>
                  <w:tcBorders>
                    <w:top w:val="nil"/>
                    <w:left w:val="nil"/>
                    <w:bottom w:val="single" w:sz="4" w:space="0" w:color="auto"/>
                    <w:right w:val="single" w:sz="4" w:space="0" w:color="auto"/>
                  </w:tcBorders>
                  <w:shd w:val="clear" w:color="auto" w:fill="auto"/>
                  <w:noWrap/>
                  <w:vAlign w:val="center"/>
                  <w:hideMark/>
                </w:tcPr>
                <w:p w14:paraId="584599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5044561002.00</w:t>
                  </w:r>
                </w:p>
              </w:tc>
              <w:tc>
                <w:tcPr>
                  <w:tcW w:w="4961" w:type="dxa"/>
                  <w:tcBorders>
                    <w:top w:val="nil"/>
                    <w:left w:val="nil"/>
                    <w:bottom w:val="single" w:sz="4" w:space="0" w:color="auto"/>
                    <w:right w:val="single" w:sz="4" w:space="0" w:color="auto"/>
                  </w:tcBorders>
                  <w:shd w:val="clear" w:color="auto" w:fill="auto"/>
                  <w:vAlign w:val="bottom"/>
                  <w:hideMark/>
                </w:tcPr>
                <w:p w14:paraId="012C924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w:t>
                  </w:r>
                  <w:proofErr w:type="gramStart"/>
                  <w:r w:rsidRPr="006E5C93">
                    <w:rPr>
                      <w:rFonts w:ascii="Calibri" w:hAnsi="Calibri" w:cs="Calibri"/>
                      <w:color w:val="000000"/>
                      <w:sz w:val="18"/>
                      <w:szCs w:val="18"/>
                      <w:lang w:val="es-MX" w:eastAsia="es-MX"/>
                    </w:rPr>
                    <w:t>AGUJA  TUOHY</w:t>
                  </w:r>
                  <w:proofErr w:type="gramEnd"/>
                  <w:r w:rsidRPr="006E5C93">
                    <w:rPr>
                      <w:rFonts w:ascii="Calibri" w:hAnsi="Calibri" w:cs="Calibri"/>
                      <w:color w:val="000000"/>
                      <w:sz w:val="18"/>
                      <w:szCs w:val="18"/>
                      <w:lang w:val="es-MX" w:eastAsia="es-MX"/>
                    </w:rPr>
                    <w:t xml:space="preserve">  18 G, FILTRO EPIDURAL, JERINGA DE 20ML, CATETER EPIDURAL DE POLIAMIDA (NYLON)  20G, 1 JERINGA DE BAJA RESISTENCIA EPILORCONECTOR PARA CATETER,  ESTERIL Y DESECHABLE.</w:t>
                  </w:r>
                </w:p>
              </w:tc>
              <w:tc>
                <w:tcPr>
                  <w:tcW w:w="1134" w:type="dxa"/>
                  <w:tcBorders>
                    <w:top w:val="nil"/>
                    <w:left w:val="nil"/>
                    <w:bottom w:val="single" w:sz="4" w:space="0" w:color="auto"/>
                    <w:right w:val="single" w:sz="4" w:space="0" w:color="auto"/>
                  </w:tcBorders>
                  <w:shd w:val="clear" w:color="auto" w:fill="auto"/>
                  <w:vAlign w:val="center"/>
                  <w:hideMark/>
                </w:tcPr>
                <w:p w14:paraId="25F52D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49DA85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3EA6B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67FBC2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9C8125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411</w:t>
                  </w:r>
                </w:p>
              </w:tc>
              <w:tc>
                <w:tcPr>
                  <w:tcW w:w="1559" w:type="dxa"/>
                  <w:tcBorders>
                    <w:top w:val="nil"/>
                    <w:left w:val="nil"/>
                    <w:bottom w:val="single" w:sz="4" w:space="0" w:color="auto"/>
                    <w:right w:val="single" w:sz="4" w:space="0" w:color="auto"/>
                  </w:tcBorders>
                  <w:shd w:val="clear" w:color="auto" w:fill="auto"/>
                  <w:noWrap/>
                  <w:vAlign w:val="center"/>
                  <w:hideMark/>
                </w:tcPr>
                <w:p w14:paraId="6B73E71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5045270002.00</w:t>
                  </w:r>
                </w:p>
              </w:tc>
              <w:tc>
                <w:tcPr>
                  <w:tcW w:w="4961" w:type="dxa"/>
                  <w:tcBorders>
                    <w:top w:val="nil"/>
                    <w:left w:val="nil"/>
                    <w:bottom w:val="single" w:sz="4" w:space="0" w:color="auto"/>
                    <w:right w:val="single" w:sz="4" w:space="0" w:color="auto"/>
                  </w:tcBorders>
                  <w:shd w:val="clear" w:color="auto" w:fill="auto"/>
                  <w:vAlign w:val="bottom"/>
                  <w:hideMark/>
                </w:tcPr>
                <w:p w14:paraId="5875936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CON RESERVORIO, TAM. PEDIATRICO</w:t>
                  </w:r>
                </w:p>
              </w:tc>
              <w:tc>
                <w:tcPr>
                  <w:tcW w:w="1134" w:type="dxa"/>
                  <w:tcBorders>
                    <w:top w:val="nil"/>
                    <w:left w:val="nil"/>
                    <w:bottom w:val="single" w:sz="4" w:space="0" w:color="auto"/>
                    <w:right w:val="single" w:sz="4" w:space="0" w:color="auto"/>
                  </w:tcBorders>
                  <w:shd w:val="clear" w:color="auto" w:fill="auto"/>
                  <w:vAlign w:val="center"/>
                  <w:hideMark/>
                </w:tcPr>
                <w:p w14:paraId="31A5CB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87BC4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4EDCF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3,337</w:t>
                  </w:r>
                </w:p>
              </w:tc>
            </w:tr>
            <w:tr w:rsidR="006E5C93" w:rsidRPr="006E5C93" w14:paraId="53F62B6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D622ED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412</w:t>
                  </w:r>
                </w:p>
              </w:tc>
              <w:tc>
                <w:tcPr>
                  <w:tcW w:w="1559" w:type="dxa"/>
                  <w:tcBorders>
                    <w:top w:val="nil"/>
                    <w:left w:val="nil"/>
                    <w:bottom w:val="single" w:sz="4" w:space="0" w:color="auto"/>
                    <w:right w:val="single" w:sz="4" w:space="0" w:color="auto"/>
                  </w:tcBorders>
                  <w:shd w:val="clear" w:color="auto" w:fill="auto"/>
                  <w:noWrap/>
                  <w:vAlign w:val="center"/>
                  <w:hideMark/>
                </w:tcPr>
                <w:p w14:paraId="7AAC90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5045270006.00</w:t>
                  </w:r>
                </w:p>
              </w:tc>
              <w:tc>
                <w:tcPr>
                  <w:tcW w:w="4961" w:type="dxa"/>
                  <w:tcBorders>
                    <w:top w:val="nil"/>
                    <w:left w:val="nil"/>
                    <w:bottom w:val="single" w:sz="4" w:space="0" w:color="auto"/>
                    <w:right w:val="single" w:sz="4" w:space="0" w:color="auto"/>
                  </w:tcBorders>
                  <w:shd w:val="clear" w:color="auto" w:fill="auto"/>
                  <w:vAlign w:val="bottom"/>
                  <w:hideMark/>
                </w:tcPr>
                <w:p w14:paraId="4920272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NASOGASTICA PEDIATRICA DE SILICON CON TRES ABERTURAS DE LA PUNTA PROXIMAL A LA PUNTA DISTAL DE 1CM ENTRE UNA RANURA Y OTRA CALIBRE 9 FR.</w:t>
                  </w:r>
                </w:p>
              </w:tc>
              <w:tc>
                <w:tcPr>
                  <w:tcW w:w="1134" w:type="dxa"/>
                  <w:tcBorders>
                    <w:top w:val="nil"/>
                    <w:left w:val="nil"/>
                    <w:bottom w:val="single" w:sz="4" w:space="0" w:color="auto"/>
                    <w:right w:val="single" w:sz="4" w:space="0" w:color="auto"/>
                  </w:tcBorders>
                  <w:shd w:val="clear" w:color="auto" w:fill="auto"/>
                  <w:vAlign w:val="center"/>
                  <w:hideMark/>
                </w:tcPr>
                <w:p w14:paraId="718B05E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6EE0C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B265C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4C2A18A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5ECC2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413</w:t>
                  </w:r>
                </w:p>
              </w:tc>
              <w:tc>
                <w:tcPr>
                  <w:tcW w:w="1559" w:type="dxa"/>
                  <w:tcBorders>
                    <w:top w:val="nil"/>
                    <w:left w:val="nil"/>
                    <w:bottom w:val="single" w:sz="4" w:space="0" w:color="auto"/>
                    <w:right w:val="single" w:sz="4" w:space="0" w:color="auto"/>
                  </w:tcBorders>
                  <w:shd w:val="clear" w:color="auto" w:fill="auto"/>
                  <w:noWrap/>
                  <w:vAlign w:val="center"/>
                  <w:hideMark/>
                </w:tcPr>
                <w:p w14:paraId="06F524A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5045270007.00</w:t>
                  </w:r>
                </w:p>
              </w:tc>
              <w:tc>
                <w:tcPr>
                  <w:tcW w:w="4961" w:type="dxa"/>
                  <w:tcBorders>
                    <w:top w:val="nil"/>
                    <w:left w:val="nil"/>
                    <w:bottom w:val="single" w:sz="4" w:space="0" w:color="auto"/>
                    <w:right w:val="single" w:sz="4" w:space="0" w:color="auto"/>
                  </w:tcBorders>
                  <w:shd w:val="clear" w:color="auto" w:fill="auto"/>
                  <w:vAlign w:val="bottom"/>
                  <w:hideMark/>
                </w:tcPr>
                <w:p w14:paraId="058C61F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SONDA NASOGASTICA PEDIATRICA DE SILICON CON TRES ABERTURAS DE LA PUNTA PROXIMAL A LA PUNTA DISTAL DE 1CM ENTRE UNA RANURA Y OTRA CALIBRE 12 FR.</w:t>
                  </w:r>
                </w:p>
              </w:tc>
              <w:tc>
                <w:tcPr>
                  <w:tcW w:w="1134" w:type="dxa"/>
                  <w:tcBorders>
                    <w:top w:val="nil"/>
                    <w:left w:val="nil"/>
                    <w:bottom w:val="single" w:sz="4" w:space="0" w:color="auto"/>
                    <w:right w:val="single" w:sz="4" w:space="0" w:color="auto"/>
                  </w:tcBorders>
                  <w:shd w:val="clear" w:color="auto" w:fill="auto"/>
                  <w:vAlign w:val="center"/>
                  <w:hideMark/>
                </w:tcPr>
                <w:p w14:paraId="759793F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13D3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9A4A8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428A839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601737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414</w:t>
                  </w:r>
                </w:p>
              </w:tc>
              <w:tc>
                <w:tcPr>
                  <w:tcW w:w="1559" w:type="dxa"/>
                  <w:tcBorders>
                    <w:top w:val="nil"/>
                    <w:left w:val="nil"/>
                    <w:bottom w:val="single" w:sz="4" w:space="0" w:color="auto"/>
                    <w:right w:val="single" w:sz="4" w:space="0" w:color="auto"/>
                  </w:tcBorders>
                  <w:shd w:val="clear" w:color="auto" w:fill="auto"/>
                  <w:noWrap/>
                  <w:vAlign w:val="center"/>
                  <w:hideMark/>
                </w:tcPr>
                <w:p w14:paraId="00B6CB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5045430005.00</w:t>
                  </w:r>
                </w:p>
              </w:tc>
              <w:tc>
                <w:tcPr>
                  <w:tcW w:w="4961" w:type="dxa"/>
                  <w:tcBorders>
                    <w:top w:val="nil"/>
                    <w:left w:val="nil"/>
                    <w:bottom w:val="single" w:sz="4" w:space="0" w:color="auto"/>
                    <w:right w:val="single" w:sz="4" w:space="0" w:color="auto"/>
                  </w:tcBorders>
                  <w:shd w:val="clear" w:color="auto" w:fill="auto"/>
                  <w:vAlign w:val="bottom"/>
                  <w:hideMark/>
                </w:tcPr>
                <w:p w14:paraId="7F96E97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GEL P/TRANSMISION DE ULTRASONIDO, GALON</w:t>
                  </w:r>
                </w:p>
              </w:tc>
              <w:tc>
                <w:tcPr>
                  <w:tcW w:w="1134" w:type="dxa"/>
                  <w:tcBorders>
                    <w:top w:val="nil"/>
                    <w:left w:val="nil"/>
                    <w:bottom w:val="single" w:sz="4" w:space="0" w:color="auto"/>
                    <w:right w:val="single" w:sz="4" w:space="0" w:color="auto"/>
                  </w:tcBorders>
                  <w:shd w:val="clear" w:color="auto" w:fill="auto"/>
                  <w:vAlign w:val="center"/>
                  <w:hideMark/>
                </w:tcPr>
                <w:p w14:paraId="5B8736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47669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36F60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87</w:t>
                  </w:r>
                </w:p>
              </w:tc>
            </w:tr>
            <w:tr w:rsidR="006E5C93" w:rsidRPr="006E5C93" w14:paraId="1F2693D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6E68E5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415</w:t>
                  </w:r>
                </w:p>
              </w:tc>
              <w:tc>
                <w:tcPr>
                  <w:tcW w:w="1559" w:type="dxa"/>
                  <w:tcBorders>
                    <w:top w:val="nil"/>
                    <w:left w:val="nil"/>
                    <w:bottom w:val="single" w:sz="4" w:space="0" w:color="auto"/>
                    <w:right w:val="single" w:sz="4" w:space="0" w:color="auto"/>
                  </w:tcBorders>
                  <w:shd w:val="clear" w:color="auto" w:fill="auto"/>
                  <w:noWrap/>
                  <w:vAlign w:val="center"/>
                  <w:hideMark/>
                </w:tcPr>
                <w:p w14:paraId="65EFAE0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5046210518.00</w:t>
                  </w:r>
                </w:p>
              </w:tc>
              <w:tc>
                <w:tcPr>
                  <w:tcW w:w="4961" w:type="dxa"/>
                  <w:tcBorders>
                    <w:top w:val="nil"/>
                    <w:left w:val="nil"/>
                    <w:bottom w:val="single" w:sz="4" w:space="0" w:color="auto"/>
                    <w:right w:val="single" w:sz="4" w:space="0" w:color="auto"/>
                  </w:tcBorders>
                  <w:shd w:val="clear" w:color="auto" w:fill="auto"/>
                  <w:vAlign w:val="bottom"/>
                  <w:hideMark/>
                </w:tcPr>
                <w:p w14:paraId="36F4C14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VIA AREA, CONECTOR DE 15MM, LINEA DE INFLAMACION, BALON, VALVULA Y MANGUITO INFLABLE MAT PVC GRADO MEDICO CALIBRE 2.5</w:t>
                  </w:r>
                </w:p>
              </w:tc>
              <w:tc>
                <w:tcPr>
                  <w:tcW w:w="1134" w:type="dxa"/>
                  <w:tcBorders>
                    <w:top w:val="nil"/>
                    <w:left w:val="nil"/>
                    <w:bottom w:val="single" w:sz="4" w:space="0" w:color="auto"/>
                    <w:right w:val="single" w:sz="4" w:space="0" w:color="auto"/>
                  </w:tcBorders>
                  <w:shd w:val="clear" w:color="auto" w:fill="auto"/>
                  <w:vAlign w:val="center"/>
                  <w:hideMark/>
                </w:tcPr>
                <w:p w14:paraId="66A870A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F5992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01E7C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w:t>
                  </w:r>
                </w:p>
              </w:tc>
            </w:tr>
            <w:tr w:rsidR="006E5C93" w:rsidRPr="006E5C93" w14:paraId="73C530E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0370C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416</w:t>
                  </w:r>
                </w:p>
              </w:tc>
              <w:tc>
                <w:tcPr>
                  <w:tcW w:w="1559" w:type="dxa"/>
                  <w:tcBorders>
                    <w:top w:val="nil"/>
                    <w:left w:val="nil"/>
                    <w:bottom w:val="single" w:sz="4" w:space="0" w:color="auto"/>
                    <w:right w:val="single" w:sz="4" w:space="0" w:color="auto"/>
                  </w:tcBorders>
                  <w:shd w:val="clear" w:color="auto" w:fill="auto"/>
                  <w:noWrap/>
                  <w:vAlign w:val="center"/>
                  <w:hideMark/>
                </w:tcPr>
                <w:p w14:paraId="6D0B81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5046210519.00</w:t>
                  </w:r>
                </w:p>
              </w:tc>
              <w:tc>
                <w:tcPr>
                  <w:tcW w:w="4961" w:type="dxa"/>
                  <w:tcBorders>
                    <w:top w:val="nil"/>
                    <w:left w:val="nil"/>
                    <w:bottom w:val="single" w:sz="4" w:space="0" w:color="auto"/>
                    <w:right w:val="single" w:sz="4" w:space="0" w:color="auto"/>
                  </w:tcBorders>
                  <w:shd w:val="clear" w:color="auto" w:fill="auto"/>
                  <w:vAlign w:val="bottom"/>
                  <w:hideMark/>
                </w:tcPr>
                <w:p w14:paraId="6D7E7B3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VIA AREA, CONECTOR DE 15MM, LINEA DE INFLAMACION, BALON, VALVULA Y MANGUITO INFLABLE MAT PVC GRADO MEDICO CALIBRE 4</w:t>
                  </w:r>
                </w:p>
              </w:tc>
              <w:tc>
                <w:tcPr>
                  <w:tcW w:w="1134" w:type="dxa"/>
                  <w:tcBorders>
                    <w:top w:val="nil"/>
                    <w:left w:val="nil"/>
                    <w:bottom w:val="single" w:sz="4" w:space="0" w:color="auto"/>
                    <w:right w:val="single" w:sz="4" w:space="0" w:color="auto"/>
                  </w:tcBorders>
                  <w:shd w:val="clear" w:color="auto" w:fill="auto"/>
                  <w:vAlign w:val="center"/>
                  <w:hideMark/>
                </w:tcPr>
                <w:p w14:paraId="284907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A442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A57D4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r>
            <w:tr w:rsidR="006E5C93" w:rsidRPr="006E5C93" w14:paraId="5033762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F26C8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417</w:t>
                  </w:r>
                </w:p>
              </w:tc>
              <w:tc>
                <w:tcPr>
                  <w:tcW w:w="1559" w:type="dxa"/>
                  <w:tcBorders>
                    <w:top w:val="nil"/>
                    <w:left w:val="nil"/>
                    <w:bottom w:val="single" w:sz="4" w:space="0" w:color="auto"/>
                    <w:right w:val="single" w:sz="4" w:space="0" w:color="auto"/>
                  </w:tcBorders>
                  <w:shd w:val="clear" w:color="auto" w:fill="auto"/>
                  <w:noWrap/>
                  <w:vAlign w:val="center"/>
                  <w:hideMark/>
                </w:tcPr>
                <w:p w14:paraId="653A6A0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5046210523.00</w:t>
                  </w:r>
                </w:p>
              </w:tc>
              <w:tc>
                <w:tcPr>
                  <w:tcW w:w="4961" w:type="dxa"/>
                  <w:tcBorders>
                    <w:top w:val="nil"/>
                    <w:left w:val="nil"/>
                    <w:bottom w:val="single" w:sz="4" w:space="0" w:color="auto"/>
                    <w:right w:val="single" w:sz="4" w:space="0" w:color="auto"/>
                  </w:tcBorders>
                  <w:shd w:val="clear" w:color="auto" w:fill="auto"/>
                  <w:vAlign w:val="bottom"/>
                  <w:hideMark/>
                </w:tcPr>
                <w:p w14:paraId="0D03946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VIA AREA, CONECTOR DE 15MM, LINEA DE INFLACION, BALON, VALVULA Y MANGUITO INFLABLE MAT. PVC GRADO MEDICO CALIBRE 3</w:t>
                  </w:r>
                </w:p>
              </w:tc>
              <w:tc>
                <w:tcPr>
                  <w:tcW w:w="1134" w:type="dxa"/>
                  <w:tcBorders>
                    <w:top w:val="nil"/>
                    <w:left w:val="nil"/>
                    <w:bottom w:val="single" w:sz="4" w:space="0" w:color="auto"/>
                    <w:right w:val="single" w:sz="4" w:space="0" w:color="auto"/>
                  </w:tcBorders>
                  <w:shd w:val="clear" w:color="auto" w:fill="auto"/>
                  <w:vAlign w:val="center"/>
                  <w:hideMark/>
                </w:tcPr>
                <w:p w14:paraId="5D60C37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370E0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22416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r>
            <w:tr w:rsidR="006E5C93" w:rsidRPr="006E5C93" w14:paraId="01A5E9D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14905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418</w:t>
                  </w:r>
                </w:p>
              </w:tc>
              <w:tc>
                <w:tcPr>
                  <w:tcW w:w="1559" w:type="dxa"/>
                  <w:tcBorders>
                    <w:top w:val="nil"/>
                    <w:left w:val="nil"/>
                    <w:bottom w:val="single" w:sz="4" w:space="0" w:color="auto"/>
                    <w:right w:val="single" w:sz="4" w:space="0" w:color="auto"/>
                  </w:tcBorders>
                  <w:shd w:val="clear" w:color="auto" w:fill="auto"/>
                  <w:noWrap/>
                  <w:vAlign w:val="center"/>
                  <w:hideMark/>
                </w:tcPr>
                <w:p w14:paraId="495644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5046210524.00</w:t>
                  </w:r>
                </w:p>
              </w:tc>
              <w:tc>
                <w:tcPr>
                  <w:tcW w:w="4961" w:type="dxa"/>
                  <w:tcBorders>
                    <w:top w:val="nil"/>
                    <w:left w:val="nil"/>
                    <w:bottom w:val="single" w:sz="4" w:space="0" w:color="auto"/>
                    <w:right w:val="single" w:sz="4" w:space="0" w:color="auto"/>
                  </w:tcBorders>
                  <w:shd w:val="clear" w:color="auto" w:fill="auto"/>
                  <w:vAlign w:val="bottom"/>
                  <w:hideMark/>
                </w:tcPr>
                <w:p w14:paraId="0D859B8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VIA AREA, CONECTOR DE 15MM, LINEA DE INFLACION, BALON, VALVULA Y MANGUITO INFLABLE MAT. PVC GRADO MEDICO CALIBRE 5</w:t>
                  </w:r>
                </w:p>
              </w:tc>
              <w:tc>
                <w:tcPr>
                  <w:tcW w:w="1134" w:type="dxa"/>
                  <w:tcBorders>
                    <w:top w:val="nil"/>
                    <w:left w:val="nil"/>
                    <w:bottom w:val="single" w:sz="4" w:space="0" w:color="auto"/>
                    <w:right w:val="single" w:sz="4" w:space="0" w:color="auto"/>
                  </w:tcBorders>
                  <w:shd w:val="clear" w:color="auto" w:fill="auto"/>
                  <w:vAlign w:val="center"/>
                  <w:hideMark/>
                </w:tcPr>
                <w:p w14:paraId="59AD489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C59C1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013DA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71A19EB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50962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419</w:t>
                  </w:r>
                </w:p>
              </w:tc>
              <w:tc>
                <w:tcPr>
                  <w:tcW w:w="1559" w:type="dxa"/>
                  <w:tcBorders>
                    <w:top w:val="nil"/>
                    <w:left w:val="nil"/>
                    <w:bottom w:val="single" w:sz="4" w:space="0" w:color="auto"/>
                    <w:right w:val="single" w:sz="4" w:space="0" w:color="auto"/>
                  </w:tcBorders>
                  <w:shd w:val="clear" w:color="auto" w:fill="auto"/>
                  <w:noWrap/>
                  <w:vAlign w:val="center"/>
                  <w:hideMark/>
                </w:tcPr>
                <w:p w14:paraId="64100BB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5046210525.00</w:t>
                  </w:r>
                </w:p>
              </w:tc>
              <w:tc>
                <w:tcPr>
                  <w:tcW w:w="4961" w:type="dxa"/>
                  <w:tcBorders>
                    <w:top w:val="nil"/>
                    <w:left w:val="nil"/>
                    <w:bottom w:val="single" w:sz="4" w:space="0" w:color="auto"/>
                    <w:right w:val="single" w:sz="4" w:space="0" w:color="auto"/>
                  </w:tcBorders>
                  <w:shd w:val="clear" w:color="auto" w:fill="auto"/>
                  <w:vAlign w:val="bottom"/>
                  <w:hideMark/>
                </w:tcPr>
                <w:p w14:paraId="569D4C2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VÍA AÉREA, CONECTOR DE 15 MM, LINEA DE INFLAMACIÓN, BALÓN, VALVULA Y MANGUITO INFLABLE MAT. PVC GRADO MEDICO.CALIBRE 1.5</w:t>
                  </w:r>
                </w:p>
              </w:tc>
              <w:tc>
                <w:tcPr>
                  <w:tcW w:w="1134" w:type="dxa"/>
                  <w:tcBorders>
                    <w:top w:val="nil"/>
                    <w:left w:val="nil"/>
                    <w:bottom w:val="single" w:sz="4" w:space="0" w:color="auto"/>
                    <w:right w:val="single" w:sz="4" w:space="0" w:color="auto"/>
                  </w:tcBorders>
                  <w:shd w:val="clear" w:color="auto" w:fill="auto"/>
                  <w:vAlign w:val="center"/>
                  <w:hideMark/>
                </w:tcPr>
                <w:p w14:paraId="6B807A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E72DC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D4F40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32</w:t>
                  </w:r>
                </w:p>
              </w:tc>
            </w:tr>
            <w:tr w:rsidR="006E5C93" w:rsidRPr="006E5C93" w14:paraId="5CD2650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0535A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420</w:t>
                  </w:r>
                </w:p>
              </w:tc>
              <w:tc>
                <w:tcPr>
                  <w:tcW w:w="1559" w:type="dxa"/>
                  <w:tcBorders>
                    <w:top w:val="nil"/>
                    <w:left w:val="nil"/>
                    <w:bottom w:val="single" w:sz="4" w:space="0" w:color="auto"/>
                    <w:right w:val="single" w:sz="4" w:space="0" w:color="auto"/>
                  </w:tcBorders>
                  <w:shd w:val="clear" w:color="auto" w:fill="auto"/>
                  <w:noWrap/>
                  <w:vAlign w:val="center"/>
                  <w:hideMark/>
                </w:tcPr>
                <w:p w14:paraId="78B0ABC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5046210526.00</w:t>
                  </w:r>
                </w:p>
              </w:tc>
              <w:tc>
                <w:tcPr>
                  <w:tcW w:w="4961" w:type="dxa"/>
                  <w:tcBorders>
                    <w:top w:val="nil"/>
                    <w:left w:val="nil"/>
                    <w:bottom w:val="single" w:sz="4" w:space="0" w:color="auto"/>
                    <w:right w:val="single" w:sz="4" w:space="0" w:color="auto"/>
                  </w:tcBorders>
                  <w:shd w:val="clear" w:color="auto" w:fill="auto"/>
                  <w:vAlign w:val="bottom"/>
                  <w:hideMark/>
                </w:tcPr>
                <w:p w14:paraId="2CBA11B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VÍA AÉREA, CONECTOR DE 15 MM, LINEA DE INFLAMACIÓN, BALÓN, VALVULA Y MANGUITO INFLABLE MAT. PVC GRADO MEDICO.CALIBRE 2</w:t>
                  </w:r>
                </w:p>
              </w:tc>
              <w:tc>
                <w:tcPr>
                  <w:tcW w:w="1134" w:type="dxa"/>
                  <w:tcBorders>
                    <w:top w:val="nil"/>
                    <w:left w:val="nil"/>
                    <w:bottom w:val="single" w:sz="4" w:space="0" w:color="auto"/>
                    <w:right w:val="single" w:sz="4" w:space="0" w:color="auto"/>
                  </w:tcBorders>
                  <w:shd w:val="clear" w:color="auto" w:fill="auto"/>
                  <w:vAlign w:val="center"/>
                  <w:hideMark/>
                </w:tcPr>
                <w:p w14:paraId="794549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212652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C05D9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20</w:t>
                  </w:r>
                </w:p>
              </w:tc>
            </w:tr>
            <w:tr w:rsidR="006E5C93" w:rsidRPr="006E5C93" w14:paraId="1A32E14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E79D5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421</w:t>
                  </w:r>
                </w:p>
              </w:tc>
              <w:tc>
                <w:tcPr>
                  <w:tcW w:w="1559" w:type="dxa"/>
                  <w:tcBorders>
                    <w:top w:val="nil"/>
                    <w:left w:val="nil"/>
                    <w:bottom w:val="single" w:sz="4" w:space="0" w:color="auto"/>
                    <w:right w:val="single" w:sz="4" w:space="0" w:color="auto"/>
                  </w:tcBorders>
                  <w:shd w:val="clear" w:color="auto" w:fill="auto"/>
                  <w:noWrap/>
                  <w:vAlign w:val="center"/>
                  <w:hideMark/>
                </w:tcPr>
                <w:p w14:paraId="7307CA9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5046210527.00</w:t>
                  </w:r>
                </w:p>
              </w:tc>
              <w:tc>
                <w:tcPr>
                  <w:tcW w:w="4961" w:type="dxa"/>
                  <w:tcBorders>
                    <w:top w:val="nil"/>
                    <w:left w:val="nil"/>
                    <w:bottom w:val="single" w:sz="4" w:space="0" w:color="auto"/>
                    <w:right w:val="single" w:sz="4" w:space="0" w:color="auto"/>
                  </w:tcBorders>
                  <w:shd w:val="clear" w:color="auto" w:fill="auto"/>
                  <w:vAlign w:val="bottom"/>
                  <w:hideMark/>
                </w:tcPr>
                <w:p w14:paraId="0CF3837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VÍA AÉREA, CONECTOR DE 15 MM, LINEA DE INFLAMACIÓN, BALÓN, VALVULA Y MANGUITO INFLABLE MAT. PVC GRADO MEDICO.CALIBRE 3.5</w:t>
                  </w:r>
                </w:p>
              </w:tc>
              <w:tc>
                <w:tcPr>
                  <w:tcW w:w="1134" w:type="dxa"/>
                  <w:tcBorders>
                    <w:top w:val="nil"/>
                    <w:left w:val="nil"/>
                    <w:bottom w:val="single" w:sz="4" w:space="0" w:color="auto"/>
                    <w:right w:val="single" w:sz="4" w:space="0" w:color="auto"/>
                  </w:tcBorders>
                  <w:shd w:val="clear" w:color="auto" w:fill="auto"/>
                  <w:vAlign w:val="center"/>
                  <w:hideMark/>
                </w:tcPr>
                <w:p w14:paraId="7506E45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739AD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0879B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939667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CF98C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422</w:t>
                  </w:r>
                </w:p>
              </w:tc>
              <w:tc>
                <w:tcPr>
                  <w:tcW w:w="1559" w:type="dxa"/>
                  <w:tcBorders>
                    <w:top w:val="nil"/>
                    <w:left w:val="nil"/>
                    <w:bottom w:val="single" w:sz="4" w:space="0" w:color="auto"/>
                    <w:right w:val="single" w:sz="4" w:space="0" w:color="auto"/>
                  </w:tcBorders>
                  <w:shd w:val="clear" w:color="auto" w:fill="auto"/>
                  <w:noWrap/>
                  <w:vAlign w:val="center"/>
                  <w:hideMark/>
                </w:tcPr>
                <w:p w14:paraId="7C7CF5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5046210528.00</w:t>
                  </w:r>
                </w:p>
              </w:tc>
              <w:tc>
                <w:tcPr>
                  <w:tcW w:w="4961" w:type="dxa"/>
                  <w:tcBorders>
                    <w:top w:val="nil"/>
                    <w:left w:val="nil"/>
                    <w:bottom w:val="single" w:sz="4" w:space="0" w:color="auto"/>
                    <w:right w:val="single" w:sz="4" w:space="0" w:color="auto"/>
                  </w:tcBorders>
                  <w:shd w:val="clear" w:color="auto" w:fill="auto"/>
                  <w:vAlign w:val="bottom"/>
                  <w:hideMark/>
                </w:tcPr>
                <w:p w14:paraId="60D2DDA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VÍA AÉREA, CONECTOR DE 15 MM, LINEA DE INFLAMACIÓN, BALÓN, VALVULA Y MANGUITO INFLABLE MAT. PVC GRADO MEDICO.CALIBRE 4.5</w:t>
                  </w:r>
                </w:p>
              </w:tc>
              <w:tc>
                <w:tcPr>
                  <w:tcW w:w="1134" w:type="dxa"/>
                  <w:tcBorders>
                    <w:top w:val="nil"/>
                    <w:left w:val="nil"/>
                    <w:bottom w:val="single" w:sz="4" w:space="0" w:color="auto"/>
                    <w:right w:val="single" w:sz="4" w:space="0" w:color="auto"/>
                  </w:tcBorders>
                  <w:shd w:val="clear" w:color="auto" w:fill="auto"/>
                  <w:vAlign w:val="center"/>
                  <w:hideMark/>
                </w:tcPr>
                <w:p w14:paraId="148D298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7FEBA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81237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2BEFC44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A1DAB5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423</w:t>
                  </w:r>
                </w:p>
              </w:tc>
              <w:tc>
                <w:tcPr>
                  <w:tcW w:w="1559" w:type="dxa"/>
                  <w:tcBorders>
                    <w:top w:val="nil"/>
                    <w:left w:val="nil"/>
                    <w:bottom w:val="single" w:sz="4" w:space="0" w:color="auto"/>
                    <w:right w:val="single" w:sz="4" w:space="0" w:color="auto"/>
                  </w:tcBorders>
                  <w:shd w:val="clear" w:color="auto" w:fill="auto"/>
                  <w:noWrap/>
                  <w:vAlign w:val="center"/>
                  <w:hideMark/>
                </w:tcPr>
                <w:p w14:paraId="6F4311F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5046210529.00</w:t>
                  </w:r>
                </w:p>
              </w:tc>
              <w:tc>
                <w:tcPr>
                  <w:tcW w:w="4961" w:type="dxa"/>
                  <w:tcBorders>
                    <w:top w:val="nil"/>
                    <w:left w:val="nil"/>
                    <w:bottom w:val="single" w:sz="4" w:space="0" w:color="auto"/>
                    <w:right w:val="single" w:sz="4" w:space="0" w:color="auto"/>
                  </w:tcBorders>
                  <w:shd w:val="clear" w:color="auto" w:fill="auto"/>
                  <w:vAlign w:val="bottom"/>
                  <w:hideMark/>
                </w:tcPr>
                <w:p w14:paraId="7B14A65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MASCARILLA LARINGEA TUBO DE VÍA AÉREA, CONECTOR DE 15 MM, LINEA DE INFLAMACIÓN, BALÓN, VALVULA Y MANGUITO INFLABLE MATERIAL PVC, GRADO MEDICO.CALIBRE 1</w:t>
                  </w:r>
                </w:p>
              </w:tc>
              <w:tc>
                <w:tcPr>
                  <w:tcW w:w="1134" w:type="dxa"/>
                  <w:tcBorders>
                    <w:top w:val="nil"/>
                    <w:left w:val="nil"/>
                    <w:bottom w:val="single" w:sz="4" w:space="0" w:color="auto"/>
                    <w:right w:val="single" w:sz="4" w:space="0" w:color="auto"/>
                  </w:tcBorders>
                  <w:shd w:val="clear" w:color="auto" w:fill="auto"/>
                  <w:vAlign w:val="center"/>
                  <w:hideMark/>
                </w:tcPr>
                <w:p w14:paraId="623D41D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1311B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9C9AE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7643739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8496D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424</w:t>
                  </w:r>
                </w:p>
              </w:tc>
              <w:tc>
                <w:tcPr>
                  <w:tcW w:w="1559" w:type="dxa"/>
                  <w:tcBorders>
                    <w:top w:val="nil"/>
                    <w:left w:val="nil"/>
                    <w:bottom w:val="single" w:sz="4" w:space="0" w:color="auto"/>
                    <w:right w:val="single" w:sz="4" w:space="0" w:color="auto"/>
                  </w:tcBorders>
                  <w:shd w:val="clear" w:color="auto" w:fill="auto"/>
                  <w:noWrap/>
                  <w:vAlign w:val="center"/>
                  <w:hideMark/>
                </w:tcPr>
                <w:p w14:paraId="23E75BF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5046300101.00</w:t>
                  </w:r>
                </w:p>
              </w:tc>
              <w:tc>
                <w:tcPr>
                  <w:tcW w:w="4961" w:type="dxa"/>
                  <w:tcBorders>
                    <w:top w:val="nil"/>
                    <w:left w:val="nil"/>
                    <w:bottom w:val="single" w:sz="4" w:space="0" w:color="auto"/>
                    <w:right w:val="single" w:sz="4" w:space="0" w:color="auto"/>
                  </w:tcBorders>
                  <w:shd w:val="clear" w:color="auto" w:fill="auto"/>
                  <w:vAlign w:val="bottom"/>
                  <w:hideMark/>
                </w:tcPr>
                <w:p w14:paraId="7DC0BB3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 DESECHABLE DE PACIENTE NEONATAL PARA TERAPIA DE PRESIÓN POSITIVA EN VIA AEREA CON CALENTADOR DE TUBO EN LA RAMA INSPIRATORIA Y CAMARA DE HUMIDIFICACION UNIVERSAL CON SISTEMA DE AUTOLLENADO</w:t>
                  </w:r>
                </w:p>
              </w:tc>
              <w:tc>
                <w:tcPr>
                  <w:tcW w:w="1134" w:type="dxa"/>
                  <w:tcBorders>
                    <w:top w:val="nil"/>
                    <w:left w:val="nil"/>
                    <w:bottom w:val="single" w:sz="4" w:space="0" w:color="auto"/>
                    <w:right w:val="single" w:sz="4" w:space="0" w:color="auto"/>
                  </w:tcBorders>
                  <w:shd w:val="clear" w:color="auto" w:fill="auto"/>
                  <w:vAlign w:val="center"/>
                  <w:hideMark/>
                </w:tcPr>
                <w:p w14:paraId="65DB4A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8B3E3F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83CF9A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08D4B8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4B6002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425</w:t>
                  </w:r>
                </w:p>
              </w:tc>
              <w:tc>
                <w:tcPr>
                  <w:tcW w:w="1559" w:type="dxa"/>
                  <w:tcBorders>
                    <w:top w:val="nil"/>
                    <w:left w:val="nil"/>
                    <w:bottom w:val="single" w:sz="4" w:space="0" w:color="auto"/>
                    <w:right w:val="single" w:sz="4" w:space="0" w:color="auto"/>
                  </w:tcBorders>
                  <w:shd w:val="clear" w:color="auto" w:fill="auto"/>
                  <w:noWrap/>
                  <w:vAlign w:val="center"/>
                  <w:hideMark/>
                </w:tcPr>
                <w:p w14:paraId="252FEC7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5046300106.00</w:t>
                  </w:r>
                </w:p>
              </w:tc>
              <w:tc>
                <w:tcPr>
                  <w:tcW w:w="4961" w:type="dxa"/>
                  <w:tcBorders>
                    <w:top w:val="nil"/>
                    <w:left w:val="nil"/>
                    <w:bottom w:val="single" w:sz="4" w:space="0" w:color="auto"/>
                    <w:right w:val="single" w:sz="4" w:space="0" w:color="auto"/>
                  </w:tcBorders>
                  <w:shd w:val="clear" w:color="auto" w:fill="auto"/>
                  <w:vAlign w:val="bottom"/>
                  <w:hideMark/>
                </w:tcPr>
                <w:p w14:paraId="3A909D4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CIRCUITO DE VENTILACION NEONATAL UNIVERSAL CON SALIDA PROXIMAL DE TEMPERATURA Y TRAMPA DE AGUA</w:t>
                  </w:r>
                </w:p>
              </w:tc>
              <w:tc>
                <w:tcPr>
                  <w:tcW w:w="1134" w:type="dxa"/>
                  <w:tcBorders>
                    <w:top w:val="nil"/>
                    <w:left w:val="nil"/>
                    <w:bottom w:val="single" w:sz="4" w:space="0" w:color="auto"/>
                    <w:right w:val="single" w:sz="4" w:space="0" w:color="auto"/>
                  </w:tcBorders>
                  <w:shd w:val="clear" w:color="auto" w:fill="auto"/>
                  <w:vAlign w:val="center"/>
                  <w:hideMark/>
                </w:tcPr>
                <w:p w14:paraId="58EF72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EMPAQUE</w:t>
                  </w:r>
                </w:p>
              </w:tc>
              <w:tc>
                <w:tcPr>
                  <w:tcW w:w="1276" w:type="dxa"/>
                  <w:tcBorders>
                    <w:top w:val="nil"/>
                    <w:left w:val="nil"/>
                    <w:bottom w:val="single" w:sz="4" w:space="0" w:color="auto"/>
                    <w:right w:val="single" w:sz="4" w:space="0" w:color="auto"/>
                  </w:tcBorders>
                  <w:shd w:val="clear" w:color="auto" w:fill="auto"/>
                  <w:noWrap/>
                  <w:vAlign w:val="center"/>
                  <w:hideMark/>
                </w:tcPr>
                <w:p w14:paraId="750E6F2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CACFA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25</w:t>
                  </w:r>
                </w:p>
              </w:tc>
            </w:tr>
            <w:tr w:rsidR="006E5C93" w:rsidRPr="006E5C93" w14:paraId="2355278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798532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426</w:t>
                  </w:r>
                </w:p>
              </w:tc>
              <w:tc>
                <w:tcPr>
                  <w:tcW w:w="1559" w:type="dxa"/>
                  <w:tcBorders>
                    <w:top w:val="nil"/>
                    <w:left w:val="nil"/>
                    <w:bottom w:val="single" w:sz="4" w:space="0" w:color="auto"/>
                    <w:right w:val="single" w:sz="4" w:space="0" w:color="auto"/>
                  </w:tcBorders>
                  <w:shd w:val="clear" w:color="auto" w:fill="auto"/>
                  <w:noWrap/>
                  <w:vAlign w:val="center"/>
                  <w:hideMark/>
                </w:tcPr>
                <w:p w14:paraId="49BB3E2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5046300108.00</w:t>
                  </w:r>
                </w:p>
              </w:tc>
              <w:tc>
                <w:tcPr>
                  <w:tcW w:w="4961" w:type="dxa"/>
                  <w:tcBorders>
                    <w:top w:val="nil"/>
                    <w:left w:val="nil"/>
                    <w:bottom w:val="single" w:sz="4" w:space="0" w:color="auto"/>
                    <w:right w:val="single" w:sz="4" w:space="0" w:color="auto"/>
                  </w:tcBorders>
                  <w:shd w:val="clear" w:color="auto" w:fill="auto"/>
                  <w:vAlign w:val="bottom"/>
                  <w:hideMark/>
                </w:tcPr>
                <w:p w14:paraId="2F4C84C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DE MONTAJE CORRUGADO CON ADAPTADOR DE VIA AEREA, CODO CON PUERTO DE PRESION, DIAMETRO DE 22F, CONECTOR 15 MM</w:t>
                  </w:r>
                </w:p>
              </w:tc>
              <w:tc>
                <w:tcPr>
                  <w:tcW w:w="1134" w:type="dxa"/>
                  <w:tcBorders>
                    <w:top w:val="nil"/>
                    <w:left w:val="nil"/>
                    <w:bottom w:val="single" w:sz="4" w:space="0" w:color="auto"/>
                    <w:right w:val="single" w:sz="4" w:space="0" w:color="auto"/>
                  </w:tcBorders>
                  <w:shd w:val="clear" w:color="auto" w:fill="auto"/>
                  <w:vAlign w:val="center"/>
                  <w:hideMark/>
                </w:tcPr>
                <w:p w14:paraId="258FD1D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EMPAQUE</w:t>
                  </w:r>
                </w:p>
              </w:tc>
              <w:tc>
                <w:tcPr>
                  <w:tcW w:w="1276" w:type="dxa"/>
                  <w:tcBorders>
                    <w:top w:val="nil"/>
                    <w:left w:val="nil"/>
                    <w:bottom w:val="single" w:sz="4" w:space="0" w:color="auto"/>
                    <w:right w:val="single" w:sz="4" w:space="0" w:color="auto"/>
                  </w:tcBorders>
                  <w:shd w:val="clear" w:color="auto" w:fill="auto"/>
                  <w:noWrap/>
                  <w:vAlign w:val="center"/>
                  <w:hideMark/>
                </w:tcPr>
                <w:p w14:paraId="1971FA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9F037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4AADC7F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4DB29F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427</w:t>
                  </w:r>
                </w:p>
              </w:tc>
              <w:tc>
                <w:tcPr>
                  <w:tcW w:w="1559" w:type="dxa"/>
                  <w:tcBorders>
                    <w:top w:val="nil"/>
                    <w:left w:val="nil"/>
                    <w:bottom w:val="single" w:sz="4" w:space="0" w:color="auto"/>
                    <w:right w:val="single" w:sz="4" w:space="0" w:color="auto"/>
                  </w:tcBorders>
                  <w:shd w:val="clear" w:color="auto" w:fill="auto"/>
                  <w:noWrap/>
                  <w:vAlign w:val="center"/>
                  <w:hideMark/>
                </w:tcPr>
                <w:p w14:paraId="36E57EC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5046300109.00</w:t>
                  </w:r>
                </w:p>
              </w:tc>
              <w:tc>
                <w:tcPr>
                  <w:tcW w:w="4961" w:type="dxa"/>
                  <w:tcBorders>
                    <w:top w:val="nil"/>
                    <w:left w:val="nil"/>
                    <w:bottom w:val="single" w:sz="4" w:space="0" w:color="auto"/>
                    <w:right w:val="single" w:sz="4" w:space="0" w:color="auto"/>
                  </w:tcBorders>
                  <w:shd w:val="clear" w:color="auto" w:fill="auto"/>
                  <w:vAlign w:val="bottom"/>
                  <w:hideMark/>
                </w:tcPr>
                <w:p w14:paraId="1D3CC1C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SENSOR PARA MONITORIZACION DE SPO2 DESECHABLE NEONATAL/ADULTO.</w:t>
                  </w:r>
                </w:p>
              </w:tc>
              <w:tc>
                <w:tcPr>
                  <w:tcW w:w="1134" w:type="dxa"/>
                  <w:tcBorders>
                    <w:top w:val="nil"/>
                    <w:left w:val="nil"/>
                    <w:bottom w:val="single" w:sz="4" w:space="0" w:color="auto"/>
                    <w:right w:val="single" w:sz="4" w:space="0" w:color="auto"/>
                  </w:tcBorders>
                  <w:shd w:val="clear" w:color="auto" w:fill="auto"/>
                  <w:vAlign w:val="center"/>
                  <w:hideMark/>
                </w:tcPr>
                <w:p w14:paraId="3EE1C47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63A90F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3FD788F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w:t>
                  </w:r>
                </w:p>
              </w:tc>
            </w:tr>
            <w:tr w:rsidR="006E5C93" w:rsidRPr="006E5C93" w14:paraId="0219950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7DE1C7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428</w:t>
                  </w:r>
                </w:p>
              </w:tc>
              <w:tc>
                <w:tcPr>
                  <w:tcW w:w="1559" w:type="dxa"/>
                  <w:tcBorders>
                    <w:top w:val="nil"/>
                    <w:left w:val="nil"/>
                    <w:bottom w:val="single" w:sz="4" w:space="0" w:color="auto"/>
                    <w:right w:val="single" w:sz="4" w:space="0" w:color="auto"/>
                  </w:tcBorders>
                  <w:shd w:val="clear" w:color="auto" w:fill="auto"/>
                  <w:noWrap/>
                  <w:vAlign w:val="center"/>
                  <w:hideMark/>
                </w:tcPr>
                <w:p w14:paraId="6EF6B5C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5047830503.00</w:t>
                  </w:r>
                </w:p>
              </w:tc>
              <w:tc>
                <w:tcPr>
                  <w:tcW w:w="4961" w:type="dxa"/>
                  <w:tcBorders>
                    <w:top w:val="nil"/>
                    <w:left w:val="nil"/>
                    <w:bottom w:val="single" w:sz="4" w:space="0" w:color="auto"/>
                    <w:right w:val="single" w:sz="4" w:space="0" w:color="auto"/>
                  </w:tcBorders>
                  <w:shd w:val="clear" w:color="auto" w:fill="auto"/>
                  <w:vAlign w:val="bottom"/>
                  <w:hideMark/>
                </w:tcPr>
                <w:p w14:paraId="09A7939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RESERVORIO DE SILICON CAP. 100ML CON SONDA DE DRENAJE TIPO JACKSON - PRATT 4 X 10ML CON PERILLA MCA REDAX</w:t>
                  </w:r>
                </w:p>
              </w:tc>
              <w:tc>
                <w:tcPr>
                  <w:tcW w:w="1134" w:type="dxa"/>
                  <w:tcBorders>
                    <w:top w:val="nil"/>
                    <w:left w:val="nil"/>
                    <w:bottom w:val="single" w:sz="4" w:space="0" w:color="auto"/>
                    <w:right w:val="single" w:sz="4" w:space="0" w:color="auto"/>
                  </w:tcBorders>
                  <w:shd w:val="clear" w:color="auto" w:fill="auto"/>
                  <w:vAlign w:val="center"/>
                  <w:hideMark/>
                </w:tcPr>
                <w:p w14:paraId="7CD6DA7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878D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5E70C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59</w:t>
                  </w:r>
                </w:p>
              </w:tc>
            </w:tr>
            <w:tr w:rsidR="006E5C93" w:rsidRPr="006E5C93" w14:paraId="49187AE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A7613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429</w:t>
                  </w:r>
                </w:p>
              </w:tc>
              <w:tc>
                <w:tcPr>
                  <w:tcW w:w="1559" w:type="dxa"/>
                  <w:tcBorders>
                    <w:top w:val="nil"/>
                    <w:left w:val="nil"/>
                    <w:bottom w:val="single" w:sz="4" w:space="0" w:color="auto"/>
                    <w:right w:val="single" w:sz="4" w:space="0" w:color="auto"/>
                  </w:tcBorders>
                  <w:shd w:val="clear" w:color="auto" w:fill="auto"/>
                  <w:noWrap/>
                  <w:vAlign w:val="center"/>
                  <w:hideMark/>
                </w:tcPr>
                <w:p w14:paraId="0EE4F09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5048410040.00</w:t>
                  </w:r>
                </w:p>
              </w:tc>
              <w:tc>
                <w:tcPr>
                  <w:tcW w:w="4961" w:type="dxa"/>
                  <w:tcBorders>
                    <w:top w:val="nil"/>
                    <w:left w:val="nil"/>
                    <w:bottom w:val="single" w:sz="4" w:space="0" w:color="auto"/>
                    <w:right w:val="single" w:sz="4" w:space="0" w:color="auto"/>
                  </w:tcBorders>
                  <w:shd w:val="clear" w:color="auto" w:fill="auto"/>
                  <w:vAlign w:val="bottom"/>
                  <w:hideMark/>
                </w:tcPr>
                <w:p w14:paraId="7FEE792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PINZA LIGASURE CON CUCHILA LONGITUD DE EJE 20 CM Y 10 MM DE DIAMETRO</w:t>
                  </w:r>
                </w:p>
              </w:tc>
              <w:tc>
                <w:tcPr>
                  <w:tcW w:w="1134" w:type="dxa"/>
                  <w:tcBorders>
                    <w:top w:val="nil"/>
                    <w:left w:val="nil"/>
                    <w:bottom w:val="single" w:sz="4" w:space="0" w:color="auto"/>
                    <w:right w:val="single" w:sz="4" w:space="0" w:color="auto"/>
                  </w:tcBorders>
                  <w:shd w:val="clear" w:color="auto" w:fill="auto"/>
                  <w:vAlign w:val="center"/>
                  <w:hideMark/>
                </w:tcPr>
                <w:p w14:paraId="7AAB35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53C92F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DF6AF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58DE10A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B2EAC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430</w:t>
                  </w:r>
                </w:p>
              </w:tc>
              <w:tc>
                <w:tcPr>
                  <w:tcW w:w="1559" w:type="dxa"/>
                  <w:tcBorders>
                    <w:top w:val="nil"/>
                    <w:left w:val="nil"/>
                    <w:bottom w:val="single" w:sz="4" w:space="0" w:color="auto"/>
                    <w:right w:val="single" w:sz="4" w:space="0" w:color="auto"/>
                  </w:tcBorders>
                  <w:shd w:val="clear" w:color="auto" w:fill="auto"/>
                  <w:noWrap/>
                  <w:vAlign w:val="center"/>
                  <w:hideMark/>
                </w:tcPr>
                <w:p w14:paraId="58A555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5048410413.00</w:t>
                  </w:r>
                </w:p>
              </w:tc>
              <w:tc>
                <w:tcPr>
                  <w:tcW w:w="4961" w:type="dxa"/>
                  <w:tcBorders>
                    <w:top w:val="nil"/>
                    <w:left w:val="nil"/>
                    <w:bottom w:val="single" w:sz="4" w:space="0" w:color="auto"/>
                    <w:right w:val="single" w:sz="4" w:space="0" w:color="auto"/>
                  </w:tcBorders>
                  <w:shd w:val="clear" w:color="auto" w:fill="auto"/>
                  <w:vAlign w:val="bottom"/>
                  <w:hideMark/>
                </w:tcPr>
                <w:p w14:paraId="59BEB81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CATGUT CROMICO CON AGUJA 1/2 CIRCULO 40MM, LARGO DE LA HEBRA 90 CM CALIBRE 2</w:t>
                  </w:r>
                </w:p>
              </w:tc>
              <w:tc>
                <w:tcPr>
                  <w:tcW w:w="1134" w:type="dxa"/>
                  <w:tcBorders>
                    <w:top w:val="nil"/>
                    <w:left w:val="nil"/>
                    <w:bottom w:val="single" w:sz="4" w:space="0" w:color="auto"/>
                    <w:right w:val="single" w:sz="4" w:space="0" w:color="auto"/>
                  </w:tcBorders>
                  <w:shd w:val="clear" w:color="auto" w:fill="auto"/>
                  <w:vAlign w:val="center"/>
                  <w:hideMark/>
                </w:tcPr>
                <w:p w14:paraId="04A9F91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C4D46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16058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17E55BC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A3110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431</w:t>
                  </w:r>
                </w:p>
              </w:tc>
              <w:tc>
                <w:tcPr>
                  <w:tcW w:w="1559" w:type="dxa"/>
                  <w:tcBorders>
                    <w:top w:val="nil"/>
                    <w:left w:val="nil"/>
                    <w:bottom w:val="single" w:sz="4" w:space="0" w:color="auto"/>
                    <w:right w:val="single" w:sz="4" w:space="0" w:color="auto"/>
                  </w:tcBorders>
                  <w:shd w:val="clear" w:color="auto" w:fill="auto"/>
                  <w:noWrap/>
                  <w:vAlign w:val="center"/>
                  <w:hideMark/>
                </w:tcPr>
                <w:p w14:paraId="275FB07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5048410718.00</w:t>
                  </w:r>
                </w:p>
              </w:tc>
              <w:tc>
                <w:tcPr>
                  <w:tcW w:w="4961" w:type="dxa"/>
                  <w:tcBorders>
                    <w:top w:val="nil"/>
                    <w:left w:val="nil"/>
                    <w:bottom w:val="single" w:sz="4" w:space="0" w:color="auto"/>
                    <w:right w:val="single" w:sz="4" w:space="0" w:color="auto"/>
                  </w:tcBorders>
                  <w:shd w:val="clear" w:color="auto" w:fill="auto"/>
                  <w:vAlign w:val="bottom"/>
                  <w:hideMark/>
                </w:tcPr>
                <w:p w14:paraId="1D02A7F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POLIGLACTINA 910 RECUBIERTA DE POLIGLACTINA 370 Y ESTERATO DE CALCIO, AGUJA 3/8 CIRCULAR 19MM, MATERIAL INCOLORO, LONGITUD 70CMS TRENZADO CALIBRE 3/0 CORTANTE.</w:t>
                  </w:r>
                </w:p>
              </w:tc>
              <w:tc>
                <w:tcPr>
                  <w:tcW w:w="1134" w:type="dxa"/>
                  <w:tcBorders>
                    <w:top w:val="nil"/>
                    <w:left w:val="nil"/>
                    <w:bottom w:val="single" w:sz="4" w:space="0" w:color="auto"/>
                    <w:right w:val="single" w:sz="4" w:space="0" w:color="auto"/>
                  </w:tcBorders>
                  <w:shd w:val="clear" w:color="auto" w:fill="auto"/>
                  <w:vAlign w:val="center"/>
                  <w:hideMark/>
                </w:tcPr>
                <w:p w14:paraId="09F19E0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 CON 12 SOBRES</w:t>
                  </w:r>
                </w:p>
              </w:tc>
              <w:tc>
                <w:tcPr>
                  <w:tcW w:w="1276" w:type="dxa"/>
                  <w:tcBorders>
                    <w:top w:val="nil"/>
                    <w:left w:val="nil"/>
                    <w:bottom w:val="single" w:sz="4" w:space="0" w:color="auto"/>
                    <w:right w:val="single" w:sz="4" w:space="0" w:color="auto"/>
                  </w:tcBorders>
                  <w:shd w:val="clear" w:color="auto" w:fill="auto"/>
                  <w:noWrap/>
                  <w:vAlign w:val="center"/>
                  <w:hideMark/>
                </w:tcPr>
                <w:p w14:paraId="1548EF8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18E3B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3A4875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4FF52F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432</w:t>
                  </w:r>
                </w:p>
              </w:tc>
              <w:tc>
                <w:tcPr>
                  <w:tcW w:w="1559" w:type="dxa"/>
                  <w:tcBorders>
                    <w:top w:val="nil"/>
                    <w:left w:val="nil"/>
                    <w:bottom w:val="single" w:sz="4" w:space="0" w:color="auto"/>
                    <w:right w:val="single" w:sz="4" w:space="0" w:color="auto"/>
                  </w:tcBorders>
                  <w:shd w:val="clear" w:color="auto" w:fill="auto"/>
                  <w:noWrap/>
                  <w:vAlign w:val="center"/>
                  <w:hideMark/>
                </w:tcPr>
                <w:p w14:paraId="621D93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5048410719.00</w:t>
                  </w:r>
                </w:p>
              </w:tc>
              <w:tc>
                <w:tcPr>
                  <w:tcW w:w="4961" w:type="dxa"/>
                  <w:tcBorders>
                    <w:top w:val="nil"/>
                    <w:left w:val="nil"/>
                    <w:bottom w:val="single" w:sz="4" w:space="0" w:color="auto"/>
                    <w:right w:val="single" w:sz="4" w:space="0" w:color="auto"/>
                  </w:tcBorders>
                  <w:shd w:val="clear" w:color="auto" w:fill="auto"/>
                  <w:vAlign w:val="bottom"/>
                  <w:hideMark/>
                </w:tcPr>
                <w:p w14:paraId="239D9B0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DE FIBRA DE POLIESTE CON RECUBRIMIENTO DE POLIBUTILANO, AGUJA 1/2 CIRCULO DOBLE ARMADA 20MM MATERIAL VERDE TRENZADO LONGITUD DE 75CMS CALIBRE 2/0</w:t>
                  </w:r>
                </w:p>
              </w:tc>
              <w:tc>
                <w:tcPr>
                  <w:tcW w:w="1134" w:type="dxa"/>
                  <w:tcBorders>
                    <w:top w:val="nil"/>
                    <w:left w:val="nil"/>
                    <w:bottom w:val="single" w:sz="4" w:space="0" w:color="auto"/>
                    <w:right w:val="single" w:sz="4" w:space="0" w:color="auto"/>
                  </w:tcBorders>
                  <w:shd w:val="clear" w:color="auto" w:fill="auto"/>
                  <w:vAlign w:val="center"/>
                  <w:hideMark/>
                </w:tcPr>
                <w:p w14:paraId="70522E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 CON 12 SOBRES</w:t>
                  </w:r>
                </w:p>
              </w:tc>
              <w:tc>
                <w:tcPr>
                  <w:tcW w:w="1276" w:type="dxa"/>
                  <w:tcBorders>
                    <w:top w:val="nil"/>
                    <w:left w:val="nil"/>
                    <w:bottom w:val="single" w:sz="4" w:space="0" w:color="auto"/>
                    <w:right w:val="single" w:sz="4" w:space="0" w:color="auto"/>
                  </w:tcBorders>
                  <w:shd w:val="clear" w:color="auto" w:fill="auto"/>
                  <w:noWrap/>
                  <w:vAlign w:val="center"/>
                  <w:hideMark/>
                </w:tcPr>
                <w:p w14:paraId="1BBE350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B05AC0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6E4EF1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9E9F54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433</w:t>
                  </w:r>
                </w:p>
              </w:tc>
              <w:tc>
                <w:tcPr>
                  <w:tcW w:w="1559" w:type="dxa"/>
                  <w:tcBorders>
                    <w:top w:val="nil"/>
                    <w:left w:val="nil"/>
                    <w:bottom w:val="single" w:sz="4" w:space="0" w:color="auto"/>
                    <w:right w:val="single" w:sz="4" w:space="0" w:color="auto"/>
                  </w:tcBorders>
                  <w:shd w:val="clear" w:color="auto" w:fill="auto"/>
                  <w:noWrap/>
                  <w:vAlign w:val="center"/>
                  <w:hideMark/>
                </w:tcPr>
                <w:p w14:paraId="4F7417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5048410722.00</w:t>
                  </w:r>
                </w:p>
              </w:tc>
              <w:tc>
                <w:tcPr>
                  <w:tcW w:w="4961" w:type="dxa"/>
                  <w:tcBorders>
                    <w:top w:val="nil"/>
                    <w:left w:val="nil"/>
                    <w:bottom w:val="single" w:sz="4" w:space="0" w:color="auto"/>
                    <w:right w:val="single" w:sz="4" w:space="0" w:color="auto"/>
                  </w:tcBorders>
                  <w:shd w:val="clear" w:color="auto" w:fill="auto"/>
                  <w:vAlign w:val="bottom"/>
                  <w:hideMark/>
                </w:tcPr>
                <w:p w14:paraId="33B2F6D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SUTURA HILO DE POLESTER 0.50 X 50 CM CON AGUJA EN CADA EXTREMP TIPO ROMA Y CILINDRICA CERVIX-SET</w:t>
                  </w:r>
                </w:p>
              </w:tc>
              <w:tc>
                <w:tcPr>
                  <w:tcW w:w="1134" w:type="dxa"/>
                  <w:tcBorders>
                    <w:top w:val="nil"/>
                    <w:left w:val="nil"/>
                    <w:bottom w:val="single" w:sz="4" w:space="0" w:color="auto"/>
                    <w:right w:val="single" w:sz="4" w:space="0" w:color="auto"/>
                  </w:tcBorders>
                  <w:shd w:val="clear" w:color="auto" w:fill="auto"/>
                  <w:vAlign w:val="center"/>
                  <w:hideMark/>
                </w:tcPr>
                <w:p w14:paraId="73B3FB2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B612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E5406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6C44A83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7B4EA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434</w:t>
                  </w:r>
                </w:p>
              </w:tc>
              <w:tc>
                <w:tcPr>
                  <w:tcW w:w="1559" w:type="dxa"/>
                  <w:tcBorders>
                    <w:top w:val="nil"/>
                    <w:left w:val="nil"/>
                    <w:bottom w:val="single" w:sz="4" w:space="0" w:color="auto"/>
                    <w:right w:val="single" w:sz="4" w:space="0" w:color="auto"/>
                  </w:tcBorders>
                  <w:shd w:val="clear" w:color="auto" w:fill="auto"/>
                  <w:noWrap/>
                  <w:vAlign w:val="center"/>
                  <w:hideMark/>
                </w:tcPr>
                <w:p w14:paraId="22A42D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5048423005.00</w:t>
                  </w:r>
                </w:p>
              </w:tc>
              <w:tc>
                <w:tcPr>
                  <w:tcW w:w="4961" w:type="dxa"/>
                  <w:tcBorders>
                    <w:top w:val="nil"/>
                    <w:left w:val="nil"/>
                    <w:bottom w:val="single" w:sz="4" w:space="0" w:color="auto"/>
                    <w:right w:val="single" w:sz="4" w:space="0" w:color="auto"/>
                  </w:tcBorders>
                  <w:shd w:val="clear" w:color="auto" w:fill="auto"/>
                  <w:vAlign w:val="bottom"/>
                  <w:hideMark/>
                </w:tcPr>
                <w:p w14:paraId="0F633D7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VALVULA PARA DERIVACION VENTRICULO PERITONEAL, PRESION MEDIA, TAMAÑO ADULTO CON </w:t>
                  </w:r>
                  <w:proofErr w:type="gramStart"/>
                  <w:r w:rsidRPr="006E5C93">
                    <w:rPr>
                      <w:rFonts w:ascii="Calibri" w:hAnsi="Calibri" w:cs="Calibri"/>
                      <w:color w:val="000000"/>
                      <w:sz w:val="18"/>
                      <w:szCs w:val="18"/>
                      <w:lang w:val="es-MX" w:eastAsia="es-MX"/>
                    </w:rPr>
                    <w:t>VALVULA  PROGRAMABLE</w:t>
                  </w:r>
                  <w:proofErr w:type="gramEnd"/>
                  <w:r w:rsidRPr="006E5C93">
                    <w:rPr>
                      <w:rFonts w:ascii="Calibri" w:hAnsi="Calibri" w:cs="Calibri"/>
                      <w:color w:val="000000"/>
                      <w:sz w:val="18"/>
                      <w:szCs w:val="18"/>
                      <w:lang w:val="es-MX" w:eastAsia="es-MX"/>
                    </w:rPr>
                    <w:t xml:space="preserve"> TIPO RESORTE BALON</w:t>
                  </w:r>
                </w:p>
              </w:tc>
              <w:tc>
                <w:tcPr>
                  <w:tcW w:w="1134" w:type="dxa"/>
                  <w:tcBorders>
                    <w:top w:val="nil"/>
                    <w:left w:val="nil"/>
                    <w:bottom w:val="single" w:sz="4" w:space="0" w:color="auto"/>
                    <w:right w:val="single" w:sz="4" w:space="0" w:color="auto"/>
                  </w:tcBorders>
                  <w:shd w:val="clear" w:color="auto" w:fill="auto"/>
                  <w:vAlign w:val="center"/>
                  <w:hideMark/>
                </w:tcPr>
                <w:p w14:paraId="6D393A0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74ACF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1C21AC"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DC6D12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0F518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435</w:t>
                  </w:r>
                </w:p>
              </w:tc>
              <w:tc>
                <w:tcPr>
                  <w:tcW w:w="1559" w:type="dxa"/>
                  <w:tcBorders>
                    <w:top w:val="nil"/>
                    <w:left w:val="nil"/>
                    <w:bottom w:val="single" w:sz="4" w:space="0" w:color="auto"/>
                    <w:right w:val="single" w:sz="4" w:space="0" w:color="auto"/>
                  </w:tcBorders>
                  <w:shd w:val="clear" w:color="auto" w:fill="auto"/>
                  <w:noWrap/>
                  <w:vAlign w:val="center"/>
                  <w:hideMark/>
                </w:tcPr>
                <w:p w14:paraId="75A9544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5048423010.00</w:t>
                  </w:r>
                </w:p>
              </w:tc>
              <w:tc>
                <w:tcPr>
                  <w:tcW w:w="4961" w:type="dxa"/>
                  <w:tcBorders>
                    <w:top w:val="nil"/>
                    <w:left w:val="nil"/>
                    <w:bottom w:val="single" w:sz="4" w:space="0" w:color="auto"/>
                    <w:right w:val="single" w:sz="4" w:space="0" w:color="auto"/>
                  </w:tcBorders>
                  <w:shd w:val="clear" w:color="auto" w:fill="auto"/>
                  <w:vAlign w:val="bottom"/>
                  <w:hideMark/>
                </w:tcPr>
                <w:p w14:paraId="7C12737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HIDROGEL ANTIMICROBIANO DE AMPLIO ESPECTRO TRANSPARENTE A BASE DE AGUA Y NANOPARTICULAS DE PLATA METALICA CON TETRA OXIDO DE PLATA AL 0.0032%, 28.35 G. TUBO 1 OZ</w:t>
                  </w:r>
                </w:p>
              </w:tc>
              <w:tc>
                <w:tcPr>
                  <w:tcW w:w="1134" w:type="dxa"/>
                  <w:tcBorders>
                    <w:top w:val="nil"/>
                    <w:left w:val="nil"/>
                    <w:bottom w:val="single" w:sz="4" w:space="0" w:color="auto"/>
                    <w:right w:val="single" w:sz="4" w:space="0" w:color="auto"/>
                  </w:tcBorders>
                  <w:shd w:val="clear" w:color="auto" w:fill="auto"/>
                  <w:vAlign w:val="center"/>
                  <w:hideMark/>
                </w:tcPr>
                <w:p w14:paraId="6AE58B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12844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6A36D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w:t>
                  </w:r>
                </w:p>
              </w:tc>
            </w:tr>
            <w:tr w:rsidR="006E5C93" w:rsidRPr="006E5C93" w14:paraId="4FA296A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F5226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436</w:t>
                  </w:r>
                </w:p>
              </w:tc>
              <w:tc>
                <w:tcPr>
                  <w:tcW w:w="1559" w:type="dxa"/>
                  <w:tcBorders>
                    <w:top w:val="nil"/>
                    <w:left w:val="nil"/>
                    <w:bottom w:val="single" w:sz="4" w:space="0" w:color="auto"/>
                    <w:right w:val="single" w:sz="4" w:space="0" w:color="auto"/>
                  </w:tcBorders>
                  <w:shd w:val="clear" w:color="auto" w:fill="auto"/>
                  <w:noWrap/>
                  <w:vAlign w:val="center"/>
                  <w:hideMark/>
                </w:tcPr>
                <w:p w14:paraId="3D96F19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5048590519.00</w:t>
                  </w:r>
                </w:p>
              </w:tc>
              <w:tc>
                <w:tcPr>
                  <w:tcW w:w="4961" w:type="dxa"/>
                  <w:tcBorders>
                    <w:top w:val="nil"/>
                    <w:left w:val="nil"/>
                    <w:bottom w:val="single" w:sz="4" w:space="0" w:color="auto"/>
                    <w:right w:val="single" w:sz="4" w:space="0" w:color="auto"/>
                  </w:tcBorders>
                  <w:shd w:val="clear" w:color="auto" w:fill="auto"/>
                  <w:vAlign w:val="bottom"/>
                  <w:hideMark/>
                </w:tcPr>
                <w:p w14:paraId="62BFEB7A"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1134" w:type="dxa"/>
                  <w:tcBorders>
                    <w:top w:val="nil"/>
                    <w:left w:val="nil"/>
                    <w:bottom w:val="single" w:sz="4" w:space="0" w:color="auto"/>
                    <w:right w:val="single" w:sz="4" w:space="0" w:color="auto"/>
                  </w:tcBorders>
                  <w:shd w:val="clear" w:color="auto" w:fill="auto"/>
                  <w:vAlign w:val="center"/>
                  <w:hideMark/>
                </w:tcPr>
                <w:p w14:paraId="77B9802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77754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D9DA8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16,218</w:t>
                  </w:r>
                </w:p>
              </w:tc>
            </w:tr>
            <w:tr w:rsidR="006E5C93" w:rsidRPr="006E5C93" w14:paraId="2AB8E09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B79BA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437</w:t>
                  </w:r>
                </w:p>
              </w:tc>
              <w:tc>
                <w:tcPr>
                  <w:tcW w:w="1559" w:type="dxa"/>
                  <w:tcBorders>
                    <w:top w:val="nil"/>
                    <w:left w:val="nil"/>
                    <w:bottom w:val="single" w:sz="4" w:space="0" w:color="auto"/>
                    <w:right w:val="single" w:sz="4" w:space="0" w:color="auto"/>
                  </w:tcBorders>
                  <w:shd w:val="clear" w:color="auto" w:fill="auto"/>
                  <w:noWrap/>
                  <w:vAlign w:val="center"/>
                  <w:hideMark/>
                </w:tcPr>
                <w:p w14:paraId="77EB8E6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5049080100.00</w:t>
                  </w:r>
                </w:p>
              </w:tc>
              <w:tc>
                <w:tcPr>
                  <w:tcW w:w="4961" w:type="dxa"/>
                  <w:tcBorders>
                    <w:top w:val="nil"/>
                    <w:left w:val="nil"/>
                    <w:bottom w:val="single" w:sz="4" w:space="0" w:color="auto"/>
                    <w:right w:val="single" w:sz="4" w:space="0" w:color="auto"/>
                  </w:tcBorders>
                  <w:shd w:val="clear" w:color="auto" w:fill="auto"/>
                  <w:vAlign w:val="bottom"/>
                  <w:hideMark/>
                </w:tcPr>
                <w:p w14:paraId="22C20A9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CONECTOR DE OXIGENO DE PLASTICO</w:t>
                  </w:r>
                </w:p>
              </w:tc>
              <w:tc>
                <w:tcPr>
                  <w:tcW w:w="1134" w:type="dxa"/>
                  <w:tcBorders>
                    <w:top w:val="nil"/>
                    <w:left w:val="nil"/>
                    <w:bottom w:val="single" w:sz="4" w:space="0" w:color="auto"/>
                    <w:right w:val="single" w:sz="4" w:space="0" w:color="auto"/>
                  </w:tcBorders>
                  <w:shd w:val="clear" w:color="auto" w:fill="auto"/>
                  <w:vAlign w:val="center"/>
                  <w:hideMark/>
                </w:tcPr>
                <w:p w14:paraId="091DE7C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508BD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12725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1,266</w:t>
                  </w:r>
                </w:p>
              </w:tc>
            </w:tr>
            <w:tr w:rsidR="006E5C93" w:rsidRPr="006E5C93" w14:paraId="7D113C7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18C3C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438</w:t>
                  </w:r>
                </w:p>
              </w:tc>
              <w:tc>
                <w:tcPr>
                  <w:tcW w:w="1559" w:type="dxa"/>
                  <w:tcBorders>
                    <w:top w:val="nil"/>
                    <w:left w:val="nil"/>
                    <w:bottom w:val="single" w:sz="4" w:space="0" w:color="auto"/>
                    <w:right w:val="single" w:sz="4" w:space="0" w:color="auto"/>
                  </w:tcBorders>
                  <w:shd w:val="clear" w:color="auto" w:fill="auto"/>
                  <w:noWrap/>
                  <w:vAlign w:val="center"/>
                  <w:hideMark/>
                </w:tcPr>
                <w:p w14:paraId="4BE682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5049080198.00</w:t>
                  </w:r>
                </w:p>
              </w:tc>
              <w:tc>
                <w:tcPr>
                  <w:tcW w:w="4961" w:type="dxa"/>
                  <w:tcBorders>
                    <w:top w:val="nil"/>
                    <w:left w:val="nil"/>
                    <w:bottom w:val="single" w:sz="4" w:space="0" w:color="auto"/>
                    <w:right w:val="single" w:sz="4" w:space="0" w:color="auto"/>
                  </w:tcBorders>
                  <w:shd w:val="clear" w:color="auto" w:fill="auto"/>
                  <w:vAlign w:val="bottom"/>
                  <w:hideMark/>
                </w:tcPr>
                <w:p w14:paraId="651F983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PREFORMADO DE POLIURETANO CON GLOBO DE ELASTOMERO DE ALTO VOLUMEN Y BAJA RESISTENCIA CAL 4.5</w:t>
                  </w:r>
                </w:p>
              </w:tc>
              <w:tc>
                <w:tcPr>
                  <w:tcW w:w="1134" w:type="dxa"/>
                  <w:tcBorders>
                    <w:top w:val="nil"/>
                    <w:left w:val="nil"/>
                    <w:bottom w:val="single" w:sz="4" w:space="0" w:color="auto"/>
                    <w:right w:val="single" w:sz="4" w:space="0" w:color="auto"/>
                  </w:tcBorders>
                  <w:shd w:val="clear" w:color="auto" w:fill="auto"/>
                  <w:vAlign w:val="center"/>
                  <w:hideMark/>
                </w:tcPr>
                <w:p w14:paraId="081F039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DAA07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4B97F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w:t>
                  </w:r>
                </w:p>
              </w:tc>
            </w:tr>
            <w:tr w:rsidR="006E5C93" w:rsidRPr="006E5C93" w14:paraId="42BF4C8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94A60E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439</w:t>
                  </w:r>
                </w:p>
              </w:tc>
              <w:tc>
                <w:tcPr>
                  <w:tcW w:w="1559" w:type="dxa"/>
                  <w:tcBorders>
                    <w:top w:val="nil"/>
                    <w:left w:val="nil"/>
                    <w:bottom w:val="single" w:sz="4" w:space="0" w:color="auto"/>
                    <w:right w:val="single" w:sz="4" w:space="0" w:color="auto"/>
                  </w:tcBorders>
                  <w:shd w:val="clear" w:color="auto" w:fill="auto"/>
                  <w:noWrap/>
                  <w:vAlign w:val="center"/>
                  <w:hideMark/>
                </w:tcPr>
                <w:p w14:paraId="557346B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5049080199.00</w:t>
                  </w:r>
                </w:p>
              </w:tc>
              <w:tc>
                <w:tcPr>
                  <w:tcW w:w="4961" w:type="dxa"/>
                  <w:tcBorders>
                    <w:top w:val="nil"/>
                    <w:left w:val="nil"/>
                    <w:bottom w:val="single" w:sz="4" w:space="0" w:color="auto"/>
                    <w:right w:val="single" w:sz="4" w:space="0" w:color="auto"/>
                  </w:tcBorders>
                  <w:shd w:val="clear" w:color="auto" w:fill="auto"/>
                  <w:vAlign w:val="bottom"/>
                  <w:hideMark/>
                </w:tcPr>
                <w:p w14:paraId="426CD66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PREFORMADO DE POLIURETANO CON GLOBO DE ELASTOMERO DE ALTO VOLUMEN Y BAJA RESISTENCIA CAL 4.0</w:t>
                  </w:r>
                </w:p>
              </w:tc>
              <w:tc>
                <w:tcPr>
                  <w:tcW w:w="1134" w:type="dxa"/>
                  <w:tcBorders>
                    <w:top w:val="nil"/>
                    <w:left w:val="nil"/>
                    <w:bottom w:val="single" w:sz="4" w:space="0" w:color="auto"/>
                    <w:right w:val="single" w:sz="4" w:space="0" w:color="auto"/>
                  </w:tcBorders>
                  <w:shd w:val="clear" w:color="auto" w:fill="auto"/>
                  <w:vAlign w:val="center"/>
                  <w:hideMark/>
                </w:tcPr>
                <w:p w14:paraId="646A649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A2DF8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655D7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13</w:t>
                  </w:r>
                </w:p>
              </w:tc>
            </w:tr>
            <w:tr w:rsidR="006E5C93" w:rsidRPr="006E5C93" w14:paraId="7A1F208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E807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440</w:t>
                  </w:r>
                </w:p>
              </w:tc>
              <w:tc>
                <w:tcPr>
                  <w:tcW w:w="1559" w:type="dxa"/>
                  <w:tcBorders>
                    <w:top w:val="nil"/>
                    <w:left w:val="nil"/>
                    <w:bottom w:val="single" w:sz="4" w:space="0" w:color="auto"/>
                    <w:right w:val="single" w:sz="4" w:space="0" w:color="auto"/>
                  </w:tcBorders>
                  <w:shd w:val="clear" w:color="auto" w:fill="auto"/>
                  <w:noWrap/>
                  <w:vAlign w:val="center"/>
                  <w:hideMark/>
                </w:tcPr>
                <w:p w14:paraId="436ECA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5049080201.00</w:t>
                  </w:r>
                </w:p>
              </w:tc>
              <w:tc>
                <w:tcPr>
                  <w:tcW w:w="4961" w:type="dxa"/>
                  <w:tcBorders>
                    <w:top w:val="nil"/>
                    <w:left w:val="nil"/>
                    <w:bottom w:val="single" w:sz="4" w:space="0" w:color="auto"/>
                    <w:right w:val="single" w:sz="4" w:space="0" w:color="auto"/>
                  </w:tcBorders>
                  <w:shd w:val="clear" w:color="auto" w:fill="auto"/>
                  <w:vAlign w:val="bottom"/>
                  <w:hideMark/>
                </w:tcPr>
                <w:p w14:paraId="0C5C9E2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TUBOS DE VENTILACION MOD. SHEPPARD CAL. 1</w:t>
                  </w:r>
                </w:p>
              </w:tc>
              <w:tc>
                <w:tcPr>
                  <w:tcW w:w="1134" w:type="dxa"/>
                  <w:tcBorders>
                    <w:top w:val="nil"/>
                    <w:left w:val="nil"/>
                    <w:bottom w:val="single" w:sz="4" w:space="0" w:color="auto"/>
                    <w:right w:val="single" w:sz="4" w:space="0" w:color="auto"/>
                  </w:tcBorders>
                  <w:shd w:val="clear" w:color="auto" w:fill="auto"/>
                  <w:vAlign w:val="center"/>
                  <w:hideMark/>
                </w:tcPr>
                <w:p w14:paraId="582BCA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F17D0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56484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91</w:t>
                  </w:r>
                </w:p>
              </w:tc>
            </w:tr>
            <w:tr w:rsidR="006E5C93" w:rsidRPr="006E5C93" w14:paraId="39B2A01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730EF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441</w:t>
                  </w:r>
                </w:p>
              </w:tc>
              <w:tc>
                <w:tcPr>
                  <w:tcW w:w="1559" w:type="dxa"/>
                  <w:tcBorders>
                    <w:top w:val="nil"/>
                    <w:left w:val="nil"/>
                    <w:bottom w:val="single" w:sz="4" w:space="0" w:color="auto"/>
                    <w:right w:val="single" w:sz="4" w:space="0" w:color="auto"/>
                  </w:tcBorders>
                  <w:shd w:val="clear" w:color="auto" w:fill="auto"/>
                  <w:noWrap/>
                  <w:vAlign w:val="center"/>
                  <w:hideMark/>
                </w:tcPr>
                <w:p w14:paraId="4B5595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5049080628.00</w:t>
                  </w:r>
                </w:p>
              </w:tc>
              <w:tc>
                <w:tcPr>
                  <w:tcW w:w="4961" w:type="dxa"/>
                  <w:tcBorders>
                    <w:top w:val="nil"/>
                    <w:left w:val="nil"/>
                    <w:bottom w:val="single" w:sz="4" w:space="0" w:color="auto"/>
                    <w:right w:val="single" w:sz="4" w:space="0" w:color="auto"/>
                  </w:tcBorders>
                  <w:shd w:val="clear" w:color="auto" w:fill="auto"/>
                  <w:vAlign w:val="bottom"/>
                  <w:hideMark/>
                </w:tcPr>
                <w:p w14:paraId="2D515F6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DE VENTILACION EN "T" 1.14 X12MM</w:t>
                  </w:r>
                </w:p>
              </w:tc>
              <w:tc>
                <w:tcPr>
                  <w:tcW w:w="1134" w:type="dxa"/>
                  <w:tcBorders>
                    <w:top w:val="nil"/>
                    <w:left w:val="nil"/>
                    <w:bottom w:val="single" w:sz="4" w:space="0" w:color="auto"/>
                    <w:right w:val="single" w:sz="4" w:space="0" w:color="auto"/>
                  </w:tcBorders>
                  <w:shd w:val="clear" w:color="auto" w:fill="auto"/>
                  <w:vAlign w:val="center"/>
                  <w:hideMark/>
                </w:tcPr>
                <w:p w14:paraId="25C56A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8FBA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F4717D"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w:t>
                  </w:r>
                </w:p>
              </w:tc>
            </w:tr>
            <w:tr w:rsidR="006E5C93" w:rsidRPr="006E5C93" w14:paraId="14E2A5E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4B3E6A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442</w:t>
                  </w:r>
                </w:p>
              </w:tc>
              <w:tc>
                <w:tcPr>
                  <w:tcW w:w="1559" w:type="dxa"/>
                  <w:tcBorders>
                    <w:top w:val="nil"/>
                    <w:left w:val="nil"/>
                    <w:bottom w:val="single" w:sz="4" w:space="0" w:color="auto"/>
                    <w:right w:val="single" w:sz="4" w:space="0" w:color="auto"/>
                  </w:tcBorders>
                  <w:shd w:val="clear" w:color="auto" w:fill="auto"/>
                  <w:noWrap/>
                  <w:vAlign w:val="center"/>
                  <w:hideMark/>
                </w:tcPr>
                <w:p w14:paraId="54A5324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5049080629.00</w:t>
                  </w:r>
                </w:p>
              </w:tc>
              <w:tc>
                <w:tcPr>
                  <w:tcW w:w="4961" w:type="dxa"/>
                  <w:tcBorders>
                    <w:top w:val="nil"/>
                    <w:left w:val="nil"/>
                    <w:bottom w:val="single" w:sz="4" w:space="0" w:color="auto"/>
                    <w:right w:val="single" w:sz="4" w:space="0" w:color="auto"/>
                  </w:tcBorders>
                  <w:shd w:val="clear" w:color="auto" w:fill="auto"/>
                  <w:vAlign w:val="bottom"/>
                  <w:hideMark/>
                </w:tcPr>
                <w:p w14:paraId="608750F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TRAMPA DE ASPIRACION DE MUCOSA 10 FR CAP 20 ML 3.33 MM</w:t>
                  </w:r>
                </w:p>
              </w:tc>
              <w:tc>
                <w:tcPr>
                  <w:tcW w:w="1134" w:type="dxa"/>
                  <w:tcBorders>
                    <w:top w:val="nil"/>
                    <w:left w:val="nil"/>
                    <w:bottom w:val="single" w:sz="4" w:space="0" w:color="auto"/>
                    <w:right w:val="single" w:sz="4" w:space="0" w:color="auto"/>
                  </w:tcBorders>
                  <w:shd w:val="clear" w:color="auto" w:fill="auto"/>
                  <w:vAlign w:val="center"/>
                  <w:hideMark/>
                </w:tcPr>
                <w:p w14:paraId="423A1F3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CD95F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FF1C0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351</w:t>
                  </w:r>
                </w:p>
              </w:tc>
            </w:tr>
            <w:tr w:rsidR="006E5C93" w:rsidRPr="006E5C93" w14:paraId="7592D4C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602C68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443</w:t>
                  </w:r>
                </w:p>
              </w:tc>
              <w:tc>
                <w:tcPr>
                  <w:tcW w:w="1559" w:type="dxa"/>
                  <w:tcBorders>
                    <w:top w:val="nil"/>
                    <w:left w:val="nil"/>
                    <w:bottom w:val="single" w:sz="4" w:space="0" w:color="auto"/>
                    <w:right w:val="single" w:sz="4" w:space="0" w:color="auto"/>
                  </w:tcBorders>
                  <w:shd w:val="clear" w:color="auto" w:fill="auto"/>
                  <w:noWrap/>
                  <w:vAlign w:val="center"/>
                  <w:hideMark/>
                </w:tcPr>
                <w:p w14:paraId="4387642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5049322790.00</w:t>
                  </w:r>
                </w:p>
              </w:tc>
              <w:tc>
                <w:tcPr>
                  <w:tcW w:w="4961" w:type="dxa"/>
                  <w:tcBorders>
                    <w:top w:val="nil"/>
                    <w:left w:val="nil"/>
                    <w:bottom w:val="single" w:sz="4" w:space="0" w:color="auto"/>
                    <w:right w:val="single" w:sz="4" w:space="0" w:color="auto"/>
                  </w:tcBorders>
                  <w:shd w:val="clear" w:color="auto" w:fill="auto"/>
                  <w:vAlign w:val="bottom"/>
                  <w:hideMark/>
                </w:tcPr>
                <w:p w14:paraId="3C1981E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VALVULA DE DERIVACION VENTRICULO PERITONEAL PRESION MEDIA TIPO BASE PLANA CONTORNEADA TAMAÑO NEONATAL</w:t>
                  </w:r>
                </w:p>
              </w:tc>
              <w:tc>
                <w:tcPr>
                  <w:tcW w:w="1134" w:type="dxa"/>
                  <w:tcBorders>
                    <w:top w:val="nil"/>
                    <w:left w:val="nil"/>
                    <w:bottom w:val="single" w:sz="4" w:space="0" w:color="auto"/>
                    <w:right w:val="single" w:sz="4" w:space="0" w:color="auto"/>
                  </w:tcBorders>
                  <w:shd w:val="clear" w:color="auto" w:fill="auto"/>
                  <w:vAlign w:val="center"/>
                  <w:hideMark/>
                </w:tcPr>
                <w:p w14:paraId="399990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45813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7A942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12</w:t>
                  </w:r>
                </w:p>
              </w:tc>
            </w:tr>
            <w:tr w:rsidR="006E5C93" w:rsidRPr="006E5C93" w14:paraId="353A3834"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CFA38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444</w:t>
                  </w:r>
                </w:p>
              </w:tc>
              <w:tc>
                <w:tcPr>
                  <w:tcW w:w="1559" w:type="dxa"/>
                  <w:tcBorders>
                    <w:top w:val="nil"/>
                    <w:left w:val="nil"/>
                    <w:bottom w:val="single" w:sz="4" w:space="0" w:color="auto"/>
                    <w:right w:val="single" w:sz="4" w:space="0" w:color="auto"/>
                  </w:tcBorders>
                  <w:shd w:val="clear" w:color="auto" w:fill="auto"/>
                  <w:noWrap/>
                  <w:vAlign w:val="center"/>
                  <w:hideMark/>
                </w:tcPr>
                <w:p w14:paraId="4661EE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5049322791.00</w:t>
                  </w:r>
                </w:p>
              </w:tc>
              <w:tc>
                <w:tcPr>
                  <w:tcW w:w="4961" w:type="dxa"/>
                  <w:tcBorders>
                    <w:top w:val="nil"/>
                    <w:left w:val="nil"/>
                    <w:bottom w:val="single" w:sz="4" w:space="0" w:color="auto"/>
                    <w:right w:val="single" w:sz="4" w:space="0" w:color="auto"/>
                  </w:tcBorders>
                  <w:shd w:val="clear" w:color="auto" w:fill="auto"/>
                  <w:vAlign w:val="bottom"/>
                  <w:hideMark/>
                </w:tcPr>
                <w:p w14:paraId="35FC4A0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VÁLVULA DE DERIVACIÓN VENTRICULO O PERITONEAL PRESION ALTA TIPO BASE PLANA CONTORNEADA TAMAÑO INFANTIL</w:t>
                  </w:r>
                </w:p>
              </w:tc>
              <w:tc>
                <w:tcPr>
                  <w:tcW w:w="1134" w:type="dxa"/>
                  <w:tcBorders>
                    <w:top w:val="nil"/>
                    <w:left w:val="nil"/>
                    <w:bottom w:val="single" w:sz="4" w:space="0" w:color="auto"/>
                    <w:right w:val="single" w:sz="4" w:space="0" w:color="auto"/>
                  </w:tcBorders>
                  <w:shd w:val="clear" w:color="auto" w:fill="auto"/>
                  <w:vAlign w:val="center"/>
                  <w:hideMark/>
                </w:tcPr>
                <w:p w14:paraId="2AB018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9599B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36893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F62109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58AF21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445</w:t>
                  </w:r>
                </w:p>
              </w:tc>
              <w:tc>
                <w:tcPr>
                  <w:tcW w:w="1559" w:type="dxa"/>
                  <w:tcBorders>
                    <w:top w:val="nil"/>
                    <w:left w:val="nil"/>
                    <w:bottom w:val="single" w:sz="4" w:space="0" w:color="auto"/>
                    <w:right w:val="single" w:sz="4" w:space="0" w:color="auto"/>
                  </w:tcBorders>
                  <w:shd w:val="clear" w:color="auto" w:fill="auto"/>
                  <w:noWrap/>
                  <w:vAlign w:val="center"/>
                  <w:hideMark/>
                </w:tcPr>
                <w:p w14:paraId="0E7635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5049322797.00</w:t>
                  </w:r>
                </w:p>
              </w:tc>
              <w:tc>
                <w:tcPr>
                  <w:tcW w:w="4961" w:type="dxa"/>
                  <w:tcBorders>
                    <w:top w:val="nil"/>
                    <w:left w:val="nil"/>
                    <w:bottom w:val="single" w:sz="4" w:space="0" w:color="auto"/>
                    <w:right w:val="single" w:sz="4" w:space="0" w:color="auto"/>
                  </w:tcBorders>
                  <w:shd w:val="clear" w:color="auto" w:fill="auto"/>
                  <w:vAlign w:val="bottom"/>
                  <w:hideMark/>
                </w:tcPr>
                <w:p w14:paraId="68014E3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VALVULA PARA DERIVACION DE LIQUIDO CEFALORRAQUIDEO DE </w:t>
                  </w:r>
                  <w:proofErr w:type="gramStart"/>
                  <w:r w:rsidRPr="006E5C93">
                    <w:rPr>
                      <w:rFonts w:ascii="Calibri" w:hAnsi="Calibri" w:cs="Calibri"/>
                      <w:color w:val="000000"/>
                      <w:sz w:val="18"/>
                      <w:szCs w:val="18"/>
                      <w:lang w:val="es-MX" w:eastAsia="es-MX"/>
                    </w:rPr>
                    <w:t>DIAFRAGMA,PRESION</w:t>
                  </w:r>
                  <w:proofErr w:type="gramEnd"/>
                  <w:r w:rsidRPr="006E5C93">
                    <w:rPr>
                      <w:rFonts w:ascii="Calibri" w:hAnsi="Calibri" w:cs="Calibri"/>
                      <w:color w:val="000000"/>
                      <w:sz w:val="18"/>
                      <w:szCs w:val="18"/>
                      <w:lang w:val="es-MX" w:eastAsia="es-MX"/>
                    </w:rPr>
                    <w:t xml:space="preserve"> MEDIA DE 60  A 80 MM. DE H20. CATETER CEFALICO O VENTRICULAR DE 13 CM.  MINIMO LONGITUD, CATETER PERITONEAL DE 90 CM </w:t>
                  </w:r>
                  <w:proofErr w:type="gramStart"/>
                  <w:r w:rsidRPr="006E5C93">
                    <w:rPr>
                      <w:rFonts w:ascii="Calibri" w:hAnsi="Calibri" w:cs="Calibri"/>
                      <w:color w:val="000000"/>
                      <w:sz w:val="18"/>
                      <w:szCs w:val="18"/>
                      <w:lang w:val="es-MX" w:eastAsia="es-MX"/>
                    </w:rPr>
                    <w:t>MINIMO  DE</w:t>
                  </w:r>
                  <w:proofErr w:type="gramEnd"/>
                  <w:r w:rsidRPr="006E5C93">
                    <w:rPr>
                      <w:rFonts w:ascii="Calibri" w:hAnsi="Calibri" w:cs="Calibri"/>
                      <w:color w:val="000000"/>
                      <w:sz w:val="18"/>
                      <w:szCs w:val="18"/>
                      <w:lang w:val="es-MX" w:eastAsia="es-MX"/>
                    </w:rPr>
                    <w:t xml:space="preserve"> LONGITUD TAMAÑO INFANTIL</w:t>
                  </w:r>
                </w:p>
              </w:tc>
              <w:tc>
                <w:tcPr>
                  <w:tcW w:w="1134" w:type="dxa"/>
                  <w:tcBorders>
                    <w:top w:val="nil"/>
                    <w:left w:val="nil"/>
                    <w:bottom w:val="single" w:sz="4" w:space="0" w:color="auto"/>
                    <w:right w:val="single" w:sz="4" w:space="0" w:color="auto"/>
                  </w:tcBorders>
                  <w:shd w:val="clear" w:color="auto" w:fill="auto"/>
                  <w:vAlign w:val="center"/>
                  <w:hideMark/>
                </w:tcPr>
                <w:p w14:paraId="1522C6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22469F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02256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2A0DBA8A"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022B2B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446</w:t>
                  </w:r>
                </w:p>
              </w:tc>
              <w:tc>
                <w:tcPr>
                  <w:tcW w:w="1559" w:type="dxa"/>
                  <w:tcBorders>
                    <w:top w:val="nil"/>
                    <w:left w:val="nil"/>
                    <w:bottom w:val="single" w:sz="4" w:space="0" w:color="auto"/>
                    <w:right w:val="single" w:sz="4" w:space="0" w:color="auto"/>
                  </w:tcBorders>
                  <w:shd w:val="clear" w:color="auto" w:fill="auto"/>
                  <w:noWrap/>
                  <w:vAlign w:val="center"/>
                  <w:hideMark/>
                </w:tcPr>
                <w:p w14:paraId="3E2FE69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5049480001.00</w:t>
                  </w:r>
                </w:p>
              </w:tc>
              <w:tc>
                <w:tcPr>
                  <w:tcW w:w="4961" w:type="dxa"/>
                  <w:tcBorders>
                    <w:top w:val="nil"/>
                    <w:left w:val="nil"/>
                    <w:bottom w:val="single" w:sz="4" w:space="0" w:color="auto"/>
                    <w:right w:val="single" w:sz="4" w:space="0" w:color="auto"/>
                  </w:tcBorders>
                  <w:shd w:val="clear" w:color="auto" w:fill="auto"/>
                  <w:vAlign w:val="bottom"/>
                  <w:hideMark/>
                </w:tcPr>
                <w:p w14:paraId="4EAEC25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VASELINA</w:t>
                  </w:r>
                </w:p>
              </w:tc>
              <w:tc>
                <w:tcPr>
                  <w:tcW w:w="1134" w:type="dxa"/>
                  <w:tcBorders>
                    <w:top w:val="nil"/>
                    <w:left w:val="nil"/>
                    <w:bottom w:val="single" w:sz="4" w:space="0" w:color="auto"/>
                    <w:right w:val="single" w:sz="4" w:space="0" w:color="auto"/>
                  </w:tcBorders>
                  <w:shd w:val="clear" w:color="auto" w:fill="auto"/>
                  <w:vAlign w:val="center"/>
                  <w:hideMark/>
                </w:tcPr>
                <w:p w14:paraId="216365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D47C7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C4CD8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65F4FC7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BBA1B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447</w:t>
                  </w:r>
                </w:p>
              </w:tc>
              <w:tc>
                <w:tcPr>
                  <w:tcW w:w="1559" w:type="dxa"/>
                  <w:tcBorders>
                    <w:top w:val="nil"/>
                    <w:left w:val="nil"/>
                    <w:bottom w:val="single" w:sz="4" w:space="0" w:color="auto"/>
                    <w:right w:val="single" w:sz="4" w:space="0" w:color="auto"/>
                  </w:tcBorders>
                  <w:shd w:val="clear" w:color="auto" w:fill="auto"/>
                  <w:noWrap/>
                  <w:vAlign w:val="center"/>
                  <w:hideMark/>
                </w:tcPr>
                <w:p w14:paraId="5DC5542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5049500041.00</w:t>
                  </w:r>
                </w:p>
              </w:tc>
              <w:tc>
                <w:tcPr>
                  <w:tcW w:w="4961" w:type="dxa"/>
                  <w:tcBorders>
                    <w:top w:val="nil"/>
                    <w:left w:val="nil"/>
                    <w:bottom w:val="single" w:sz="4" w:space="0" w:color="auto"/>
                    <w:right w:val="single" w:sz="4" w:space="0" w:color="auto"/>
                  </w:tcBorders>
                  <w:shd w:val="clear" w:color="auto" w:fill="auto"/>
                  <w:vAlign w:val="bottom"/>
                  <w:hideMark/>
                </w:tcPr>
                <w:p w14:paraId="763A49E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PIEDRA MIZZY</w:t>
                  </w:r>
                </w:p>
              </w:tc>
              <w:tc>
                <w:tcPr>
                  <w:tcW w:w="1134" w:type="dxa"/>
                  <w:tcBorders>
                    <w:top w:val="nil"/>
                    <w:left w:val="nil"/>
                    <w:bottom w:val="single" w:sz="4" w:space="0" w:color="auto"/>
                    <w:right w:val="single" w:sz="4" w:space="0" w:color="auto"/>
                  </w:tcBorders>
                  <w:shd w:val="clear" w:color="auto" w:fill="auto"/>
                  <w:vAlign w:val="center"/>
                  <w:hideMark/>
                </w:tcPr>
                <w:p w14:paraId="35335A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10755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732F9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0A7D44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286F1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448</w:t>
                  </w:r>
                </w:p>
              </w:tc>
              <w:tc>
                <w:tcPr>
                  <w:tcW w:w="1559" w:type="dxa"/>
                  <w:tcBorders>
                    <w:top w:val="nil"/>
                    <w:left w:val="nil"/>
                    <w:bottom w:val="single" w:sz="4" w:space="0" w:color="auto"/>
                    <w:right w:val="single" w:sz="4" w:space="0" w:color="auto"/>
                  </w:tcBorders>
                  <w:shd w:val="clear" w:color="auto" w:fill="auto"/>
                  <w:noWrap/>
                  <w:vAlign w:val="center"/>
                  <w:hideMark/>
                </w:tcPr>
                <w:p w14:paraId="0DFD97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5049500047.00</w:t>
                  </w:r>
                </w:p>
              </w:tc>
              <w:tc>
                <w:tcPr>
                  <w:tcW w:w="4961" w:type="dxa"/>
                  <w:tcBorders>
                    <w:top w:val="nil"/>
                    <w:left w:val="nil"/>
                    <w:bottom w:val="single" w:sz="4" w:space="0" w:color="auto"/>
                    <w:right w:val="single" w:sz="4" w:space="0" w:color="auto"/>
                  </w:tcBorders>
                  <w:shd w:val="clear" w:color="auto" w:fill="auto"/>
                  <w:vAlign w:val="bottom"/>
                  <w:hideMark/>
                </w:tcPr>
                <w:p w14:paraId="54AAE71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TIRANERVIOS</w:t>
                  </w:r>
                </w:p>
              </w:tc>
              <w:tc>
                <w:tcPr>
                  <w:tcW w:w="1134" w:type="dxa"/>
                  <w:tcBorders>
                    <w:top w:val="nil"/>
                    <w:left w:val="nil"/>
                    <w:bottom w:val="single" w:sz="4" w:space="0" w:color="auto"/>
                    <w:right w:val="single" w:sz="4" w:space="0" w:color="auto"/>
                  </w:tcBorders>
                  <w:shd w:val="clear" w:color="auto" w:fill="auto"/>
                  <w:vAlign w:val="center"/>
                  <w:hideMark/>
                </w:tcPr>
                <w:p w14:paraId="3B7148E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406D26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4C2CFBA"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13B9E1A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187B3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449</w:t>
                  </w:r>
                </w:p>
              </w:tc>
              <w:tc>
                <w:tcPr>
                  <w:tcW w:w="1559" w:type="dxa"/>
                  <w:tcBorders>
                    <w:top w:val="nil"/>
                    <w:left w:val="nil"/>
                    <w:bottom w:val="single" w:sz="4" w:space="0" w:color="auto"/>
                    <w:right w:val="single" w:sz="4" w:space="0" w:color="auto"/>
                  </w:tcBorders>
                  <w:shd w:val="clear" w:color="auto" w:fill="auto"/>
                  <w:noWrap/>
                  <w:vAlign w:val="center"/>
                  <w:hideMark/>
                </w:tcPr>
                <w:p w14:paraId="1DFC7F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5049500161.00</w:t>
                  </w:r>
                </w:p>
              </w:tc>
              <w:tc>
                <w:tcPr>
                  <w:tcW w:w="4961" w:type="dxa"/>
                  <w:tcBorders>
                    <w:top w:val="nil"/>
                    <w:left w:val="nil"/>
                    <w:bottom w:val="single" w:sz="4" w:space="0" w:color="auto"/>
                    <w:right w:val="single" w:sz="4" w:space="0" w:color="auto"/>
                  </w:tcBorders>
                  <w:shd w:val="clear" w:color="auto" w:fill="auto"/>
                  <w:vAlign w:val="bottom"/>
                  <w:hideMark/>
                </w:tcPr>
                <w:p w14:paraId="7AB5005B"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EXTENSION 150 CM. TRANSP. P/PER FT</w:t>
                  </w:r>
                </w:p>
              </w:tc>
              <w:tc>
                <w:tcPr>
                  <w:tcW w:w="1134" w:type="dxa"/>
                  <w:tcBorders>
                    <w:top w:val="nil"/>
                    <w:left w:val="nil"/>
                    <w:bottom w:val="single" w:sz="4" w:space="0" w:color="auto"/>
                    <w:right w:val="single" w:sz="4" w:space="0" w:color="auto"/>
                  </w:tcBorders>
                  <w:shd w:val="clear" w:color="auto" w:fill="auto"/>
                  <w:vAlign w:val="center"/>
                  <w:hideMark/>
                </w:tcPr>
                <w:p w14:paraId="0CDBAA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2CC6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C49CA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1412798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D134F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450</w:t>
                  </w:r>
                </w:p>
              </w:tc>
              <w:tc>
                <w:tcPr>
                  <w:tcW w:w="1559" w:type="dxa"/>
                  <w:tcBorders>
                    <w:top w:val="nil"/>
                    <w:left w:val="nil"/>
                    <w:bottom w:val="single" w:sz="4" w:space="0" w:color="auto"/>
                    <w:right w:val="single" w:sz="4" w:space="0" w:color="auto"/>
                  </w:tcBorders>
                  <w:shd w:val="clear" w:color="auto" w:fill="auto"/>
                  <w:noWrap/>
                  <w:vAlign w:val="center"/>
                  <w:hideMark/>
                </w:tcPr>
                <w:p w14:paraId="48EAA2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5049500162.00</w:t>
                  </w:r>
                </w:p>
              </w:tc>
              <w:tc>
                <w:tcPr>
                  <w:tcW w:w="4961" w:type="dxa"/>
                  <w:tcBorders>
                    <w:top w:val="nil"/>
                    <w:left w:val="nil"/>
                    <w:bottom w:val="single" w:sz="4" w:space="0" w:color="auto"/>
                    <w:right w:val="single" w:sz="4" w:space="0" w:color="auto"/>
                  </w:tcBorders>
                  <w:shd w:val="clear" w:color="auto" w:fill="auto"/>
                  <w:vAlign w:val="bottom"/>
                  <w:hideMark/>
                </w:tcPr>
                <w:p w14:paraId="6C59A5B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EXTENSION 150 CM. OPACO P/PER FT</w:t>
                  </w:r>
                </w:p>
              </w:tc>
              <w:tc>
                <w:tcPr>
                  <w:tcW w:w="1134" w:type="dxa"/>
                  <w:tcBorders>
                    <w:top w:val="nil"/>
                    <w:left w:val="nil"/>
                    <w:bottom w:val="single" w:sz="4" w:space="0" w:color="auto"/>
                    <w:right w:val="single" w:sz="4" w:space="0" w:color="auto"/>
                  </w:tcBorders>
                  <w:shd w:val="clear" w:color="auto" w:fill="auto"/>
                  <w:vAlign w:val="center"/>
                  <w:hideMark/>
                </w:tcPr>
                <w:p w14:paraId="463781B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78760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5543A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2,199</w:t>
                  </w:r>
                </w:p>
              </w:tc>
            </w:tr>
            <w:tr w:rsidR="006E5C93" w:rsidRPr="006E5C93" w14:paraId="17A8109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3CDDC0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451</w:t>
                  </w:r>
                </w:p>
              </w:tc>
              <w:tc>
                <w:tcPr>
                  <w:tcW w:w="1559" w:type="dxa"/>
                  <w:tcBorders>
                    <w:top w:val="nil"/>
                    <w:left w:val="nil"/>
                    <w:bottom w:val="single" w:sz="4" w:space="0" w:color="auto"/>
                    <w:right w:val="single" w:sz="4" w:space="0" w:color="auto"/>
                  </w:tcBorders>
                  <w:shd w:val="clear" w:color="auto" w:fill="auto"/>
                  <w:noWrap/>
                  <w:vAlign w:val="center"/>
                  <w:hideMark/>
                </w:tcPr>
                <w:p w14:paraId="2B7FEA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5049500188.00</w:t>
                  </w:r>
                </w:p>
              </w:tc>
              <w:tc>
                <w:tcPr>
                  <w:tcW w:w="4961" w:type="dxa"/>
                  <w:tcBorders>
                    <w:top w:val="nil"/>
                    <w:left w:val="nil"/>
                    <w:bottom w:val="single" w:sz="4" w:space="0" w:color="auto"/>
                    <w:right w:val="single" w:sz="4" w:space="0" w:color="auto"/>
                  </w:tcBorders>
                  <w:shd w:val="clear" w:color="auto" w:fill="auto"/>
                  <w:vAlign w:val="bottom"/>
                  <w:hideMark/>
                </w:tcPr>
                <w:p w14:paraId="654168A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SOLUCION PARA LIMPIAR AUTOCLAVE</w:t>
                  </w:r>
                </w:p>
              </w:tc>
              <w:tc>
                <w:tcPr>
                  <w:tcW w:w="1134" w:type="dxa"/>
                  <w:tcBorders>
                    <w:top w:val="nil"/>
                    <w:left w:val="nil"/>
                    <w:bottom w:val="single" w:sz="4" w:space="0" w:color="auto"/>
                    <w:right w:val="single" w:sz="4" w:space="0" w:color="auto"/>
                  </w:tcBorders>
                  <w:shd w:val="clear" w:color="auto" w:fill="auto"/>
                  <w:vAlign w:val="center"/>
                  <w:hideMark/>
                </w:tcPr>
                <w:p w14:paraId="1957C5C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BOTE</w:t>
                  </w:r>
                </w:p>
              </w:tc>
              <w:tc>
                <w:tcPr>
                  <w:tcW w:w="1276" w:type="dxa"/>
                  <w:tcBorders>
                    <w:top w:val="nil"/>
                    <w:left w:val="nil"/>
                    <w:bottom w:val="single" w:sz="4" w:space="0" w:color="auto"/>
                    <w:right w:val="single" w:sz="4" w:space="0" w:color="auto"/>
                  </w:tcBorders>
                  <w:shd w:val="clear" w:color="auto" w:fill="auto"/>
                  <w:noWrap/>
                  <w:vAlign w:val="center"/>
                  <w:hideMark/>
                </w:tcPr>
                <w:p w14:paraId="574B1C3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872BC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w:t>
                  </w:r>
                </w:p>
              </w:tc>
            </w:tr>
            <w:tr w:rsidR="006E5C93" w:rsidRPr="006E5C93" w14:paraId="7E5B39E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59074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452</w:t>
                  </w:r>
                </w:p>
              </w:tc>
              <w:tc>
                <w:tcPr>
                  <w:tcW w:w="1559" w:type="dxa"/>
                  <w:tcBorders>
                    <w:top w:val="nil"/>
                    <w:left w:val="nil"/>
                    <w:bottom w:val="single" w:sz="4" w:space="0" w:color="auto"/>
                    <w:right w:val="single" w:sz="4" w:space="0" w:color="auto"/>
                  </w:tcBorders>
                  <w:shd w:val="clear" w:color="auto" w:fill="auto"/>
                  <w:noWrap/>
                  <w:vAlign w:val="center"/>
                  <w:hideMark/>
                </w:tcPr>
                <w:p w14:paraId="31CE523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5049500347.00</w:t>
                  </w:r>
                </w:p>
              </w:tc>
              <w:tc>
                <w:tcPr>
                  <w:tcW w:w="4961" w:type="dxa"/>
                  <w:tcBorders>
                    <w:top w:val="nil"/>
                    <w:left w:val="nil"/>
                    <w:bottom w:val="single" w:sz="4" w:space="0" w:color="auto"/>
                    <w:right w:val="single" w:sz="4" w:space="0" w:color="auto"/>
                  </w:tcBorders>
                  <w:shd w:val="clear" w:color="auto" w:fill="auto"/>
                  <w:vAlign w:val="bottom"/>
                  <w:hideMark/>
                </w:tcPr>
                <w:p w14:paraId="53349D5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1134" w:type="dxa"/>
                  <w:tcBorders>
                    <w:top w:val="nil"/>
                    <w:left w:val="nil"/>
                    <w:bottom w:val="single" w:sz="4" w:space="0" w:color="auto"/>
                    <w:right w:val="single" w:sz="4" w:space="0" w:color="auto"/>
                  </w:tcBorders>
                  <w:shd w:val="clear" w:color="auto" w:fill="auto"/>
                  <w:vAlign w:val="center"/>
                  <w:hideMark/>
                </w:tcPr>
                <w:p w14:paraId="2484BD2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59D4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415B5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112</w:t>
                  </w:r>
                </w:p>
              </w:tc>
            </w:tr>
            <w:tr w:rsidR="006E5C93" w:rsidRPr="006E5C93" w14:paraId="777985A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C85C0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453</w:t>
                  </w:r>
                </w:p>
              </w:tc>
              <w:tc>
                <w:tcPr>
                  <w:tcW w:w="1559" w:type="dxa"/>
                  <w:tcBorders>
                    <w:top w:val="nil"/>
                    <w:left w:val="nil"/>
                    <w:bottom w:val="single" w:sz="4" w:space="0" w:color="auto"/>
                    <w:right w:val="single" w:sz="4" w:space="0" w:color="auto"/>
                  </w:tcBorders>
                  <w:shd w:val="clear" w:color="auto" w:fill="auto"/>
                  <w:noWrap/>
                  <w:vAlign w:val="center"/>
                  <w:hideMark/>
                </w:tcPr>
                <w:p w14:paraId="7D7E88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5049500349.00</w:t>
                  </w:r>
                </w:p>
              </w:tc>
              <w:tc>
                <w:tcPr>
                  <w:tcW w:w="4961" w:type="dxa"/>
                  <w:tcBorders>
                    <w:top w:val="nil"/>
                    <w:left w:val="nil"/>
                    <w:bottom w:val="single" w:sz="4" w:space="0" w:color="auto"/>
                    <w:right w:val="single" w:sz="4" w:space="0" w:color="auto"/>
                  </w:tcBorders>
                  <w:shd w:val="clear" w:color="auto" w:fill="auto"/>
                  <w:vAlign w:val="bottom"/>
                  <w:hideMark/>
                </w:tcPr>
                <w:p w14:paraId="7A4867A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"SISTEMA DE SUCCION, CERRADO, PARA PACIENTE, CON TUBO ENDOTRAQUEAL CONECTADO A VENTILADOR, 6 FR, CONTIENE: UN TUBO DE SUCCION DE CLORURO DE POLIVINILO, CON MARCA DE PROFUNDIDAD DE 2 CM, EMPEZANDO DESDE LOS 10 CM, HASTA 42 CM Y UNA MARCA TOPE. DOS ORIFICIOS LATERALES EN </w:t>
                  </w:r>
                  <w:r w:rsidRPr="006E5C93">
                    <w:rPr>
                      <w:rFonts w:ascii="Calibri" w:hAnsi="Calibri" w:cs="Calibri"/>
                      <w:color w:val="000000"/>
                      <w:sz w:val="18"/>
                      <w:szCs w:val="18"/>
                      <w:lang w:val="es-MX" w:eastAsia="es-MX"/>
                    </w:rPr>
                    <w:lastRenderedPageBreak/>
                    <w:t>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134" w:type="dxa"/>
                  <w:tcBorders>
                    <w:top w:val="nil"/>
                    <w:left w:val="nil"/>
                    <w:bottom w:val="single" w:sz="4" w:space="0" w:color="auto"/>
                    <w:right w:val="single" w:sz="4" w:space="0" w:color="auto"/>
                  </w:tcBorders>
                  <w:shd w:val="clear" w:color="auto" w:fill="auto"/>
                  <w:vAlign w:val="center"/>
                  <w:hideMark/>
                </w:tcPr>
                <w:p w14:paraId="46BE40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0BB8655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14728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416</w:t>
                  </w:r>
                </w:p>
              </w:tc>
            </w:tr>
            <w:tr w:rsidR="006E5C93" w:rsidRPr="006E5C93" w14:paraId="68144E2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09E3E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454</w:t>
                  </w:r>
                </w:p>
              </w:tc>
              <w:tc>
                <w:tcPr>
                  <w:tcW w:w="1559" w:type="dxa"/>
                  <w:tcBorders>
                    <w:top w:val="nil"/>
                    <w:left w:val="nil"/>
                    <w:bottom w:val="single" w:sz="4" w:space="0" w:color="auto"/>
                    <w:right w:val="single" w:sz="4" w:space="0" w:color="auto"/>
                  </w:tcBorders>
                  <w:shd w:val="clear" w:color="auto" w:fill="auto"/>
                  <w:noWrap/>
                  <w:vAlign w:val="center"/>
                  <w:hideMark/>
                </w:tcPr>
                <w:p w14:paraId="727945F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5049500350.00</w:t>
                  </w:r>
                </w:p>
              </w:tc>
              <w:tc>
                <w:tcPr>
                  <w:tcW w:w="4961" w:type="dxa"/>
                  <w:tcBorders>
                    <w:top w:val="nil"/>
                    <w:left w:val="nil"/>
                    <w:bottom w:val="single" w:sz="4" w:space="0" w:color="auto"/>
                    <w:right w:val="single" w:sz="4" w:space="0" w:color="auto"/>
                  </w:tcBorders>
                  <w:shd w:val="clear" w:color="auto" w:fill="auto"/>
                  <w:vAlign w:val="bottom"/>
                  <w:hideMark/>
                </w:tcPr>
                <w:p w14:paraId="317E439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DE SUCCION, CERRADO, PARA PACIENTE, CON TUBO ENDOTRAQUEAL CONECTADO A VENTILADOR, 8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134" w:type="dxa"/>
                  <w:tcBorders>
                    <w:top w:val="nil"/>
                    <w:left w:val="nil"/>
                    <w:bottom w:val="single" w:sz="4" w:space="0" w:color="auto"/>
                    <w:right w:val="single" w:sz="4" w:space="0" w:color="auto"/>
                  </w:tcBorders>
                  <w:shd w:val="clear" w:color="auto" w:fill="auto"/>
                  <w:vAlign w:val="center"/>
                  <w:hideMark/>
                </w:tcPr>
                <w:p w14:paraId="53F4B6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F9E12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3F5E60"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485</w:t>
                  </w:r>
                </w:p>
              </w:tc>
            </w:tr>
            <w:tr w:rsidR="006E5C93" w:rsidRPr="006E5C93" w14:paraId="086C81D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083B9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455</w:t>
                  </w:r>
                </w:p>
              </w:tc>
              <w:tc>
                <w:tcPr>
                  <w:tcW w:w="1559" w:type="dxa"/>
                  <w:tcBorders>
                    <w:top w:val="nil"/>
                    <w:left w:val="nil"/>
                    <w:bottom w:val="single" w:sz="4" w:space="0" w:color="auto"/>
                    <w:right w:val="single" w:sz="4" w:space="0" w:color="auto"/>
                  </w:tcBorders>
                  <w:shd w:val="clear" w:color="auto" w:fill="auto"/>
                  <w:noWrap/>
                  <w:vAlign w:val="center"/>
                  <w:hideMark/>
                </w:tcPr>
                <w:p w14:paraId="4CE2D38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5049500353.00</w:t>
                  </w:r>
                </w:p>
              </w:tc>
              <w:tc>
                <w:tcPr>
                  <w:tcW w:w="4961" w:type="dxa"/>
                  <w:tcBorders>
                    <w:top w:val="nil"/>
                    <w:left w:val="nil"/>
                    <w:bottom w:val="single" w:sz="4" w:space="0" w:color="auto"/>
                    <w:right w:val="single" w:sz="4" w:space="0" w:color="auto"/>
                  </w:tcBorders>
                  <w:shd w:val="clear" w:color="auto" w:fill="auto"/>
                  <w:vAlign w:val="bottom"/>
                  <w:hideMark/>
                </w:tcPr>
                <w:p w14:paraId="34D949B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1.9 FR.</w:t>
                  </w:r>
                </w:p>
              </w:tc>
              <w:tc>
                <w:tcPr>
                  <w:tcW w:w="1134" w:type="dxa"/>
                  <w:tcBorders>
                    <w:top w:val="nil"/>
                    <w:left w:val="nil"/>
                    <w:bottom w:val="single" w:sz="4" w:space="0" w:color="auto"/>
                    <w:right w:val="single" w:sz="4" w:space="0" w:color="auto"/>
                  </w:tcBorders>
                  <w:shd w:val="clear" w:color="auto" w:fill="auto"/>
                  <w:vAlign w:val="center"/>
                  <w:hideMark/>
                </w:tcPr>
                <w:p w14:paraId="0EECE3D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EE89F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2F01F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941</w:t>
                  </w:r>
                </w:p>
              </w:tc>
            </w:tr>
            <w:tr w:rsidR="006E5C93" w:rsidRPr="006E5C93" w14:paraId="08458980"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5BE8FD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456</w:t>
                  </w:r>
                </w:p>
              </w:tc>
              <w:tc>
                <w:tcPr>
                  <w:tcW w:w="1559" w:type="dxa"/>
                  <w:tcBorders>
                    <w:top w:val="nil"/>
                    <w:left w:val="nil"/>
                    <w:bottom w:val="single" w:sz="4" w:space="0" w:color="auto"/>
                    <w:right w:val="single" w:sz="4" w:space="0" w:color="auto"/>
                  </w:tcBorders>
                  <w:shd w:val="clear" w:color="auto" w:fill="auto"/>
                  <w:noWrap/>
                  <w:vAlign w:val="center"/>
                  <w:hideMark/>
                </w:tcPr>
                <w:p w14:paraId="3AA015E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5049500355.00</w:t>
                  </w:r>
                </w:p>
              </w:tc>
              <w:tc>
                <w:tcPr>
                  <w:tcW w:w="4961" w:type="dxa"/>
                  <w:tcBorders>
                    <w:top w:val="nil"/>
                    <w:left w:val="nil"/>
                    <w:bottom w:val="single" w:sz="4" w:space="0" w:color="auto"/>
                    <w:right w:val="single" w:sz="4" w:space="0" w:color="auto"/>
                  </w:tcBorders>
                  <w:shd w:val="clear" w:color="auto" w:fill="auto"/>
                  <w:vAlign w:val="bottom"/>
                  <w:hideMark/>
                </w:tcPr>
                <w:p w14:paraId="2A75E62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1134" w:type="dxa"/>
                  <w:tcBorders>
                    <w:top w:val="nil"/>
                    <w:left w:val="nil"/>
                    <w:bottom w:val="single" w:sz="4" w:space="0" w:color="auto"/>
                    <w:right w:val="single" w:sz="4" w:space="0" w:color="auto"/>
                  </w:tcBorders>
                  <w:shd w:val="clear" w:color="auto" w:fill="auto"/>
                  <w:vAlign w:val="center"/>
                  <w:hideMark/>
                </w:tcPr>
                <w:p w14:paraId="080A99A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9B5FD8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CB032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318</w:t>
                  </w:r>
                </w:p>
              </w:tc>
            </w:tr>
            <w:tr w:rsidR="006E5C93" w:rsidRPr="006E5C93" w14:paraId="622C46C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EB8B72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457</w:t>
                  </w:r>
                </w:p>
              </w:tc>
              <w:tc>
                <w:tcPr>
                  <w:tcW w:w="1559" w:type="dxa"/>
                  <w:tcBorders>
                    <w:top w:val="nil"/>
                    <w:left w:val="nil"/>
                    <w:bottom w:val="single" w:sz="4" w:space="0" w:color="auto"/>
                    <w:right w:val="single" w:sz="4" w:space="0" w:color="auto"/>
                  </w:tcBorders>
                  <w:shd w:val="clear" w:color="auto" w:fill="auto"/>
                  <w:noWrap/>
                  <w:vAlign w:val="center"/>
                  <w:hideMark/>
                </w:tcPr>
                <w:p w14:paraId="3F577A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5049500356.00</w:t>
                  </w:r>
                </w:p>
              </w:tc>
              <w:tc>
                <w:tcPr>
                  <w:tcW w:w="4961" w:type="dxa"/>
                  <w:tcBorders>
                    <w:top w:val="nil"/>
                    <w:left w:val="nil"/>
                    <w:bottom w:val="single" w:sz="4" w:space="0" w:color="auto"/>
                    <w:right w:val="single" w:sz="4" w:space="0" w:color="auto"/>
                  </w:tcBorders>
                  <w:shd w:val="clear" w:color="auto" w:fill="auto"/>
                  <w:vAlign w:val="bottom"/>
                  <w:hideMark/>
                </w:tcPr>
                <w:p w14:paraId="1A0591B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PLACAS DESECHABLE PARA ELECTROCAUTERIO INFANTIL</w:t>
                  </w:r>
                </w:p>
              </w:tc>
              <w:tc>
                <w:tcPr>
                  <w:tcW w:w="1134" w:type="dxa"/>
                  <w:tcBorders>
                    <w:top w:val="nil"/>
                    <w:left w:val="nil"/>
                    <w:bottom w:val="single" w:sz="4" w:space="0" w:color="auto"/>
                    <w:right w:val="single" w:sz="4" w:space="0" w:color="auto"/>
                  </w:tcBorders>
                  <w:shd w:val="clear" w:color="auto" w:fill="auto"/>
                  <w:vAlign w:val="center"/>
                  <w:hideMark/>
                </w:tcPr>
                <w:p w14:paraId="62B33A0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C5C24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BB36A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1,079</w:t>
                  </w:r>
                </w:p>
              </w:tc>
            </w:tr>
            <w:tr w:rsidR="006E5C93" w:rsidRPr="006E5C93" w14:paraId="10121D4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7A373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458</w:t>
                  </w:r>
                </w:p>
              </w:tc>
              <w:tc>
                <w:tcPr>
                  <w:tcW w:w="1559" w:type="dxa"/>
                  <w:tcBorders>
                    <w:top w:val="nil"/>
                    <w:left w:val="nil"/>
                    <w:bottom w:val="single" w:sz="4" w:space="0" w:color="auto"/>
                    <w:right w:val="single" w:sz="4" w:space="0" w:color="auto"/>
                  </w:tcBorders>
                  <w:shd w:val="clear" w:color="auto" w:fill="auto"/>
                  <w:noWrap/>
                  <w:vAlign w:val="center"/>
                  <w:hideMark/>
                </w:tcPr>
                <w:p w14:paraId="34841C4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5049500357.00</w:t>
                  </w:r>
                </w:p>
              </w:tc>
              <w:tc>
                <w:tcPr>
                  <w:tcW w:w="4961" w:type="dxa"/>
                  <w:tcBorders>
                    <w:top w:val="nil"/>
                    <w:left w:val="nil"/>
                    <w:bottom w:val="single" w:sz="4" w:space="0" w:color="auto"/>
                    <w:right w:val="single" w:sz="4" w:space="0" w:color="auto"/>
                  </w:tcBorders>
                  <w:shd w:val="clear" w:color="auto" w:fill="auto"/>
                  <w:vAlign w:val="bottom"/>
                  <w:hideMark/>
                </w:tcPr>
                <w:p w14:paraId="4B3E2D4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AGUJA DESECHABLE HIPODERMICA CALIBRE 18 O 18 G X 25 MM. CAJA CON 100 PIEZAS.</w:t>
                  </w:r>
                </w:p>
              </w:tc>
              <w:tc>
                <w:tcPr>
                  <w:tcW w:w="1134" w:type="dxa"/>
                  <w:tcBorders>
                    <w:top w:val="nil"/>
                    <w:left w:val="nil"/>
                    <w:bottom w:val="single" w:sz="4" w:space="0" w:color="auto"/>
                    <w:right w:val="single" w:sz="4" w:space="0" w:color="auto"/>
                  </w:tcBorders>
                  <w:shd w:val="clear" w:color="auto" w:fill="auto"/>
                  <w:vAlign w:val="center"/>
                  <w:hideMark/>
                </w:tcPr>
                <w:p w14:paraId="2B5BFA4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PIEZAS</w:t>
                  </w:r>
                </w:p>
              </w:tc>
              <w:tc>
                <w:tcPr>
                  <w:tcW w:w="1276" w:type="dxa"/>
                  <w:tcBorders>
                    <w:top w:val="nil"/>
                    <w:left w:val="nil"/>
                    <w:bottom w:val="single" w:sz="4" w:space="0" w:color="auto"/>
                    <w:right w:val="single" w:sz="4" w:space="0" w:color="auto"/>
                  </w:tcBorders>
                  <w:shd w:val="clear" w:color="auto" w:fill="auto"/>
                  <w:noWrap/>
                  <w:vAlign w:val="center"/>
                  <w:hideMark/>
                </w:tcPr>
                <w:p w14:paraId="029E18F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630900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2,497</w:t>
                  </w:r>
                </w:p>
              </w:tc>
            </w:tr>
            <w:tr w:rsidR="006E5C93" w:rsidRPr="006E5C93" w14:paraId="6741A7E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1FA419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459</w:t>
                  </w:r>
                </w:p>
              </w:tc>
              <w:tc>
                <w:tcPr>
                  <w:tcW w:w="1559" w:type="dxa"/>
                  <w:tcBorders>
                    <w:top w:val="nil"/>
                    <w:left w:val="nil"/>
                    <w:bottom w:val="single" w:sz="4" w:space="0" w:color="auto"/>
                    <w:right w:val="single" w:sz="4" w:space="0" w:color="auto"/>
                  </w:tcBorders>
                  <w:shd w:val="clear" w:color="auto" w:fill="auto"/>
                  <w:noWrap/>
                  <w:vAlign w:val="center"/>
                  <w:hideMark/>
                </w:tcPr>
                <w:p w14:paraId="18B324C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5049500397.00</w:t>
                  </w:r>
                </w:p>
              </w:tc>
              <w:tc>
                <w:tcPr>
                  <w:tcW w:w="4961" w:type="dxa"/>
                  <w:tcBorders>
                    <w:top w:val="nil"/>
                    <w:left w:val="nil"/>
                    <w:bottom w:val="single" w:sz="4" w:space="0" w:color="auto"/>
                    <w:right w:val="single" w:sz="4" w:space="0" w:color="auto"/>
                  </w:tcBorders>
                  <w:shd w:val="clear" w:color="auto" w:fill="auto"/>
                  <w:vAlign w:val="bottom"/>
                  <w:hideMark/>
                </w:tcPr>
                <w:p w14:paraId="2B9672C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CATETER VENOSO CENTRAL MULTICATH 2 LUMEN 10 CM DE LARGO CALIBRE 3FR</w:t>
                  </w:r>
                </w:p>
              </w:tc>
              <w:tc>
                <w:tcPr>
                  <w:tcW w:w="1134" w:type="dxa"/>
                  <w:tcBorders>
                    <w:top w:val="nil"/>
                    <w:left w:val="nil"/>
                    <w:bottom w:val="single" w:sz="4" w:space="0" w:color="auto"/>
                    <w:right w:val="single" w:sz="4" w:space="0" w:color="auto"/>
                  </w:tcBorders>
                  <w:shd w:val="clear" w:color="auto" w:fill="auto"/>
                  <w:vAlign w:val="center"/>
                  <w:hideMark/>
                </w:tcPr>
                <w:p w14:paraId="45BDBF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6A6D7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F612F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62FD42F9"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CD3288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460</w:t>
                  </w:r>
                </w:p>
              </w:tc>
              <w:tc>
                <w:tcPr>
                  <w:tcW w:w="1559" w:type="dxa"/>
                  <w:tcBorders>
                    <w:top w:val="nil"/>
                    <w:left w:val="nil"/>
                    <w:bottom w:val="single" w:sz="4" w:space="0" w:color="auto"/>
                    <w:right w:val="single" w:sz="4" w:space="0" w:color="auto"/>
                  </w:tcBorders>
                  <w:shd w:val="clear" w:color="auto" w:fill="auto"/>
                  <w:noWrap/>
                  <w:vAlign w:val="center"/>
                  <w:hideMark/>
                </w:tcPr>
                <w:p w14:paraId="2BC6943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5049500402.00</w:t>
                  </w:r>
                </w:p>
              </w:tc>
              <w:tc>
                <w:tcPr>
                  <w:tcW w:w="4961" w:type="dxa"/>
                  <w:tcBorders>
                    <w:top w:val="nil"/>
                    <w:left w:val="nil"/>
                    <w:bottom w:val="single" w:sz="4" w:space="0" w:color="auto"/>
                    <w:right w:val="single" w:sz="4" w:space="0" w:color="auto"/>
                  </w:tcBorders>
                  <w:shd w:val="clear" w:color="auto" w:fill="auto"/>
                  <w:vAlign w:val="bottom"/>
                  <w:hideMark/>
                </w:tcPr>
                <w:p w14:paraId="7C2FEAC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PASTA STOMASIVE</w:t>
                  </w:r>
                </w:p>
              </w:tc>
              <w:tc>
                <w:tcPr>
                  <w:tcW w:w="1134" w:type="dxa"/>
                  <w:tcBorders>
                    <w:top w:val="nil"/>
                    <w:left w:val="nil"/>
                    <w:bottom w:val="single" w:sz="4" w:space="0" w:color="auto"/>
                    <w:right w:val="single" w:sz="4" w:space="0" w:color="auto"/>
                  </w:tcBorders>
                  <w:shd w:val="clear" w:color="auto" w:fill="auto"/>
                  <w:vAlign w:val="center"/>
                  <w:hideMark/>
                </w:tcPr>
                <w:p w14:paraId="554E990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435084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FA9A4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23</w:t>
                  </w:r>
                </w:p>
              </w:tc>
            </w:tr>
            <w:tr w:rsidR="006E5C93" w:rsidRPr="006E5C93" w14:paraId="0350F9C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8FF389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461</w:t>
                  </w:r>
                </w:p>
              </w:tc>
              <w:tc>
                <w:tcPr>
                  <w:tcW w:w="1559" w:type="dxa"/>
                  <w:tcBorders>
                    <w:top w:val="nil"/>
                    <w:left w:val="nil"/>
                    <w:bottom w:val="single" w:sz="4" w:space="0" w:color="auto"/>
                    <w:right w:val="single" w:sz="4" w:space="0" w:color="auto"/>
                  </w:tcBorders>
                  <w:shd w:val="clear" w:color="auto" w:fill="auto"/>
                  <w:noWrap/>
                  <w:vAlign w:val="center"/>
                  <w:hideMark/>
                </w:tcPr>
                <w:p w14:paraId="622B5D3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5049500403.00</w:t>
                  </w:r>
                </w:p>
              </w:tc>
              <w:tc>
                <w:tcPr>
                  <w:tcW w:w="4961" w:type="dxa"/>
                  <w:tcBorders>
                    <w:top w:val="nil"/>
                    <w:left w:val="nil"/>
                    <w:bottom w:val="single" w:sz="4" w:space="0" w:color="auto"/>
                    <w:right w:val="single" w:sz="4" w:space="0" w:color="auto"/>
                  </w:tcBorders>
                  <w:shd w:val="clear" w:color="auto" w:fill="auto"/>
                  <w:vAlign w:val="bottom"/>
                  <w:hideMark/>
                </w:tcPr>
                <w:p w14:paraId="34A4B93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POLVO STOMASIVE CON 28.34 GR.</w:t>
                  </w:r>
                </w:p>
              </w:tc>
              <w:tc>
                <w:tcPr>
                  <w:tcW w:w="1134" w:type="dxa"/>
                  <w:tcBorders>
                    <w:top w:val="nil"/>
                    <w:left w:val="nil"/>
                    <w:bottom w:val="single" w:sz="4" w:space="0" w:color="auto"/>
                    <w:right w:val="single" w:sz="4" w:space="0" w:color="auto"/>
                  </w:tcBorders>
                  <w:shd w:val="clear" w:color="auto" w:fill="auto"/>
                  <w:vAlign w:val="center"/>
                  <w:hideMark/>
                </w:tcPr>
                <w:p w14:paraId="2E62347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BOTE</w:t>
                  </w:r>
                </w:p>
              </w:tc>
              <w:tc>
                <w:tcPr>
                  <w:tcW w:w="1276" w:type="dxa"/>
                  <w:tcBorders>
                    <w:top w:val="nil"/>
                    <w:left w:val="nil"/>
                    <w:bottom w:val="single" w:sz="4" w:space="0" w:color="auto"/>
                    <w:right w:val="single" w:sz="4" w:space="0" w:color="auto"/>
                  </w:tcBorders>
                  <w:shd w:val="clear" w:color="auto" w:fill="auto"/>
                  <w:noWrap/>
                  <w:vAlign w:val="center"/>
                  <w:hideMark/>
                </w:tcPr>
                <w:p w14:paraId="0883AF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03794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w:t>
                  </w:r>
                </w:p>
              </w:tc>
            </w:tr>
            <w:tr w:rsidR="006E5C93" w:rsidRPr="006E5C93" w14:paraId="1B426A4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48C193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462</w:t>
                  </w:r>
                </w:p>
              </w:tc>
              <w:tc>
                <w:tcPr>
                  <w:tcW w:w="1559" w:type="dxa"/>
                  <w:tcBorders>
                    <w:top w:val="nil"/>
                    <w:left w:val="nil"/>
                    <w:bottom w:val="single" w:sz="4" w:space="0" w:color="auto"/>
                    <w:right w:val="single" w:sz="4" w:space="0" w:color="auto"/>
                  </w:tcBorders>
                  <w:shd w:val="clear" w:color="auto" w:fill="auto"/>
                  <w:noWrap/>
                  <w:vAlign w:val="center"/>
                  <w:hideMark/>
                </w:tcPr>
                <w:p w14:paraId="1DB05AD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5049500416.00</w:t>
                  </w:r>
                </w:p>
              </w:tc>
              <w:tc>
                <w:tcPr>
                  <w:tcW w:w="4961" w:type="dxa"/>
                  <w:tcBorders>
                    <w:top w:val="nil"/>
                    <w:left w:val="nil"/>
                    <w:bottom w:val="single" w:sz="4" w:space="0" w:color="auto"/>
                    <w:right w:val="single" w:sz="4" w:space="0" w:color="auto"/>
                  </w:tcBorders>
                  <w:shd w:val="clear" w:color="auto" w:fill="auto"/>
                  <w:vAlign w:val="bottom"/>
                  <w:hideMark/>
                </w:tcPr>
                <w:p w14:paraId="11994D9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APOSITO DE ESPUMA DE POLIURETANO RETICULADO GRADO MEDICO HIDROFOBICO PORO ABIERTO, CON ORIFICIOS DE 400-600 MICRAS QUE CONTIENE PLATA DE COLOR PLATEADO, OVALADO DE 25.6 CM LARGO POR 15 CM ANCHO Y 3.2 CM ESPESOR PARA TERAPIA DE HERIDAS CON PRESION NEGATIVA</w:t>
                  </w:r>
                </w:p>
              </w:tc>
              <w:tc>
                <w:tcPr>
                  <w:tcW w:w="1134" w:type="dxa"/>
                  <w:tcBorders>
                    <w:top w:val="nil"/>
                    <w:left w:val="nil"/>
                    <w:bottom w:val="single" w:sz="4" w:space="0" w:color="auto"/>
                    <w:right w:val="single" w:sz="4" w:space="0" w:color="auto"/>
                  </w:tcBorders>
                  <w:shd w:val="clear" w:color="auto" w:fill="auto"/>
                  <w:vAlign w:val="center"/>
                  <w:hideMark/>
                </w:tcPr>
                <w:p w14:paraId="414138E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3184A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BA1EF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5AC71A0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DF323D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463</w:t>
                  </w:r>
                </w:p>
              </w:tc>
              <w:tc>
                <w:tcPr>
                  <w:tcW w:w="1559" w:type="dxa"/>
                  <w:tcBorders>
                    <w:top w:val="nil"/>
                    <w:left w:val="nil"/>
                    <w:bottom w:val="single" w:sz="4" w:space="0" w:color="auto"/>
                    <w:right w:val="single" w:sz="4" w:space="0" w:color="auto"/>
                  </w:tcBorders>
                  <w:shd w:val="clear" w:color="auto" w:fill="auto"/>
                  <w:noWrap/>
                  <w:vAlign w:val="center"/>
                  <w:hideMark/>
                </w:tcPr>
                <w:p w14:paraId="53B3D6D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5049500433.00</w:t>
                  </w:r>
                </w:p>
              </w:tc>
              <w:tc>
                <w:tcPr>
                  <w:tcW w:w="4961" w:type="dxa"/>
                  <w:tcBorders>
                    <w:top w:val="nil"/>
                    <w:left w:val="nil"/>
                    <w:bottom w:val="single" w:sz="4" w:space="0" w:color="auto"/>
                    <w:right w:val="single" w:sz="4" w:space="0" w:color="auto"/>
                  </w:tcBorders>
                  <w:shd w:val="clear" w:color="auto" w:fill="auto"/>
                  <w:vAlign w:val="bottom"/>
                  <w:hideMark/>
                </w:tcPr>
                <w:p w14:paraId="3545ABC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ADHESIVO TISULAR DERIVADO DEL ENBUCRILATO</w:t>
                  </w:r>
                </w:p>
              </w:tc>
              <w:tc>
                <w:tcPr>
                  <w:tcW w:w="1134" w:type="dxa"/>
                  <w:tcBorders>
                    <w:top w:val="nil"/>
                    <w:left w:val="nil"/>
                    <w:bottom w:val="single" w:sz="4" w:space="0" w:color="auto"/>
                    <w:right w:val="single" w:sz="4" w:space="0" w:color="auto"/>
                  </w:tcBorders>
                  <w:shd w:val="clear" w:color="auto" w:fill="auto"/>
                  <w:vAlign w:val="center"/>
                  <w:hideMark/>
                </w:tcPr>
                <w:p w14:paraId="4CDAE70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DEB2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7A096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503F6AF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33EF43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464</w:t>
                  </w:r>
                </w:p>
              </w:tc>
              <w:tc>
                <w:tcPr>
                  <w:tcW w:w="1559" w:type="dxa"/>
                  <w:tcBorders>
                    <w:top w:val="nil"/>
                    <w:left w:val="nil"/>
                    <w:bottom w:val="single" w:sz="4" w:space="0" w:color="auto"/>
                    <w:right w:val="single" w:sz="4" w:space="0" w:color="auto"/>
                  </w:tcBorders>
                  <w:shd w:val="clear" w:color="auto" w:fill="auto"/>
                  <w:noWrap/>
                  <w:vAlign w:val="center"/>
                  <w:hideMark/>
                </w:tcPr>
                <w:p w14:paraId="412C6C4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5049500530.00</w:t>
                  </w:r>
                </w:p>
              </w:tc>
              <w:tc>
                <w:tcPr>
                  <w:tcW w:w="4961" w:type="dxa"/>
                  <w:tcBorders>
                    <w:top w:val="nil"/>
                    <w:left w:val="nil"/>
                    <w:bottom w:val="single" w:sz="4" w:space="0" w:color="auto"/>
                    <w:right w:val="single" w:sz="4" w:space="0" w:color="auto"/>
                  </w:tcBorders>
                  <w:shd w:val="clear" w:color="auto" w:fill="auto"/>
                  <w:vAlign w:val="bottom"/>
                  <w:hideMark/>
                </w:tcPr>
                <w:p w14:paraId="6042A866"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AMBU PEDIATRICO</w:t>
                  </w:r>
                </w:p>
              </w:tc>
              <w:tc>
                <w:tcPr>
                  <w:tcW w:w="1134" w:type="dxa"/>
                  <w:tcBorders>
                    <w:top w:val="nil"/>
                    <w:left w:val="nil"/>
                    <w:bottom w:val="single" w:sz="4" w:space="0" w:color="auto"/>
                    <w:right w:val="single" w:sz="4" w:space="0" w:color="auto"/>
                  </w:tcBorders>
                  <w:shd w:val="clear" w:color="auto" w:fill="auto"/>
                  <w:vAlign w:val="center"/>
                  <w:hideMark/>
                </w:tcPr>
                <w:p w14:paraId="78432B4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DFC43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775D3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59</w:t>
                  </w:r>
                </w:p>
              </w:tc>
            </w:tr>
            <w:tr w:rsidR="006E5C93" w:rsidRPr="006E5C93" w14:paraId="6F6664E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BF7158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lastRenderedPageBreak/>
                    <w:t>465</w:t>
                  </w:r>
                </w:p>
              </w:tc>
              <w:tc>
                <w:tcPr>
                  <w:tcW w:w="1559" w:type="dxa"/>
                  <w:tcBorders>
                    <w:top w:val="nil"/>
                    <w:left w:val="nil"/>
                    <w:bottom w:val="single" w:sz="4" w:space="0" w:color="auto"/>
                    <w:right w:val="single" w:sz="4" w:space="0" w:color="auto"/>
                  </w:tcBorders>
                  <w:shd w:val="clear" w:color="auto" w:fill="auto"/>
                  <w:noWrap/>
                  <w:vAlign w:val="center"/>
                  <w:hideMark/>
                </w:tcPr>
                <w:p w14:paraId="4102357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5049500531.00</w:t>
                  </w:r>
                </w:p>
              </w:tc>
              <w:tc>
                <w:tcPr>
                  <w:tcW w:w="4961" w:type="dxa"/>
                  <w:tcBorders>
                    <w:top w:val="nil"/>
                    <w:left w:val="nil"/>
                    <w:bottom w:val="single" w:sz="4" w:space="0" w:color="auto"/>
                    <w:right w:val="single" w:sz="4" w:space="0" w:color="auto"/>
                  </w:tcBorders>
                  <w:shd w:val="clear" w:color="auto" w:fill="auto"/>
                  <w:vAlign w:val="bottom"/>
                  <w:hideMark/>
                </w:tcPr>
                <w:p w14:paraId="0CCAB48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AMBU ADULTO</w:t>
                  </w:r>
                </w:p>
              </w:tc>
              <w:tc>
                <w:tcPr>
                  <w:tcW w:w="1134" w:type="dxa"/>
                  <w:tcBorders>
                    <w:top w:val="nil"/>
                    <w:left w:val="nil"/>
                    <w:bottom w:val="single" w:sz="4" w:space="0" w:color="auto"/>
                    <w:right w:val="single" w:sz="4" w:space="0" w:color="auto"/>
                  </w:tcBorders>
                  <w:shd w:val="clear" w:color="auto" w:fill="auto"/>
                  <w:vAlign w:val="center"/>
                  <w:hideMark/>
                </w:tcPr>
                <w:p w14:paraId="577CA1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3DE25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206F9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33</w:t>
                  </w:r>
                </w:p>
              </w:tc>
            </w:tr>
            <w:tr w:rsidR="006E5C93" w:rsidRPr="006E5C93" w14:paraId="629B83B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639B25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466</w:t>
                  </w:r>
                </w:p>
              </w:tc>
              <w:tc>
                <w:tcPr>
                  <w:tcW w:w="1559" w:type="dxa"/>
                  <w:tcBorders>
                    <w:top w:val="nil"/>
                    <w:left w:val="nil"/>
                    <w:bottom w:val="single" w:sz="4" w:space="0" w:color="auto"/>
                    <w:right w:val="single" w:sz="4" w:space="0" w:color="auto"/>
                  </w:tcBorders>
                  <w:shd w:val="clear" w:color="auto" w:fill="auto"/>
                  <w:noWrap/>
                  <w:vAlign w:val="center"/>
                  <w:hideMark/>
                </w:tcPr>
                <w:p w14:paraId="2E7C2EF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5049500538.00</w:t>
                  </w:r>
                </w:p>
              </w:tc>
              <w:tc>
                <w:tcPr>
                  <w:tcW w:w="4961" w:type="dxa"/>
                  <w:tcBorders>
                    <w:top w:val="nil"/>
                    <w:left w:val="nil"/>
                    <w:bottom w:val="single" w:sz="4" w:space="0" w:color="auto"/>
                    <w:right w:val="single" w:sz="4" w:space="0" w:color="auto"/>
                  </w:tcBorders>
                  <w:shd w:val="clear" w:color="auto" w:fill="auto"/>
                  <w:vAlign w:val="bottom"/>
                  <w:hideMark/>
                </w:tcPr>
                <w:p w14:paraId="6D238942"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ASEPTO JERINGA DE 90 ML.</w:t>
                  </w:r>
                </w:p>
              </w:tc>
              <w:tc>
                <w:tcPr>
                  <w:tcW w:w="1134" w:type="dxa"/>
                  <w:tcBorders>
                    <w:top w:val="nil"/>
                    <w:left w:val="nil"/>
                    <w:bottom w:val="single" w:sz="4" w:space="0" w:color="auto"/>
                    <w:right w:val="single" w:sz="4" w:space="0" w:color="auto"/>
                  </w:tcBorders>
                  <w:shd w:val="clear" w:color="auto" w:fill="auto"/>
                  <w:vAlign w:val="center"/>
                  <w:hideMark/>
                </w:tcPr>
                <w:p w14:paraId="075591A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8C1841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F4563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81</w:t>
                  </w:r>
                </w:p>
              </w:tc>
            </w:tr>
            <w:tr w:rsidR="006E5C93" w:rsidRPr="006E5C93" w14:paraId="0A5D77B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319159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467</w:t>
                  </w:r>
                </w:p>
              </w:tc>
              <w:tc>
                <w:tcPr>
                  <w:tcW w:w="1559" w:type="dxa"/>
                  <w:tcBorders>
                    <w:top w:val="nil"/>
                    <w:left w:val="nil"/>
                    <w:bottom w:val="single" w:sz="4" w:space="0" w:color="auto"/>
                    <w:right w:val="single" w:sz="4" w:space="0" w:color="auto"/>
                  </w:tcBorders>
                  <w:shd w:val="clear" w:color="auto" w:fill="auto"/>
                  <w:noWrap/>
                  <w:vAlign w:val="center"/>
                  <w:hideMark/>
                </w:tcPr>
                <w:p w14:paraId="745E23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5049500550.00</w:t>
                  </w:r>
                </w:p>
              </w:tc>
              <w:tc>
                <w:tcPr>
                  <w:tcW w:w="4961" w:type="dxa"/>
                  <w:tcBorders>
                    <w:top w:val="nil"/>
                    <w:left w:val="nil"/>
                    <w:bottom w:val="single" w:sz="4" w:space="0" w:color="auto"/>
                    <w:right w:val="single" w:sz="4" w:space="0" w:color="auto"/>
                  </w:tcBorders>
                  <w:shd w:val="clear" w:color="auto" w:fill="auto"/>
                  <w:vAlign w:val="bottom"/>
                  <w:hideMark/>
                </w:tcPr>
                <w:p w14:paraId="5A7E802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AMBU NEONATAL</w:t>
                  </w:r>
                </w:p>
              </w:tc>
              <w:tc>
                <w:tcPr>
                  <w:tcW w:w="1134" w:type="dxa"/>
                  <w:tcBorders>
                    <w:top w:val="nil"/>
                    <w:left w:val="nil"/>
                    <w:bottom w:val="single" w:sz="4" w:space="0" w:color="auto"/>
                    <w:right w:val="single" w:sz="4" w:space="0" w:color="auto"/>
                  </w:tcBorders>
                  <w:shd w:val="clear" w:color="auto" w:fill="auto"/>
                  <w:vAlign w:val="center"/>
                  <w:hideMark/>
                </w:tcPr>
                <w:p w14:paraId="4206FD8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3A22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5ABEF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29</w:t>
                  </w:r>
                </w:p>
              </w:tc>
            </w:tr>
            <w:tr w:rsidR="006E5C93" w:rsidRPr="006E5C93" w14:paraId="34D7535C"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EC60A0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468</w:t>
                  </w:r>
                </w:p>
              </w:tc>
              <w:tc>
                <w:tcPr>
                  <w:tcW w:w="1559" w:type="dxa"/>
                  <w:tcBorders>
                    <w:top w:val="nil"/>
                    <w:left w:val="nil"/>
                    <w:bottom w:val="single" w:sz="4" w:space="0" w:color="auto"/>
                    <w:right w:val="single" w:sz="4" w:space="0" w:color="auto"/>
                  </w:tcBorders>
                  <w:shd w:val="clear" w:color="auto" w:fill="auto"/>
                  <w:noWrap/>
                  <w:vAlign w:val="center"/>
                  <w:hideMark/>
                </w:tcPr>
                <w:p w14:paraId="4E7BC65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5049500551.00</w:t>
                  </w:r>
                </w:p>
              </w:tc>
              <w:tc>
                <w:tcPr>
                  <w:tcW w:w="4961" w:type="dxa"/>
                  <w:tcBorders>
                    <w:top w:val="nil"/>
                    <w:left w:val="nil"/>
                    <w:bottom w:val="single" w:sz="4" w:space="0" w:color="auto"/>
                    <w:right w:val="single" w:sz="4" w:space="0" w:color="auto"/>
                  </w:tcBorders>
                  <w:shd w:val="clear" w:color="auto" w:fill="auto"/>
                  <w:vAlign w:val="bottom"/>
                  <w:hideMark/>
                </w:tcPr>
                <w:p w14:paraId="7D751E5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AEROCHAMBER C/MASCARILLA PEDIATRICO O ADULTO</w:t>
                  </w:r>
                </w:p>
              </w:tc>
              <w:tc>
                <w:tcPr>
                  <w:tcW w:w="1134" w:type="dxa"/>
                  <w:tcBorders>
                    <w:top w:val="nil"/>
                    <w:left w:val="nil"/>
                    <w:bottom w:val="single" w:sz="4" w:space="0" w:color="auto"/>
                    <w:right w:val="single" w:sz="4" w:space="0" w:color="auto"/>
                  </w:tcBorders>
                  <w:shd w:val="clear" w:color="auto" w:fill="auto"/>
                  <w:vAlign w:val="center"/>
                  <w:hideMark/>
                </w:tcPr>
                <w:p w14:paraId="11190F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708D3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E5D2D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163</w:t>
                  </w:r>
                </w:p>
              </w:tc>
            </w:tr>
            <w:tr w:rsidR="006E5C93" w:rsidRPr="006E5C93" w14:paraId="3ECF129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3A5B9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469</w:t>
                  </w:r>
                </w:p>
              </w:tc>
              <w:tc>
                <w:tcPr>
                  <w:tcW w:w="1559" w:type="dxa"/>
                  <w:tcBorders>
                    <w:top w:val="nil"/>
                    <w:left w:val="nil"/>
                    <w:bottom w:val="single" w:sz="4" w:space="0" w:color="auto"/>
                    <w:right w:val="single" w:sz="4" w:space="0" w:color="auto"/>
                  </w:tcBorders>
                  <w:shd w:val="clear" w:color="auto" w:fill="auto"/>
                  <w:noWrap/>
                  <w:vAlign w:val="center"/>
                  <w:hideMark/>
                </w:tcPr>
                <w:p w14:paraId="47CC3AD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5049500565.00</w:t>
                  </w:r>
                </w:p>
              </w:tc>
              <w:tc>
                <w:tcPr>
                  <w:tcW w:w="4961" w:type="dxa"/>
                  <w:tcBorders>
                    <w:top w:val="nil"/>
                    <w:left w:val="nil"/>
                    <w:bottom w:val="single" w:sz="4" w:space="0" w:color="auto"/>
                    <w:right w:val="single" w:sz="4" w:space="0" w:color="auto"/>
                  </w:tcBorders>
                  <w:shd w:val="clear" w:color="auto" w:fill="auto"/>
                  <w:vAlign w:val="bottom"/>
                  <w:hideMark/>
                </w:tcPr>
                <w:p w14:paraId="00FA94D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CAMPOS DESECHABLES ESTERIL DE 90 X 90 CON ADHESIVO</w:t>
                  </w:r>
                </w:p>
              </w:tc>
              <w:tc>
                <w:tcPr>
                  <w:tcW w:w="1134" w:type="dxa"/>
                  <w:tcBorders>
                    <w:top w:val="nil"/>
                    <w:left w:val="nil"/>
                    <w:bottom w:val="single" w:sz="4" w:space="0" w:color="auto"/>
                    <w:right w:val="single" w:sz="4" w:space="0" w:color="auto"/>
                  </w:tcBorders>
                  <w:shd w:val="clear" w:color="auto" w:fill="auto"/>
                  <w:vAlign w:val="center"/>
                  <w:hideMark/>
                </w:tcPr>
                <w:p w14:paraId="282DA9B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D3C91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D72C6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21</w:t>
                  </w:r>
                </w:p>
              </w:tc>
            </w:tr>
            <w:tr w:rsidR="006E5C93" w:rsidRPr="006E5C93" w14:paraId="633203B1"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9099E1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470</w:t>
                  </w:r>
                </w:p>
              </w:tc>
              <w:tc>
                <w:tcPr>
                  <w:tcW w:w="1559" w:type="dxa"/>
                  <w:tcBorders>
                    <w:top w:val="nil"/>
                    <w:left w:val="nil"/>
                    <w:bottom w:val="single" w:sz="4" w:space="0" w:color="auto"/>
                    <w:right w:val="single" w:sz="4" w:space="0" w:color="auto"/>
                  </w:tcBorders>
                  <w:shd w:val="clear" w:color="auto" w:fill="auto"/>
                  <w:noWrap/>
                  <w:vAlign w:val="center"/>
                  <w:hideMark/>
                </w:tcPr>
                <w:p w14:paraId="7102099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5049500674.00</w:t>
                  </w:r>
                </w:p>
              </w:tc>
              <w:tc>
                <w:tcPr>
                  <w:tcW w:w="4961" w:type="dxa"/>
                  <w:tcBorders>
                    <w:top w:val="nil"/>
                    <w:left w:val="nil"/>
                    <w:bottom w:val="single" w:sz="4" w:space="0" w:color="auto"/>
                    <w:right w:val="single" w:sz="4" w:space="0" w:color="auto"/>
                  </w:tcBorders>
                  <w:shd w:val="clear" w:color="auto" w:fill="auto"/>
                  <w:vAlign w:val="bottom"/>
                  <w:hideMark/>
                </w:tcPr>
                <w:p w14:paraId="76375CD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INDICADOR BIOLÓGICO AUTOCONTENIDO DE LECTURA RÁPIDA DE 24 MINUTOS PARA ESTERILIZACIÓN EN VAPOR POR PRE-VACIO O VACIO A 132°C Y 135°C.</w:t>
                  </w:r>
                </w:p>
              </w:tc>
              <w:tc>
                <w:tcPr>
                  <w:tcW w:w="1134" w:type="dxa"/>
                  <w:tcBorders>
                    <w:top w:val="nil"/>
                    <w:left w:val="nil"/>
                    <w:bottom w:val="single" w:sz="4" w:space="0" w:color="auto"/>
                    <w:right w:val="single" w:sz="4" w:space="0" w:color="auto"/>
                  </w:tcBorders>
                  <w:shd w:val="clear" w:color="auto" w:fill="auto"/>
                  <w:vAlign w:val="center"/>
                  <w:hideMark/>
                </w:tcPr>
                <w:p w14:paraId="44F0B22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0EEDE6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6D7E326"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w:t>
                  </w:r>
                </w:p>
              </w:tc>
            </w:tr>
            <w:tr w:rsidR="006E5C93" w:rsidRPr="006E5C93" w14:paraId="347D2EC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0C483C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471</w:t>
                  </w:r>
                </w:p>
              </w:tc>
              <w:tc>
                <w:tcPr>
                  <w:tcW w:w="1559" w:type="dxa"/>
                  <w:tcBorders>
                    <w:top w:val="nil"/>
                    <w:left w:val="nil"/>
                    <w:bottom w:val="single" w:sz="4" w:space="0" w:color="auto"/>
                    <w:right w:val="single" w:sz="4" w:space="0" w:color="auto"/>
                  </w:tcBorders>
                  <w:shd w:val="clear" w:color="auto" w:fill="auto"/>
                  <w:noWrap/>
                  <w:vAlign w:val="center"/>
                  <w:hideMark/>
                </w:tcPr>
                <w:p w14:paraId="5E013BE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5049501005.00</w:t>
                  </w:r>
                </w:p>
              </w:tc>
              <w:tc>
                <w:tcPr>
                  <w:tcW w:w="4961" w:type="dxa"/>
                  <w:tcBorders>
                    <w:top w:val="nil"/>
                    <w:left w:val="nil"/>
                    <w:bottom w:val="single" w:sz="4" w:space="0" w:color="auto"/>
                    <w:right w:val="single" w:sz="4" w:space="0" w:color="auto"/>
                  </w:tcBorders>
                  <w:shd w:val="clear" w:color="auto" w:fill="auto"/>
                  <w:vAlign w:val="bottom"/>
                  <w:hideMark/>
                </w:tcPr>
                <w:p w14:paraId="706393A9" w14:textId="7CAD8D1A"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SET DE EXTENSION DE</w:t>
                  </w:r>
                  <w:r w:rsidR="00BA429B">
                    <w:rPr>
                      <w:rFonts w:ascii="Calibri" w:hAnsi="Calibri" w:cs="Calibri"/>
                      <w:color w:val="000000"/>
                      <w:sz w:val="18"/>
                      <w:szCs w:val="18"/>
                      <w:lang w:val="es-MX" w:eastAsia="es-MX"/>
                    </w:rPr>
                    <w:t xml:space="preserve"> </w:t>
                  </w:r>
                  <w:r w:rsidRPr="006E5C93">
                    <w:rPr>
                      <w:rFonts w:ascii="Calibri" w:hAnsi="Calibri" w:cs="Calibri"/>
                      <w:color w:val="000000"/>
                      <w:sz w:val="18"/>
                      <w:szCs w:val="18"/>
                      <w:lang w:val="es-MX" w:eastAsia="es-MX"/>
                    </w:rPr>
                    <w:t>DOS VIAS CON SELLO VENOSO. SET DE EXTENSION TRANSPARENTE, CALIBRE PEQUEÑO BIFURCADO CON 2 SITIOS DE INYECCION INTELIGENTE, LIBRE DE AGUJA, CON 2 PINZAS DESLIZABLES NO REMOVIBLES, CONEXION MACHO DE 5 PULGADAS (12.7 CM) Y 0.4 CC DE PURGADO. CAJA CON 100 PIEZAS</w:t>
                  </w:r>
                </w:p>
              </w:tc>
              <w:tc>
                <w:tcPr>
                  <w:tcW w:w="1134" w:type="dxa"/>
                  <w:tcBorders>
                    <w:top w:val="nil"/>
                    <w:left w:val="nil"/>
                    <w:bottom w:val="single" w:sz="4" w:space="0" w:color="auto"/>
                    <w:right w:val="single" w:sz="4" w:space="0" w:color="auto"/>
                  </w:tcBorders>
                  <w:shd w:val="clear" w:color="auto" w:fill="auto"/>
                  <w:vAlign w:val="center"/>
                  <w:hideMark/>
                </w:tcPr>
                <w:p w14:paraId="3724A19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3573C8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4B9BC65"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w:t>
                  </w:r>
                </w:p>
              </w:tc>
            </w:tr>
            <w:tr w:rsidR="006E5C93" w:rsidRPr="006E5C93" w14:paraId="6ECF24E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177879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472</w:t>
                  </w:r>
                </w:p>
              </w:tc>
              <w:tc>
                <w:tcPr>
                  <w:tcW w:w="1559" w:type="dxa"/>
                  <w:tcBorders>
                    <w:top w:val="nil"/>
                    <w:left w:val="nil"/>
                    <w:bottom w:val="single" w:sz="4" w:space="0" w:color="auto"/>
                    <w:right w:val="single" w:sz="4" w:space="0" w:color="auto"/>
                  </w:tcBorders>
                  <w:shd w:val="clear" w:color="auto" w:fill="auto"/>
                  <w:noWrap/>
                  <w:vAlign w:val="center"/>
                  <w:hideMark/>
                </w:tcPr>
                <w:p w14:paraId="21989D4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5049501100.00</w:t>
                  </w:r>
                </w:p>
              </w:tc>
              <w:tc>
                <w:tcPr>
                  <w:tcW w:w="4961" w:type="dxa"/>
                  <w:tcBorders>
                    <w:top w:val="nil"/>
                    <w:left w:val="nil"/>
                    <w:bottom w:val="single" w:sz="4" w:space="0" w:color="auto"/>
                    <w:right w:val="single" w:sz="4" w:space="0" w:color="auto"/>
                  </w:tcBorders>
                  <w:shd w:val="clear" w:color="auto" w:fill="auto"/>
                  <w:vAlign w:val="bottom"/>
                  <w:hideMark/>
                </w:tcPr>
                <w:p w14:paraId="76D62080"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APLICADOR DE CLIPS QUIRURGICOS</w:t>
                  </w:r>
                </w:p>
              </w:tc>
              <w:tc>
                <w:tcPr>
                  <w:tcW w:w="1134" w:type="dxa"/>
                  <w:tcBorders>
                    <w:top w:val="nil"/>
                    <w:left w:val="nil"/>
                    <w:bottom w:val="single" w:sz="4" w:space="0" w:color="auto"/>
                    <w:right w:val="single" w:sz="4" w:space="0" w:color="auto"/>
                  </w:tcBorders>
                  <w:shd w:val="clear" w:color="auto" w:fill="auto"/>
                  <w:vAlign w:val="center"/>
                  <w:hideMark/>
                </w:tcPr>
                <w:p w14:paraId="0FA9D6C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A2132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C6484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64B0625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BC7B32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473</w:t>
                  </w:r>
                </w:p>
              </w:tc>
              <w:tc>
                <w:tcPr>
                  <w:tcW w:w="1559" w:type="dxa"/>
                  <w:tcBorders>
                    <w:top w:val="nil"/>
                    <w:left w:val="nil"/>
                    <w:bottom w:val="single" w:sz="4" w:space="0" w:color="auto"/>
                    <w:right w:val="single" w:sz="4" w:space="0" w:color="auto"/>
                  </w:tcBorders>
                  <w:shd w:val="clear" w:color="auto" w:fill="auto"/>
                  <w:noWrap/>
                  <w:vAlign w:val="center"/>
                  <w:hideMark/>
                </w:tcPr>
                <w:p w14:paraId="57315F3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5049504020.00</w:t>
                  </w:r>
                </w:p>
              </w:tc>
              <w:tc>
                <w:tcPr>
                  <w:tcW w:w="4961" w:type="dxa"/>
                  <w:tcBorders>
                    <w:top w:val="nil"/>
                    <w:left w:val="nil"/>
                    <w:bottom w:val="single" w:sz="4" w:space="0" w:color="auto"/>
                    <w:right w:val="single" w:sz="4" w:space="0" w:color="auto"/>
                  </w:tcBorders>
                  <w:shd w:val="clear" w:color="auto" w:fill="auto"/>
                  <w:vAlign w:val="bottom"/>
                  <w:hideMark/>
                </w:tcPr>
                <w:p w14:paraId="1C1DF48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NEBULIZADOR D/PLASTICO CON ENTRADA DE AIRE Y ADAPTADOR P/CALENTADOR POR INMERCION</w:t>
                  </w:r>
                </w:p>
              </w:tc>
              <w:tc>
                <w:tcPr>
                  <w:tcW w:w="1134" w:type="dxa"/>
                  <w:tcBorders>
                    <w:top w:val="nil"/>
                    <w:left w:val="nil"/>
                    <w:bottom w:val="single" w:sz="4" w:space="0" w:color="auto"/>
                    <w:right w:val="single" w:sz="4" w:space="0" w:color="auto"/>
                  </w:tcBorders>
                  <w:shd w:val="clear" w:color="auto" w:fill="auto"/>
                  <w:vAlign w:val="center"/>
                  <w:hideMark/>
                </w:tcPr>
                <w:p w14:paraId="443BBAE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14:paraId="427F4A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551FC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w:t>
                  </w:r>
                </w:p>
              </w:tc>
            </w:tr>
            <w:tr w:rsidR="006E5C93" w:rsidRPr="006E5C93" w14:paraId="49310EA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DB9900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474</w:t>
                  </w:r>
                </w:p>
              </w:tc>
              <w:tc>
                <w:tcPr>
                  <w:tcW w:w="1559" w:type="dxa"/>
                  <w:tcBorders>
                    <w:top w:val="nil"/>
                    <w:left w:val="nil"/>
                    <w:bottom w:val="single" w:sz="4" w:space="0" w:color="auto"/>
                    <w:right w:val="single" w:sz="4" w:space="0" w:color="auto"/>
                  </w:tcBorders>
                  <w:shd w:val="clear" w:color="auto" w:fill="auto"/>
                  <w:noWrap/>
                  <w:vAlign w:val="center"/>
                  <w:hideMark/>
                </w:tcPr>
                <w:p w14:paraId="32D730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5049504021.00</w:t>
                  </w:r>
                </w:p>
              </w:tc>
              <w:tc>
                <w:tcPr>
                  <w:tcW w:w="4961" w:type="dxa"/>
                  <w:tcBorders>
                    <w:top w:val="nil"/>
                    <w:left w:val="nil"/>
                    <w:bottom w:val="single" w:sz="4" w:space="0" w:color="auto"/>
                    <w:right w:val="single" w:sz="4" w:space="0" w:color="auto"/>
                  </w:tcBorders>
                  <w:shd w:val="clear" w:color="auto" w:fill="auto"/>
                  <w:vAlign w:val="bottom"/>
                  <w:hideMark/>
                </w:tcPr>
                <w:p w14:paraId="0459CA45"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NEBULIZADOR DE LARGO VOLUMEN 500ML</w:t>
                  </w:r>
                </w:p>
              </w:tc>
              <w:tc>
                <w:tcPr>
                  <w:tcW w:w="1134" w:type="dxa"/>
                  <w:tcBorders>
                    <w:top w:val="nil"/>
                    <w:left w:val="nil"/>
                    <w:bottom w:val="single" w:sz="4" w:space="0" w:color="auto"/>
                    <w:right w:val="single" w:sz="4" w:space="0" w:color="auto"/>
                  </w:tcBorders>
                  <w:shd w:val="clear" w:color="auto" w:fill="auto"/>
                  <w:vAlign w:val="center"/>
                  <w:hideMark/>
                </w:tcPr>
                <w:p w14:paraId="03B1711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4D3A4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C1A05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229</w:t>
                  </w:r>
                </w:p>
              </w:tc>
            </w:tr>
            <w:tr w:rsidR="006E5C93" w:rsidRPr="006E5C93" w14:paraId="77D5CD97"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A0D2AA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475</w:t>
                  </w:r>
                </w:p>
              </w:tc>
              <w:tc>
                <w:tcPr>
                  <w:tcW w:w="1559" w:type="dxa"/>
                  <w:tcBorders>
                    <w:top w:val="nil"/>
                    <w:left w:val="nil"/>
                    <w:bottom w:val="single" w:sz="4" w:space="0" w:color="auto"/>
                    <w:right w:val="single" w:sz="4" w:space="0" w:color="auto"/>
                  </w:tcBorders>
                  <w:shd w:val="clear" w:color="auto" w:fill="auto"/>
                  <w:noWrap/>
                  <w:vAlign w:val="center"/>
                  <w:hideMark/>
                </w:tcPr>
                <w:p w14:paraId="662B76F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5049506021.00</w:t>
                  </w:r>
                </w:p>
              </w:tc>
              <w:tc>
                <w:tcPr>
                  <w:tcW w:w="4961" w:type="dxa"/>
                  <w:tcBorders>
                    <w:top w:val="nil"/>
                    <w:left w:val="nil"/>
                    <w:bottom w:val="single" w:sz="4" w:space="0" w:color="auto"/>
                    <w:right w:val="single" w:sz="4" w:space="0" w:color="auto"/>
                  </w:tcBorders>
                  <w:shd w:val="clear" w:color="auto" w:fill="auto"/>
                  <w:vAlign w:val="bottom"/>
                  <w:hideMark/>
                </w:tcPr>
                <w:p w14:paraId="2C805B5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SISTEMA OBTURADOR GYNECARE TVT (MALLA PROTECTOR SIN TENSION PARA LA INCONTINENCIA)</w:t>
                  </w:r>
                </w:p>
              </w:tc>
              <w:tc>
                <w:tcPr>
                  <w:tcW w:w="1134" w:type="dxa"/>
                  <w:tcBorders>
                    <w:top w:val="nil"/>
                    <w:left w:val="nil"/>
                    <w:bottom w:val="single" w:sz="4" w:space="0" w:color="auto"/>
                    <w:right w:val="single" w:sz="4" w:space="0" w:color="auto"/>
                  </w:tcBorders>
                  <w:shd w:val="clear" w:color="auto" w:fill="auto"/>
                  <w:vAlign w:val="center"/>
                  <w:hideMark/>
                </w:tcPr>
                <w:p w14:paraId="533C0DF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F17B67"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17E5BF"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30</w:t>
                  </w:r>
                </w:p>
              </w:tc>
            </w:tr>
            <w:tr w:rsidR="006E5C93" w:rsidRPr="006E5C93" w14:paraId="7AB263AE"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03D07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476</w:t>
                  </w:r>
                </w:p>
              </w:tc>
              <w:tc>
                <w:tcPr>
                  <w:tcW w:w="1559" w:type="dxa"/>
                  <w:tcBorders>
                    <w:top w:val="nil"/>
                    <w:left w:val="nil"/>
                    <w:bottom w:val="single" w:sz="4" w:space="0" w:color="auto"/>
                    <w:right w:val="single" w:sz="4" w:space="0" w:color="auto"/>
                  </w:tcBorders>
                  <w:shd w:val="clear" w:color="auto" w:fill="auto"/>
                  <w:noWrap/>
                  <w:vAlign w:val="center"/>
                  <w:hideMark/>
                </w:tcPr>
                <w:p w14:paraId="205D42F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5049800701.00</w:t>
                  </w:r>
                </w:p>
              </w:tc>
              <w:tc>
                <w:tcPr>
                  <w:tcW w:w="4961" w:type="dxa"/>
                  <w:tcBorders>
                    <w:top w:val="nil"/>
                    <w:left w:val="nil"/>
                    <w:bottom w:val="single" w:sz="4" w:space="0" w:color="auto"/>
                    <w:right w:val="single" w:sz="4" w:space="0" w:color="auto"/>
                  </w:tcBorders>
                  <w:shd w:val="clear" w:color="auto" w:fill="auto"/>
                  <w:vAlign w:val="bottom"/>
                  <w:hideMark/>
                </w:tcPr>
                <w:p w14:paraId="34DE7E2E"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GUIADORES FLEXIBLES PARA ENTUBAR</w:t>
                  </w:r>
                </w:p>
              </w:tc>
              <w:tc>
                <w:tcPr>
                  <w:tcW w:w="1134" w:type="dxa"/>
                  <w:tcBorders>
                    <w:top w:val="nil"/>
                    <w:left w:val="nil"/>
                    <w:bottom w:val="single" w:sz="4" w:space="0" w:color="auto"/>
                    <w:right w:val="single" w:sz="4" w:space="0" w:color="auto"/>
                  </w:tcBorders>
                  <w:shd w:val="clear" w:color="auto" w:fill="auto"/>
                  <w:vAlign w:val="center"/>
                  <w:hideMark/>
                </w:tcPr>
                <w:p w14:paraId="569B87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BD20F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A5BF8E"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63</w:t>
                  </w:r>
                </w:p>
              </w:tc>
            </w:tr>
            <w:tr w:rsidR="006E5C93" w:rsidRPr="006E5C93" w14:paraId="5396C0DB"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8A6F3C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477</w:t>
                  </w:r>
                </w:p>
              </w:tc>
              <w:tc>
                <w:tcPr>
                  <w:tcW w:w="1559" w:type="dxa"/>
                  <w:tcBorders>
                    <w:top w:val="nil"/>
                    <w:left w:val="nil"/>
                    <w:bottom w:val="single" w:sz="4" w:space="0" w:color="auto"/>
                    <w:right w:val="single" w:sz="4" w:space="0" w:color="auto"/>
                  </w:tcBorders>
                  <w:shd w:val="clear" w:color="auto" w:fill="auto"/>
                  <w:noWrap/>
                  <w:vAlign w:val="center"/>
                  <w:hideMark/>
                </w:tcPr>
                <w:p w14:paraId="27E33D5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5049800705.00</w:t>
                  </w:r>
                </w:p>
              </w:tc>
              <w:tc>
                <w:tcPr>
                  <w:tcW w:w="4961" w:type="dxa"/>
                  <w:tcBorders>
                    <w:top w:val="nil"/>
                    <w:left w:val="nil"/>
                    <w:bottom w:val="single" w:sz="4" w:space="0" w:color="auto"/>
                    <w:right w:val="single" w:sz="4" w:space="0" w:color="auto"/>
                  </w:tcBorders>
                  <w:shd w:val="clear" w:color="auto" w:fill="auto"/>
                  <w:vAlign w:val="bottom"/>
                  <w:hideMark/>
                </w:tcPr>
                <w:p w14:paraId="53B3F0FD"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REFORZADO CON ESPIRAL DE ALMBRE CON GLOBO CALIBRE 6.5</w:t>
                  </w:r>
                </w:p>
              </w:tc>
              <w:tc>
                <w:tcPr>
                  <w:tcW w:w="1134" w:type="dxa"/>
                  <w:tcBorders>
                    <w:top w:val="nil"/>
                    <w:left w:val="nil"/>
                    <w:bottom w:val="single" w:sz="4" w:space="0" w:color="auto"/>
                    <w:right w:val="single" w:sz="4" w:space="0" w:color="auto"/>
                  </w:tcBorders>
                  <w:shd w:val="clear" w:color="auto" w:fill="auto"/>
                  <w:vAlign w:val="center"/>
                  <w:hideMark/>
                </w:tcPr>
                <w:p w14:paraId="39310C5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B2B40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B05AC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002CDEC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9717F7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478</w:t>
                  </w:r>
                </w:p>
              </w:tc>
              <w:tc>
                <w:tcPr>
                  <w:tcW w:w="1559" w:type="dxa"/>
                  <w:tcBorders>
                    <w:top w:val="nil"/>
                    <w:left w:val="nil"/>
                    <w:bottom w:val="single" w:sz="4" w:space="0" w:color="auto"/>
                    <w:right w:val="single" w:sz="4" w:space="0" w:color="auto"/>
                  </w:tcBorders>
                  <w:shd w:val="clear" w:color="auto" w:fill="auto"/>
                  <w:noWrap/>
                  <w:vAlign w:val="center"/>
                  <w:hideMark/>
                </w:tcPr>
                <w:p w14:paraId="7234571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5049800706.00</w:t>
                  </w:r>
                </w:p>
              </w:tc>
              <w:tc>
                <w:tcPr>
                  <w:tcW w:w="4961" w:type="dxa"/>
                  <w:tcBorders>
                    <w:top w:val="nil"/>
                    <w:left w:val="nil"/>
                    <w:bottom w:val="single" w:sz="4" w:space="0" w:color="auto"/>
                    <w:right w:val="single" w:sz="4" w:space="0" w:color="auto"/>
                  </w:tcBorders>
                  <w:shd w:val="clear" w:color="auto" w:fill="auto"/>
                  <w:vAlign w:val="bottom"/>
                  <w:hideMark/>
                </w:tcPr>
                <w:p w14:paraId="5CFD08A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REFORZADO CON ESPIRAL DE ALMBRE CON GLOBO CALIBRE 6</w:t>
                  </w:r>
                </w:p>
              </w:tc>
              <w:tc>
                <w:tcPr>
                  <w:tcW w:w="1134" w:type="dxa"/>
                  <w:tcBorders>
                    <w:top w:val="nil"/>
                    <w:left w:val="nil"/>
                    <w:bottom w:val="single" w:sz="4" w:space="0" w:color="auto"/>
                    <w:right w:val="single" w:sz="4" w:space="0" w:color="auto"/>
                  </w:tcBorders>
                  <w:shd w:val="clear" w:color="auto" w:fill="auto"/>
                  <w:vAlign w:val="center"/>
                  <w:hideMark/>
                </w:tcPr>
                <w:p w14:paraId="7241FB02"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475DB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E3BF4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53F3CB25"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46C558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479</w:t>
                  </w:r>
                </w:p>
              </w:tc>
              <w:tc>
                <w:tcPr>
                  <w:tcW w:w="1559" w:type="dxa"/>
                  <w:tcBorders>
                    <w:top w:val="nil"/>
                    <w:left w:val="nil"/>
                    <w:bottom w:val="single" w:sz="4" w:space="0" w:color="auto"/>
                    <w:right w:val="single" w:sz="4" w:space="0" w:color="auto"/>
                  </w:tcBorders>
                  <w:shd w:val="clear" w:color="auto" w:fill="auto"/>
                  <w:noWrap/>
                  <w:vAlign w:val="center"/>
                  <w:hideMark/>
                </w:tcPr>
                <w:p w14:paraId="5B1A344C"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5049800707.00</w:t>
                  </w:r>
                </w:p>
              </w:tc>
              <w:tc>
                <w:tcPr>
                  <w:tcW w:w="4961" w:type="dxa"/>
                  <w:tcBorders>
                    <w:top w:val="nil"/>
                    <w:left w:val="nil"/>
                    <w:bottom w:val="single" w:sz="4" w:space="0" w:color="auto"/>
                    <w:right w:val="single" w:sz="4" w:space="0" w:color="auto"/>
                  </w:tcBorders>
                  <w:shd w:val="clear" w:color="auto" w:fill="auto"/>
                  <w:vAlign w:val="bottom"/>
                  <w:hideMark/>
                </w:tcPr>
                <w:p w14:paraId="1755336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REFORZADO CON ESPIRAL DE ALMBRE CON GLOBO CALIBRE 5.5</w:t>
                  </w:r>
                </w:p>
              </w:tc>
              <w:tc>
                <w:tcPr>
                  <w:tcW w:w="1134" w:type="dxa"/>
                  <w:tcBorders>
                    <w:top w:val="nil"/>
                    <w:left w:val="nil"/>
                    <w:bottom w:val="single" w:sz="4" w:space="0" w:color="auto"/>
                    <w:right w:val="single" w:sz="4" w:space="0" w:color="auto"/>
                  </w:tcBorders>
                  <w:shd w:val="clear" w:color="auto" w:fill="auto"/>
                  <w:vAlign w:val="center"/>
                  <w:hideMark/>
                </w:tcPr>
                <w:p w14:paraId="3AA2EB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2DFCE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4CEB82"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7</w:t>
                  </w:r>
                </w:p>
              </w:tc>
            </w:tr>
            <w:tr w:rsidR="006E5C93" w:rsidRPr="006E5C93" w14:paraId="01DB3E1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AC51A0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480</w:t>
                  </w:r>
                </w:p>
              </w:tc>
              <w:tc>
                <w:tcPr>
                  <w:tcW w:w="1559" w:type="dxa"/>
                  <w:tcBorders>
                    <w:top w:val="nil"/>
                    <w:left w:val="nil"/>
                    <w:bottom w:val="single" w:sz="4" w:space="0" w:color="auto"/>
                    <w:right w:val="single" w:sz="4" w:space="0" w:color="auto"/>
                  </w:tcBorders>
                  <w:shd w:val="clear" w:color="auto" w:fill="auto"/>
                  <w:noWrap/>
                  <w:vAlign w:val="center"/>
                  <w:hideMark/>
                </w:tcPr>
                <w:p w14:paraId="0683E1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5049800708.00</w:t>
                  </w:r>
                </w:p>
              </w:tc>
              <w:tc>
                <w:tcPr>
                  <w:tcW w:w="4961" w:type="dxa"/>
                  <w:tcBorders>
                    <w:top w:val="nil"/>
                    <w:left w:val="nil"/>
                    <w:bottom w:val="single" w:sz="4" w:space="0" w:color="auto"/>
                    <w:right w:val="single" w:sz="4" w:space="0" w:color="auto"/>
                  </w:tcBorders>
                  <w:shd w:val="clear" w:color="auto" w:fill="auto"/>
                  <w:vAlign w:val="bottom"/>
                  <w:hideMark/>
                </w:tcPr>
                <w:p w14:paraId="0C708663"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REFORZADO CON ESPIRAL DE ALAMBRE CON GLOBO CALIBRE 4</w:t>
                  </w:r>
                </w:p>
              </w:tc>
              <w:tc>
                <w:tcPr>
                  <w:tcW w:w="1134" w:type="dxa"/>
                  <w:tcBorders>
                    <w:top w:val="nil"/>
                    <w:left w:val="nil"/>
                    <w:bottom w:val="single" w:sz="4" w:space="0" w:color="auto"/>
                    <w:right w:val="single" w:sz="4" w:space="0" w:color="auto"/>
                  </w:tcBorders>
                  <w:shd w:val="clear" w:color="auto" w:fill="auto"/>
                  <w:vAlign w:val="center"/>
                  <w:hideMark/>
                </w:tcPr>
                <w:p w14:paraId="53E0453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CCA3E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B99D7B"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6A1C8A98"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2EAD4D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481</w:t>
                  </w:r>
                </w:p>
              </w:tc>
              <w:tc>
                <w:tcPr>
                  <w:tcW w:w="1559" w:type="dxa"/>
                  <w:tcBorders>
                    <w:top w:val="nil"/>
                    <w:left w:val="nil"/>
                    <w:bottom w:val="single" w:sz="4" w:space="0" w:color="auto"/>
                    <w:right w:val="single" w:sz="4" w:space="0" w:color="auto"/>
                  </w:tcBorders>
                  <w:shd w:val="clear" w:color="auto" w:fill="auto"/>
                  <w:noWrap/>
                  <w:vAlign w:val="center"/>
                  <w:hideMark/>
                </w:tcPr>
                <w:p w14:paraId="15F45B69"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5049800709.00</w:t>
                  </w:r>
                </w:p>
              </w:tc>
              <w:tc>
                <w:tcPr>
                  <w:tcW w:w="4961" w:type="dxa"/>
                  <w:tcBorders>
                    <w:top w:val="nil"/>
                    <w:left w:val="nil"/>
                    <w:bottom w:val="single" w:sz="4" w:space="0" w:color="auto"/>
                    <w:right w:val="single" w:sz="4" w:space="0" w:color="auto"/>
                  </w:tcBorders>
                  <w:shd w:val="clear" w:color="auto" w:fill="auto"/>
                  <w:vAlign w:val="bottom"/>
                  <w:hideMark/>
                </w:tcPr>
                <w:p w14:paraId="5A6375B4"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REFORZADO CON ESPIRAL DE ALAMBRE CON GLOBO CALIBRE 4.5</w:t>
                  </w:r>
                </w:p>
              </w:tc>
              <w:tc>
                <w:tcPr>
                  <w:tcW w:w="1134" w:type="dxa"/>
                  <w:tcBorders>
                    <w:top w:val="nil"/>
                    <w:left w:val="nil"/>
                    <w:bottom w:val="single" w:sz="4" w:space="0" w:color="auto"/>
                    <w:right w:val="single" w:sz="4" w:space="0" w:color="auto"/>
                  </w:tcBorders>
                  <w:shd w:val="clear" w:color="auto" w:fill="auto"/>
                  <w:vAlign w:val="center"/>
                  <w:hideMark/>
                </w:tcPr>
                <w:p w14:paraId="34A75AD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5421B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9EA494"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73E77093"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3FDD85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482</w:t>
                  </w:r>
                </w:p>
              </w:tc>
              <w:tc>
                <w:tcPr>
                  <w:tcW w:w="1559" w:type="dxa"/>
                  <w:tcBorders>
                    <w:top w:val="nil"/>
                    <w:left w:val="nil"/>
                    <w:bottom w:val="single" w:sz="4" w:space="0" w:color="auto"/>
                    <w:right w:val="single" w:sz="4" w:space="0" w:color="auto"/>
                  </w:tcBorders>
                  <w:shd w:val="clear" w:color="auto" w:fill="auto"/>
                  <w:noWrap/>
                  <w:vAlign w:val="center"/>
                  <w:hideMark/>
                </w:tcPr>
                <w:p w14:paraId="1C614365"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5049800710.00</w:t>
                  </w:r>
                </w:p>
              </w:tc>
              <w:tc>
                <w:tcPr>
                  <w:tcW w:w="4961" w:type="dxa"/>
                  <w:tcBorders>
                    <w:top w:val="nil"/>
                    <w:left w:val="nil"/>
                    <w:bottom w:val="single" w:sz="4" w:space="0" w:color="auto"/>
                    <w:right w:val="single" w:sz="4" w:space="0" w:color="auto"/>
                  </w:tcBorders>
                  <w:shd w:val="clear" w:color="auto" w:fill="auto"/>
                  <w:vAlign w:val="bottom"/>
                  <w:hideMark/>
                </w:tcPr>
                <w:p w14:paraId="5A633F99"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TUBO ENDOTRAQUEAL REFORZADO CON ESPIRAL DE ALAMBRE CON GLOBO CALIBRE 5</w:t>
                  </w:r>
                </w:p>
              </w:tc>
              <w:tc>
                <w:tcPr>
                  <w:tcW w:w="1134" w:type="dxa"/>
                  <w:tcBorders>
                    <w:top w:val="nil"/>
                    <w:left w:val="nil"/>
                    <w:bottom w:val="single" w:sz="4" w:space="0" w:color="auto"/>
                    <w:right w:val="single" w:sz="4" w:space="0" w:color="auto"/>
                  </w:tcBorders>
                  <w:shd w:val="clear" w:color="auto" w:fill="auto"/>
                  <w:vAlign w:val="center"/>
                  <w:hideMark/>
                </w:tcPr>
                <w:p w14:paraId="2C8BBC7B"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CA83BE"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F2CC751"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w:t>
                  </w:r>
                </w:p>
              </w:tc>
            </w:tr>
            <w:tr w:rsidR="006E5C93" w:rsidRPr="006E5C93" w14:paraId="43A282A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0D6A4E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483</w:t>
                  </w:r>
                </w:p>
              </w:tc>
              <w:tc>
                <w:tcPr>
                  <w:tcW w:w="1559" w:type="dxa"/>
                  <w:tcBorders>
                    <w:top w:val="nil"/>
                    <w:left w:val="nil"/>
                    <w:bottom w:val="single" w:sz="4" w:space="0" w:color="auto"/>
                    <w:right w:val="single" w:sz="4" w:space="0" w:color="auto"/>
                  </w:tcBorders>
                  <w:shd w:val="clear" w:color="auto" w:fill="auto"/>
                  <w:noWrap/>
                  <w:vAlign w:val="center"/>
                  <w:hideMark/>
                </w:tcPr>
                <w:p w14:paraId="157FE76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5049801845.00</w:t>
                  </w:r>
                </w:p>
              </w:tc>
              <w:tc>
                <w:tcPr>
                  <w:tcW w:w="4961" w:type="dxa"/>
                  <w:tcBorders>
                    <w:top w:val="nil"/>
                    <w:left w:val="nil"/>
                    <w:bottom w:val="single" w:sz="4" w:space="0" w:color="auto"/>
                    <w:right w:val="single" w:sz="4" w:space="0" w:color="auto"/>
                  </w:tcBorders>
                  <w:shd w:val="clear" w:color="auto" w:fill="auto"/>
                  <w:vAlign w:val="bottom"/>
                  <w:hideMark/>
                </w:tcPr>
                <w:p w14:paraId="66DC9BC7"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KIT DE ADAPTADOR PARA NEBULIZADOR, QUE CONSTA DE BLOQUEO Y CONECTOR CONICO MACHO DE 22 MM</w:t>
                  </w:r>
                </w:p>
              </w:tc>
              <w:tc>
                <w:tcPr>
                  <w:tcW w:w="1134" w:type="dxa"/>
                  <w:tcBorders>
                    <w:top w:val="nil"/>
                    <w:left w:val="nil"/>
                    <w:bottom w:val="single" w:sz="4" w:space="0" w:color="auto"/>
                    <w:right w:val="single" w:sz="4" w:space="0" w:color="auto"/>
                  </w:tcBorders>
                  <w:shd w:val="clear" w:color="auto" w:fill="auto"/>
                  <w:vAlign w:val="center"/>
                  <w:hideMark/>
                </w:tcPr>
                <w:p w14:paraId="385100D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998F3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17444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34</w:t>
                  </w:r>
                </w:p>
              </w:tc>
            </w:tr>
            <w:tr w:rsidR="006E5C93" w:rsidRPr="006E5C93" w14:paraId="61A9FE3F"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C7BF38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484</w:t>
                  </w:r>
                </w:p>
              </w:tc>
              <w:tc>
                <w:tcPr>
                  <w:tcW w:w="1559" w:type="dxa"/>
                  <w:tcBorders>
                    <w:top w:val="nil"/>
                    <w:left w:val="nil"/>
                    <w:bottom w:val="single" w:sz="4" w:space="0" w:color="auto"/>
                    <w:right w:val="single" w:sz="4" w:space="0" w:color="auto"/>
                  </w:tcBorders>
                  <w:shd w:val="clear" w:color="auto" w:fill="auto"/>
                  <w:noWrap/>
                  <w:vAlign w:val="center"/>
                  <w:hideMark/>
                </w:tcPr>
                <w:p w14:paraId="4A39485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5049900503.00</w:t>
                  </w:r>
                </w:p>
              </w:tc>
              <w:tc>
                <w:tcPr>
                  <w:tcW w:w="4961" w:type="dxa"/>
                  <w:tcBorders>
                    <w:top w:val="nil"/>
                    <w:left w:val="nil"/>
                    <w:bottom w:val="single" w:sz="4" w:space="0" w:color="auto"/>
                    <w:right w:val="single" w:sz="4" w:space="0" w:color="auto"/>
                  </w:tcBorders>
                  <w:shd w:val="clear" w:color="auto" w:fill="auto"/>
                  <w:vAlign w:val="bottom"/>
                  <w:hideMark/>
                </w:tcPr>
                <w:p w14:paraId="129A3A4F"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ELECTRODO ADULTO GEL SOLIDO MULTIFUNCIONAL</w:t>
                  </w:r>
                </w:p>
              </w:tc>
              <w:tc>
                <w:tcPr>
                  <w:tcW w:w="1134" w:type="dxa"/>
                  <w:tcBorders>
                    <w:top w:val="nil"/>
                    <w:left w:val="nil"/>
                    <w:bottom w:val="single" w:sz="4" w:space="0" w:color="auto"/>
                    <w:right w:val="single" w:sz="4" w:space="0" w:color="auto"/>
                  </w:tcBorders>
                  <w:shd w:val="clear" w:color="auto" w:fill="auto"/>
                  <w:vAlign w:val="center"/>
                  <w:hideMark/>
                </w:tcPr>
                <w:p w14:paraId="41BB9B5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439D7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FBD869"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w:t>
                  </w:r>
                </w:p>
              </w:tc>
            </w:tr>
            <w:tr w:rsidR="006E5C93" w:rsidRPr="006E5C93" w14:paraId="24F0DDA2"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18BA9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485</w:t>
                  </w:r>
                </w:p>
              </w:tc>
              <w:tc>
                <w:tcPr>
                  <w:tcW w:w="1559" w:type="dxa"/>
                  <w:tcBorders>
                    <w:top w:val="nil"/>
                    <w:left w:val="nil"/>
                    <w:bottom w:val="single" w:sz="4" w:space="0" w:color="auto"/>
                    <w:right w:val="single" w:sz="4" w:space="0" w:color="auto"/>
                  </w:tcBorders>
                  <w:shd w:val="clear" w:color="auto" w:fill="auto"/>
                  <w:noWrap/>
                  <w:vAlign w:val="center"/>
                  <w:hideMark/>
                </w:tcPr>
                <w:p w14:paraId="75EDB6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5049961007.00</w:t>
                  </w:r>
                </w:p>
              </w:tc>
              <w:tc>
                <w:tcPr>
                  <w:tcW w:w="4961" w:type="dxa"/>
                  <w:tcBorders>
                    <w:top w:val="nil"/>
                    <w:left w:val="nil"/>
                    <w:bottom w:val="single" w:sz="4" w:space="0" w:color="auto"/>
                    <w:right w:val="single" w:sz="4" w:space="0" w:color="auto"/>
                  </w:tcBorders>
                  <w:shd w:val="clear" w:color="auto" w:fill="auto"/>
                  <w:vAlign w:val="bottom"/>
                  <w:hideMark/>
                </w:tcPr>
                <w:p w14:paraId="3B8696F1"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 xml:space="preserve">CATETER VENOSO CENTRAL, CALIBRE 4 FR, LONGITUD 30CM, DE POLIURETANO O SILICON, RADIOPACO, CON DOS LUMENES INTERNOS DE 22 G, CON PUNTA FLEXIBLE, AGUJA CALIBRE 21G, CON CATETER INTRODUCTOR CALIBRE 22 G, SOBRE UNA AGUJA CALIBRE 25 G, CON GUIA DE ALAMBRE DE 0.46MM DE DIAMETRO Y 45 CM DE LONGITUD Y PUNTA EN "J" CON UN </w:t>
                  </w:r>
                  <w:proofErr w:type="gramStart"/>
                  <w:r w:rsidRPr="006E5C93">
                    <w:rPr>
                      <w:rFonts w:ascii="Calibri" w:hAnsi="Calibri" w:cs="Calibri"/>
                      <w:color w:val="000000"/>
                      <w:sz w:val="18"/>
                      <w:szCs w:val="18"/>
                      <w:lang w:val="es-MX" w:eastAsia="es-MX"/>
                    </w:rPr>
                    <w:t>DILATADOR  VENOSO</w:t>
                  </w:r>
                  <w:proofErr w:type="gramEnd"/>
                  <w:r w:rsidRPr="006E5C93">
                    <w:rPr>
                      <w:rFonts w:ascii="Calibri" w:hAnsi="Calibri" w:cs="Calibri"/>
                      <w:color w:val="000000"/>
                      <w:sz w:val="18"/>
                      <w:szCs w:val="18"/>
                      <w:lang w:val="es-MX" w:eastAsia="es-MX"/>
                    </w:rPr>
                    <w:t>, UNA JERINGA DE 5ML Y DOS CAPSULAS DE INYECCION LUER-LOCK, ESTERIL Y DESECHABLE.</w:t>
                  </w:r>
                </w:p>
              </w:tc>
              <w:tc>
                <w:tcPr>
                  <w:tcW w:w="1134" w:type="dxa"/>
                  <w:tcBorders>
                    <w:top w:val="nil"/>
                    <w:left w:val="nil"/>
                    <w:bottom w:val="single" w:sz="4" w:space="0" w:color="auto"/>
                    <w:right w:val="single" w:sz="4" w:space="0" w:color="auto"/>
                  </w:tcBorders>
                  <w:shd w:val="clear" w:color="auto" w:fill="auto"/>
                  <w:vAlign w:val="center"/>
                  <w:hideMark/>
                </w:tcPr>
                <w:p w14:paraId="3559721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7AD4B1"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3E5933"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w:t>
                  </w:r>
                </w:p>
              </w:tc>
            </w:tr>
            <w:tr w:rsidR="006E5C93" w:rsidRPr="006E5C93" w14:paraId="1B4F1096"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7735D1A"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486</w:t>
                  </w:r>
                </w:p>
              </w:tc>
              <w:tc>
                <w:tcPr>
                  <w:tcW w:w="1559" w:type="dxa"/>
                  <w:tcBorders>
                    <w:top w:val="nil"/>
                    <w:left w:val="nil"/>
                    <w:bottom w:val="single" w:sz="4" w:space="0" w:color="auto"/>
                    <w:right w:val="single" w:sz="4" w:space="0" w:color="auto"/>
                  </w:tcBorders>
                  <w:shd w:val="clear" w:color="auto" w:fill="auto"/>
                  <w:noWrap/>
                  <w:vAlign w:val="center"/>
                  <w:hideMark/>
                </w:tcPr>
                <w:p w14:paraId="2FC792B3"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5318620066.00</w:t>
                  </w:r>
                </w:p>
              </w:tc>
              <w:tc>
                <w:tcPr>
                  <w:tcW w:w="4961" w:type="dxa"/>
                  <w:tcBorders>
                    <w:top w:val="nil"/>
                    <w:left w:val="nil"/>
                    <w:bottom w:val="single" w:sz="4" w:space="0" w:color="auto"/>
                    <w:right w:val="single" w:sz="4" w:space="0" w:color="auto"/>
                  </w:tcBorders>
                  <w:shd w:val="clear" w:color="auto" w:fill="auto"/>
                  <w:vAlign w:val="bottom"/>
                  <w:hideMark/>
                </w:tcPr>
                <w:p w14:paraId="1653B838"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TERMOMETRO DIGITAL</w:t>
                  </w:r>
                </w:p>
              </w:tc>
              <w:tc>
                <w:tcPr>
                  <w:tcW w:w="1134" w:type="dxa"/>
                  <w:tcBorders>
                    <w:top w:val="nil"/>
                    <w:left w:val="nil"/>
                    <w:bottom w:val="single" w:sz="4" w:space="0" w:color="auto"/>
                    <w:right w:val="single" w:sz="4" w:space="0" w:color="auto"/>
                  </w:tcBorders>
                  <w:shd w:val="clear" w:color="auto" w:fill="auto"/>
                  <w:vAlign w:val="center"/>
                  <w:hideMark/>
                </w:tcPr>
                <w:p w14:paraId="24CEF1FF"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267936"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04E197"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147</w:t>
                  </w:r>
                </w:p>
              </w:tc>
            </w:tr>
            <w:tr w:rsidR="006E5C93" w:rsidRPr="006E5C93" w14:paraId="5D41B38D" w14:textId="77777777" w:rsidTr="00BA429B">
              <w:trPr>
                <w:trHeight w:val="2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33BFCD8"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487</w:t>
                  </w:r>
                </w:p>
              </w:tc>
              <w:tc>
                <w:tcPr>
                  <w:tcW w:w="1559" w:type="dxa"/>
                  <w:tcBorders>
                    <w:top w:val="nil"/>
                    <w:left w:val="nil"/>
                    <w:bottom w:val="single" w:sz="4" w:space="0" w:color="auto"/>
                    <w:right w:val="single" w:sz="4" w:space="0" w:color="auto"/>
                  </w:tcBorders>
                  <w:shd w:val="clear" w:color="auto" w:fill="auto"/>
                  <w:noWrap/>
                  <w:vAlign w:val="center"/>
                  <w:hideMark/>
                </w:tcPr>
                <w:p w14:paraId="6F5FC6B4"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6015600114.00</w:t>
                  </w:r>
                </w:p>
              </w:tc>
              <w:tc>
                <w:tcPr>
                  <w:tcW w:w="4961" w:type="dxa"/>
                  <w:tcBorders>
                    <w:top w:val="nil"/>
                    <w:left w:val="nil"/>
                    <w:bottom w:val="single" w:sz="4" w:space="0" w:color="auto"/>
                    <w:right w:val="single" w:sz="4" w:space="0" w:color="auto"/>
                  </w:tcBorders>
                  <w:shd w:val="clear" w:color="auto" w:fill="auto"/>
                  <w:vAlign w:val="bottom"/>
                  <w:hideMark/>
                </w:tcPr>
                <w:p w14:paraId="4856D83C" w14:textId="77777777" w:rsidR="006E5C93" w:rsidRPr="006E5C93" w:rsidRDefault="006E5C93" w:rsidP="006E5C93">
                  <w:pPr>
                    <w:jc w:val="both"/>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FERULA NASAL INTERNA DE SILICONA CON VIA ABIERTA TIPO DOYLE</w:t>
                  </w:r>
                </w:p>
              </w:tc>
              <w:tc>
                <w:tcPr>
                  <w:tcW w:w="1134" w:type="dxa"/>
                  <w:tcBorders>
                    <w:top w:val="nil"/>
                    <w:left w:val="nil"/>
                    <w:bottom w:val="single" w:sz="4" w:space="0" w:color="auto"/>
                    <w:right w:val="single" w:sz="4" w:space="0" w:color="auto"/>
                  </w:tcBorders>
                  <w:shd w:val="clear" w:color="auto" w:fill="auto"/>
                  <w:vAlign w:val="center"/>
                  <w:hideMark/>
                </w:tcPr>
                <w:p w14:paraId="46B23E8D"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F168F60" w14:textId="77777777" w:rsidR="006E5C93" w:rsidRPr="006E5C93" w:rsidRDefault="006E5C93" w:rsidP="006E5C93">
                  <w:pPr>
                    <w:jc w:val="center"/>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871BC8" w14:textId="77777777" w:rsidR="006E5C93" w:rsidRPr="006E5C93" w:rsidRDefault="006E5C93" w:rsidP="006E5C93">
                  <w:pPr>
                    <w:jc w:val="right"/>
                    <w:rPr>
                      <w:rFonts w:ascii="Calibri" w:hAnsi="Calibri" w:cs="Calibri"/>
                      <w:color w:val="000000"/>
                      <w:sz w:val="18"/>
                      <w:szCs w:val="18"/>
                      <w:lang w:val="es-MX" w:eastAsia="es-MX"/>
                    </w:rPr>
                  </w:pPr>
                  <w:r w:rsidRPr="006E5C93">
                    <w:rPr>
                      <w:rFonts w:ascii="Calibri" w:hAnsi="Calibri" w:cs="Calibri"/>
                      <w:color w:val="000000"/>
                      <w:sz w:val="18"/>
                      <w:szCs w:val="18"/>
                      <w:lang w:val="es-MX" w:eastAsia="es-MX"/>
                    </w:rPr>
                    <w:t>4</w:t>
                  </w:r>
                </w:p>
              </w:tc>
            </w:tr>
          </w:tbl>
          <w:p w14:paraId="091E27A7" w14:textId="77777777" w:rsidR="006E5C93" w:rsidRPr="00126A70" w:rsidRDefault="006E5C93" w:rsidP="007E2AD0">
            <w:pPr>
              <w:rPr>
                <w:rFonts w:ascii="Calibri" w:hAnsi="Calibri"/>
                <w:color w:val="000000"/>
                <w:sz w:val="22"/>
                <w:szCs w:val="22"/>
                <w:highlight w:val="yellow"/>
                <w:lang w:val="es-MX" w:eastAsia="es-MX"/>
              </w:rPr>
            </w:pPr>
          </w:p>
        </w:tc>
      </w:tr>
    </w:tbl>
    <w:p w14:paraId="74220BE5" w14:textId="77777777" w:rsidR="00295B0C" w:rsidRDefault="00295B0C" w:rsidP="00777D45">
      <w:pPr>
        <w:jc w:val="center"/>
        <w:rPr>
          <w:rFonts w:asciiTheme="minorHAnsi" w:hAnsiTheme="minorHAnsi"/>
          <w:b/>
        </w:rPr>
      </w:pPr>
    </w:p>
    <w:p w14:paraId="64D408BB" w14:textId="77777777" w:rsidR="00406703" w:rsidRDefault="00406703" w:rsidP="00777D45">
      <w:pPr>
        <w:jc w:val="center"/>
        <w:rPr>
          <w:rFonts w:asciiTheme="minorHAnsi" w:hAnsiTheme="minorHAnsi"/>
          <w:b/>
        </w:rPr>
      </w:pPr>
    </w:p>
    <w:p w14:paraId="36ED03B0" w14:textId="77777777" w:rsidR="00406703" w:rsidRDefault="00406703" w:rsidP="00777D45">
      <w:pPr>
        <w:jc w:val="center"/>
        <w:rPr>
          <w:rFonts w:asciiTheme="minorHAnsi" w:hAnsiTheme="minorHAnsi"/>
          <w:b/>
        </w:rPr>
      </w:pPr>
    </w:p>
    <w:p w14:paraId="22A4BA2D" w14:textId="77777777" w:rsidR="00406703" w:rsidRDefault="00406703" w:rsidP="00777D45">
      <w:pPr>
        <w:jc w:val="center"/>
        <w:rPr>
          <w:rFonts w:asciiTheme="minorHAnsi" w:hAnsiTheme="minorHAnsi"/>
          <w:b/>
        </w:rPr>
      </w:pPr>
    </w:p>
    <w:p w14:paraId="6B7F3DC0" w14:textId="2F35749F" w:rsidR="00406703" w:rsidRDefault="00406703" w:rsidP="00777D45">
      <w:pPr>
        <w:jc w:val="center"/>
        <w:rPr>
          <w:rFonts w:asciiTheme="minorHAnsi" w:hAnsiTheme="minorHAnsi"/>
          <w:b/>
        </w:rPr>
      </w:pPr>
      <w:r w:rsidRPr="00406703">
        <w:rPr>
          <w:rFonts w:ascii="Calibri" w:hAnsi="Calibri"/>
          <w:color w:val="000000"/>
          <w:sz w:val="22"/>
          <w:szCs w:val="22"/>
          <w:highlight w:val="yellow"/>
          <w:lang w:val="es-MX" w:eastAsia="es-MX"/>
        </w:rPr>
        <w:lastRenderedPageBreak/>
        <w:t xml:space="preserve">PARTIDA </w:t>
      </w:r>
      <w:r w:rsidRPr="00406703">
        <w:rPr>
          <w:rFonts w:ascii="Calibri" w:hAnsi="Calibri"/>
          <w:color w:val="000000"/>
          <w:sz w:val="22"/>
          <w:szCs w:val="22"/>
          <w:highlight w:val="yellow"/>
          <w:lang w:val="es-MX" w:eastAsia="es-MX"/>
        </w:rPr>
        <w:t>3</w:t>
      </w:r>
      <w:r w:rsidRPr="00406703">
        <w:rPr>
          <w:rFonts w:ascii="Calibri" w:hAnsi="Calibri"/>
          <w:color w:val="000000"/>
          <w:sz w:val="22"/>
          <w:szCs w:val="22"/>
          <w:highlight w:val="yellow"/>
          <w:lang w:val="es-MX" w:eastAsia="es-MX"/>
        </w:rPr>
        <w:t xml:space="preserve"> MATERIAL DE CURACIÓN PARA </w:t>
      </w:r>
      <w:r w:rsidRPr="00406703">
        <w:rPr>
          <w:rFonts w:ascii="Calibri" w:hAnsi="Calibri"/>
          <w:color w:val="000000"/>
          <w:sz w:val="22"/>
          <w:szCs w:val="22"/>
          <w:highlight w:val="yellow"/>
          <w:lang w:val="es-MX" w:eastAsia="es-MX"/>
        </w:rPr>
        <w:t>UNIDADES DE PRIMER NIVEL</w:t>
      </w:r>
    </w:p>
    <w:p w14:paraId="06C555CE" w14:textId="77777777" w:rsidR="00406703" w:rsidRDefault="00406703" w:rsidP="00777D45">
      <w:pPr>
        <w:jc w:val="center"/>
        <w:rPr>
          <w:rFonts w:asciiTheme="minorHAnsi" w:hAnsiTheme="minorHAnsi"/>
          <w:b/>
        </w:rPr>
      </w:pPr>
    </w:p>
    <w:tbl>
      <w:tblPr>
        <w:tblW w:w="10485" w:type="dxa"/>
        <w:tblCellMar>
          <w:left w:w="70" w:type="dxa"/>
          <w:right w:w="70" w:type="dxa"/>
        </w:tblCellMar>
        <w:tblLook w:val="04A0" w:firstRow="1" w:lastRow="0" w:firstColumn="1" w:lastColumn="0" w:noHBand="0" w:noVBand="1"/>
      </w:tblPr>
      <w:tblGrid>
        <w:gridCol w:w="1020"/>
        <w:gridCol w:w="1385"/>
        <w:gridCol w:w="4594"/>
        <w:gridCol w:w="1078"/>
        <w:gridCol w:w="1274"/>
        <w:gridCol w:w="1134"/>
      </w:tblGrid>
      <w:tr w:rsidR="00406703" w:rsidRPr="00406703" w14:paraId="51782712" w14:textId="77777777" w:rsidTr="00406703">
        <w:trPr>
          <w:trHeight w:val="20"/>
        </w:trPr>
        <w:tc>
          <w:tcPr>
            <w:tcW w:w="1020" w:type="dxa"/>
            <w:tcBorders>
              <w:top w:val="single" w:sz="4" w:space="0" w:color="auto"/>
              <w:left w:val="single" w:sz="4" w:space="0" w:color="auto"/>
              <w:bottom w:val="single" w:sz="4" w:space="0" w:color="auto"/>
              <w:right w:val="single" w:sz="4" w:space="0" w:color="auto"/>
            </w:tcBorders>
            <w:shd w:val="clear" w:color="auto" w:fill="9FEDFF"/>
            <w:noWrap/>
            <w:vAlign w:val="center"/>
            <w:hideMark/>
          </w:tcPr>
          <w:p w14:paraId="1DDD64F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RENGLON</w:t>
            </w:r>
          </w:p>
        </w:tc>
        <w:tc>
          <w:tcPr>
            <w:tcW w:w="1385" w:type="dxa"/>
            <w:tcBorders>
              <w:top w:val="single" w:sz="4" w:space="0" w:color="auto"/>
              <w:left w:val="nil"/>
              <w:bottom w:val="single" w:sz="4" w:space="0" w:color="auto"/>
              <w:right w:val="single" w:sz="4" w:space="0" w:color="auto"/>
            </w:tcBorders>
            <w:shd w:val="clear" w:color="auto" w:fill="9FEDFF"/>
            <w:noWrap/>
            <w:vAlign w:val="center"/>
            <w:hideMark/>
          </w:tcPr>
          <w:p w14:paraId="5177AA9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CLAVE</w:t>
            </w:r>
          </w:p>
        </w:tc>
        <w:tc>
          <w:tcPr>
            <w:tcW w:w="4594" w:type="dxa"/>
            <w:tcBorders>
              <w:top w:val="single" w:sz="4" w:space="0" w:color="auto"/>
              <w:left w:val="nil"/>
              <w:bottom w:val="single" w:sz="4" w:space="0" w:color="auto"/>
              <w:right w:val="single" w:sz="4" w:space="0" w:color="auto"/>
            </w:tcBorders>
            <w:shd w:val="clear" w:color="auto" w:fill="9FEDFF"/>
            <w:vAlign w:val="center"/>
            <w:hideMark/>
          </w:tcPr>
          <w:p w14:paraId="76D7CED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DESCRIPCIÓN</w:t>
            </w:r>
          </w:p>
        </w:tc>
        <w:tc>
          <w:tcPr>
            <w:tcW w:w="1078" w:type="dxa"/>
            <w:tcBorders>
              <w:top w:val="single" w:sz="4" w:space="0" w:color="auto"/>
              <w:left w:val="nil"/>
              <w:bottom w:val="single" w:sz="4" w:space="0" w:color="auto"/>
              <w:right w:val="single" w:sz="4" w:space="0" w:color="auto"/>
            </w:tcBorders>
            <w:shd w:val="clear" w:color="auto" w:fill="9FEDFF"/>
            <w:vAlign w:val="center"/>
            <w:hideMark/>
          </w:tcPr>
          <w:p w14:paraId="502747E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9FEDFF"/>
            <w:noWrap/>
            <w:vAlign w:val="center"/>
            <w:hideMark/>
          </w:tcPr>
          <w:p w14:paraId="0DFF3AE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PRESENTACIÓN</w:t>
            </w:r>
          </w:p>
        </w:tc>
        <w:tc>
          <w:tcPr>
            <w:tcW w:w="1134" w:type="dxa"/>
            <w:tcBorders>
              <w:top w:val="single" w:sz="4" w:space="0" w:color="auto"/>
              <w:left w:val="nil"/>
              <w:bottom w:val="single" w:sz="4" w:space="0" w:color="auto"/>
              <w:right w:val="single" w:sz="4" w:space="0" w:color="auto"/>
            </w:tcBorders>
            <w:shd w:val="clear" w:color="auto" w:fill="9FEDFF"/>
            <w:noWrap/>
            <w:vAlign w:val="center"/>
            <w:hideMark/>
          </w:tcPr>
          <w:p w14:paraId="138431D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CANTIDAD</w:t>
            </w:r>
          </w:p>
        </w:tc>
      </w:tr>
      <w:tr w:rsidR="00406703" w:rsidRPr="00406703" w14:paraId="086383F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7FB8F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c>
          <w:tcPr>
            <w:tcW w:w="1385" w:type="dxa"/>
            <w:tcBorders>
              <w:top w:val="nil"/>
              <w:left w:val="nil"/>
              <w:bottom w:val="single" w:sz="4" w:space="0" w:color="auto"/>
              <w:right w:val="single" w:sz="4" w:space="0" w:color="auto"/>
            </w:tcBorders>
            <w:shd w:val="clear" w:color="auto" w:fill="auto"/>
            <w:noWrap/>
            <w:vAlign w:val="center"/>
            <w:hideMark/>
          </w:tcPr>
          <w:p w14:paraId="03E733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600040109.00</w:t>
            </w:r>
          </w:p>
        </w:tc>
        <w:tc>
          <w:tcPr>
            <w:tcW w:w="4594" w:type="dxa"/>
            <w:tcBorders>
              <w:top w:val="nil"/>
              <w:left w:val="nil"/>
              <w:bottom w:val="single" w:sz="4" w:space="0" w:color="auto"/>
              <w:right w:val="single" w:sz="4" w:space="0" w:color="auto"/>
            </w:tcBorders>
            <w:shd w:val="clear" w:color="auto" w:fill="auto"/>
            <w:vAlign w:val="bottom"/>
            <w:hideMark/>
          </w:tcPr>
          <w:p w14:paraId="57A3D4B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ABATELENGUAS. DE MADERA, DESECHABLES. LARGO 142 MM. ANCHO 18 MM.                                                                                                                                                                                                                                                                                                                                                                                                                                                                                                                                                                                                                                                                                                                                                                                                                                                                                                                                                                                                                                                                                                                                                                                                                                                                                                                                                                                                                                                                                                                                                                                                                                                                                                                                                                                                                                                                                                                                                                                                                </w:t>
            </w:r>
          </w:p>
        </w:tc>
        <w:tc>
          <w:tcPr>
            <w:tcW w:w="1078" w:type="dxa"/>
            <w:tcBorders>
              <w:top w:val="nil"/>
              <w:left w:val="nil"/>
              <w:bottom w:val="single" w:sz="4" w:space="0" w:color="auto"/>
              <w:right w:val="single" w:sz="4" w:space="0" w:color="auto"/>
            </w:tcBorders>
            <w:shd w:val="clear" w:color="auto" w:fill="auto"/>
            <w:vAlign w:val="center"/>
            <w:hideMark/>
          </w:tcPr>
          <w:p w14:paraId="43252CC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32B6A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C/500</w:t>
            </w:r>
          </w:p>
        </w:tc>
        <w:tc>
          <w:tcPr>
            <w:tcW w:w="1134" w:type="dxa"/>
            <w:tcBorders>
              <w:top w:val="nil"/>
              <w:left w:val="nil"/>
              <w:bottom w:val="single" w:sz="4" w:space="0" w:color="auto"/>
              <w:right w:val="single" w:sz="4" w:space="0" w:color="auto"/>
            </w:tcBorders>
            <w:shd w:val="clear" w:color="auto" w:fill="auto"/>
            <w:noWrap/>
            <w:vAlign w:val="center"/>
            <w:hideMark/>
          </w:tcPr>
          <w:p w14:paraId="289572D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515</w:t>
            </w:r>
          </w:p>
        </w:tc>
      </w:tr>
      <w:tr w:rsidR="00406703" w:rsidRPr="00406703" w14:paraId="57E92CE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CCA56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w:t>
            </w:r>
          </w:p>
        </w:tc>
        <w:tc>
          <w:tcPr>
            <w:tcW w:w="1385" w:type="dxa"/>
            <w:tcBorders>
              <w:top w:val="nil"/>
              <w:left w:val="nil"/>
              <w:bottom w:val="single" w:sz="4" w:space="0" w:color="auto"/>
              <w:right w:val="single" w:sz="4" w:space="0" w:color="auto"/>
            </w:tcBorders>
            <w:shd w:val="clear" w:color="auto" w:fill="auto"/>
            <w:noWrap/>
            <w:vAlign w:val="center"/>
            <w:hideMark/>
          </w:tcPr>
          <w:p w14:paraId="296ECA2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600160154.00</w:t>
            </w:r>
          </w:p>
        </w:tc>
        <w:tc>
          <w:tcPr>
            <w:tcW w:w="4594" w:type="dxa"/>
            <w:tcBorders>
              <w:top w:val="nil"/>
              <w:left w:val="nil"/>
              <w:bottom w:val="single" w:sz="4" w:space="0" w:color="auto"/>
              <w:right w:val="single" w:sz="4" w:space="0" w:color="auto"/>
            </w:tcBorders>
            <w:shd w:val="clear" w:color="auto" w:fill="auto"/>
            <w:vAlign w:val="bottom"/>
            <w:hideMark/>
          </w:tcPr>
          <w:p w14:paraId="1A4F3D0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ACEITE MINERAL PARA USO EXTERNO.  ENVASE CON 250 ML.                                                                                                                                                                                                                                                                                                                                                                                                                                                                                                                                                                                                                                                                                                                                                                                                                                                                                                                                                                                                                                                                                                                                                                                                                                                                                                                                                                                                                                                                                                                                                                                                                                                                                                                                                                                                                                                                                                                                                                                                                            </w:t>
            </w:r>
          </w:p>
        </w:tc>
        <w:tc>
          <w:tcPr>
            <w:tcW w:w="1078" w:type="dxa"/>
            <w:tcBorders>
              <w:top w:val="nil"/>
              <w:left w:val="nil"/>
              <w:bottom w:val="single" w:sz="4" w:space="0" w:color="auto"/>
              <w:right w:val="single" w:sz="4" w:space="0" w:color="auto"/>
            </w:tcBorders>
            <w:shd w:val="clear" w:color="auto" w:fill="auto"/>
            <w:vAlign w:val="center"/>
            <w:hideMark/>
          </w:tcPr>
          <w:p w14:paraId="6CE4E1C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B5630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A5137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r>
      <w:tr w:rsidR="00406703" w:rsidRPr="00406703" w14:paraId="40B4C5C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76C5DE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w:t>
            </w:r>
          </w:p>
        </w:tc>
        <w:tc>
          <w:tcPr>
            <w:tcW w:w="1385" w:type="dxa"/>
            <w:tcBorders>
              <w:top w:val="nil"/>
              <w:left w:val="nil"/>
              <w:bottom w:val="single" w:sz="4" w:space="0" w:color="auto"/>
              <w:right w:val="single" w:sz="4" w:space="0" w:color="auto"/>
            </w:tcBorders>
            <w:shd w:val="clear" w:color="auto" w:fill="auto"/>
            <w:noWrap/>
            <w:vAlign w:val="center"/>
            <w:hideMark/>
          </w:tcPr>
          <w:p w14:paraId="035A5C6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600160261.00</w:t>
            </w:r>
          </w:p>
        </w:tc>
        <w:tc>
          <w:tcPr>
            <w:tcW w:w="4594" w:type="dxa"/>
            <w:tcBorders>
              <w:top w:val="nil"/>
              <w:left w:val="nil"/>
              <w:bottom w:val="single" w:sz="4" w:space="0" w:color="auto"/>
              <w:right w:val="single" w:sz="4" w:space="0" w:color="auto"/>
            </w:tcBorders>
            <w:shd w:val="clear" w:color="auto" w:fill="auto"/>
            <w:vAlign w:val="bottom"/>
            <w:hideMark/>
          </w:tcPr>
          <w:p w14:paraId="3C96AE5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ACEITE HIDROSOLUBLE PARA LUBRICAR Y PREVENIR EL DETERIORO DEL INSTRUMENTAL QUIRURGICO. INCLUYE: ENVASE CON ATOMIZADOR PARA APLICACION.240 ML.                                                                                                                                                                                                                                                                                                                                                                                                                                                                                                                                                                                                                                                                                                                                                                                                                                                                                                                                                                                                                                                                                                                                                                                                                                                                                                                                                                                                                                                                                                                                                                                                                                                                                                                                                                                                                                                                                                                                   </w:t>
            </w:r>
          </w:p>
        </w:tc>
        <w:tc>
          <w:tcPr>
            <w:tcW w:w="1078" w:type="dxa"/>
            <w:tcBorders>
              <w:top w:val="nil"/>
              <w:left w:val="nil"/>
              <w:bottom w:val="single" w:sz="4" w:space="0" w:color="auto"/>
              <w:right w:val="single" w:sz="4" w:space="0" w:color="auto"/>
            </w:tcBorders>
            <w:shd w:val="clear" w:color="auto" w:fill="auto"/>
            <w:vAlign w:val="center"/>
            <w:hideMark/>
          </w:tcPr>
          <w:p w14:paraId="7BAADC7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D8255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1DFE6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105</w:t>
            </w:r>
          </w:p>
        </w:tc>
      </w:tr>
      <w:tr w:rsidR="00406703" w:rsidRPr="00406703" w14:paraId="4FEFC16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14246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w:t>
            </w:r>
          </w:p>
        </w:tc>
        <w:tc>
          <w:tcPr>
            <w:tcW w:w="1385" w:type="dxa"/>
            <w:tcBorders>
              <w:top w:val="nil"/>
              <w:left w:val="nil"/>
              <w:bottom w:val="single" w:sz="4" w:space="0" w:color="auto"/>
              <w:right w:val="single" w:sz="4" w:space="0" w:color="auto"/>
            </w:tcBorders>
            <w:shd w:val="clear" w:color="auto" w:fill="auto"/>
            <w:noWrap/>
            <w:vAlign w:val="center"/>
            <w:hideMark/>
          </w:tcPr>
          <w:p w14:paraId="09C57DB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600340103.00</w:t>
            </w:r>
          </w:p>
        </w:tc>
        <w:tc>
          <w:tcPr>
            <w:tcW w:w="4594" w:type="dxa"/>
            <w:tcBorders>
              <w:top w:val="nil"/>
              <w:left w:val="nil"/>
              <w:bottom w:val="single" w:sz="4" w:space="0" w:color="auto"/>
              <w:right w:val="single" w:sz="4" w:space="0" w:color="auto"/>
            </w:tcBorders>
            <w:shd w:val="clear" w:color="auto" w:fill="auto"/>
            <w:vAlign w:val="bottom"/>
            <w:hideMark/>
          </w:tcPr>
          <w:p w14:paraId="787426A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AGUA OXIGENADA EN CONCENTRACION DEL 2.5-3.5%  480 ML.                                                                                                                                                                                                                                                                                                                                                                                                                                                                                                                                                                                                                                                                                                                                                                                                                                                                                                                                                                                                                                                                                                                                                                                                                                                                                                                                                                                                                                                                                                                                                                                                                                                                                                                                                                                                                                                                                                                                                                                                                           </w:t>
            </w:r>
          </w:p>
        </w:tc>
        <w:tc>
          <w:tcPr>
            <w:tcW w:w="1078" w:type="dxa"/>
            <w:tcBorders>
              <w:top w:val="nil"/>
              <w:left w:val="nil"/>
              <w:bottom w:val="single" w:sz="4" w:space="0" w:color="auto"/>
              <w:right w:val="single" w:sz="4" w:space="0" w:color="auto"/>
            </w:tcBorders>
            <w:shd w:val="clear" w:color="auto" w:fill="auto"/>
            <w:vAlign w:val="center"/>
            <w:hideMark/>
          </w:tcPr>
          <w:p w14:paraId="1AFB9A5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5D45D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4D061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1,208</w:t>
            </w:r>
          </w:p>
        </w:tc>
      </w:tr>
      <w:tr w:rsidR="00406703" w:rsidRPr="00406703" w14:paraId="7676567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DA66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w:t>
            </w:r>
          </w:p>
        </w:tc>
        <w:tc>
          <w:tcPr>
            <w:tcW w:w="1385" w:type="dxa"/>
            <w:tcBorders>
              <w:top w:val="nil"/>
              <w:left w:val="nil"/>
              <w:bottom w:val="single" w:sz="4" w:space="0" w:color="auto"/>
              <w:right w:val="single" w:sz="4" w:space="0" w:color="auto"/>
            </w:tcBorders>
            <w:shd w:val="clear" w:color="auto" w:fill="auto"/>
            <w:noWrap/>
            <w:vAlign w:val="center"/>
            <w:hideMark/>
          </w:tcPr>
          <w:p w14:paraId="44AD5C4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600403711.00</w:t>
            </w:r>
          </w:p>
        </w:tc>
        <w:tc>
          <w:tcPr>
            <w:tcW w:w="4594" w:type="dxa"/>
            <w:tcBorders>
              <w:top w:val="nil"/>
              <w:left w:val="nil"/>
              <w:bottom w:val="single" w:sz="4" w:space="0" w:color="auto"/>
              <w:right w:val="single" w:sz="4" w:space="0" w:color="auto"/>
            </w:tcBorders>
            <w:shd w:val="clear" w:color="auto" w:fill="auto"/>
            <w:vAlign w:val="bottom"/>
            <w:hideMark/>
          </w:tcPr>
          <w:p w14:paraId="49B94F3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AGUJA HIPODERMICA CON PABELLON LUER LOCK HEMBRA DE PLASTICO DESECHABLE LONGITUD 32MM. CALIBRE 20G.                                                                                                                                                                                                                                                                                                                                                                                                                                                                                                                                                                                                                                                                                                                                                                                                                                                                                                                                                                                                                                                                                                                                                                                                                                                                                                                                                                                                                                                                                                                                                                                                                                                                                                                                                                                                                                                                                                                                                                              </w:t>
            </w:r>
          </w:p>
        </w:tc>
        <w:tc>
          <w:tcPr>
            <w:tcW w:w="1078" w:type="dxa"/>
            <w:tcBorders>
              <w:top w:val="nil"/>
              <w:left w:val="nil"/>
              <w:bottom w:val="single" w:sz="4" w:space="0" w:color="auto"/>
              <w:right w:val="single" w:sz="4" w:space="0" w:color="auto"/>
            </w:tcBorders>
            <w:shd w:val="clear" w:color="auto" w:fill="auto"/>
            <w:vAlign w:val="center"/>
            <w:hideMark/>
          </w:tcPr>
          <w:p w14:paraId="6520681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45166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079A9D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584</w:t>
            </w:r>
          </w:p>
        </w:tc>
      </w:tr>
      <w:tr w:rsidR="00406703" w:rsidRPr="00406703" w14:paraId="7855D5C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4DF91C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w:t>
            </w:r>
          </w:p>
        </w:tc>
        <w:tc>
          <w:tcPr>
            <w:tcW w:w="1385" w:type="dxa"/>
            <w:tcBorders>
              <w:top w:val="nil"/>
              <w:left w:val="nil"/>
              <w:bottom w:val="single" w:sz="4" w:space="0" w:color="auto"/>
              <w:right w:val="single" w:sz="4" w:space="0" w:color="auto"/>
            </w:tcBorders>
            <w:shd w:val="clear" w:color="auto" w:fill="auto"/>
            <w:noWrap/>
            <w:vAlign w:val="center"/>
            <w:hideMark/>
          </w:tcPr>
          <w:p w14:paraId="7FE97AC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600403729.00</w:t>
            </w:r>
          </w:p>
        </w:tc>
        <w:tc>
          <w:tcPr>
            <w:tcW w:w="4594" w:type="dxa"/>
            <w:tcBorders>
              <w:top w:val="nil"/>
              <w:left w:val="nil"/>
              <w:bottom w:val="single" w:sz="4" w:space="0" w:color="auto"/>
              <w:right w:val="single" w:sz="4" w:space="0" w:color="auto"/>
            </w:tcBorders>
            <w:shd w:val="clear" w:color="auto" w:fill="auto"/>
            <w:vAlign w:val="bottom"/>
            <w:hideMark/>
          </w:tcPr>
          <w:p w14:paraId="3B190B0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AGUJA HIPODERMICA CON PABELLON LUER-LOCK HEMBRA DE PLASTICO, DESECHABLE LONGITUD 38 MM, CALIBRE 20 G.                                                                                                                                                                                                                                                                                                                                                                                                                                                                                                                                                                                                                                                                                                                                                                                                                                                                                                                                                                                                                                                                                                                                                                                                                                                                                                                                                                                                                                                                                                                                                                                                                                                                                                                                                                                                                                                                                                                                                                           </w:t>
            </w:r>
          </w:p>
        </w:tc>
        <w:tc>
          <w:tcPr>
            <w:tcW w:w="1078" w:type="dxa"/>
            <w:tcBorders>
              <w:top w:val="nil"/>
              <w:left w:val="nil"/>
              <w:bottom w:val="single" w:sz="4" w:space="0" w:color="auto"/>
              <w:right w:val="single" w:sz="4" w:space="0" w:color="auto"/>
            </w:tcBorders>
            <w:shd w:val="clear" w:color="auto" w:fill="auto"/>
            <w:vAlign w:val="center"/>
            <w:hideMark/>
          </w:tcPr>
          <w:p w14:paraId="4AC9BFD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D2B9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71629F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w:t>
            </w:r>
          </w:p>
        </w:tc>
      </w:tr>
      <w:tr w:rsidR="00406703" w:rsidRPr="00406703" w14:paraId="3683E8B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F731B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w:t>
            </w:r>
          </w:p>
        </w:tc>
        <w:tc>
          <w:tcPr>
            <w:tcW w:w="1385" w:type="dxa"/>
            <w:tcBorders>
              <w:top w:val="nil"/>
              <w:left w:val="nil"/>
              <w:bottom w:val="single" w:sz="4" w:space="0" w:color="auto"/>
              <w:right w:val="single" w:sz="4" w:space="0" w:color="auto"/>
            </w:tcBorders>
            <w:shd w:val="clear" w:color="auto" w:fill="auto"/>
            <w:noWrap/>
            <w:vAlign w:val="center"/>
            <w:hideMark/>
          </w:tcPr>
          <w:p w14:paraId="193A63F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600403745.00</w:t>
            </w:r>
          </w:p>
        </w:tc>
        <w:tc>
          <w:tcPr>
            <w:tcW w:w="4594" w:type="dxa"/>
            <w:tcBorders>
              <w:top w:val="nil"/>
              <w:left w:val="nil"/>
              <w:bottom w:val="single" w:sz="4" w:space="0" w:color="auto"/>
              <w:right w:val="single" w:sz="4" w:space="0" w:color="auto"/>
            </w:tcBorders>
            <w:shd w:val="clear" w:color="auto" w:fill="auto"/>
            <w:vAlign w:val="bottom"/>
            <w:hideMark/>
          </w:tcPr>
          <w:p w14:paraId="701AB11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AGUJA HIPODERMICA CON PABELLON LUER LOCK HEMBRA DE PLASTICO DESECHABLE LONGITUD 32MM. CALIBRE 21G.                                                                                                                                                                                                                                                                                                                                                                                                                                                                                                                                                                                                                                                                                                                                                                                                                                                                                                                                                                                                                                                                                                                                                                                                                                                                                                                                                                                                                                                                                                                                                                                                                                                                                                                                                                                                                                                                                                                                                                              </w:t>
            </w:r>
          </w:p>
        </w:tc>
        <w:tc>
          <w:tcPr>
            <w:tcW w:w="1078" w:type="dxa"/>
            <w:tcBorders>
              <w:top w:val="nil"/>
              <w:left w:val="nil"/>
              <w:bottom w:val="single" w:sz="4" w:space="0" w:color="auto"/>
              <w:right w:val="single" w:sz="4" w:space="0" w:color="auto"/>
            </w:tcBorders>
            <w:shd w:val="clear" w:color="auto" w:fill="auto"/>
            <w:vAlign w:val="center"/>
            <w:hideMark/>
          </w:tcPr>
          <w:p w14:paraId="4B085A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7591C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B67571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r>
      <w:tr w:rsidR="00406703" w:rsidRPr="00406703" w14:paraId="3BDE7B0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84720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w:t>
            </w:r>
          </w:p>
        </w:tc>
        <w:tc>
          <w:tcPr>
            <w:tcW w:w="1385" w:type="dxa"/>
            <w:tcBorders>
              <w:top w:val="nil"/>
              <w:left w:val="nil"/>
              <w:bottom w:val="single" w:sz="4" w:space="0" w:color="auto"/>
              <w:right w:val="single" w:sz="4" w:space="0" w:color="auto"/>
            </w:tcBorders>
            <w:shd w:val="clear" w:color="auto" w:fill="auto"/>
            <w:noWrap/>
            <w:vAlign w:val="center"/>
            <w:hideMark/>
          </w:tcPr>
          <w:p w14:paraId="5D17487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600403760.00</w:t>
            </w:r>
          </w:p>
        </w:tc>
        <w:tc>
          <w:tcPr>
            <w:tcW w:w="4594" w:type="dxa"/>
            <w:tcBorders>
              <w:top w:val="nil"/>
              <w:left w:val="nil"/>
              <w:bottom w:val="single" w:sz="4" w:space="0" w:color="auto"/>
              <w:right w:val="single" w:sz="4" w:space="0" w:color="auto"/>
            </w:tcBorders>
            <w:shd w:val="clear" w:color="auto" w:fill="auto"/>
            <w:vAlign w:val="bottom"/>
            <w:hideMark/>
          </w:tcPr>
          <w:p w14:paraId="6142DF0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AGUJA HIPODERMICA CON PABELLON LUER LOCK HEMBRA DE PLASTICO DESECHABLE LONGITUD 16MM. CALIBRE 25G.                                                                                                                                                                                                                                                                                                                                                                                                                                                                                                                                                                                                                                                                                                                                                                                                                                                                                                                                                                                                                                                                                                                                                                                                                                                                                                                                                                                                                                                                                                                                                                                                                                                                                                                                                                                                                                                                                                                                                                              </w:t>
            </w:r>
          </w:p>
        </w:tc>
        <w:tc>
          <w:tcPr>
            <w:tcW w:w="1078" w:type="dxa"/>
            <w:tcBorders>
              <w:top w:val="nil"/>
              <w:left w:val="nil"/>
              <w:bottom w:val="single" w:sz="4" w:space="0" w:color="auto"/>
              <w:right w:val="single" w:sz="4" w:space="0" w:color="auto"/>
            </w:tcBorders>
            <w:shd w:val="clear" w:color="auto" w:fill="auto"/>
            <w:vAlign w:val="center"/>
            <w:hideMark/>
          </w:tcPr>
          <w:p w14:paraId="5D740B4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E191E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3A77FC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205</w:t>
            </w:r>
          </w:p>
        </w:tc>
      </w:tr>
      <w:tr w:rsidR="00406703" w:rsidRPr="00406703" w14:paraId="5E1DD73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22345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w:t>
            </w:r>
          </w:p>
        </w:tc>
        <w:tc>
          <w:tcPr>
            <w:tcW w:w="1385" w:type="dxa"/>
            <w:tcBorders>
              <w:top w:val="nil"/>
              <w:left w:val="nil"/>
              <w:bottom w:val="single" w:sz="4" w:space="0" w:color="auto"/>
              <w:right w:val="single" w:sz="4" w:space="0" w:color="auto"/>
            </w:tcBorders>
            <w:shd w:val="clear" w:color="auto" w:fill="auto"/>
            <w:noWrap/>
            <w:vAlign w:val="center"/>
            <w:hideMark/>
          </w:tcPr>
          <w:p w14:paraId="783F29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600403786.00</w:t>
            </w:r>
          </w:p>
        </w:tc>
        <w:tc>
          <w:tcPr>
            <w:tcW w:w="4594" w:type="dxa"/>
            <w:tcBorders>
              <w:top w:val="nil"/>
              <w:left w:val="nil"/>
              <w:bottom w:val="single" w:sz="4" w:space="0" w:color="auto"/>
              <w:right w:val="single" w:sz="4" w:space="0" w:color="auto"/>
            </w:tcBorders>
            <w:shd w:val="clear" w:color="auto" w:fill="auto"/>
            <w:vAlign w:val="bottom"/>
            <w:hideMark/>
          </w:tcPr>
          <w:p w14:paraId="2A31886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AGUJA HIPODERMICA CON PABELLON LUER LOCK HEMBRA DE PLASTICO DESECHABLE LONGITUD 32MM. CALIBRE 22G.                                                                                                                                                                                                                                                                                                                                                                                                                                                                                                                                                                                                                                                                                                                                                                                                                                                                                                                                                                                                                                                                                                                                                                                                                                                                                                                                                                                                                                                                                                                                                                                                                                                                                                                                                                                                                                                                                                                                                                              </w:t>
            </w:r>
          </w:p>
        </w:tc>
        <w:tc>
          <w:tcPr>
            <w:tcW w:w="1078" w:type="dxa"/>
            <w:tcBorders>
              <w:top w:val="nil"/>
              <w:left w:val="nil"/>
              <w:bottom w:val="single" w:sz="4" w:space="0" w:color="auto"/>
              <w:right w:val="single" w:sz="4" w:space="0" w:color="auto"/>
            </w:tcBorders>
            <w:shd w:val="clear" w:color="auto" w:fill="auto"/>
            <w:vAlign w:val="center"/>
            <w:hideMark/>
          </w:tcPr>
          <w:p w14:paraId="494B001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4EFA9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9F098A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266</w:t>
            </w:r>
          </w:p>
        </w:tc>
      </w:tr>
      <w:tr w:rsidR="00406703" w:rsidRPr="00406703" w14:paraId="56B9675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D59BC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w:t>
            </w:r>
          </w:p>
        </w:tc>
        <w:tc>
          <w:tcPr>
            <w:tcW w:w="1385" w:type="dxa"/>
            <w:tcBorders>
              <w:top w:val="nil"/>
              <w:left w:val="nil"/>
              <w:bottom w:val="single" w:sz="4" w:space="0" w:color="auto"/>
              <w:right w:val="single" w:sz="4" w:space="0" w:color="auto"/>
            </w:tcBorders>
            <w:shd w:val="clear" w:color="auto" w:fill="auto"/>
            <w:noWrap/>
            <w:vAlign w:val="center"/>
            <w:hideMark/>
          </w:tcPr>
          <w:p w14:paraId="52C578A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600580153.00</w:t>
            </w:r>
          </w:p>
        </w:tc>
        <w:tc>
          <w:tcPr>
            <w:tcW w:w="4594" w:type="dxa"/>
            <w:tcBorders>
              <w:top w:val="nil"/>
              <w:left w:val="nil"/>
              <w:bottom w:val="single" w:sz="4" w:space="0" w:color="auto"/>
              <w:right w:val="single" w:sz="4" w:space="0" w:color="auto"/>
            </w:tcBorders>
            <w:shd w:val="clear" w:color="auto" w:fill="auto"/>
            <w:vAlign w:val="bottom"/>
            <w:hideMark/>
          </w:tcPr>
          <w:p w14:paraId="7CB39A2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ALGODON EN LAMINAS ENROLLADO O PLISADO 300 GR.                                                                                                                                                                                                                                                                                                                                                                                                                                                                                                                                                                                                                                                                                                                                                                                                                                                                                                                                                                                                                                                                                                                                                                                                                                                                                                                                                                                                                                                                                                                                                                                                                                                                                                                                                                                                                                                                                                                                                                                                                                  </w:t>
            </w:r>
          </w:p>
        </w:tc>
        <w:tc>
          <w:tcPr>
            <w:tcW w:w="1078" w:type="dxa"/>
            <w:tcBorders>
              <w:top w:val="nil"/>
              <w:left w:val="nil"/>
              <w:bottom w:val="single" w:sz="4" w:space="0" w:color="auto"/>
              <w:right w:val="single" w:sz="4" w:space="0" w:color="auto"/>
            </w:tcBorders>
            <w:shd w:val="clear" w:color="auto" w:fill="auto"/>
            <w:vAlign w:val="center"/>
            <w:hideMark/>
          </w:tcPr>
          <w:p w14:paraId="112EB0E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4642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68560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w:t>
            </w:r>
          </w:p>
        </w:tc>
      </w:tr>
      <w:tr w:rsidR="00406703" w:rsidRPr="00406703" w14:paraId="182D145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BF61B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w:t>
            </w:r>
          </w:p>
        </w:tc>
        <w:tc>
          <w:tcPr>
            <w:tcW w:w="1385" w:type="dxa"/>
            <w:tcBorders>
              <w:top w:val="nil"/>
              <w:left w:val="nil"/>
              <w:bottom w:val="single" w:sz="4" w:space="0" w:color="auto"/>
              <w:right w:val="single" w:sz="4" w:space="0" w:color="auto"/>
            </w:tcBorders>
            <w:shd w:val="clear" w:color="auto" w:fill="auto"/>
            <w:noWrap/>
            <w:vAlign w:val="center"/>
            <w:hideMark/>
          </w:tcPr>
          <w:p w14:paraId="461521F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600660039.00</w:t>
            </w:r>
          </w:p>
        </w:tc>
        <w:tc>
          <w:tcPr>
            <w:tcW w:w="4594" w:type="dxa"/>
            <w:tcBorders>
              <w:top w:val="nil"/>
              <w:left w:val="nil"/>
              <w:bottom w:val="single" w:sz="4" w:space="0" w:color="auto"/>
              <w:right w:val="single" w:sz="4" w:space="0" w:color="auto"/>
            </w:tcBorders>
            <w:shd w:val="clear" w:color="auto" w:fill="auto"/>
            <w:vAlign w:val="bottom"/>
            <w:hideMark/>
          </w:tcPr>
          <w:p w14:paraId="33C400A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ALCOHOL DESNATURALIZADO  1 LTO.                                                                                                                                                                                                                                                                                                                                                                                                                                                                                                                                                                                                                                                                                                                                                                                                                                                                                                                                                                                                                                                                                                                                                                                                                                                                                                                                                                                                                                                                                                                                                                                                                                                                                                                                                                                                                                                                                                                                                                                                                                                 </w:t>
            </w:r>
          </w:p>
        </w:tc>
        <w:tc>
          <w:tcPr>
            <w:tcW w:w="1078" w:type="dxa"/>
            <w:tcBorders>
              <w:top w:val="nil"/>
              <w:left w:val="nil"/>
              <w:bottom w:val="single" w:sz="4" w:space="0" w:color="auto"/>
              <w:right w:val="single" w:sz="4" w:space="0" w:color="auto"/>
            </w:tcBorders>
            <w:shd w:val="clear" w:color="auto" w:fill="auto"/>
            <w:vAlign w:val="center"/>
            <w:hideMark/>
          </w:tcPr>
          <w:p w14:paraId="015ADCC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D5197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3E82C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5,772</w:t>
            </w:r>
          </w:p>
        </w:tc>
      </w:tr>
      <w:tr w:rsidR="00406703" w:rsidRPr="00406703" w14:paraId="4C0B097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472BE6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w:t>
            </w:r>
          </w:p>
        </w:tc>
        <w:tc>
          <w:tcPr>
            <w:tcW w:w="1385" w:type="dxa"/>
            <w:tcBorders>
              <w:top w:val="nil"/>
              <w:left w:val="nil"/>
              <w:bottom w:val="single" w:sz="4" w:space="0" w:color="auto"/>
              <w:right w:val="single" w:sz="4" w:space="0" w:color="auto"/>
            </w:tcBorders>
            <w:shd w:val="clear" w:color="auto" w:fill="auto"/>
            <w:noWrap/>
            <w:vAlign w:val="center"/>
            <w:hideMark/>
          </w:tcPr>
          <w:p w14:paraId="10FEBD9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600660054.00</w:t>
            </w:r>
          </w:p>
        </w:tc>
        <w:tc>
          <w:tcPr>
            <w:tcW w:w="4594" w:type="dxa"/>
            <w:tcBorders>
              <w:top w:val="nil"/>
              <w:left w:val="nil"/>
              <w:bottom w:val="single" w:sz="4" w:space="0" w:color="auto"/>
              <w:right w:val="single" w:sz="4" w:space="0" w:color="auto"/>
            </w:tcBorders>
            <w:shd w:val="clear" w:color="auto" w:fill="auto"/>
            <w:vAlign w:val="bottom"/>
            <w:hideMark/>
          </w:tcPr>
          <w:p w14:paraId="17BAF42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JABON NEUTRO, ADICIONADO CON GLICERINA PASTILLA DE 100 G.                                                                                                                                                                                                                                                                                                                                                                                                                                                                                                                                                                                                                                                                                                                                                                                                                                                                                                                                                                                                                                                                                                                                                                                                                                                                                                                                                                                                                                                                                                                                                                                                                                                                                                                                                                                                                                                                                                                                                                                                                       </w:t>
            </w:r>
          </w:p>
        </w:tc>
        <w:tc>
          <w:tcPr>
            <w:tcW w:w="1078" w:type="dxa"/>
            <w:tcBorders>
              <w:top w:val="nil"/>
              <w:left w:val="nil"/>
              <w:bottom w:val="single" w:sz="4" w:space="0" w:color="auto"/>
              <w:right w:val="single" w:sz="4" w:space="0" w:color="auto"/>
            </w:tcBorders>
            <w:shd w:val="clear" w:color="auto" w:fill="auto"/>
            <w:vAlign w:val="center"/>
            <w:hideMark/>
          </w:tcPr>
          <w:p w14:paraId="7A34314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54259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33B09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176</w:t>
            </w:r>
          </w:p>
        </w:tc>
      </w:tr>
      <w:tr w:rsidR="00406703" w:rsidRPr="00406703" w14:paraId="7778340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770E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w:t>
            </w:r>
          </w:p>
        </w:tc>
        <w:tc>
          <w:tcPr>
            <w:tcW w:w="1385" w:type="dxa"/>
            <w:tcBorders>
              <w:top w:val="nil"/>
              <w:left w:val="nil"/>
              <w:bottom w:val="single" w:sz="4" w:space="0" w:color="auto"/>
              <w:right w:val="single" w:sz="4" w:space="0" w:color="auto"/>
            </w:tcBorders>
            <w:shd w:val="clear" w:color="auto" w:fill="auto"/>
            <w:noWrap/>
            <w:vAlign w:val="center"/>
            <w:hideMark/>
          </w:tcPr>
          <w:p w14:paraId="186C3AF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600660062.00</w:t>
            </w:r>
          </w:p>
        </w:tc>
        <w:tc>
          <w:tcPr>
            <w:tcW w:w="4594" w:type="dxa"/>
            <w:tcBorders>
              <w:top w:val="nil"/>
              <w:left w:val="nil"/>
              <w:bottom w:val="single" w:sz="4" w:space="0" w:color="auto"/>
              <w:right w:val="single" w:sz="4" w:space="0" w:color="auto"/>
            </w:tcBorders>
            <w:shd w:val="clear" w:color="auto" w:fill="auto"/>
            <w:vAlign w:val="bottom"/>
            <w:hideMark/>
          </w:tcPr>
          <w:p w14:paraId="0B1E3EB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JABON PARA USO PREQUIRURGICO, LIQUIDO Y NEUTRO (PH7) , DE 3.850 LITROS                                                                                                                                                                                                                                                                                                                                                                                                                                                                                                                                                                                                                                                                                                                                                                                                                                                                                                                                                                                                                                                                                                                                                                                                                                                                                                                                                                                                                                                                                                                                                                                                                                                                                                                                                                                                                                                                                                                                                                                                          </w:t>
            </w:r>
          </w:p>
        </w:tc>
        <w:tc>
          <w:tcPr>
            <w:tcW w:w="1078" w:type="dxa"/>
            <w:tcBorders>
              <w:top w:val="nil"/>
              <w:left w:val="nil"/>
              <w:bottom w:val="single" w:sz="4" w:space="0" w:color="auto"/>
              <w:right w:val="single" w:sz="4" w:space="0" w:color="auto"/>
            </w:tcBorders>
            <w:shd w:val="clear" w:color="auto" w:fill="auto"/>
            <w:vAlign w:val="center"/>
            <w:hideMark/>
          </w:tcPr>
          <w:p w14:paraId="2259B6E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CB42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C49AE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99</w:t>
            </w:r>
          </w:p>
        </w:tc>
      </w:tr>
      <w:tr w:rsidR="00406703" w:rsidRPr="00406703" w14:paraId="30F182C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722BF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c>
          <w:tcPr>
            <w:tcW w:w="1385" w:type="dxa"/>
            <w:tcBorders>
              <w:top w:val="nil"/>
              <w:left w:val="nil"/>
              <w:bottom w:val="single" w:sz="4" w:space="0" w:color="auto"/>
              <w:right w:val="single" w:sz="4" w:space="0" w:color="auto"/>
            </w:tcBorders>
            <w:shd w:val="clear" w:color="auto" w:fill="auto"/>
            <w:noWrap/>
            <w:vAlign w:val="center"/>
            <w:hideMark/>
          </w:tcPr>
          <w:p w14:paraId="0C0DA12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600660658.00</w:t>
            </w:r>
          </w:p>
        </w:tc>
        <w:tc>
          <w:tcPr>
            <w:tcW w:w="4594" w:type="dxa"/>
            <w:tcBorders>
              <w:top w:val="nil"/>
              <w:left w:val="nil"/>
              <w:bottom w:val="single" w:sz="4" w:space="0" w:color="auto"/>
              <w:right w:val="single" w:sz="4" w:space="0" w:color="auto"/>
            </w:tcBorders>
            <w:shd w:val="clear" w:color="auto" w:fill="auto"/>
            <w:vAlign w:val="bottom"/>
            <w:hideMark/>
          </w:tcPr>
          <w:p w14:paraId="01EB7F9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IODOPOVIDONA, ESPUMA, CADA 100 ML. CONTIENEN: IODOPOVIDONA 8 G. </w:t>
            </w:r>
            <w:proofErr w:type="gramStart"/>
            <w:r w:rsidRPr="00406703">
              <w:rPr>
                <w:rFonts w:ascii="Calibri" w:hAnsi="Calibri" w:cs="Calibri"/>
                <w:color w:val="000000"/>
                <w:sz w:val="18"/>
                <w:szCs w:val="18"/>
                <w:lang w:val="es-MX" w:eastAsia="es-MX"/>
              </w:rPr>
              <w:t>EQUIVALENTE  A</w:t>
            </w:r>
            <w:proofErr w:type="gramEnd"/>
            <w:r w:rsidRPr="00406703">
              <w:rPr>
                <w:rFonts w:ascii="Calibri" w:hAnsi="Calibri" w:cs="Calibri"/>
                <w:color w:val="000000"/>
                <w:sz w:val="18"/>
                <w:szCs w:val="18"/>
                <w:lang w:val="es-MX" w:eastAsia="es-MX"/>
              </w:rPr>
              <w:t xml:space="preserve"> 0.8 G. DE YODO.   3.5 LTS.                                                                                                                                                                                                                                                                                                                                                                                                                                                                                                                                                                                                                                                                                                                                                                                                                                                                                                                                                                                                                                                                                                                                                                                                                                                                                                                                                                                                                                                                                                                                                                                                                                                                                                                                                                                                                                                                                                                                                                       </w:t>
            </w:r>
          </w:p>
        </w:tc>
        <w:tc>
          <w:tcPr>
            <w:tcW w:w="1078" w:type="dxa"/>
            <w:tcBorders>
              <w:top w:val="nil"/>
              <w:left w:val="nil"/>
              <w:bottom w:val="single" w:sz="4" w:space="0" w:color="auto"/>
              <w:right w:val="single" w:sz="4" w:space="0" w:color="auto"/>
            </w:tcBorders>
            <w:shd w:val="clear" w:color="auto" w:fill="auto"/>
            <w:vAlign w:val="center"/>
            <w:hideMark/>
          </w:tcPr>
          <w:p w14:paraId="428B002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919D6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5062F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154</w:t>
            </w:r>
          </w:p>
        </w:tc>
      </w:tr>
      <w:tr w:rsidR="00406703" w:rsidRPr="00406703" w14:paraId="07D45CD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341A5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w:t>
            </w:r>
          </w:p>
        </w:tc>
        <w:tc>
          <w:tcPr>
            <w:tcW w:w="1385" w:type="dxa"/>
            <w:tcBorders>
              <w:top w:val="nil"/>
              <w:left w:val="nil"/>
              <w:bottom w:val="single" w:sz="4" w:space="0" w:color="auto"/>
              <w:right w:val="single" w:sz="4" w:space="0" w:color="auto"/>
            </w:tcBorders>
            <w:shd w:val="clear" w:color="auto" w:fill="auto"/>
            <w:noWrap/>
            <w:vAlign w:val="center"/>
            <w:hideMark/>
          </w:tcPr>
          <w:p w14:paraId="35E244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600660666.00</w:t>
            </w:r>
          </w:p>
        </w:tc>
        <w:tc>
          <w:tcPr>
            <w:tcW w:w="4594" w:type="dxa"/>
            <w:tcBorders>
              <w:top w:val="nil"/>
              <w:left w:val="nil"/>
              <w:bottom w:val="single" w:sz="4" w:space="0" w:color="auto"/>
              <w:right w:val="single" w:sz="4" w:space="0" w:color="auto"/>
            </w:tcBorders>
            <w:shd w:val="clear" w:color="auto" w:fill="auto"/>
            <w:vAlign w:val="bottom"/>
            <w:hideMark/>
          </w:tcPr>
          <w:p w14:paraId="445B9FD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IODOPOVIDONA, SOLUCION, CADA 100 ML. CONTIENEN: IODOPOVIDONA 11 G. EQUIVALENTE A 1.1 G. DE YODO  3.5 LTS.                                                                                                                                                                                                                                                                                                                                                                                                                                                                                                                                                                                                                                                                                                                                                                                                                                                                                                                                                                                                                                                                                                                                                                                                                                                                                                                                                                                                                                                                                                                                                                                                                                                                                                                                                                                                                                                                                                                                                                       </w:t>
            </w:r>
          </w:p>
        </w:tc>
        <w:tc>
          <w:tcPr>
            <w:tcW w:w="1078" w:type="dxa"/>
            <w:tcBorders>
              <w:top w:val="nil"/>
              <w:left w:val="nil"/>
              <w:bottom w:val="single" w:sz="4" w:space="0" w:color="auto"/>
              <w:right w:val="single" w:sz="4" w:space="0" w:color="auto"/>
            </w:tcBorders>
            <w:shd w:val="clear" w:color="auto" w:fill="auto"/>
            <w:vAlign w:val="center"/>
            <w:hideMark/>
          </w:tcPr>
          <w:p w14:paraId="0A10DC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DE132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90ECA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67</w:t>
            </w:r>
          </w:p>
        </w:tc>
      </w:tr>
      <w:tr w:rsidR="00406703" w:rsidRPr="00406703" w14:paraId="6553EB7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ACCE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w:t>
            </w:r>
          </w:p>
        </w:tc>
        <w:tc>
          <w:tcPr>
            <w:tcW w:w="1385" w:type="dxa"/>
            <w:tcBorders>
              <w:top w:val="nil"/>
              <w:left w:val="nil"/>
              <w:bottom w:val="single" w:sz="4" w:space="0" w:color="auto"/>
              <w:right w:val="single" w:sz="4" w:space="0" w:color="auto"/>
            </w:tcBorders>
            <w:shd w:val="clear" w:color="auto" w:fill="auto"/>
            <w:noWrap/>
            <w:vAlign w:val="center"/>
            <w:hideMark/>
          </w:tcPr>
          <w:p w14:paraId="4894364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600660765.00</w:t>
            </w:r>
          </w:p>
        </w:tc>
        <w:tc>
          <w:tcPr>
            <w:tcW w:w="4594" w:type="dxa"/>
            <w:tcBorders>
              <w:top w:val="nil"/>
              <w:left w:val="nil"/>
              <w:bottom w:val="single" w:sz="4" w:space="0" w:color="auto"/>
              <w:right w:val="single" w:sz="4" w:space="0" w:color="auto"/>
            </w:tcBorders>
            <w:shd w:val="clear" w:color="auto" w:fill="auto"/>
            <w:vAlign w:val="bottom"/>
            <w:hideMark/>
          </w:tcPr>
          <w:p w14:paraId="78F312A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GLUTARALDEHIDO AL 2%, CON ACTIVADOR EN POLVO (COLOR VERDE AL ACTIVARSE) CON EFECTIVIDAD DE 14 DIAS   4 LTS.                                                                                                                                                                                                                                                                                                                                                                                                                                                                                                                                                                                                                                                                                                                                                                                                                                                                                                                                                                                                                                                                                                                                                                                                                                                                                                                                                                                                                                                                                                                                                                                                                                                                                                                                                                                                                                                                                                                                                                     </w:t>
            </w:r>
          </w:p>
        </w:tc>
        <w:tc>
          <w:tcPr>
            <w:tcW w:w="1078" w:type="dxa"/>
            <w:tcBorders>
              <w:top w:val="nil"/>
              <w:left w:val="nil"/>
              <w:bottom w:val="single" w:sz="4" w:space="0" w:color="auto"/>
              <w:right w:val="single" w:sz="4" w:space="0" w:color="auto"/>
            </w:tcBorders>
            <w:shd w:val="clear" w:color="auto" w:fill="auto"/>
            <w:vAlign w:val="center"/>
            <w:hideMark/>
          </w:tcPr>
          <w:p w14:paraId="201EF70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F8365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497D2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87</w:t>
            </w:r>
          </w:p>
        </w:tc>
      </w:tr>
      <w:tr w:rsidR="00406703" w:rsidRPr="00406703" w14:paraId="5184F2C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7CC5B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w:t>
            </w:r>
          </w:p>
        </w:tc>
        <w:tc>
          <w:tcPr>
            <w:tcW w:w="1385" w:type="dxa"/>
            <w:tcBorders>
              <w:top w:val="nil"/>
              <w:left w:val="nil"/>
              <w:bottom w:val="single" w:sz="4" w:space="0" w:color="auto"/>
              <w:right w:val="single" w:sz="4" w:space="0" w:color="auto"/>
            </w:tcBorders>
            <w:shd w:val="clear" w:color="auto" w:fill="auto"/>
            <w:noWrap/>
            <w:vAlign w:val="center"/>
            <w:hideMark/>
          </w:tcPr>
          <w:p w14:paraId="50B8D72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600660773.00</w:t>
            </w:r>
          </w:p>
        </w:tc>
        <w:tc>
          <w:tcPr>
            <w:tcW w:w="4594" w:type="dxa"/>
            <w:tcBorders>
              <w:top w:val="nil"/>
              <w:left w:val="nil"/>
              <w:bottom w:val="single" w:sz="4" w:space="0" w:color="auto"/>
              <w:right w:val="single" w:sz="4" w:space="0" w:color="auto"/>
            </w:tcBorders>
            <w:shd w:val="clear" w:color="auto" w:fill="auto"/>
            <w:vAlign w:val="bottom"/>
            <w:hideMark/>
          </w:tcPr>
          <w:p w14:paraId="5E2250A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ALCOHOL DESNATURALIZADO   20 LTS.                                                                                                                                                                                                                                                                                                                                                                                                                                                                                                                                                                                                                                                                                                                                                                                                                                                                                                                                                                                                                                                                                                                                                                                                                                                                                                                                                                                                                                                                                                                                                                                                                                                                                                                                                                                                                                                                                                                                                                                                                                               </w:t>
            </w:r>
          </w:p>
        </w:tc>
        <w:tc>
          <w:tcPr>
            <w:tcW w:w="1078" w:type="dxa"/>
            <w:tcBorders>
              <w:top w:val="nil"/>
              <w:left w:val="nil"/>
              <w:bottom w:val="single" w:sz="4" w:space="0" w:color="auto"/>
              <w:right w:val="single" w:sz="4" w:space="0" w:color="auto"/>
            </w:tcBorders>
            <w:shd w:val="clear" w:color="auto" w:fill="auto"/>
            <w:vAlign w:val="center"/>
            <w:hideMark/>
          </w:tcPr>
          <w:p w14:paraId="657BEE1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695AF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D2BC0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w:t>
            </w:r>
          </w:p>
        </w:tc>
      </w:tr>
      <w:tr w:rsidR="00406703" w:rsidRPr="00406703" w14:paraId="3434075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635F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w:t>
            </w:r>
          </w:p>
        </w:tc>
        <w:tc>
          <w:tcPr>
            <w:tcW w:w="1385" w:type="dxa"/>
            <w:tcBorders>
              <w:top w:val="nil"/>
              <w:left w:val="nil"/>
              <w:bottom w:val="single" w:sz="4" w:space="0" w:color="auto"/>
              <w:right w:val="single" w:sz="4" w:space="0" w:color="auto"/>
            </w:tcBorders>
            <w:shd w:val="clear" w:color="auto" w:fill="auto"/>
            <w:noWrap/>
            <w:vAlign w:val="center"/>
            <w:hideMark/>
          </w:tcPr>
          <w:p w14:paraId="2346AD0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600660872.00</w:t>
            </w:r>
          </w:p>
        </w:tc>
        <w:tc>
          <w:tcPr>
            <w:tcW w:w="4594" w:type="dxa"/>
            <w:tcBorders>
              <w:top w:val="nil"/>
              <w:left w:val="nil"/>
              <w:bottom w:val="single" w:sz="4" w:space="0" w:color="auto"/>
              <w:right w:val="single" w:sz="4" w:space="0" w:color="auto"/>
            </w:tcBorders>
            <w:shd w:val="clear" w:color="auto" w:fill="auto"/>
            <w:vAlign w:val="bottom"/>
            <w:hideMark/>
          </w:tcPr>
          <w:p w14:paraId="6969504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DETERGENTE O LIMPIADOR MONOENZIMATICO, COMPUESTO DE CLORURO DE DODECIL O DIDETCIL DIMETILAMONIO, ENZIMAS PROTEOLITICAS, PH QUE ASEGURE LA ACCION OPTIMA DE LAS </w:t>
            </w:r>
            <w:proofErr w:type="gramStart"/>
            <w:r w:rsidRPr="00406703">
              <w:rPr>
                <w:rFonts w:ascii="Calibri" w:hAnsi="Calibri" w:cs="Calibri"/>
                <w:color w:val="000000"/>
                <w:sz w:val="18"/>
                <w:szCs w:val="18"/>
                <w:lang w:val="es-MX" w:eastAsia="es-MX"/>
              </w:rPr>
              <w:t>ENZIMAS,ACTIVO</w:t>
            </w:r>
            <w:proofErr w:type="gramEnd"/>
            <w:r w:rsidRPr="00406703">
              <w:rPr>
                <w:rFonts w:ascii="Calibri" w:hAnsi="Calibri" w:cs="Calibri"/>
                <w:color w:val="000000"/>
                <w:sz w:val="18"/>
                <w:szCs w:val="18"/>
                <w:lang w:val="es-MX" w:eastAsia="es-MX"/>
              </w:rPr>
              <w:t xml:space="preserve"> EN TODO TIPO DE AGUA, NO CORROSIVO. SOBRE CON 20 A 25  G.                                                                                                                                                                                                                                                                                                                                                                                                                                                                                                                                                                                                                                                                                                                                                                                                                                                                                                                                                                                                                                                                                                                                                                                                                                                                                                                                                                                                                                                                                                                                                                                                                                                                                                                                                                                                                                         </w:t>
            </w:r>
          </w:p>
        </w:tc>
        <w:tc>
          <w:tcPr>
            <w:tcW w:w="1078" w:type="dxa"/>
            <w:tcBorders>
              <w:top w:val="nil"/>
              <w:left w:val="nil"/>
              <w:bottom w:val="single" w:sz="4" w:space="0" w:color="auto"/>
              <w:right w:val="single" w:sz="4" w:space="0" w:color="auto"/>
            </w:tcBorders>
            <w:shd w:val="clear" w:color="auto" w:fill="auto"/>
            <w:vAlign w:val="center"/>
            <w:hideMark/>
          </w:tcPr>
          <w:p w14:paraId="083A2A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70235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B0970A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127</w:t>
            </w:r>
          </w:p>
        </w:tc>
      </w:tr>
      <w:tr w:rsidR="00406703" w:rsidRPr="00406703" w14:paraId="2441867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0A8FD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w:t>
            </w:r>
          </w:p>
        </w:tc>
        <w:tc>
          <w:tcPr>
            <w:tcW w:w="1385" w:type="dxa"/>
            <w:tcBorders>
              <w:top w:val="nil"/>
              <w:left w:val="nil"/>
              <w:bottom w:val="single" w:sz="4" w:space="0" w:color="auto"/>
              <w:right w:val="single" w:sz="4" w:space="0" w:color="auto"/>
            </w:tcBorders>
            <w:shd w:val="clear" w:color="auto" w:fill="auto"/>
            <w:noWrap/>
            <w:vAlign w:val="center"/>
            <w:hideMark/>
          </w:tcPr>
          <w:p w14:paraId="6F3DE36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600660880.00</w:t>
            </w:r>
          </w:p>
        </w:tc>
        <w:tc>
          <w:tcPr>
            <w:tcW w:w="4594" w:type="dxa"/>
            <w:tcBorders>
              <w:top w:val="nil"/>
              <w:left w:val="nil"/>
              <w:bottom w:val="single" w:sz="4" w:space="0" w:color="auto"/>
              <w:right w:val="single" w:sz="4" w:space="0" w:color="auto"/>
            </w:tcBorders>
            <w:shd w:val="clear" w:color="auto" w:fill="auto"/>
            <w:vAlign w:val="bottom"/>
            <w:hideMark/>
          </w:tcPr>
          <w:p w14:paraId="3449E99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SOLUCION CONCENTRADA ESTERILIZANTE EN FRIO PARA PREPARAR GLUTARALDEHIDO AL 8.5% +/- 0.5%, TENSIOACTIVO NO IONICO, NI CATIONICO, 2.0% +/- 0.8</w:t>
            </w:r>
            <w:proofErr w:type="gramStart"/>
            <w:r w:rsidRPr="00406703">
              <w:rPr>
                <w:rFonts w:ascii="Calibri" w:hAnsi="Calibri" w:cs="Calibri"/>
                <w:color w:val="000000"/>
                <w:sz w:val="18"/>
                <w:szCs w:val="18"/>
                <w:lang w:val="es-MX" w:eastAsia="es-MX"/>
              </w:rPr>
              <w:t>%  Y</w:t>
            </w:r>
            <w:proofErr w:type="gramEnd"/>
            <w:r w:rsidRPr="00406703">
              <w:rPr>
                <w:rFonts w:ascii="Calibri" w:hAnsi="Calibri" w:cs="Calibri"/>
                <w:color w:val="000000"/>
                <w:sz w:val="18"/>
                <w:szCs w:val="18"/>
                <w:lang w:val="es-MX" w:eastAsia="es-MX"/>
              </w:rPr>
              <w:t xml:space="preserve"> PERFUME SIN FORMOL. FRASCO CON UN LITRO Y DOSIFICADOR DE 20 ML. INTEGRADO                                                                                                                                                                                                                                                                                                                                                                                                                                                                                                                                                                                                                                                                                                                                                                                                                                                                                                                                                                                                                                                                                                                                                                                                                                                                                                                                                                                                                                                                                                                                                                                                                                                                                                                                                                                                                                                      </w:t>
            </w:r>
          </w:p>
        </w:tc>
        <w:tc>
          <w:tcPr>
            <w:tcW w:w="1078" w:type="dxa"/>
            <w:tcBorders>
              <w:top w:val="nil"/>
              <w:left w:val="nil"/>
              <w:bottom w:val="single" w:sz="4" w:space="0" w:color="auto"/>
              <w:right w:val="single" w:sz="4" w:space="0" w:color="auto"/>
            </w:tcBorders>
            <w:shd w:val="clear" w:color="auto" w:fill="auto"/>
            <w:vAlign w:val="center"/>
            <w:hideMark/>
          </w:tcPr>
          <w:p w14:paraId="12942E5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C26E3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30AE6B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72</w:t>
            </w:r>
          </w:p>
        </w:tc>
      </w:tr>
      <w:tr w:rsidR="00406703" w:rsidRPr="00406703" w14:paraId="311F6BF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D085D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20</w:t>
            </w:r>
          </w:p>
        </w:tc>
        <w:tc>
          <w:tcPr>
            <w:tcW w:w="1385" w:type="dxa"/>
            <w:tcBorders>
              <w:top w:val="nil"/>
              <w:left w:val="nil"/>
              <w:bottom w:val="single" w:sz="4" w:space="0" w:color="auto"/>
              <w:right w:val="single" w:sz="4" w:space="0" w:color="auto"/>
            </w:tcBorders>
            <w:shd w:val="clear" w:color="auto" w:fill="auto"/>
            <w:noWrap/>
            <w:vAlign w:val="center"/>
            <w:hideMark/>
          </w:tcPr>
          <w:p w14:paraId="5AAB06D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600660906.00</w:t>
            </w:r>
          </w:p>
        </w:tc>
        <w:tc>
          <w:tcPr>
            <w:tcW w:w="4594" w:type="dxa"/>
            <w:tcBorders>
              <w:top w:val="nil"/>
              <w:left w:val="nil"/>
              <w:bottom w:val="single" w:sz="4" w:space="0" w:color="auto"/>
              <w:right w:val="single" w:sz="4" w:space="0" w:color="auto"/>
            </w:tcBorders>
            <w:shd w:val="clear" w:color="auto" w:fill="auto"/>
            <w:vAlign w:val="bottom"/>
            <w:hideMark/>
          </w:tcPr>
          <w:p w14:paraId="6E32EE8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GEL ANTISEPTICO PARA MANOS QUE NO REQUIERE ENJUAGUE. FORMULADO A BASE DE ALCOHOL ETILICO DE 60-80% W/W; ADICIONADO CON HUMECTANTES Y EMOLIENTES; HIPOALERGENICO. ENVASE CON 500 ML.                                                                                                                                                                                                                                                                                                                                                                                                                                                                                                                                                                                                                                                                                                                                                                                                                                                                                                                                                                                                                                                                                                                                                                                                                                                                                                                                                                                                                                                                                                                                                                                                                                                                                                                                                                                                                                                                                             </w:t>
            </w:r>
          </w:p>
        </w:tc>
        <w:tc>
          <w:tcPr>
            <w:tcW w:w="1078" w:type="dxa"/>
            <w:tcBorders>
              <w:top w:val="nil"/>
              <w:left w:val="nil"/>
              <w:bottom w:val="single" w:sz="4" w:space="0" w:color="auto"/>
              <w:right w:val="single" w:sz="4" w:space="0" w:color="auto"/>
            </w:tcBorders>
            <w:shd w:val="clear" w:color="auto" w:fill="auto"/>
            <w:vAlign w:val="center"/>
            <w:hideMark/>
          </w:tcPr>
          <w:p w14:paraId="32F596B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A3FD6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3DACE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144</w:t>
            </w:r>
          </w:p>
        </w:tc>
      </w:tr>
      <w:tr w:rsidR="00406703" w:rsidRPr="00406703" w14:paraId="2FEA82F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7CDB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w:t>
            </w:r>
          </w:p>
        </w:tc>
        <w:tc>
          <w:tcPr>
            <w:tcW w:w="1385" w:type="dxa"/>
            <w:tcBorders>
              <w:top w:val="nil"/>
              <w:left w:val="nil"/>
              <w:bottom w:val="single" w:sz="4" w:space="0" w:color="auto"/>
              <w:right w:val="single" w:sz="4" w:space="0" w:color="auto"/>
            </w:tcBorders>
            <w:shd w:val="clear" w:color="auto" w:fill="auto"/>
            <w:noWrap/>
            <w:vAlign w:val="center"/>
            <w:hideMark/>
          </w:tcPr>
          <w:p w14:paraId="5A05A2D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600660914.00</w:t>
            </w:r>
          </w:p>
        </w:tc>
        <w:tc>
          <w:tcPr>
            <w:tcW w:w="4594" w:type="dxa"/>
            <w:tcBorders>
              <w:top w:val="nil"/>
              <w:left w:val="nil"/>
              <w:bottom w:val="single" w:sz="4" w:space="0" w:color="auto"/>
              <w:right w:val="single" w:sz="4" w:space="0" w:color="auto"/>
            </w:tcBorders>
            <w:shd w:val="clear" w:color="auto" w:fill="auto"/>
            <w:vAlign w:val="bottom"/>
            <w:hideMark/>
          </w:tcPr>
          <w:p w14:paraId="254413A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JABON, LIQUIDO DESINFECTANTE, PARA LAVADO PRE Y POSTQUIRURGICO DE MANOS Y PIEL, FORMULADO A BASE DE 0.75% MINIMO DE TRICLOSAN, 1.1% MINIMO DE ORTOFENILFENOL CON 10% MINIMO DE JABON ANHIDRO DE </w:t>
            </w:r>
            <w:proofErr w:type="gramStart"/>
            <w:r w:rsidRPr="00406703">
              <w:rPr>
                <w:rFonts w:ascii="Calibri" w:hAnsi="Calibri" w:cs="Calibri"/>
                <w:color w:val="000000"/>
                <w:sz w:val="18"/>
                <w:szCs w:val="18"/>
                <w:lang w:val="es-MX" w:eastAsia="es-MX"/>
              </w:rPr>
              <w:t>COCO  EN</w:t>
            </w:r>
            <w:proofErr w:type="gramEnd"/>
            <w:r w:rsidRPr="00406703">
              <w:rPr>
                <w:rFonts w:ascii="Calibri" w:hAnsi="Calibri" w:cs="Calibri"/>
                <w:color w:val="000000"/>
                <w:sz w:val="18"/>
                <w:szCs w:val="18"/>
                <w:lang w:val="es-MX" w:eastAsia="es-MX"/>
              </w:rPr>
              <w:t xml:space="preserve"> BASE SECA, HUMECTANTES Y SUAVISANTES. DE AMPLIO ESPECTRO ANTIMICROBIANO. 4 LITROS                                                                                                                                                                                                                                                                                                                                                                                                                                                                                                                                                                                                                                                                                                                                                                                                                                                                                                                                                                                                                                                                                                                                                                                                                                                                                                                                                                                                                                                                                                                                                                                                                                                                                                                                                                                      </w:t>
            </w:r>
          </w:p>
        </w:tc>
        <w:tc>
          <w:tcPr>
            <w:tcW w:w="1078" w:type="dxa"/>
            <w:tcBorders>
              <w:top w:val="nil"/>
              <w:left w:val="nil"/>
              <w:bottom w:val="single" w:sz="4" w:space="0" w:color="auto"/>
              <w:right w:val="single" w:sz="4" w:space="0" w:color="auto"/>
            </w:tcBorders>
            <w:shd w:val="clear" w:color="auto" w:fill="auto"/>
            <w:vAlign w:val="center"/>
            <w:hideMark/>
          </w:tcPr>
          <w:p w14:paraId="3FB1C9F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9D4D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B46DF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39</w:t>
            </w:r>
          </w:p>
        </w:tc>
      </w:tr>
      <w:tr w:rsidR="00406703" w:rsidRPr="00406703" w14:paraId="64C6F85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AF952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w:t>
            </w:r>
          </w:p>
        </w:tc>
        <w:tc>
          <w:tcPr>
            <w:tcW w:w="1385" w:type="dxa"/>
            <w:tcBorders>
              <w:top w:val="nil"/>
              <w:left w:val="nil"/>
              <w:bottom w:val="single" w:sz="4" w:space="0" w:color="auto"/>
              <w:right w:val="single" w:sz="4" w:space="0" w:color="auto"/>
            </w:tcBorders>
            <w:shd w:val="clear" w:color="auto" w:fill="auto"/>
            <w:noWrap/>
            <w:vAlign w:val="center"/>
            <w:hideMark/>
          </w:tcPr>
          <w:p w14:paraId="34F9B4F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600660930.00</w:t>
            </w:r>
          </w:p>
        </w:tc>
        <w:tc>
          <w:tcPr>
            <w:tcW w:w="4594" w:type="dxa"/>
            <w:tcBorders>
              <w:top w:val="nil"/>
              <w:left w:val="nil"/>
              <w:bottom w:val="single" w:sz="4" w:space="0" w:color="auto"/>
              <w:right w:val="single" w:sz="4" w:space="0" w:color="auto"/>
            </w:tcBorders>
            <w:shd w:val="clear" w:color="auto" w:fill="auto"/>
            <w:vAlign w:val="bottom"/>
            <w:hideMark/>
          </w:tcPr>
          <w:p w14:paraId="6AA0194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DETERGENTE O LIMPIADOR POLIENZIMATICO NO IONICO O CATIONICO, A BASE DE ALCOHOL ISOPROPILICO O DERIVADOS DEL AMONIO CUATEMARIO, CON PH QUE ASEGURE EL EFECTO OPTIMO DE LAS ENZIMAS. PARA USO MANUAL Y/O LAVADORA  AUTOMATICA, DE 1 A 5 LITROS DE SOLUCION CONCENTRADA                                                                                                                                                                                                                                                                                                                                                                                                                                                                                                                                                                                                                                                                                                                                                                                                                                                                                                                                                                                                                                                                                                                                                                                                                                                                                                                                                                                                                                                                                                                                                                                                                                                                                                                                                                                                            </w:t>
            </w:r>
          </w:p>
        </w:tc>
        <w:tc>
          <w:tcPr>
            <w:tcW w:w="1078" w:type="dxa"/>
            <w:tcBorders>
              <w:top w:val="nil"/>
              <w:left w:val="nil"/>
              <w:bottom w:val="single" w:sz="4" w:space="0" w:color="auto"/>
              <w:right w:val="single" w:sz="4" w:space="0" w:color="auto"/>
            </w:tcBorders>
            <w:shd w:val="clear" w:color="auto" w:fill="auto"/>
            <w:vAlign w:val="center"/>
            <w:hideMark/>
          </w:tcPr>
          <w:p w14:paraId="1AF5D54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04495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7E065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52</w:t>
            </w:r>
          </w:p>
        </w:tc>
      </w:tr>
      <w:tr w:rsidR="00406703" w:rsidRPr="00406703" w14:paraId="5192E88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33458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w:t>
            </w:r>
          </w:p>
        </w:tc>
        <w:tc>
          <w:tcPr>
            <w:tcW w:w="1385" w:type="dxa"/>
            <w:tcBorders>
              <w:top w:val="nil"/>
              <w:left w:val="nil"/>
              <w:bottom w:val="single" w:sz="4" w:space="0" w:color="auto"/>
              <w:right w:val="single" w:sz="4" w:space="0" w:color="auto"/>
            </w:tcBorders>
            <w:shd w:val="clear" w:color="auto" w:fill="auto"/>
            <w:noWrap/>
            <w:vAlign w:val="center"/>
            <w:hideMark/>
          </w:tcPr>
          <w:p w14:paraId="09FE3C6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600660963.00</w:t>
            </w:r>
          </w:p>
        </w:tc>
        <w:tc>
          <w:tcPr>
            <w:tcW w:w="4594" w:type="dxa"/>
            <w:tcBorders>
              <w:top w:val="nil"/>
              <w:left w:val="nil"/>
              <w:bottom w:val="single" w:sz="4" w:space="0" w:color="auto"/>
              <w:right w:val="single" w:sz="4" w:space="0" w:color="auto"/>
            </w:tcBorders>
            <w:shd w:val="clear" w:color="auto" w:fill="auto"/>
            <w:vAlign w:val="bottom"/>
            <w:hideMark/>
          </w:tcPr>
          <w:p w14:paraId="796033C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ANTISEPTICO Y GERMICIDA DESINFECTANTE DE ALTO NIVEL COMPUESTO POR ORTOFTALALDEHIDO AL 0.55 %,  CON 3.785 L                                                                                                                                                                                                                                                                                                                                                                                                                                                                                                                                                                                                                                                                                                                                                                                                                                                                                                                                                                                                                                                                                                                                                                                                                                                                                                                                                                                                                                                                                                                                                                                                                                                                                                                                                                                                                                                                                                                                                                      </w:t>
            </w:r>
          </w:p>
        </w:tc>
        <w:tc>
          <w:tcPr>
            <w:tcW w:w="1078" w:type="dxa"/>
            <w:tcBorders>
              <w:top w:val="nil"/>
              <w:left w:val="nil"/>
              <w:bottom w:val="single" w:sz="4" w:space="0" w:color="auto"/>
              <w:right w:val="single" w:sz="4" w:space="0" w:color="auto"/>
            </w:tcBorders>
            <w:shd w:val="clear" w:color="auto" w:fill="auto"/>
            <w:vAlign w:val="center"/>
            <w:hideMark/>
          </w:tcPr>
          <w:p w14:paraId="7AAE420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27514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65985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w:t>
            </w:r>
          </w:p>
        </w:tc>
      </w:tr>
      <w:tr w:rsidR="00406703" w:rsidRPr="00406703" w14:paraId="2248B67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EF342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w:t>
            </w:r>
          </w:p>
        </w:tc>
        <w:tc>
          <w:tcPr>
            <w:tcW w:w="1385" w:type="dxa"/>
            <w:tcBorders>
              <w:top w:val="nil"/>
              <w:left w:val="nil"/>
              <w:bottom w:val="single" w:sz="4" w:space="0" w:color="auto"/>
              <w:right w:val="single" w:sz="4" w:space="0" w:color="auto"/>
            </w:tcBorders>
            <w:shd w:val="clear" w:color="auto" w:fill="auto"/>
            <w:noWrap/>
            <w:vAlign w:val="center"/>
            <w:hideMark/>
          </w:tcPr>
          <w:p w14:paraId="72AF622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600660997.00</w:t>
            </w:r>
          </w:p>
        </w:tc>
        <w:tc>
          <w:tcPr>
            <w:tcW w:w="4594" w:type="dxa"/>
            <w:tcBorders>
              <w:top w:val="nil"/>
              <w:left w:val="nil"/>
              <w:bottom w:val="single" w:sz="4" w:space="0" w:color="auto"/>
              <w:right w:val="single" w:sz="4" w:space="0" w:color="auto"/>
            </w:tcBorders>
            <w:shd w:val="clear" w:color="auto" w:fill="auto"/>
            <w:vAlign w:val="bottom"/>
            <w:hideMark/>
          </w:tcPr>
          <w:p w14:paraId="4D544FC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SOLUCION ANTISEPTICA Y DESINFECTANTE DE CLORURO DE SODIO Y CLORO ACTIVO. SOLUCION AL 50%, ENVASE CON 250 ML A 5 LTS.                                                                                                                                                                                                                                                                                                                                                                                                                                                                                                                                                                                                                                                                                                                                                                                                                                                                                                                                                                                                                                                                                                                                                                                                                                                                                                                                                                                                                                                                                                                                                                                                                                                                                                                                                                                                                                                                                                                                                            </w:t>
            </w:r>
          </w:p>
        </w:tc>
        <w:tc>
          <w:tcPr>
            <w:tcW w:w="1078" w:type="dxa"/>
            <w:tcBorders>
              <w:top w:val="nil"/>
              <w:left w:val="nil"/>
              <w:bottom w:val="single" w:sz="4" w:space="0" w:color="auto"/>
              <w:right w:val="single" w:sz="4" w:space="0" w:color="auto"/>
            </w:tcBorders>
            <w:shd w:val="clear" w:color="auto" w:fill="auto"/>
            <w:vAlign w:val="center"/>
            <w:hideMark/>
          </w:tcPr>
          <w:p w14:paraId="36862DC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97485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BF270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0057CB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8DEB2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w:t>
            </w:r>
          </w:p>
        </w:tc>
        <w:tc>
          <w:tcPr>
            <w:tcW w:w="1385" w:type="dxa"/>
            <w:tcBorders>
              <w:top w:val="nil"/>
              <w:left w:val="nil"/>
              <w:bottom w:val="single" w:sz="4" w:space="0" w:color="auto"/>
              <w:right w:val="single" w:sz="4" w:space="0" w:color="auto"/>
            </w:tcBorders>
            <w:shd w:val="clear" w:color="auto" w:fill="auto"/>
            <w:noWrap/>
            <w:vAlign w:val="center"/>
            <w:hideMark/>
          </w:tcPr>
          <w:p w14:paraId="1182CF7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600661052.00</w:t>
            </w:r>
          </w:p>
        </w:tc>
        <w:tc>
          <w:tcPr>
            <w:tcW w:w="4594" w:type="dxa"/>
            <w:tcBorders>
              <w:top w:val="nil"/>
              <w:left w:val="nil"/>
              <w:bottom w:val="single" w:sz="4" w:space="0" w:color="auto"/>
              <w:right w:val="single" w:sz="4" w:space="0" w:color="auto"/>
            </w:tcBorders>
            <w:shd w:val="clear" w:color="auto" w:fill="auto"/>
            <w:vAlign w:val="bottom"/>
            <w:hideMark/>
          </w:tcPr>
          <w:p w14:paraId="625D1C8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SOLUCION CON GLUCONATO DE CLORHEXIDINA AL 2% P/V EN ALCOHOL ISOPROPILICO AL 70% CON TINTA NARANJA. CONTIENE:  3 ML ESTERIL Y DESECHABLE. ENVASE                                                                                                                                                                                                                                                                                                                                                                                                                                                                                                                                                                                                                                                                                                                                                                                                                                                                                                                                                                                                                                                                                                                                                                                                                                                                                                                                                                                                                                                                                                                                                                                                                                                                                                                                                                                                                                                                                                                                 </w:t>
            </w:r>
          </w:p>
        </w:tc>
        <w:tc>
          <w:tcPr>
            <w:tcW w:w="1078" w:type="dxa"/>
            <w:tcBorders>
              <w:top w:val="nil"/>
              <w:left w:val="nil"/>
              <w:bottom w:val="single" w:sz="4" w:space="0" w:color="auto"/>
              <w:right w:val="single" w:sz="4" w:space="0" w:color="auto"/>
            </w:tcBorders>
            <w:shd w:val="clear" w:color="auto" w:fill="auto"/>
            <w:vAlign w:val="center"/>
            <w:hideMark/>
          </w:tcPr>
          <w:p w14:paraId="291D731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9D5FF3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ACDF7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95E567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8E8A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26</w:t>
            </w:r>
          </w:p>
        </w:tc>
        <w:tc>
          <w:tcPr>
            <w:tcW w:w="1385" w:type="dxa"/>
            <w:tcBorders>
              <w:top w:val="nil"/>
              <w:left w:val="nil"/>
              <w:bottom w:val="single" w:sz="4" w:space="0" w:color="auto"/>
              <w:right w:val="single" w:sz="4" w:space="0" w:color="auto"/>
            </w:tcBorders>
            <w:shd w:val="clear" w:color="auto" w:fill="auto"/>
            <w:noWrap/>
            <w:vAlign w:val="center"/>
            <w:hideMark/>
          </w:tcPr>
          <w:p w14:paraId="005C250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600661060.00</w:t>
            </w:r>
          </w:p>
        </w:tc>
        <w:tc>
          <w:tcPr>
            <w:tcW w:w="4594" w:type="dxa"/>
            <w:tcBorders>
              <w:top w:val="nil"/>
              <w:left w:val="nil"/>
              <w:bottom w:val="single" w:sz="4" w:space="0" w:color="auto"/>
              <w:right w:val="single" w:sz="4" w:space="0" w:color="auto"/>
            </w:tcBorders>
            <w:shd w:val="clear" w:color="auto" w:fill="auto"/>
            <w:vAlign w:val="bottom"/>
            <w:hideMark/>
          </w:tcPr>
          <w:p w14:paraId="6A04755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SOLUCION CON GLUCONATO DE CLORHEXIDINA AL 2% P/V EN ALCOHOL ISOPROPILICO AL 70% CON TINTA NARANJA. CONTIENE:  26 ML ESTERIL Y DESECHABLE. ENVASE                                                                                                                                                                                                                                                                                                                                                                                                                                                                                                                                                                                                                                                                                                                                                                                                                                                                                                                                                                                                                                                                                                                                                                                                                                                                                                                                                                                                                                                                                                                                                                                                                                                                                                                                                                                                                                                                                                                                </w:t>
            </w:r>
          </w:p>
        </w:tc>
        <w:tc>
          <w:tcPr>
            <w:tcW w:w="1078" w:type="dxa"/>
            <w:tcBorders>
              <w:top w:val="nil"/>
              <w:left w:val="nil"/>
              <w:bottom w:val="single" w:sz="4" w:space="0" w:color="auto"/>
              <w:right w:val="single" w:sz="4" w:space="0" w:color="auto"/>
            </w:tcBorders>
            <w:shd w:val="clear" w:color="auto" w:fill="auto"/>
            <w:vAlign w:val="center"/>
            <w:hideMark/>
          </w:tcPr>
          <w:p w14:paraId="4815C27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5D1A11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1D33F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60E5F9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2778E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27</w:t>
            </w:r>
          </w:p>
        </w:tc>
        <w:tc>
          <w:tcPr>
            <w:tcW w:w="1385" w:type="dxa"/>
            <w:tcBorders>
              <w:top w:val="nil"/>
              <w:left w:val="nil"/>
              <w:bottom w:val="single" w:sz="4" w:space="0" w:color="auto"/>
              <w:right w:val="single" w:sz="4" w:space="0" w:color="auto"/>
            </w:tcBorders>
            <w:shd w:val="clear" w:color="auto" w:fill="auto"/>
            <w:noWrap/>
            <w:vAlign w:val="center"/>
            <w:hideMark/>
          </w:tcPr>
          <w:p w14:paraId="4C5725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600820054.00</w:t>
            </w:r>
          </w:p>
        </w:tc>
        <w:tc>
          <w:tcPr>
            <w:tcW w:w="4594" w:type="dxa"/>
            <w:tcBorders>
              <w:top w:val="nil"/>
              <w:left w:val="nil"/>
              <w:bottom w:val="single" w:sz="4" w:space="0" w:color="auto"/>
              <w:right w:val="single" w:sz="4" w:space="0" w:color="auto"/>
            </w:tcBorders>
            <w:shd w:val="clear" w:color="auto" w:fill="auto"/>
            <w:vAlign w:val="bottom"/>
            <w:hideMark/>
          </w:tcPr>
          <w:p w14:paraId="464CD77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APLICADORES SIN ALGODON DE MADERA                                                                                                                                                                                                                                                                                                                                                                                                                                                                                                                                                                                                                                                                                                                                                                                                                                                                                                                                                                                                                                                                                                                                                                                                                                                                                                                                                                                                                                                                                                                                                                                                                                                                                                                                                                                                                                                                                                                                                                                                                                               </w:t>
            </w:r>
          </w:p>
        </w:tc>
        <w:tc>
          <w:tcPr>
            <w:tcW w:w="1078" w:type="dxa"/>
            <w:tcBorders>
              <w:top w:val="nil"/>
              <w:left w:val="nil"/>
              <w:bottom w:val="single" w:sz="4" w:space="0" w:color="auto"/>
              <w:right w:val="single" w:sz="4" w:space="0" w:color="auto"/>
            </w:tcBorders>
            <w:shd w:val="clear" w:color="auto" w:fill="auto"/>
            <w:vAlign w:val="center"/>
            <w:hideMark/>
          </w:tcPr>
          <w:p w14:paraId="0CF352A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B71A7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C/750</w:t>
            </w:r>
          </w:p>
        </w:tc>
        <w:tc>
          <w:tcPr>
            <w:tcW w:w="1134" w:type="dxa"/>
            <w:tcBorders>
              <w:top w:val="nil"/>
              <w:left w:val="nil"/>
              <w:bottom w:val="single" w:sz="4" w:space="0" w:color="auto"/>
              <w:right w:val="single" w:sz="4" w:space="0" w:color="auto"/>
            </w:tcBorders>
            <w:shd w:val="clear" w:color="auto" w:fill="auto"/>
            <w:noWrap/>
            <w:vAlign w:val="center"/>
            <w:hideMark/>
          </w:tcPr>
          <w:p w14:paraId="247E8DB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293</w:t>
            </w:r>
          </w:p>
        </w:tc>
      </w:tr>
      <w:tr w:rsidR="00406703" w:rsidRPr="00406703" w14:paraId="0FA47E4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0762F1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28</w:t>
            </w:r>
          </w:p>
        </w:tc>
        <w:tc>
          <w:tcPr>
            <w:tcW w:w="1385" w:type="dxa"/>
            <w:tcBorders>
              <w:top w:val="nil"/>
              <w:left w:val="nil"/>
              <w:bottom w:val="single" w:sz="4" w:space="0" w:color="auto"/>
              <w:right w:val="single" w:sz="4" w:space="0" w:color="auto"/>
            </w:tcBorders>
            <w:shd w:val="clear" w:color="auto" w:fill="auto"/>
            <w:noWrap/>
            <w:vAlign w:val="center"/>
            <w:hideMark/>
          </w:tcPr>
          <w:p w14:paraId="20F8B21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600820104.00</w:t>
            </w:r>
          </w:p>
        </w:tc>
        <w:tc>
          <w:tcPr>
            <w:tcW w:w="4594" w:type="dxa"/>
            <w:tcBorders>
              <w:top w:val="nil"/>
              <w:left w:val="nil"/>
              <w:bottom w:val="single" w:sz="4" w:space="0" w:color="auto"/>
              <w:right w:val="single" w:sz="4" w:space="0" w:color="auto"/>
            </w:tcBorders>
            <w:shd w:val="clear" w:color="auto" w:fill="auto"/>
            <w:vAlign w:val="bottom"/>
            <w:hideMark/>
          </w:tcPr>
          <w:p w14:paraId="7FD5BD9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APLICADORES CON ALGODON DE MADERA                                                                                                                                                                                                                                                                                                                                                                                                                                                                                                                                                                                                                                                                                                                                                                                                                                                                                                                                                                                                                                                                                                                                                                                                                                                                                                                                                                                                                                                                                                                                                                                                                                                                                                                                                                                                                                                                                                                                                                                                                                               </w:t>
            </w:r>
          </w:p>
        </w:tc>
        <w:tc>
          <w:tcPr>
            <w:tcW w:w="1078" w:type="dxa"/>
            <w:tcBorders>
              <w:top w:val="nil"/>
              <w:left w:val="nil"/>
              <w:bottom w:val="single" w:sz="4" w:space="0" w:color="auto"/>
              <w:right w:val="single" w:sz="4" w:space="0" w:color="auto"/>
            </w:tcBorders>
            <w:shd w:val="clear" w:color="auto" w:fill="auto"/>
            <w:vAlign w:val="center"/>
            <w:hideMark/>
          </w:tcPr>
          <w:p w14:paraId="45D6B5B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05734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C/150</w:t>
            </w:r>
          </w:p>
        </w:tc>
        <w:tc>
          <w:tcPr>
            <w:tcW w:w="1134" w:type="dxa"/>
            <w:tcBorders>
              <w:top w:val="nil"/>
              <w:left w:val="nil"/>
              <w:bottom w:val="single" w:sz="4" w:space="0" w:color="auto"/>
              <w:right w:val="single" w:sz="4" w:space="0" w:color="auto"/>
            </w:tcBorders>
            <w:shd w:val="clear" w:color="auto" w:fill="auto"/>
            <w:noWrap/>
            <w:vAlign w:val="center"/>
            <w:hideMark/>
          </w:tcPr>
          <w:p w14:paraId="4123A60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699</w:t>
            </w:r>
          </w:p>
        </w:tc>
      </w:tr>
      <w:tr w:rsidR="00406703" w:rsidRPr="00406703" w14:paraId="01DC4C6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48E5F8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29</w:t>
            </w:r>
          </w:p>
        </w:tc>
        <w:tc>
          <w:tcPr>
            <w:tcW w:w="1385" w:type="dxa"/>
            <w:tcBorders>
              <w:top w:val="nil"/>
              <w:left w:val="nil"/>
              <w:bottom w:val="single" w:sz="4" w:space="0" w:color="auto"/>
              <w:right w:val="single" w:sz="4" w:space="0" w:color="auto"/>
            </w:tcBorders>
            <w:shd w:val="clear" w:color="auto" w:fill="auto"/>
            <w:noWrap/>
            <w:vAlign w:val="center"/>
            <w:hideMark/>
          </w:tcPr>
          <w:p w14:paraId="54F3E58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600880017.00</w:t>
            </w:r>
          </w:p>
        </w:tc>
        <w:tc>
          <w:tcPr>
            <w:tcW w:w="4594" w:type="dxa"/>
            <w:tcBorders>
              <w:top w:val="nil"/>
              <w:left w:val="nil"/>
              <w:bottom w:val="single" w:sz="4" w:space="0" w:color="auto"/>
              <w:right w:val="single" w:sz="4" w:space="0" w:color="auto"/>
            </w:tcBorders>
            <w:shd w:val="clear" w:color="auto" w:fill="auto"/>
            <w:vAlign w:val="bottom"/>
            <w:hideMark/>
          </w:tcPr>
          <w:p w14:paraId="2BB884C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TRANSPARENTE, MICROPOROSO, AUTOADHERIBLES, ESTERILE Y DESECHABLE. MEDIDAS: 7.0 A 8.5 X 5. 08 A 6.0 CM                                                                                                                                                                                                                                                                                                                                                                                                                                                                                                                                                                                                                                                                                                                                                                                                                                                                                                                                                                                                                                                                                                                                                                                                                                                                                                                                                                                                                                                                                                                                                                                                                                                                                                                                                                                                                                                                                                                                                                  </w:t>
            </w:r>
          </w:p>
        </w:tc>
        <w:tc>
          <w:tcPr>
            <w:tcW w:w="1078" w:type="dxa"/>
            <w:tcBorders>
              <w:top w:val="nil"/>
              <w:left w:val="nil"/>
              <w:bottom w:val="single" w:sz="4" w:space="0" w:color="auto"/>
              <w:right w:val="single" w:sz="4" w:space="0" w:color="auto"/>
            </w:tcBorders>
            <w:shd w:val="clear" w:color="auto" w:fill="auto"/>
            <w:vAlign w:val="center"/>
            <w:hideMark/>
          </w:tcPr>
          <w:p w14:paraId="60CB2E0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B2551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D76CE7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w:t>
            </w:r>
          </w:p>
        </w:tc>
      </w:tr>
      <w:tr w:rsidR="00406703" w:rsidRPr="00406703" w14:paraId="0D7B4B2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6AFD4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30</w:t>
            </w:r>
          </w:p>
        </w:tc>
        <w:tc>
          <w:tcPr>
            <w:tcW w:w="1385" w:type="dxa"/>
            <w:tcBorders>
              <w:top w:val="nil"/>
              <w:left w:val="nil"/>
              <w:bottom w:val="single" w:sz="4" w:space="0" w:color="auto"/>
              <w:right w:val="single" w:sz="4" w:space="0" w:color="auto"/>
            </w:tcBorders>
            <w:shd w:val="clear" w:color="auto" w:fill="auto"/>
            <w:noWrap/>
            <w:vAlign w:val="center"/>
            <w:hideMark/>
          </w:tcPr>
          <w:p w14:paraId="5283770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600880025.00</w:t>
            </w:r>
          </w:p>
        </w:tc>
        <w:tc>
          <w:tcPr>
            <w:tcW w:w="4594" w:type="dxa"/>
            <w:tcBorders>
              <w:top w:val="nil"/>
              <w:left w:val="nil"/>
              <w:bottom w:val="single" w:sz="4" w:space="0" w:color="auto"/>
              <w:right w:val="single" w:sz="4" w:space="0" w:color="auto"/>
            </w:tcBorders>
            <w:shd w:val="clear" w:color="auto" w:fill="auto"/>
            <w:vAlign w:val="bottom"/>
            <w:hideMark/>
          </w:tcPr>
          <w:p w14:paraId="187AC14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TRANSPARENTE, MICROPOROSO, AUTOADHERIBLE, ESTERILE Y DESECHABLE, MEDIDAS, 10.0 A 10.16. X 12.0 A 14.0 CM.                                                                                                                                                                                                                                                                                                                                                                                                                                                                                                                                                                                                                                                                                                                                                                                                                                                                                                                                                                                                                                                                                                                                                                                                                                                                                                                                                                                                                                                                                                                                                                                                                                                                                                                                                                                                                                                                                                                                                              </w:t>
            </w:r>
          </w:p>
        </w:tc>
        <w:tc>
          <w:tcPr>
            <w:tcW w:w="1078" w:type="dxa"/>
            <w:tcBorders>
              <w:top w:val="nil"/>
              <w:left w:val="nil"/>
              <w:bottom w:val="single" w:sz="4" w:space="0" w:color="auto"/>
              <w:right w:val="single" w:sz="4" w:space="0" w:color="auto"/>
            </w:tcBorders>
            <w:shd w:val="clear" w:color="auto" w:fill="auto"/>
            <w:vAlign w:val="center"/>
            <w:hideMark/>
          </w:tcPr>
          <w:p w14:paraId="3855AA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72CF7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8F033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w:t>
            </w:r>
          </w:p>
        </w:tc>
      </w:tr>
      <w:tr w:rsidR="00406703" w:rsidRPr="00406703" w14:paraId="58A3279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FE8F1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31</w:t>
            </w:r>
          </w:p>
        </w:tc>
        <w:tc>
          <w:tcPr>
            <w:tcW w:w="1385" w:type="dxa"/>
            <w:tcBorders>
              <w:top w:val="nil"/>
              <w:left w:val="nil"/>
              <w:bottom w:val="single" w:sz="4" w:space="0" w:color="auto"/>
              <w:right w:val="single" w:sz="4" w:space="0" w:color="auto"/>
            </w:tcBorders>
            <w:shd w:val="clear" w:color="auto" w:fill="auto"/>
            <w:noWrap/>
            <w:vAlign w:val="center"/>
            <w:hideMark/>
          </w:tcPr>
          <w:p w14:paraId="39C3B46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600880058.00</w:t>
            </w:r>
          </w:p>
        </w:tc>
        <w:tc>
          <w:tcPr>
            <w:tcW w:w="4594" w:type="dxa"/>
            <w:tcBorders>
              <w:top w:val="nil"/>
              <w:left w:val="nil"/>
              <w:bottom w:val="single" w:sz="4" w:space="0" w:color="auto"/>
              <w:right w:val="single" w:sz="4" w:space="0" w:color="auto"/>
            </w:tcBorders>
            <w:shd w:val="clear" w:color="auto" w:fill="auto"/>
            <w:vAlign w:val="bottom"/>
            <w:hideMark/>
          </w:tcPr>
          <w:p w14:paraId="23EDA25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COMBINADOS. DE CELULOSA, CON TELA NO TEJIDA. MEDIDAS: 20 X 8 CM ENVASE CON 200 PIEZAS.                                                                                                                                                                                                                                                                                                                                                                                                                                                                                                                                                                                                                                                                                                                                                                                                                                                                                                                                                                                                                                                                                                                                                                                                                                                                                                                                                                                                                                                                                                                                                                                                                                                                                                                                                                                                                                                                                                                                                                                 </w:t>
            </w:r>
          </w:p>
        </w:tc>
        <w:tc>
          <w:tcPr>
            <w:tcW w:w="1078" w:type="dxa"/>
            <w:tcBorders>
              <w:top w:val="nil"/>
              <w:left w:val="nil"/>
              <w:bottom w:val="single" w:sz="4" w:space="0" w:color="auto"/>
              <w:right w:val="single" w:sz="4" w:space="0" w:color="auto"/>
            </w:tcBorders>
            <w:shd w:val="clear" w:color="auto" w:fill="auto"/>
            <w:vAlign w:val="center"/>
            <w:hideMark/>
          </w:tcPr>
          <w:p w14:paraId="6E7A079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83500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7AA2F52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3D0E8F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31B63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32</w:t>
            </w:r>
          </w:p>
        </w:tc>
        <w:tc>
          <w:tcPr>
            <w:tcW w:w="1385" w:type="dxa"/>
            <w:tcBorders>
              <w:top w:val="nil"/>
              <w:left w:val="nil"/>
              <w:bottom w:val="single" w:sz="4" w:space="0" w:color="auto"/>
              <w:right w:val="single" w:sz="4" w:space="0" w:color="auto"/>
            </w:tcBorders>
            <w:shd w:val="clear" w:color="auto" w:fill="auto"/>
            <w:noWrap/>
            <w:vAlign w:val="center"/>
            <w:hideMark/>
          </w:tcPr>
          <w:p w14:paraId="3C288CA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600880108.00</w:t>
            </w:r>
          </w:p>
        </w:tc>
        <w:tc>
          <w:tcPr>
            <w:tcW w:w="4594" w:type="dxa"/>
            <w:tcBorders>
              <w:top w:val="nil"/>
              <w:left w:val="nil"/>
              <w:bottom w:val="single" w:sz="4" w:space="0" w:color="auto"/>
              <w:right w:val="single" w:sz="4" w:space="0" w:color="auto"/>
            </w:tcBorders>
            <w:shd w:val="clear" w:color="auto" w:fill="auto"/>
            <w:vAlign w:val="bottom"/>
            <w:hideMark/>
          </w:tcPr>
          <w:p w14:paraId="7AA91512" w14:textId="3EEBFF50"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COMBINADOS. DE CELULOSA, CON TELA NO TEJIDA. MEDIDA 20 X 13 CM ENVASE CON 150 PIEZAS.                                                                                                                                                                                                                                                                                                                                                                                                                                                                                                                                                                                                                                                                                                                                                                                                                                                                                                                                                                                                                                                                                                                                                                                                                                                                                                                                                                                                                                                                                                                                                                                                                                                                                                                                                                                                                                                                                                                                                                                </w:t>
            </w:r>
          </w:p>
        </w:tc>
        <w:tc>
          <w:tcPr>
            <w:tcW w:w="1078" w:type="dxa"/>
            <w:tcBorders>
              <w:top w:val="nil"/>
              <w:left w:val="nil"/>
              <w:bottom w:val="single" w:sz="4" w:space="0" w:color="auto"/>
              <w:right w:val="single" w:sz="4" w:space="0" w:color="auto"/>
            </w:tcBorders>
            <w:shd w:val="clear" w:color="auto" w:fill="auto"/>
            <w:vAlign w:val="center"/>
            <w:hideMark/>
          </w:tcPr>
          <w:p w14:paraId="439A400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9773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C/150</w:t>
            </w:r>
          </w:p>
        </w:tc>
        <w:tc>
          <w:tcPr>
            <w:tcW w:w="1134" w:type="dxa"/>
            <w:tcBorders>
              <w:top w:val="nil"/>
              <w:left w:val="nil"/>
              <w:bottom w:val="single" w:sz="4" w:space="0" w:color="auto"/>
              <w:right w:val="single" w:sz="4" w:space="0" w:color="auto"/>
            </w:tcBorders>
            <w:shd w:val="clear" w:color="auto" w:fill="auto"/>
            <w:noWrap/>
            <w:vAlign w:val="center"/>
            <w:hideMark/>
          </w:tcPr>
          <w:p w14:paraId="403EC9C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597C8D2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86DCC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33</w:t>
            </w:r>
          </w:p>
        </w:tc>
        <w:tc>
          <w:tcPr>
            <w:tcW w:w="1385" w:type="dxa"/>
            <w:tcBorders>
              <w:top w:val="nil"/>
              <w:left w:val="nil"/>
              <w:bottom w:val="single" w:sz="4" w:space="0" w:color="auto"/>
              <w:right w:val="single" w:sz="4" w:space="0" w:color="auto"/>
            </w:tcBorders>
            <w:shd w:val="clear" w:color="auto" w:fill="auto"/>
            <w:noWrap/>
            <w:vAlign w:val="center"/>
            <w:hideMark/>
          </w:tcPr>
          <w:p w14:paraId="10D0478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600880504.00</w:t>
            </w:r>
          </w:p>
        </w:tc>
        <w:tc>
          <w:tcPr>
            <w:tcW w:w="4594" w:type="dxa"/>
            <w:tcBorders>
              <w:top w:val="nil"/>
              <w:left w:val="nil"/>
              <w:bottom w:val="single" w:sz="4" w:space="0" w:color="auto"/>
              <w:right w:val="single" w:sz="4" w:space="0" w:color="auto"/>
            </w:tcBorders>
            <w:shd w:val="clear" w:color="auto" w:fill="auto"/>
            <w:vAlign w:val="bottom"/>
            <w:hideMark/>
          </w:tcPr>
          <w:p w14:paraId="21542D2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CON PETROLATO. MEDIDAS: 10 X 10 CM. ENVASE INDIVIDUAL. PIEZA.                                                                                                                                                                                                                                                                                                                                                                                                                                                                                                                                                                                                                                                                                                                                                                                                                                                                                                                                                                                                                                                                                                                                                                                                                                                                                                                                                                                                                                                                                                                                                                                                                                                                                                                                                                                                                                                                                                                                                                                                          </w:t>
            </w:r>
          </w:p>
        </w:tc>
        <w:tc>
          <w:tcPr>
            <w:tcW w:w="1078" w:type="dxa"/>
            <w:tcBorders>
              <w:top w:val="nil"/>
              <w:left w:val="nil"/>
              <w:bottom w:val="single" w:sz="4" w:space="0" w:color="auto"/>
              <w:right w:val="single" w:sz="4" w:space="0" w:color="auto"/>
            </w:tcBorders>
            <w:shd w:val="clear" w:color="auto" w:fill="auto"/>
            <w:vAlign w:val="center"/>
            <w:hideMark/>
          </w:tcPr>
          <w:p w14:paraId="3556073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5FAA1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0CF76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127</w:t>
            </w:r>
          </w:p>
        </w:tc>
      </w:tr>
      <w:tr w:rsidR="00406703" w:rsidRPr="00406703" w14:paraId="5A4BFF5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3FDD5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34</w:t>
            </w:r>
          </w:p>
        </w:tc>
        <w:tc>
          <w:tcPr>
            <w:tcW w:w="1385" w:type="dxa"/>
            <w:tcBorders>
              <w:top w:val="nil"/>
              <w:left w:val="nil"/>
              <w:bottom w:val="single" w:sz="4" w:space="0" w:color="auto"/>
              <w:right w:val="single" w:sz="4" w:space="0" w:color="auto"/>
            </w:tcBorders>
            <w:shd w:val="clear" w:color="auto" w:fill="auto"/>
            <w:noWrap/>
            <w:vAlign w:val="center"/>
            <w:hideMark/>
          </w:tcPr>
          <w:p w14:paraId="1F1C54F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600880652.00</w:t>
            </w:r>
          </w:p>
        </w:tc>
        <w:tc>
          <w:tcPr>
            <w:tcW w:w="4594" w:type="dxa"/>
            <w:tcBorders>
              <w:top w:val="nil"/>
              <w:left w:val="nil"/>
              <w:bottom w:val="single" w:sz="4" w:space="0" w:color="auto"/>
              <w:right w:val="single" w:sz="4" w:space="0" w:color="auto"/>
            </w:tcBorders>
            <w:shd w:val="clear" w:color="auto" w:fill="auto"/>
            <w:vAlign w:val="bottom"/>
            <w:hideMark/>
          </w:tcPr>
          <w:p w14:paraId="1CF3435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HIDROCOLOIDE PARA EL TRATAMIENTO DE HERIDAS EXTRADELGADO, AUTOADHERIBLE, ESTERIL, TAMAÑO DE 10.0 CM, 0.6 CM X 10.0 CM 0.6 CM                                                                                                                                                                                                                                                                                                                                                                                                                                                                                                                                                                                                                                                                                                                                                                                                                                                                                                                                                                                                                                                                                                                                                                                                                                                                                                                                                                                                                                                                                                                                                                                                                                                                                                                                                                                                                                                                                                                                            </w:t>
            </w:r>
          </w:p>
        </w:tc>
        <w:tc>
          <w:tcPr>
            <w:tcW w:w="1078" w:type="dxa"/>
            <w:tcBorders>
              <w:top w:val="nil"/>
              <w:left w:val="nil"/>
              <w:bottom w:val="single" w:sz="4" w:space="0" w:color="auto"/>
              <w:right w:val="single" w:sz="4" w:space="0" w:color="auto"/>
            </w:tcBorders>
            <w:shd w:val="clear" w:color="auto" w:fill="auto"/>
            <w:vAlign w:val="center"/>
            <w:hideMark/>
          </w:tcPr>
          <w:p w14:paraId="3B6B5DB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F7DC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C66CE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27</w:t>
            </w:r>
          </w:p>
        </w:tc>
      </w:tr>
      <w:tr w:rsidR="00406703" w:rsidRPr="00406703" w14:paraId="55413B7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8F229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35</w:t>
            </w:r>
          </w:p>
        </w:tc>
        <w:tc>
          <w:tcPr>
            <w:tcW w:w="1385" w:type="dxa"/>
            <w:tcBorders>
              <w:top w:val="nil"/>
              <w:left w:val="nil"/>
              <w:bottom w:val="single" w:sz="4" w:space="0" w:color="auto"/>
              <w:right w:val="single" w:sz="4" w:space="0" w:color="auto"/>
            </w:tcBorders>
            <w:shd w:val="clear" w:color="auto" w:fill="auto"/>
            <w:noWrap/>
            <w:vAlign w:val="center"/>
            <w:hideMark/>
          </w:tcPr>
          <w:p w14:paraId="7E2DE17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600880660.00</w:t>
            </w:r>
          </w:p>
        </w:tc>
        <w:tc>
          <w:tcPr>
            <w:tcW w:w="4594" w:type="dxa"/>
            <w:tcBorders>
              <w:top w:val="nil"/>
              <w:left w:val="nil"/>
              <w:bottom w:val="single" w:sz="4" w:space="0" w:color="auto"/>
              <w:right w:val="single" w:sz="4" w:space="0" w:color="auto"/>
            </w:tcBorders>
            <w:shd w:val="clear" w:color="auto" w:fill="auto"/>
            <w:vAlign w:val="bottom"/>
            <w:hideMark/>
          </w:tcPr>
          <w:p w14:paraId="412FE62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HIDROCOLOIDES, CON BORDES AUTOADHERIBLES, CON O SIN CAPA EXTERNA DE ESPUMA DE POLIURETANO O CLORURO DE POLIVINILO, CON GROSOR MINIMO DE 2 MM. ESTERIL.TAMAÑO: DE 15.0 CM ± 3.0 CM X 16.0 CM ± 4.0 CM.                                                                                                                                                                                                                                                                                                                                                                                                                                                                                                                                                                                                                                                                                                                                                                                                                                                                                                                                                                                                                                                                                                                                                                                                                                                                                                                                                                                                                                                                                                                                                                                                                                                                                                                                                                                                                                                                  </w:t>
            </w:r>
          </w:p>
        </w:tc>
        <w:tc>
          <w:tcPr>
            <w:tcW w:w="1078" w:type="dxa"/>
            <w:tcBorders>
              <w:top w:val="nil"/>
              <w:left w:val="nil"/>
              <w:bottom w:val="single" w:sz="4" w:space="0" w:color="auto"/>
              <w:right w:val="single" w:sz="4" w:space="0" w:color="auto"/>
            </w:tcBorders>
            <w:shd w:val="clear" w:color="auto" w:fill="auto"/>
            <w:vAlign w:val="center"/>
            <w:hideMark/>
          </w:tcPr>
          <w:p w14:paraId="659C4D8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5780E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F8C24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w:t>
            </w:r>
          </w:p>
        </w:tc>
      </w:tr>
      <w:tr w:rsidR="00406703" w:rsidRPr="00406703" w14:paraId="380359C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93F84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36</w:t>
            </w:r>
          </w:p>
        </w:tc>
        <w:tc>
          <w:tcPr>
            <w:tcW w:w="1385" w:type="dxa"/>
            <w:tcBorders>
              <w:top w:val="nil"/>
              <w:left w:val="nil"/>
              <w:bottom w:val="single" w:sz="4" w:space="0" w:color="auto"/>
              <w:right w:val="single" w:sz="4" w:space="0" w:color="auto"/>
            </w:tcBorders>
            <w:shd w:val="clear" w:color="auto" w:fill="auto"/>
            <w:noWrap/>
            <w:vAlign w:val="center"/>
            <w:hideMark/>
          </w:tcPr>
          <w:p w14:paraId="41A7F19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600880678.00</w:t>
            </w:r>
          </w:p>
        </w:tc>
        <w:tc>
          <w:tcPr>
            <w:tcW w:w="4594" w:type="dxa"/>
            <w:tcBorders>
              <w:top w:val="nil"/>
              <w:left w:val="nil"/>
              <w:bottom w:val="single" w:sz="4" w:space="0" w:color="auto"/>
              <w:right w:val="single" w:sz="4" w:space="0" w:color="auto"/>
            </w:tcBorders>
            <w:shd w:val="clear" w:color="auto" w:fill="auto"/>
            <w:vAlign w:val="bottom"/>
            <w:hideMark/>
          </w:tcPr>
          <w:p w14:paraId="62ECF49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HIDROCOLOIDES, PARA EL TRATAMIENTO DE HERIDAS. ESTERIL. TAMAÑO: DE 15 A 21 CM X 15 A 21 CM. PIEZA.                                                                                                                                                                                                                                                                                                                                                                                                                                                                                                                                                                                                                                                                                                                                                                                                                                                                                                                                                                                                                                                                                                                                                                                                                                                                                                                                                                                                                                                                                                                                                                                                                                                                                                                                                                                                                                                                                                                                                                     </w:t>
            </w:r>
          </w:p>
        </w:tc>
        <w:tc>
          <w:tcPr>
            <w:tcW w:w="1078" w:type="dxa"/>
            <w:tcBorders>
              <w:top w:val="nil"/>
              <w:left w:val="nil"/>
              <w:bottom w:val="single" w:sz="4" w:space="0" w:color="auto"/>
              <w:right w:val="single" w:sz="4" w:space="0" w:color="auto"/>
            </w:tcBorders>
            <w:shd w:val="clear" w:color="auto" w:fill="auto"/>
            <w:vAlign w:val="center"/>
            <w:hideMark/>
          </w:tcPr>
          <w:p w14:paraId="3771306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5AEBE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19133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135</w:t>
            </w:r>
          </w:p>
        </w:tc>
      </w:tr>
      <w:tr w:rsidR="00406703" w:rsidRPr="00406703" w14:paraId="64CBA28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9832F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37</w:t>
            </w:r>
          </w:p>
        </w:tc>
        <w:tc>
          <w:tcPr>
            <w:tcW w:w="1385" w:type="dxa"/>
            <w:tcBorders>
              <w:top w:val="nil"/>
              <w:left w:val="nil"/>
              <w:bottom w:val="single" w:sz="4" w:space="0" w:color="auto"/>
              <w:right w:val="single" w:sz="4" w:space="0" w:color="auto"/>
            </w:tcBorders>
            <w:shd w:val="clear" w:color="auto" w:fill="auto"/>
            <w:noWrap/>
            <w:vAlign w:val="center"/>
            <w:hideMark/>
          </w:tcPr>
          <w:p w14:paraId="30E7D10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600880686.00</w:t>
            </w:r>
          </w:p>
        </w:tc>
        <w:tc>
          <w:tcPr>
            <w:tcW w:w="4594" w:type="dxa"/>
            <w:tcBorders>
              <w:top w:val="nil"/>
              <w:left w:val="nil"/>
              <w:bottom w:val="single" w:sz="4" w:space="0" w:color="auto"/>
              <w:right w:val="single" w:sz="4" w:space="0" w:color="auto"/>
            </w:tcBorders>
            <w:shd w:val="clear" w:color="auto" w:fill="auto"/>
            <w:vAlign w:val="bottom"/>
            <w:hideMark/>
          </w:tcPr>
          <w:p w14:paraId="484A9BE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APOSITOS ABSORBENTES, A BASE DE ALGINATO DE CALCIO Y SODIO DE ORIGEN NATURAL. ESTERIL. TAMAÑO: DE 9.0 CM ± 2.0 CM X 10.0 CM ± 2.0 CM.                                                                                                                                                                                                                                                                                                                                                                                                                                                                                                                                                                                                                                                                                                                                                                                                                                                                                                                                                                                                                                                                                                                                                                                                                                                                                                                                                                                                                                                                                                                                                                                                                                                                                                                                                                                                                                                                                                                                           </w:t>
            </w:r>
          </w:p>
        </w:tc>
        <w:tc>
          <w:tcPr>
            <w:tcW w:w="1078" w:type="dxa"/>
            <w:tcBorders>
              <w:top w:val="nil"/>
              <w:left w:val="nil"/>
              <w:bottom w:val="single" w:sz="4" w:space="0" w:color="auto"/>
              <w:right w:val="single" w:sz="4" w:space="0" w:color="auto"/>
            </w:tcBorders>
            <w:shd w:val="clear" w:color="auto" w:fill="auto"/>
            <w:vAlign w:val="center"/>
            <w:hideMark/>
          </w:tcPr>
          <w:p w14:paraId="714D07F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37C7B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F6168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w:t>
            </w:r>
          </w:p>
        </w:tc>
      </w:tr>
      <w:tr w:rsidR="00406703" w:rsidRPr="00406703" w14:paraId="0E100C4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26A1D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38</w:t>
            </w:r>
          </w:p>
        </w:tc>
        <w:tc>
          <w:tcPr>
            <w:tcW w:w="1385" w:type="dxa"/>
            <w:tcBorders>
              <w:top w:val="nil"/>
              <w:left w:val="nil"/>
              <w:bottom w:val="single" w:sz="4" w:space="0" w:color="auto"/>
              <w:right w:val="single" w:sz="4" w:space="0" w:color="auto"/>
            </w:tcBorders>
            <w:shd w:val="clear" w:color="auto" w:fill="auto"/>
            <w:noWrap/>
            <w:vAlign w:val="center"/>
            <w:hideMark/>
          </w:tcPr>
          <w:p w14:paraId="2C1C2AB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600880694.00</w:t>
            </w:r>
          </w:p>
        </w:tc>
        <w:tc>
          <w:tcPr>
            <w:tcW w:w="4594" w:type="dxa"/>
            <w:tcBorders>
              <w:top w:val="nil"/>
              <w:left w:val="nil"/>
              <w:bottom w:val="single" w:sz="4" w:space="0" w:color="auto"/>
              <w:right w:val="single" w:sz="4" w:space="0" w:color="auto"/>
            </w:tcBorders>
            <w:shd w:val="clear" w:color="auto" w:fill="auto"/>
            <w:vAlign w:val="bottom"/>
            <w:hideMark/>
          </w:tcPr>
          <w:p w14:paraId="4F9FBED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ABSORBENTE A BASE DE ALGINATO DE CALCIO Y SODIO DE ORIGEN NATURAL. ESTERIL. TAMAÑO DE 10.0 CM ± 2.0 CM X 20.0 CM ± 2.0 CM. PIEZA.                                                                                                                                                                                                                                                                                                                                                                                                                                                                                                                                                                                                                                                                                                                                                                                                                                                                                                                                                                                                                                                                                                                                                                                                                                                                                                                                                                                                                                                                                                                                                                                                                                                                                                                                                                                                                                                                                                                                       </w:t>
            </w:r>
          </w:p>
        </w:tc>
        <w:tc>
          <w:tcPr>
            <w:tcW w:w="1078" w:type="dxa"/>
            <w:tcBorders>
              <w:top w:val="nil"/>
              <w:left w:val="nil"/>
              <w:bottom w:val="single" w:sz="4" w:space="0" w:color="auto"/>
              <w:right w:val="single" w:sz="4" w:space="0" w:color="auto"/>
            </w:tcBorders>
            <w:shd w:val="clear" w:color="auto" w:fill="auto"/>
            <w:vAlign w:val="center"/>
            <w:hideMark/>
          </w:tcPr>
          <w:p w14:paraId="3E6A255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263F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6508D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141</w:t>
            </w:r>
          </w:p>
        </w:tc>
      </w:tr>
      <w:tr w:rsidR="00406703" w:rsidRPr="00406703" w14:paraId="6B3BBC2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B3A4C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39</w:t>
            </w:r>
          </w:p>
        </w:tc>
        <w:tc>
          <w:tcPr>
            <w:tcW w:w="1385" w:type="dxa"/>
            <w:tcBorders>
              <w:top w:val="nil"/>
              <w:left w:val="nil"/>
              <w:bottom w:val="single" w:sz="4" w:space="0" w:color="auto"/>
              <w:right w:val="single" w:sz="4" w:space="0" w:color="auto"/>
            </w:tcBorders>
            <w:shd w:val="clear" w:color="auto" w:fill="auto"/>
            <w:noWrap/>
            <w:vAlign w:val="center"/>
            <w:hideMark/>
          </w:tcPr>
          <w:p w14:paraId="3EC668B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600880702.00</w:t>
            </w:r>
          </w:p>
        </w:tc>
        <w:tc>
          <w:tcPr>
            <w:tcW w:w="4594" w:type="dxa"/>
            <w:tcBorders>
              <w:top w:val="nil"/>
              <w:left w:val="nil"/>
              <w:bottom w:val="single" w:sz="4" w:space="0" w:color="auto"/>
              <w:right w:val="single" w:sz="4" w:space="0" w:color="auto"/>
            </w:tcBorders>
            <w:shd w:val="clear" w:color="auto" w:fill="auto"/>
            <w:vAlign w:val="bottom"/>
            <w:hideMark/>
          </w:tcPr>
          <w:p w14:paraId="5CAB6A2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EN FORMA DE MECHA, COMPUESTOS POR FIBRAS DE ALGINATO DE CALCIO Y SODIO DE ORIGEN NATURAL. ESTERIL. TAMAÑO: DE 30 CM ± 0.5 CM (2 G). PIEZA.                                                                                                                                                                                                                                                                                                                                                                                                                                                                                                                                                                                                                                                                                                                                                                                                                                                                                                                                                                                                                                                                                                                                                                                                                                                                                                                                                                                                                                                                                                                                                                                                                                                                                                                                                                                                                                                                                                                              </w:t>
            </w:r>
          </w:p>
        </w:tc>
        <w:tc>
          <w:tcPr>
            <w:tcW w:w="1078" w:type="dxa"/>
            <w:tcBorders>
              <w:top w:val="nil"/>
              <w:left w:val="nil"/>
              <w:bottom w:val="single" w:sz="4" w:space="0" w:color="auto"/>
              <w:right w:val="single" w:sz="4" w:space="0" w:color="auto"/>
            </w:tcBorders>
            <w:shd w:val="clear" w:color="auto" w:fill="auto"/>
            <w:vAlign w:val="center"/>
            <w:hideMark/>
          </w:tcPr>
          <w:p w14:paraId="37142CD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080ED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2D26F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144</w:t>
            </w:r>
          </w:p>
        </w:tc>
      </w:tr>
      <w:tr w:rsidR="00406703" w:rsidRPr="00406703" w14:paraId="68CD131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AECEE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40</w:t>
            </w:r>
          </w:p>
        </w:tc>
        <w:tc>
          <w:tcPr>
            <w:tcW w:w="1385" w:type="dxa"/>
            <w:tcBorders>
              <w:top w:val="nil"/>
              <w:left w:val="nil"/>
              <w:bottom w:val="single" w:sz="4" w:space="0" w:color="auto"/>
              <w:right w:val="single" w:sz="4" w:space="0" w:color="auto"/>
            </w:tcBorders>
            <w:shd w:val="clear" w:color="auto" w:fill="auto"/>
            <w:noWrap/>
            <w:vAlign w:val="center"/>
            <w:hideMark/>
          </w:tcPr>
          <w:p w14:paraId="66447BE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600880827.00</w:t>
            </w:r>
          </w:p>
        </w:tc>
        <w:tc>
          <w:tcPr>
            <w:tcW w:w="4594" w:type="dxa"/>
            <w:tcBorders>
              <w:top w:val="nil"/>
              <w:left w:val="nil"/>
              <w:bottom w:val="single" w:sz="4" w:space="0" w:color="auto"/>
              <w:right w:val="single" w:sz="4" w:space="0" w:color="auto"/>
            </w:tcBorders>
            <w:shd w:val="clear" w:color="auto" w:fill="auto"/>
            <w:vAlign w:val="bottom"/>
            <w:hideMark/>
          </w:tcPr>
          <w:p w14:paraId="6C528D8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CON BARRERA ANTIMICROBIANA. ESTERIL Y DESECHABLE. 10 CM X 10 CM A 20 CM.                                                                                                                                                                                                                                                                                                                                                                                                                                                                                                                                                                                                                                                                                                                                                                                                                                                                                                                                                                                                                                                                                                                                                                                                                                                                                                                                                                                                                                                                                                                                                                                                                                                                                                                                                                                                                                                                                                                                                                                                </w:t>
            </w:r>
          </w:p>
        </w:tc>
        <w:tc>
          <w:tcPr>
            <w:tcW w:w="1078" w:type="dxa"/>
            <w:tcBorders>
              <w:top w:val="nil"/>
              <w:left w:val="nil"/>
              <w:bottom w:val="single" w:sz="4" w:space="0" w:color="auto"/>
              <w:right w:val="single" w:sz="4" w:space="0" w:color="auto"/>
            </w:tcBorders>
            <w:shd w:val="clear" w:color="auto" w:fill="auto"/>
            <w:vAlign w:val="center"/>
            <w:hideMark/>
          </w:tcPr>
          <w:p w14:paraId="360D80B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0FB75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8F9235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w:t>
            </w:r>
          </w:p>
        </w:tc>
      </w:tr>
      <w:tr w:rsidR="00406703" w:rsidRPr="00406703" w14:paraId="57E11BA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6382A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41</w:t>
            </w:r>
          </w:p>
        </w:tc>
        <w:tc>
          <w:tcPr>
            <w:tcW w:w="1385" w:type="dxa"/>
            <w:tcBorders>
              <w:top w:val="nil"/>
              <w:left w:val="nil"/>
              <w:bottom w:val="single" w:sz="4" w:space="0" w:color="auto"/>
              <w:right w:val="single" w:sz="4" w:space="0" w:color="auto"/>
            </w:tcBorders>
            <w:shd w:val="clear" w:color="auto" w:fill="auto"/>
            <w:noWrap/>
            <w:vAlign w:val="center"/>
            <w:hideMark/>
          </w:tcPr>
          <w:p w14:paraId="6A97F3D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600880843.00</w:t>
            </w:r>
          </w:p>
        </w:tc>
        <w:tc>
          <w:tcPr>
            <w:tcW w:w="4594" w:type="dxa"/>
            <w:tcBorders>
              <w:top w:val="nil"/>
              <w:left w:val="nil"/>
              <w:bottom w:val="single" w:sz="4" w:space="0" w:color="auto"/>
              <w:right w:val="single" w:sz="4" w:space="0" w:color="auto"/>
            </w:tcBorders>
            <w:shd w:val="clear" w:color="auto" w:fill="auto"/>
            <w:vAlign w:val="bottom"/>
            <w:hideMark/>
          </w:tcPr>
          <w:p w14:paraId="627281A1" w14:textId="0553D26E"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                                                                                                                                                                                                                                                                                                                                                                                                                                                                                                                                                                                                                                                                                                                                                                                                                                                                                                                                                                                                                                                                                                                                                                                                                                                                                                                                                                                                                                                                                                                                                                                                                                                                                                                     </w:t>
            </w:r>
          </w:p>
        </w:tc>
        <w:tc>
          <w:tcPr>
            <w:tcW w:w="1078" w:type="dxa"/>
            <w:tcBorders>
              <w:top w:val="nil"/>
              <w:left w:val="nil"/>
              <w:bottom w:val="single" w:sz="4" w:space="0" w:color="auto"/>
              <w:right w:val="single" w:sz="4" w:space="0" w:color="auto"/>
            </w:tcBorders>
            <w:shd w:val="clear" w:color="auto" w:fill="auto"/>
            <w:vAlign w:val="center"/>
            <w:hideMark/>
          </w:tcPr>
          <w:p w14:paraId="5DE3E75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B2FA78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3A266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43</w:t>
            </w:r>
          </w:p>
        </w:tc>
      </w:tr>
      <w:tr w:rsidR="00406703" w:rsidRPr="00406703" w14:paraId="4F47BF9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1EDEF3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42</w:t>
            </w:r>
          </w:p>
        </w:tc>
        <w:tc>
          <w:tcPr>
            <w:tcW w:w="1385" w:type="dxa"/>
            <w:tcBorders>
              <w:top w:val="nil"/>
              <w:left w:val="nil"/>
              <w:bottom w:val="single" w:sz="4" w:space="0" w:color="auto"/>
              <w:right w:val="single" w:sz="4" w:space="0" w:color="auto"/>
            </w:tcBorders>
            <w:shd w:val="clear" w:color="auto" w:fill="auto"/>
            <w:noWrap/>
            <w:vAlign w:val="center"/>
            <w:hideMark/>
          </w:tcPr>
          <w:p w14:paraId="4FFFEB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600880850.00</w:t>
            </w:r>
          </w:p>
        </w:tc>
        <w:tc>
          <w:tcPr>
            <w:tcW w:w="4594" w:type="dxa"/>
            <w:tcBorders>
              <w:top w:val="nil"/>
              <w:left w:val="nil"/>
              <w:bottom w:val="single" w:sz="4" w:space="0" w:color="auto"/>
              <w:right w:val="single" w:sz="4" w:space="0" w:color="auto"/>
            </w:tcBorders>
            <w:shd w:val="clear" w:color="auto" w:fill="auto"/>
            <w:vAlign w:val="bottom"/>
            <w:hideMark/>
          </w:tcPr>
          <w:p w14:paraId="2803F081" w14:textId="0B546F4A"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                                                                                                                                                                                                                                                                                                                                                                                                                                                                                                                                                                                                                                                                                                                                                                                                                                                                                                                                                                                                                                                                                                                                                                                                                                                                                                                                                                                                                                                                                                                                                                                                                                                                                                              </w:t>
            </w:r>
          </w:p>
        </w:tc>
        <w:tc>
          <w:tcPr>
            <w:tcW w:w="1078" w:type="dxa"/>
            <w:tcBorders>
              <w:top w:val="nil"/>
              <w:left w:val="nil"/>
              <w:bottom w:val="single" w:sz="4" w:space="0" w:color="auto"/>
              <w:right w:val="single" w:sz="4" w:space="0" w:color="auto"/>
            </w:tcBorders>
            <w:shd w:val="clear" w:color="auto" w:fill="auto"/>
            <w:vAlign w:val="center"/>
            <w:hideMark/>
          </w:tcPr>
          <w:p w14:paraId="3A2E50D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DE028F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91466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35</w:t>
            </w:r>
          </w:p>
        </w:tc>
      </w:tr>
      <w:tr w:rsidR="00406703" w:rsidRPr="00406703" w14:paraId="5051AC8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8E686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43</w:t>
            </w:r>
          </w:p>
        </w:tc>
        <w:tc>
          <w:tcPr>
            <w:tcW w:w="1385" w:type="dxa"/>
            <w:tcBorders>
              <w:top w:val="nil"/>
              <w:left w:val="nil"/>
              <w:bottom w:val="single" w:sz="4" w:space="0" w:color="auto"/>
              <w:right w:val="single" w:sz="4" w:space="0" w:color="auto"/>
            </w:tcBorders>
            <w:shd w:val="clear" w:color="auto" w:fill="auto"/>
            <w:noWrap/>
            <w:vAlign w:val="center"/>
            <w:hideMark/>
          </w:tcPr>
          <w:p w14:paraId="084777F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600880876.00</w:t>
            </w:r>
          </w:p>
        </w:tc>
        <w:tc>
          <w:tcPr>
            <w:tcW w:w="4594" w:type="dxa"/>
            <w:tcBorders>
              <w:top w:val="nil"/>
              <w:left w:val="nil"/>
              <w:bottom w:val="single" w:sz="4" w:space="0" w:color="auto"/>
              <w:right w:val="single" w:sz="4" w:space="0" w:color="auto"/>
            </w:tcBorders>
            <w:shd w:val="clear" w:color="auto" w:fill="auto"/>
            <w:vAlign w:val="bottom"/>
            <w:hideMark/>
          </w:tcPr>
          <w:p w14:paraId="38D1AB40" w14:textId="08FE8CD2"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                                                                                                                                                                                                                                                                                                                                                                                                                                                                                                                                                                                                                                                                                                                                                                                                                                                                                                                                                                                                                                                                                                                                                                                                                                                                                                                                                                                                                                                                                                                                                                                                                                                                                                                            </w:t>
            </w:r>
          </w:p>
        </w:tc>
        <w:tc>
          <w:tcPr>
            <w:tcW w:w="1078" w:type="dxa"/>
            <w:tcBorders>
              <w:top w:val="nil"/>
              <w:left w:val="nil"/>
              <w:bottom w:val="single" w:sz="4" w:space="0" w:color="auto"/>
              <w:right w:val="single" w:sz="4" w:space="0" w:color="auto"/>
            </w:tcBorders>
            <w:shd w:val="clear" w:color="auto" w:fill="auto"/>
            <w:vAlign w:val="center"/>
            <w:hideMark/>
          </w:tcPr>
          <w:p w14:paraId="5EA3876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28E230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1E2AE9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w:t>
            </w:r>
          </w:p>
        </w:tc>
      </w:tr>
      <w:tr w:rsidR="00406703" w:rsidRPr="00406703" w14:paraId="2AE2E48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549BA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44</w:t>
            </w:r>
          </w:p>
        </w:tc>
        <w:tc>
          <w:tcPr>
            <w:tcW w:w="1385" w:type="dxa"/>
            <w:tcBorders>
              <w:top w:val="nil"/>
              <w:left w:val="nil"/>
              <w:bottom w:val="single" w:sz="4" w:space="0" w:color="auto"/>
              <w:right w:val="single" w:sz="4" w:space="0" w:color="auto"/>
            </w:tcBorders>
            <w:shd w:val="clear" w:color="auto" w:fill="auto"/>
            <w:noWrap/>
            <w:vAlign w:val="center"/>
            <w:hideMark/>
          </w:tcPr>
          <w:p w14:paraId="10E4ED2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600880884.00</w:t>
            </w:r>
          </w:p>
        </w:tc>
        <w:tc>
          <w:tcPr>
            <w:tcW w:w="4594" w:type="dxa"/>
            <w:tcBorders>
              <w:top w:val="nil"/>
              <w:left w:val="nil"/>
              <w:bottom w:val="single" w:sz="4" w:space="0" w:color="auto"/>
              <w:right w:val="single" w:sz="4" w:space="0" w:color="auto"/>
            </w:tcBorders>
            <w:shd w:val="clear" w:color="auto" w:fill="auto"/>
            <w:vAlign w:val="bottom"/>
            <w:hideMark/>
          </w:tcPr>
          <w:p w14:paraId="396AB893" w14:textId="77D012E4"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                                                                                                                                                                                                                                                                                                                                                                                                                                                                                                                                                                                                                                                                                                                                                                                                                                                                                                                                                                                                                                                                                                                                                                                                                                                                                                                                                                                                                                                                                                                                                                                                                                                                                                                 </w:t>
            </w:r>
          </w:p>
        </w:tc>
        <w:tc>
          <w:tcPr>
            <w:tcW w:w="1078" w:type="dxa"/>
            <w:tcBorders>
              <w:top w:val="nil"/>
              <w:left w:val="nil"/>
              <w:bottom w:val="single" w:sz="4" w:space="0" w:color="auto"/>
              <w:right w:val="single" w:sz="4" w:space="0" w:color="auto"/>
            </w:tcBorders>
            <w:shd w:val="clear" w:color="auto" w:fill="auto"/>
            <w:vAlign w:val="center"/>
            <w:hideMark/>
          </w:tcPr>
          <w:p w14:paraId="4E37BD3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B62AA5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2DB0C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2C58C9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6712D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45</w:t>
            </w:r>
          </w:p>
        </w:tc>
        <w:tc>
          <w:tcPr>
            <w:tcW w:w="1385" w:type="dxa"/>
            <w:tcBorders>
              <w:top w:val="nil"/>
              <w:left w:val="nil"/>
              <w:bottom w:val="single" w:sz="4" w:space="0" w:color="auto"/>
              <w:right w:val="single" w:sz="4" w:space="0" w:color="auto"/>
            </w:tcBorders>
            <w:shd w:val="clear" w:color="auto" w:fill="auto"/>
            <w:noWrap/>
            <w:vAlign w:val="center"/>
            <w:hideMark/>
          </w:tcPr>
          <w:p w14:paraId="564BD57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600880892.00</w:t>
            </w:r>
          </w:p>
        </w:tc>
        <w:tc>
          <w:tcPr>
            <w:tcW w:w="4594" w:type="dxa"/>
            <w:tcBorders>
              <w:top w:val="nil"/>
              <w:left w:val="nil"/>
              <w:bottom w:val="single" w:sz="4" w:space="0" w:color="auto"/>
              <w:right w:val="single" w:sz="4" w:space="0" w:color="auto"/>
            </w:tcBorders>
            <w:shd w:val="clear" w:color="auto" w:fill="auto"/>
            <w:vAlign w:val="bottom"/>
            <w:hideMark/>
          </w:tcPr>
          <w:p w14:paraId="3648477D" w14:textId="19DBBE6A"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w:t>
            </w:r>
            <w:r w:rsidRPr="00406703">
              <w:rPr>
                <w:rFonts w:ascii="Calibri" w:hAnsi="Calibri" w:cs="Calibri"/>
                <w:color w:val="000000"/>
                <w:sz w:val="18"/>
                <w:szCs w:val="18"/>
                <w:lang w:val="es-MX" w:eastAsia="es-MX"/>
              </w:rPr>
              <w:lastRenderedPageBreak/>
              <w:t xml:space="preserve">ADHESIVO O PARA EL TRATAMIENTO DE HERIDAS, ESTERIL Y DESECHABLE MEDIDA 22 X22 CMS.                                                                                                                                                                                                                                                                                                                                                                                                                                                                                                                                                                                                                                                                                                                                                                                                                                                                                                                                                                                                                                                                                                                                                                                                                                                                                                                                                                                                                                                                                                                                                                                                                                                                                               </w:t>
            </w:r>
          </w:p>
        </w:tc>
        <w:tc>
          <w:tcPr>
            <w:tcW w:w="1078" w:type="dxa"/>
            <w:tcBorders>
              <w:top w:val="nil"/>
              <w:left w:val="nil"/>
              <w:bottom w:val="single" w:sz="4" w:space="0" w:color="auto"/>
              <w:right w:val="single" w:sz="4" w:space="0" w:color="auto"/>
            </w:tcBorders>
            <w:shd w:val="clear" w:color="auto" w:fill="auto"/>
            <w:vAlign w:val="center"/>
            <w:hideMark/>
          </w:tcPr>
          <w:p w14:paraId="0DEB4E6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2C27B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FBED2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61A15D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FAF69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46</w:t>
            </w:r>
          </w:p>
        </w:tc>
        <w:tc>
          <w:tcPr>
            <w:tcW w:w="1385" w:type="dxa"/>
            <w:tcBorders>
              <w:top w:val="nil"/>
              <w:left w:val="nil"/>
              <w:bottom w:val="single" w:sz="4" w:space="0" w:color="auto"/>
              <w:right w:val="single" w:sz="4" w:space="0" w:color="auto"/>
            </w:tcBorders>
            <w:shd w:val="clear" w:color="auto" w:fill="auto"/>
            <w:noWrap/>
            <w:vAlign w:val="center"/>
            <w:hideMark/>
          </w:tcPr>
          <w:p w14:paraId="7760DC8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601000011.00</w:t>
            </w:r>
          </w:p>
        </w:tc>
        <w:tc>
          <w:tcPr>
            <w:tcW w:w="4594" w:type="dxa"/>
            <w:tcBorders>
              <w:top w:val="nil"/>
              <w:left w:val="nil"/>
              <w:bottom w:val="single" w:sz="4" w:space="0" w:color="auto"/>
              <w:right w:val="single" w:sz="4" w:space="0" w:color="auto"/>
            </w:tcBorders>
            <w:shd w:val="clear" w:color="auto" w:fill="auto"/>
            <w:vAlign w:val="bottom"/>
            <w:hideMark/>
          </w:tcPr>
          <w:p w14:paraId="59F8C9B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BABERO DE TELA NO TEJIDA DE RAYON. ANATOMICO, AUTOAJUSTABLE, DESECHABLE. TAMAÑO: ADULTO                                                                                                                                                                                                                                                                                                                                                                                                                                                                                                                                                                                                                                                                                                                                                                                                                                                                                                                                                                                                                                                                                                                                                                                                                                                                                                                                                                                                                                                                                                                                                                                                                                                                                                                                                                                                                                                                                                                                                                                         </w:t>
            </w:r>
          </w:p>
        </w:tc>
        <w:tc>
          <w:tcPr>
            <w:tcW w:w="1078" w:type="dxa"/>
            <w:tcBorders>
              <w:top w:val="nil"/>
              <w:left w:val="nil"/>
              <w:bottom w:val="single" w:sz="4" w:space="0" w:color="auto"/>
              <w:right w:val="single" w:sz="4" w:space="0" w:color="auto"/>
            </w:tcBorders>
            <w:shd w:val="clear" w:color="auto" w:fill="auto"/>
            <w:vAlign w:val="center"/>
            <w:hideMark/>
          </w:tcPr>
          <w:p w14:paraId="38600F0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82D88A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E0A4A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8,327</w:t>
            </w:r>
          </w:p>
        </w:tc>
      </w:tr>
      <w:tr w:rsidR="00406703" w:rsidRPr="00406703" w14:paraId="07366C7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C43A7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47</w:t>
            </w:r>
          </w:p>
        </w:tc>
        <w:tc>
          <w:tcPr>
            <w:tcW w:w="1385" w:type="dxa"/>
            <w:tcBorders>
              <w:top w:val="nil"/>
              <w:left w:val="nil"/>
              <w:bottom w:val="single" w:sz="4" w:space="0" w:color="auto"/>
              <w:right w:val="single" w:sz="4" w:space="0" w:color="auto"/>
            </w:tcBorders>
            <w:shd w:val="clear" w:color="auto" w:fill="auto"/>
            <w:noWrap/>
            <w:vAlign w:val="center"/>
            <w:hideMark/>
          </w:tcPr>
          <w:p w14:paraId="40038F9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601250228.00</w:t>
            </w:r>
          </w:p>
        </w:tc>
        <w:tc>
          <w:tcPr>
            <w:tcW w:w="4594" w:type="dxa"/>
            <w:tcBorders>
              <w:top w:val="nil"/>
              <w:left w:val="nil"/>
              <w:bottom w:val="single" w:sz="4" w:space="0" w:color="auto"/>
              <w:right w:val="single" w:sz="4" w:space="0" w:color="auto"/>
            </w:tcBorders>
            <w:shd w:val="clear" w:color="auto" w:fill="auto"/>
            <w:vAlign w:val="bottom"/>
            <w:hideMark/>
          </w:tcPr>
          <w:p w14:paraId="63A9769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PARA UROCULTIVO (NIÑO) ESTERIL DE PLASTICO GRADO MEDICO, FORMA RECTANGULAR CON CAPACIDAD DE 50 ML. Y ESCALA DE 10, 20, 30 Y 50 ML. CON ORIFICIO REDONDO DE 30 MM. AREA ADHESIVA DE 45 X 60 MM.                                                                                                                                                                                                                                                                                                                                                                                                                                                                                                                                                                                                                                                                                                                                                                                                                                                                                                                                                                                                                                                                                                                                                                                                                                                                                                                                                                                                                                                                                                                                                                                                                                                                                                                                                                                                                                                                            </w:t>
            </w:r>
          </w:p>
        </w:tc>
        <w:tc>
          <w:tcPr>
            <w:tcW w:w="1078" w:type="dxa"/>
            <w:tcBorders>
              <w:top w:val="nil"/>
              <w:left w:val="nil"/>
              <w:bottom w:val="single" w:sz="4" w:space="0" w:color="auto"/>
              <w:right w:val="single" w:sz="4" w:space="0" w:color="auto"/>
            </w:tcBorders>
            <w:shd w:val="clear" w:color="auto" w:fill="auto"/>
            <w:vAlign w:val="center"/>
            <w:hideMark/>
          </w:tcPr>
          <w:p w14:paraId="77366E2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E2D4B1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A7ECD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w:t>
            </w:r>
          </w:p>
        </w:tc>
      </w:tr>
      <w:tr w:rsidR="00406703" w:rsidRPr="00406703" w14:paraId="3479118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ECFCE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48</w:t>
            </w:r>
          </w:p>
        </w:tc>
        <w:tc>
          <w:tcPr>
            <w:tcW w:w="1385" w:type="dxa"/>
            <w:tcBorders>
              <w:top w:val="nil"/>
              <w:left w:val="nil"/>
              <w:bottom w:val="single" w:sz="4" w:space="0" w:color="auto"/>
              <w:right w:val="single" w:sz="4" w:space="0" w:color="auto"/>
            </w:tcBorders>
            <w:shd w:val="clear" w:color="auto" w:fill="auto"/>
            <w:noWrap/>
            <w:vAlign w:val="center"/>
            <w:hideMark/>
          </w:tcPr>
          <w:p w14:paraId="17B02A8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601250244.00</w:t>
            </w:r>
          </w:p>
        </w:tc>
        <w:tc>
          <w:tcPr>
            <w:tcW w:w="4594" w:type="dxa"/>
            <w:tcBorders>
              <w:top w:val="nil"/>
              <w:left w:val="nil"/>
              <w:bottom w:val="single" w:sz="4" w:space="0" w:color="auto"/>
              <w:right w:val="single" w:sz="4" w:space="0" w:color="auto"/>
            </w:tcBorders>
            <w:shd w:val="clear" w:color="auto" w:fill="auto"/>
            <w:vAlign w:val="bottom"/>
            <w:hideMark/>
          </w:tcPr>
          <w:p w14:paraId="5C5C3E6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PARA UROCULTIVO </w:t>
            </w:r>
            <w:proofErr w:type="gramStart"/>
            <w:r w:rsidRPr="00406703">
              <w:rPr>
                <w:rFonts w:ascii="Calibri" w:hAnsi="Calibri" w:cs="Calibri"/>
                <w:color w:val="000000"/>
                <w:sz w:val="18"/>
                <w:szCs w:val="18"/>
                <w:lang w:val="es-MX" w:eastAsia="es-MX"/>
              </w:rPr>
              <w:t>( NIÑA</w:t>
            </w:r>
            <w:proofErr w:type="gramEnd"/>
            <w:r w:rsidRPr="00406703">
              <w:rPr>
                <w:rFonts w:ascii="Calibri" w:hAnsi="Calibri" w:cs="Calibri"/>
                <w:color w:val="000000"/>
                <w:sz w:val="18"/>
                <w:szCs w:val="18"/>
                <w:lang w:val="es-MX" w:eastAsia="es-MX"/>
              </w:rPr>
              <w:t xml:space="preserve"> ) ESTERIL DE PLASTICO GRADO MEDICO FORMA RECTANGULAR CON CAPACIDAD DE 50 ML. Y ESCALA DE 10, 20, 30, Y 50 ML. CON ORIFICIO EN FORMA DE PERA 2.5 CM EN SU LADO MAS ANCHO Y 1 CM. EN EL MAS ANGOSTO. AREA ADHESIVA DE 45 X 60 MM.                                                                                                                                                                                                                                                                                                                                                                                                                                                                                                                                                                                                                                                                                                                                                                                                                                                                                                                                                                                                                                                                                                                                                                                                                                                                                                                                                                                                                                                                                                                                                                                                                                                                                                                                                                                                                    </w:t>
            </w:r>
          </w:p>
        </w:tc>
        <w:tc>
          <w:tcPr>
            <w:tcW w:w="1078" w:type="dxa"/>
            <w:tcBorders>
              <w:top w:val="nil"/>
              <w:left w:val="nil"/>
              <w:bottom w:val="single" w:sz="4" w:space="0" w:color="auto"/>
              <w:right w:val="single" w:sz="4" w:space="0" w:color="auto"/>
            </w:tcBorders>
            <w:shd w:val="clear" w:color="auto" w:fill="auto"/>
            <w:vAlign w:val="center"/>
            <w:hideMark/>
          </w:tcPr>
          <w:p w14:paraId="59D1F81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7265C1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A70BB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w:t>
            </w:r>
          </w:p>
        </w:tc>
      </w:tr>
      <w:tr w:rsidR="00406703" w:rsidRPr="00406703" w14:paraId="43F7694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A2E5D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49</w:t>
            </w:r>
          </w:p>
        </w:tc>
        <w:tc>
          <w:tcPr>
            <w:tcW w:w="1385" w:type="dxa"/>
            <w:tcBorders>
              <w:top w:val="nil"/>
              <w:left w:val="nil"/>
              <w:bottom w:val="single" w:sz="4" w:space="0" w:color="auto"/>
              <w:right w:val="single" w:sz="4" w:space="0" w:color="auto"/>
            </w:tcBorders>
            <w:shd w:val="clear" w:color="auto" w:fill="auto"/>
            <w:noWrap/>
            <w:vAlign w:val="center"/>
            <w:hideMark/>
          </w:tcPr>
          <w:p w14:paraId="3B57B1C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601251879.00</w:t>
            </w:r>
          </w:p>
        </w:tc>
        <w:tc>
          <w:tcPr>
            <w:tcW w:w="4594" w:type="dxa"/>
            <w:tcBorders>
              <w:top w:val="nil"/>
              <w:left w:val="nil"/>
              <w:bottom w:val="single" w:sz="4" w:space="0" w:color="auto"/>
              <w:right w:val="single" w:sz="4" w:space="0" w:color="auto"/>
            </w:tcBorders>
            <w:shd w:val="clear" w:color="auto" w:fill="auto"/>
            <w:vAlign w:val="bottom"/>
            <w:hideMark/>
          </w:tcPr>
          <w:p w14:paraId="2E4D2A1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PARA RECOLECCION DE ORINA, RECTANGULAR ELABORADA A BASE DE CLORURO DE POLIVINILO CON GRADUACIONES CADA 100ML. Y LECTURA CADA 200ML. SISTEMA CERRADO CAPACIDAD: 2000 ML.                                                                                                                                                                                                                                                                                                                                                                                                                                                                                                                                                                                                                                                                                                                                                                                                                                                                                                                                                                                                                                                                                                                                                                                                                                                                                                                                                                                                                                                                                                                                                                                                                                                                                                                                                                                                                                                                                                   </w:t>
            </w:r>
          </w:p>
        </w:tc>
        <w:tc>
          <w:tcPr>
            <w:tcW w:w="1078" w:type="dxa"/>
            <w:tcBorders>
              <w:top w:val="nil"/>
              <w:left w:val="nil"/>
              <w:bottom w:val="single" w:sz="4" w:space="0" w:color="auto"/>
              <w:right w:val="single" w:sz="4" w:space="0" w:color="auto"/>
            </w:tcBorders>
            <w:shd w:val="clear" w:color="auto" w:fill="auto"/>
            <w:vAlign w:val="center"/>
            <w:hideMark/>
          </w:tcPr>
          <w:p w14:paraId="615490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43EC1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94C28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FAE4CB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8E46C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50</w:t>
            </w:r>
          </w:p>
        </w:tc>
        <w:tc>
          <w:tcPr>
            <w:tcW w:w="1385" w:type="dxa"/>
            <w:tcBorders>
              <w:top w:val="nil"/>
              <w:left w:val="nil"/>
              <w:bottom w:val="single" w:sz="4" w:space="0" w:color="auto"/>
              <w:right w:val="single" w:sz="4" w:space="0" w:color="auto"/>
            </w:tcBorders>
            <w:shd w:val="clear" w:color="auto" w:fill="auto"/>
            <w:noWrap/>
            <w:vAlign w:val="center"/>
            <w:hideMark/>
          </w:tcPr>
          <w:p w14:paraId="3E3DD11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601252505.00</w:t>
            </w:r>
          </w:p>
        </w:tc>
        <w:tc>
          <w:tcPr>
            <w:tcW w:w="4594" w:type="dxa"/>
            <w:tcBorders>
              <w:top w:val="nil"/>
              <w:left w:val="nil"/>
              <w:bottom w:val="single" w:sz="4" w:space="0" w:color="auto"/>
              <w:right w:val="single" w:sz="4" w:space="0" w:color="auto"/>
            </w:tcBorders>
            <w:shd w:val="clear" w:color="auto" w:fill="auto"/>
            <w:vAlign w:val="bottom"/>
            <w:hideMark/>
          </w:tcPr>
          <w:p w14:paraId="648ABA1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PARA USO GENERAL, DE POLIETILENO. MEDIDA: 30 X 20 CM,                                                                                                                                                                                                                                                                                                                                                                                                                                                                                                                                                                                                                                                                                                                                                                                                                                                                                                                                                                                                                                                                                                                                                                                                                                                                                                                                                                                                                                                                                                                                                                                                                                                                                                                                                                                                                                                                                                                                                                                                                     </w:t>
            </w:r>
          </w:p>
        </w:tc>
        <w:tc>
          <w:tcPr>
            <w:tcW w:w="1078" w:type="dxa"/>
            <w:tcBorders>
              <w:top w:val="nil"/>
              <w:left w:val="nil"/>
              <w:bottom w:val="single" w:sz="4" w:space="0" w:color="auto"/>
              <w:right w:val="single" w:sz="4" w:space="0" w:color="auto"/>
            </w:tcBorders>
            <w:shd w:val="clear" w:color="auto" w:fill="auto"/>
            <w:vAlign w:val="center"/>
            <w:hideMark/>
          </w:tcPr>
          <w:p w14:paraId="3912E02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2ED8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43711B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E26F37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C15EF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51</w:t>
            </w:r>
          </w:p>
        </w:tc>
        <w:tc>
          <w:tcPr>
            <w:tcW w:w="1385" w:type="dxa"/>
            <w:tcBorders>
              <w:top w:val="nil"/>
              <w:left w:val="nil"/>
              <w:bottom w:val="single" w:sz="4" w:space="0" w:color="auto"/>
              <w:right w:val="single" w:sz="4" w:space="0" w:color="auto"/>
            </w:tcBorders>
            <w:shd w:val="clear" w:color="auto" w:fill="auto"/>
            <w:noWrap/>
            <w:vAlign w:val="center"/>
            <w:hideMark/>
          </w:tcPr>
          <w:p w14:paraId="4165382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601252653.00</w:t>
            </w:r>
          </w:p>
        </w:tc>
        <w:tc>
          <w:tcPr>
            <w:tcW w:w="4594" w:type="dxa"/>
            <w:tcBorders>
              <w:top w:val="nil"/>
              <w:left w:val="nil"/>
              <w:bottom w:val="single" w:sz="4" w:space="0" w:color="auto"/>
              <w:right w:val="single" w:sz="4" w:space="0" w:color="auto"/>
            </w:tcBorders>
            <w:shd w:val="clear" w:color="auto" w:fill="auto"/>
            <w:vAlign w:val="bottom"/>
            <w:hideMark/>
          </w:tcPr>
          <w:p w14:paraId="6328AEE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7.5 X 23.0 X 4.0 CM.                                                                                                                                                                                                                                                                                                                                                                                                                                                                                                                                                                                                                                                                                                                                                                                                                                                                                                                                                                                                                                                                                                                                                                                                                                                                                                                                                                                                                                                                                                                                                                                                                                                                                                                                                                                                                                                                                           </w:t>
            </w:r>
          </w:p>
        </w:tc>
        <w:tc>
          <w:tcPr>
            <w:tcW w:w="1078" w:type="dxa"/>
            <w:tcBorders>
              <w:top w:val="nil"/>
              <w:left w:val="nil"/>
              <w:bottom w:val="single" w:sz="4" w:space="0" w:color="auto"/>
              <w:right w:val="single" w:sz="4" w:space="0" w:color="auto"/>
            </w:tcBorders>
            <w:shd w:val="clear" w:color="auto" w:fill="auto"/>
            <w:vAlign w:val="center"/>
            <w:hideMark/>
          </w:tcPr>
          <w:p w14:paraId="2ACB83C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8A4BC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408A8BE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163</w:t>
            </w:r>
          </w:p>
        </w:tc>
      </w:tr>
      <w:tr w:rsidR="00406703" w:rsidRPr="00406703" w14:paraId="7ABCAEF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757EDE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52</w:t>
            </w:r>
          </w:p>
        </w:tc>
        <w:tc>
          <w:tcPr>
            <w:tcW w:w="1385" w:type="dxa"/>
            <w:tcBorders>
              <w:top w:val="nil"/>
              <w:left w:val="nil"/>
              <w:bottom w:val="single" w:sz="4" w:space="0" w:color="auto"/>
              <w:right w:val="single" w:sz="4" w:space="0" w:color="auto"/>
            </w:tcBorders>
            <w:shd w:val="clear" w:color="auto" w:fill="auto"/>
            <w:noWrap/>
            <w:vAlign w:val="center"/>
            <w:hideMark/>
          </w:tcPr>
          <w:p w14:paraId="634FB66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601252679.00</w:t>
            </w:r>
          </w:p>
        </w:tc>
        <w:tc>
          <w:tcPr>
            <w:tcW w:w="4594" w:type="dxa"/>
            <w:tcBorders>
              <w:top w:val="nil"/>
              <w:left w:val="nil"/>
              <w:bottom w:val="single" w:sz="4" w:space="0" w:color="auto"/>
              <w:right w:val="single" w:sz="4" w:space="0" w:color="auto"/>
            </w:tcBorders>
            <w:shd w:val="clear" w:color="auto" w:fill="auto"/>
            <w:vAlign w:val="bottom"/>
            <w:hideMark/>
          </w:tcPr>
          <w:p w14:paraId="0415595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PAPEL GRADO MEDICO. PARA ESTERILIZAR CON GAS O VAPOR.CON O SIN TRATAMIENTO ANTIBACTERIANO; CON REACTIVO QUIMICO IMPRESO Y SISTEMA DE APERTURA. MEDIDAS 12.0 X 26.0 X 4.0 CM.                                                                                                                                                                                                                                                                                                                                                                                                                                                                                                                                                                                                                                                                                                                                                                                                                                                                                                                                                                                                                                                                                                                                                                                                                                                                                                                                                                                                                                                                                                                                                                                                                                                                                                                                                                                                                                                                                           </w:t>
            </w:r>
          </w:p>
        </w:tc>
        <w:tc>
          <w:tcPr>
            <w:tcW w:w="1078" w:type="dxa"/>
            <w:tcBorders>
              <w:top w:val="nil"/>
              <w:left w:val="nil"/>
              <w:bottom w:val="single" w:sz="4" w:space="0" w:color="auto"/>
              <w:right w:val="single" w:sz="4" w:space="0" w:color="auto"/>
            </w:tcBorders>
            <w:shd w:val="clear" w:color="auto" w:fill="auto"/>
            <w:vAlign w:val="center"/>
            <w:hideMark/>
          </w:tcPr>
          <w:p w14:paraId="421078B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F36A0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71378A2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283</w:t>
            </w:r>
          </w:p>
        </w:tc>
      </w:tr>
      <w:tr w:rsidR="00406703" w:rsidRPr="00406703" w14:paraId="392BF40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90689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53</w:t>
            </w:r>
          </w:p>
        </w:tc>
        <w:tc>
          <w:tcPr>
            <w:tcW w:w="1385" w:type="dxa"/>
            <w:tcBorders>
              <w:top w:val="nil"/>
              <w:left w:val="nil"/>
              <w:bottom w:val="single" w:sz="4" w:space="0" w:color="auto"/>
              <w:right w:val="single" w:sz="4" w:space="0" w:color="auto"/>
            </w:tcBorders>
            <w:shd w:val="clear" w:color="auto" w:fill="auto"/>
            <w:noWrap/>
            <w:vAlign w:val="center"/>
            <w:hideMark/>
          </w:tcPr>
          <w:p w14:paraId="460900E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601252711.00</w:t>
            </w:r>
          </w:p>
        </w:tc>
        <w:tc>
          <w:tcPr>
            <w:tcW w:w="4594" w:type="dxa"/>
            <w:tcBorders>
              <w:top w:val="nil"/>
              <w:left w:val="nil"/>
              <w:bottom w:val="single" w:sz="4" w:space="0" w:color="auto"/>
              <w:right w:val="single" w:sz="4" w:space="0" w:color="auto"/>
            </w:tcBorders>
            <w:shd w:val="clear" w:color="auto" w:fill="auto"/>
            <w:vAlign w:val="bottom"/>
            <w:hideMark/>
          </w:tcPr>
          <w:p w14:paraId="6274A9E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PARA ESTERILIZAR GRADO MEDICO. PARA ESTERILIZAR, CON GAS O VAPOR. CON O SIN TRATAMIENTO ANTIBACTERIANO. CON REACTIVO QUIMICO IMPRESO Y SISTEMA DE APERTURA MEDIDAS: 7.5 X 48.0 X 4.0 CM.                                                                                                                                                                                                                                                                                                                                                                                                                                                                                                                                                                                                                                                                                                                                                                                                                                                                                                                                                                                                                                                                                                                                                                                                                                                                                                                                                                                                                                                                                                                                                                                                                                                                                                                                                                                                                                                                                  </w:t>
            </w:r>
          </w:p>
        </w:tc>
        <w:tc>
          <w:tcPr>
            <w:tcW w:w="1078" w:type="dxa"/>
            <w:tcBorders>
              <w:top w:val="nil"/>
              <w:left w:val="nil"/>
              <w:bottom w:val="single" w:sz="4" w:space="0" w:color="auto"/>
              <w:right w:val="single" w:sz="4" w:space="0" w:color="auto"/>
            </w:tcBorders>
            <w:shd w:val="clear" w:color="auto" w:fill="auto"/>
            <w:vAlign w:val="center"/>
            <w:hideMark/>
          </w:tcPr>
          <w:p w14:paraId="30A628A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71870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2B56BA0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w:t>
            </w:r>
          </w:p>
        </w:tc>
      </w:tr>
      <w:tr w:rsidR="00406703" w:rsidRPr="00406703" w14:paraId="10F9205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3D03E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54</w:t>
            </w:r>
          </w:p>
        </w:tc>
        <w:tc>
          <w:tcPr>
            <w:tcW w:w="1385" w:type="dxa"/>
            <w:tcBorders>
              <w:top w:val="nil"/>
              <w:left w:val="nil"/>
              <w:bottom w:val="single" w:sz="4" w:space="0" w:color="auto"/>
              <w:right w:val="single" w:sz="4" w:space="0" w:color="auto"/>
            </w:tcBorders>
            <w:shd w:val="clear" w:color="auto" w:fill="auto"/>
            <w:noWrap/>
            <w:vAlign w:val="center"/>
            <w:hideMark/>
          </w:tcPr>
          <w:p w14:paraId="4DCAEB6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601252760.00</w:t>
            </w:r>
          </w:p>
        </w:tc>
        <w:tc>
          <w:tcPr>
            <w:tcW w:w="4594" w:type="dxa"/>
            <w:tcBorders>
              <w:top w:val="nil"/>
              <w:left w:val="nil"/>
              <w:bottom w:val="single" w:sz="4" w:space="0" w:color="auto"/>
              <w:right w:val="single" w:sz="4" w:space="0" w:color="auto"/>
            </w:tcBorders>
            <w:shd w:val="clear" w:color="auto" w:fill="auto"/>
            <w:vAlign w:val="bottom"/>
            <w:hideMark/>
          </w:tcPr>
          <w:p w14:paraId="7CB6141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 6.0 X 18.0 X 3.0 CM.                                                                                                                                                                                                                                                                                                                                                                                                                                                                                                                                                                                                                                                                                                                                                                                                                                                                                                                                                                                                                                                                                                                                                                                                                                                                                                                                                                                                                                                                                                                                                                                                                                                                                                                                                                                                                                                                                           </w:t>
            </w:r>
          </w:p>
        </w:tc>
        <w:tc>
          <w:tcPr>
            <w:tcW w:w="1078" w:type="dxa"/>
            <w:tcBorders>
              <w:top w:val="nil"/>
              <w:left w:val="nil"/>
              <w:bottom w:val="single" w:sz="4" w:space="0" w:color="auto"/>
              <w:right w:val="single" w:sz="4" w:space="0" w:color="auto"/>
            </w:tcBorders>
            <w:shd w:val="clear" w:color="auto" w:fill="auto"/>
            <w:vAlign w:val="center"/>
            <w:hideMark/>
          </w:tcPr>
          <w:p w14:paraId="702D238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B99B7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18CC89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1,486</w:t>
            </w:r>
          </w:p>
        </w:tc>
      </w:tr>
      <w:tr w:rsidR="00406703" w:rsidRPr="00406703" w14:paraId="144BE6E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5A02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55</w:t>
            </w:r>
          </w:p>
        </w:tc>
        <w:tc>
          <w:tcPr>
            <w:tcW w:w="1385" w:type="dxa"/>
            <w:tcBorders>
              <w:top w:val="nil"/>
              <w:left w:val="nil"/>
              <w:bottom w:val="single" w:sz="4" w:space="0" w:color="auto"/>
              <w:right w:val="single" w:sz="4" w:space="0" w:color="auto"/>
            </w:tcBorders>
            <w:shd w:val="clear" w:color="auto" w:fill="auto"/>
            <w:noWrap/>
            <w:vAlign w:val="center"/>
            <w:hideMark/>
          </w:tcPr>
          <w:p w14:paraId="5821680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601252877.00</w:t>
            </w:r>
          </w:p>
        </w:tc>
        <w:tc>
          <w:tcPr>
            <w:tcW w:w="4594" w:type="dxa"/>
            <w:tcBorders>
              <w:top w:val="nil"/>
              <w:left w:val="nil"/>
              <w:bottom w:val="single" w:sz="4" w:space="0" w:color="auto"/>
              <w:right w:val="single" w:sz="4" w:space="0" w:color="auto"/>
            </w:tcBorders>
            <w:shd w:val="clear" w:color="auto" w:fill="auto"/>
            <w:vAlign w:val="bottom"/>
            <w:hideMark/>
          </w:tcPr>
          <w:p w14:paraId="14A0B38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w:t>
            </w:r>
            <w:proofErr w:type="gramStart"/>
            <w:r w:rsidRPr="00406703">
              <w:rPr>
                <w:rFonts w:ascii="Calibri" w:hAnsi="Calibri" w:cs="Calibri"/>
                <w:color w:val="000000"/>
                <w:sz w:val="18"/>
                <w:szCs w:val="18"/>
                <w:lang w:val="es-MX" w:eastAsia="es-MX"/>
              </w:rPr>
              <w:t>APERTURA .</w:t>
            </w:r>
            <w:proofErr w:type="gramEnd"/>
            <w:r w:rsidRPr="00406703">
              <w:rPr>
                <w:rFonts w:ascii="Calibri" w:hAnsi="Calibri" w:cs="Calibri"/>
                <w:color w:val="000000"/>
                <w:sz w:val="18"/>
                <w:szCs w:val="18"/>
                <w:lang w:val="es-MX" w:eastAsia="es-MX"/>
              </w:rPr>
              <w:t xml:space="preserve"> MEDIDAS 18.0 X 33.O X 6.0 CM.                                                                                                                                                                                                                                                                                                                                                                                                                                                                                                                                                                                                                                                                                                                                                                                                                                                                                                                                                                                                                                                                                                                                                                                                                                                                                                                                                                                                                                                                                                                                                                                                                                                                                                                                                                                                                                                                                        </w:t>
            </w:r>
          </w:p>
        </w:tc>
        <w:tc>
          <w:tcPr>
            <w:tcW w:w="1078" w:type="dxa"/>
            <w:tcBorders>
              <w:top w:val="nil"/>
              <w:left w:val="nil"/>
              <w:bottom w:val="single" w:sz="4" w:space="0" w:color="auto"/>
              <w:right w:val="single" w:sz="4" w:space="0" w:color="auto"/>
            </w:tcBorders>
            <w:shd w:val="clear" w:color="auto" w:fill="auto"/>
            <w:vAlign w:val="center"/>
            <w:hideMark/>
          </w:tcPr>
          <w:p w14:paraId="74150E5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D45C4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7BE4D1A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92</w:t>
            </w:r>
          </w:p>
        </w:tc>
      </w:tr>
      <w:tr w:rsidR="00406703" w:rsidRPr="00406703" w14:paraId="577EA47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E63A3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56</w:t>
            </w:r>
          </w:p>
        </w:tc>
        <w:tc>
          <w:tcPr>
            <w:tcW w:w="1385" w:type="dxa"/>
            <w:tcBorders>
              <w:top w:val="nil"/>
              <w:left w:val="nil"/>
              <w:bottom w:val="single" w:sz="4" w:space="0" w:color="auto"/>
              <w:right w:val="single" w:sz="4" w:space="0" w:color="auto"/>
            </w:tcBorders>
            <w:shd w:val="clear" w:color="auto" w:fill="auto"/>
            <w:noWrap/>
            <w:vAlign w:val="center"/>
            <w:hideMark/>
          </w:tcPr>
          <w:p w14:paraId="2153DA9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601253933.00</w:t>
            </w:r>
          </w:p>
        </w:tc>
        <w:tc>
          <w:tcPr>
            <w:tcW w:w="4594" w:type="dxa"/>
            <w:tcBorders>
              <w:top w:val="nil"/>
              <w:left w:val="nil"/>
              <w:bottom w:val="single" w:sz="4" w:space="0" w:color="auto"/>
              <w:right w:val="single" w:sz="4" w:space="0" w:color="auto"/>
            </w:tcBorders>
            <w:shd w:val="clear" w:color="auto" w:fill="auto"/>
            <w:vAlign w:val="bottom"/>
            <w:hideMark/>
          </w:tcPr>
          <w:p w14:paraId="28F6D7A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25 X 35 CM.                                                                                                                                                                                                                                                                                                                                                                                                                                                                                                                                                                                                                                                                                                                                                                                                                                                                                                                                                                                                                                                                                                                                                                                                                                                                                                                                                                                                                                                                                                                                                                                                                                                                                                                                                                                                                                                          </w:t>
            </w:r>
          </w:p>
        </w:tc>
        <w:tc>
          <w:tcPr>
            <w:tcW w:w="1078" w:type="dxa"/>
            <w:tcBorders>
              <w:top w:val="nil"/>
              <w:left w:val="nil"/>
              <w:bottom w:val="single" w:sz="4" w:space="0" w:color="auto"/>
              <w:right w:val="single" w:sz="4" w:space="0" w:color="auto"/>
            </w:tcBorders>
            <w:shd w:val="clear" w:color="auto" w:fill="auto"/>
            <w:vAlign w:val="center"/>
            <w:hideMark/>
          </w:tcPr>
          <w:p w14:paraId="20BC365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F7CF66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04B41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73D20D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781A3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57</w:t>
            </w:r>
          </w:p>
        </w:tc>
        <w:tc>
          <w:tcPr>
            <w:tcW w:w="1385" w:type="dxa"/>
            <w:tcBorders>
              <w:top w:val="nil"/>
              <w:left w:val="nil"/>
              <w:bottom w:val="single" w:sz="4" w:space="0" w:color="auto"/>
              <w:right w:val="single" w:sz="4" w:space="0" w:color="auto"/>
            </w:tcBorders>
            <w:shd w:val="clear" w:color="auto" w:fill="auto"/>
            <w:noWrap/>
            <w:vAlign w:val="center"/>
            <w:hideMark/>
          </w:tcPr>
          <w:p w14:paraId="0A9341B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601253941.00</w:t>
            </w:r>
          </w:p>
        </w:tc>
        <w:tc>
          <w:tcPr>
            <w:tcW w:w="4594" w:type="dxa"/>
            <w:tcBorders>
              <w:top w:val="nil"/>
              <w:left w:val="nil"/>
              <w:bottom w:val="single" w:sz="4" w:space="0" w:color="auto"/>
              <w:right w:val="single" w:sz="4" w:space="0" w:color="auto"/>
            </w:tcBorders>
            <w:shd w:val="clear" w:color="auto" w:fill="auto"/>
            <w:vAlign w:val="bottom"/>
            <w:hideMark/>
          </w:tcPr>
          <w:p w14:paraId="4E4C119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1078" w:type="dxa"/>
            <w:tcBorders>
              <w:top w:val="nil"/>
              <w:left w:val="nil"/>
              <w:bottom w:val="single" w:sz="4" w:space="0" w:color="auto"/>
              <w:right w:val="single" w:sz="4" w:space="0" w:color="auto"/>
            </w:tcBorders>
            <w:shd w:val="clear" w:color="auto" w:fill="auto"/>
            <w:vAlign w:val="center"/>
            <w:hideMark/>
          </w:tcPr>
          <w:p w14:paraId="574BDC7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454CE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7AD4A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3,031</w:t>
            </w:r>
          </w:p>
        </w:tc>
      </w:tr>
      <w:tr w:rsidR="00406703" w:rsidRPr="00406703" w14:paraId="17BDCD2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2118C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58</w:t>
            </w:r>
          </w:p>
        </w:tc>
        <w:tc>
          <w:tcPr>
            <w:tcW w:w="1385" w:type="dxa"/>
            <w:tcBorders>
              <w:top w:val="nil"/>
              <w:left w:val="nil"/>
              <w:bottom w:val="single" w:sz="4" w:space="0" w:color="auto"/>
              <w:right w:val="single" w:sz="4" w:space="0" w:color="auto"/>
            </w:tcBorders>
            <w:shd w:val="clear" w:color="auto" w:fill="auto"/>
            <w:noWrap/>
            <w:vAlign w:val="center"/>
            <w:hideMark/>
          </w:tcPr>
          <w:p w14:paraId="03C0EAE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601253974.00</w:t>
            </w:r>
          </w:p>
        </w:tc>
        <w:tc>
          <w:tcPr>
            <w:tcW w:w="4594" w:type="dxa"/>
            <w:tcBorders>
              <w:top w:val="nil"/>
              <w:left w:val="nil"/>
              <w:bottom w:val="single" w:sz="4" w:space="0" w:color="auto"/>
              <w:right w:val="single" w:sz="4" w:space="0" w:color="auto"/>
            </w:tcBorders>
            <w:shd w:val="clear" w:color="auto" w:fill="auto"/>
            <w:vAlign w:val="bottom"/>
            <w:hideMark/>
          </w:tcPr>
          <w:p w14:paraId="1B01755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90 X 120 CM.                                                                                                                                                                                                                                                                                                                                                                                                                                                                                                                                                                                                                                                                                                                                                                                                                                                                                                                                                                                                                                                                                                                                                                                                                                                                                                                                                                                                                                                                                                                                                                                                                                                                                                                                                                                                                                                         </w:t>
            </w:r>
          </w:p>
        </w:tc>
        <w:tc>
          <w:tcPr>
            <w:tcW w:w="1078" w:type="dxa"/>
            <w:tcBorders>
              <w:top w:val="nil"/>
              <w:left w:val="nil"/>
              <w:bottom w:val="single" w:sz="4" w:space="0" w:color="auto"/>
              <w:right w:val="single" w:sz="4" w:space="0" w:color="auto"/>
            </w:tcBorders>
            <w:shd w:val="clear" w:color="auto" w:fill="auto"/>
            <w:vAlign w:val="center"/>
            <w:hideMark/>
          </w:tcPr>
          <w:p w14:paraId="220066E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4775D0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39354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A4A99E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74C58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59</w:t>
            </w:r>
          </w:p>
        </w:tc>
        <w:tc>
          <w:tcPr>
            <w:tcW w:w="1385" w:type="dxa"/>
            <w:tcBorders>
              <w:top w:val="nil"/>
              <w:left w:val="nil"/>
              <w:bottom w:val="single" w:sz="4" w:space="0" w:color="auto"/>
              <w:right w:val="single" w:sz="4" w:space="0" w:color="auto"/>
            </w:tcBorders>
            <w:shd w:val="clear" w:color="auto" w:fill="auto"/>
            <w:noWrap/>
            <w:vAlign w:val="center"/>
            <w:hideMark/>
          </w:tcPr>
          <w:p w14:paraId="05C9F2B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601253990.00</w:t>
            </w:r>
          </w:p>
        </w:tc>
        <w:tc>
          <w:tcPr>
            <w:tcW w:w="4594" w:type="dxa"/>
            <w:tcBorders>
              <w:top w:val="nil"/>
              <w:left w:val="nil"/>
              <w:bottom w:val="single" w:sz="4" w:space="0" w:color="auto"/>
              <w:right w:val="single" w:sz="4" w:space="0" w:color="auto"/>
            </w:tcBorders>
            <w:shd w:val="clear" w:color="auto" w:fill="auto"/>
            <w:vAlign w:val="bottom"/>
            <w:hideMark/>
          </w:tcPr>
          <w:p w14:paraId="2F71B5F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BOLSA DE POLIETILENO COLOR AMARILLO TRASLUCIDO, IMPERMEABLE, MARCADA CON LA LEYENDA: "RESIDUOS PELIGROSOS BIOLOGICO-INFECCIOSOS" Y CON EL SIMBOLO UNIVERSAL DE: RIESGO BIOLOGICO. CALIBRE MINIMO 300. TAMAÑO DE 30 X 70 CM.                                                                                                                                                                                                                                                                                                                                                                                                                                                                                                                                                                                                                                                                                                                                                                                                                                                                                                                                                                                                                                                                                                                                                                                                                                                                                                                                                                                                                                                                                                                                                                                                                                                                                                                                                                                                                                                     </w:t>
            </w:r>
          </w:p>
        </w:tc>
        <w:tc>
          <w:tcPr>
            <w:tcW w:w="1078" w:type="dxa"/>
            <w:tcBorders>
              <w:top w:val="nil"/>
              <w:left w:val="nil"/>
              <w:bottom w:val="single" w:sz="4" w:space="0" w:color="auto"/>
              <w:right w:val="single" w:sz="4" w:space="0" w:color="auto"/>
            </w:tcBorders>
            <w:shd w:val="clear" w:color="auto" w:fill="auto"/>
            <w:vAlign w:val="center"/>
            <w:hideMark/>
          </w:tcPr>
          <w:p w14:paraId="385FA4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83FF4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8826F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336</w:t>
            </w:r>
          </w:p>
        </w:tc>
      </w:tr>
      <w:tr w:rsidR="00406703" w:rsidRPr="00406703" w14:paraId="32DD996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002A0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w:t>
            </w:r>
          </w:p>
        </w:tc>
        <w:tc>
          <w:tcPr>
            <w:tcW w:w="1385" w:type="dxa"/>
            <w:tcBorders>
              <w:top w:val="nil"/>
              <w:left w:val="nil"/>
              <w:bottom w:val="single" w:sz="4" w:space="0" w:color="auto"/>
              <w:right w:val="single" w:sz="4" w:space="0" w:color="auto"/>
            </w:tcBorders>
            <w:shd w:val="clear" w:color="auto" w:fill="auto"/>
            <w:noWrap/>
            <w:vAlign w:val="center"/>
            <w:hideMark/>
          </w:tcPr>
          <w:p w14:paraId="705873F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601300015.00</w:t>
            </w:r>
          </w:p>
        </w:tc>
        <w:tc>
          <w:tcPr>
            <w:tcW w:w="4594" w:type="dxa"/>
            <w:tcBorders>
              <w:top w:val="nil"/>
              <w:left w:val="nil"/>
              <w:bottom w:val="single" w:sz="4" w:space="0" w:color="auto"/>
              <w:right w:val="single" w:sz="4" w:space="0" w:color="auto"/>
            </w:tcBorders>
            <w:shd w:val="clear" w:color="auto" w:fill="auto"/>
            <w:vAlign w:val="bottom"/>
            <w:hideMark/>
          </w:tcPr>
          <w:p w14:paraId="0C6540B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BOTA QUIRURGICA DE TELA NO TEJIDA 100% DE POLIPROPILENO, TIPO SMS, DE 35 G/M2 MINIMO, IMPERMEABLE A LA PENETRACION DE LIQUIDOS Y FLUIDOS, ANTIESTATICA, CON DOS CINTAS DE SUJECION. DESECHABLE. PAR.                                                                                                                                                                                                                                                                                                                                                                                                                                                                                                                                                                                                                                                                                                                                                                                                                                                                                                                                                                                                                                                                                                                                                                                                                                                                                                                                                                                                                                                                                                                                                                                                                                                                                                                                                                                                                                                                            </w:t>
            </w:r>
          </w:p>
        </w:tc>
        <w:tc>
          <w:tcPr>
            <w:tcW w:w="1078" w:type="dxa"/>
            <w:tcBorders>
              <w:top w:val="nil"/>
              <w:left w:val="nil"/>
              <w:bottom w:val="single" w:sz="4" w:space="0" w:color="auto"/>
              <w:right w:val="single" w:sz="4" w:space="0" w:color="auto"/>
            </w:tcBorders>
            <w:shd w:val="clear" w:color="auto" w:fill="auto"/>
            <w:vAlign w:val="center"/>
            <w:hideMark/>
          </w:tcPr>
          <w:p w14:paraId="236F934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0A70ECF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40B7F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2,579</w:t>
            </w:r>
          </w:p>
        </w:tc>
      </w:tr>
      <w:tr w:rsidR="00406703" w:rsidRPr="00406703" w14:paraId="65DC578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53D49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61</w:t>
            </w:r>
          </w:p>
        </w:tc>
        <w:tc>
          <w:tcPr>
            <w:tcW w:w="1385" w:type="dxa"/>
            <w:tcBorders>
              <w:top w:val="nil"/>
              <w:left w:val="nil"/>
              <w:bottom w:val="single" w:sz="4" w:space="0" w:color="auto"/>
              <w:right w:val="single" w:sz="4" w:space="0" w:color="auto"/>
            </w:tcBorders>
            <w:shd w:val="clear" w:color="auto" w:fill="auto"/>
            <w:noWrap/>
            <w:vAlign w:val="center"/>
            <w:hideMark/>
          </w:tcPr>
          <w:p w14:paraId="7D10B26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601660103.00</w:t>
            </w:r>
          </w:p>
        </w:tc>
        <w:tc>
          <w:tcPr>
            <w:tcW w:w="4594" w:type="dxa"/>
            <w:tcBorders>
              <w:top w:val="nil"/>
              <w:left w:val="nil"/>
              <w:bottom w:val="single" w:sz="4" w:space="0" w:color="auto"/>
              <w:right w:val="single" w:sz="4" w:space="0" w:color="auto"/>
            </w:tcBorders>
            <w:shd w:val="clear" w:color="auto" w:fill="auto"/>
            <w:vAlign w:val="bottom"/>
            <w:hideMark/>
          </w:tcPr>
          <w:p w14:paraId="0499D15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CATETER PARA VENOCLISIS. DE POLITETRAFLUORETILENO O POLIURETANO, RADIOPACO. CON AGUJA. LONGITUD 17-24 MM. CALIBRE 24 G.                                                                                                                                                                                                                                                                                                                                                                                                                                                                                                                                                                                                                                                                                                                                                                                                                                                                                                                                                                                                                                                                                                                                                                                                                                                                                                                                                                                                                                                                                                                                                                                                                                                                                                                                                                                                                                                                                                                                                         </w:t>
            </w:r>
          </w:p>
        </w:tc>
        <w:tc>
          <w:tcPr>
            <w:tcW w:w="1078" w:type="dxa"/>
            <w:tcBorders>
              <w:top w:val="nil"/>
              <w:left w:val="nil"/>
              <w:bottom w:val="single" w:sz="4" w:space="0" w:color="auto"/>
              <w:right w:val="single" w:sz="4" w:space="0" w:color="auto"/>
            </w:tcBorders>
            <w:shd w:val="clear" w:color="auto" w:fill="auto"/>
            <w:vAlign w:val="center"/>
            <w:hideMark/>
          </w:tcPr>
          <w:p w14:paraId="1C00FD6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06297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0728EC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232</w:t>
            </w:r>
          </w:p>
        </w:tc>
      </w:tr>
      <w:tr w:rsidR="00406703" w:rsidRPr="00406703" w14:paraId="0BED483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17FF0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62</w:t>
            </w:r>
          </w:p>
        </w:tc>
        <w:tc>
          <w:tcPr>
            <w:tcW w:w="1385" w:type="dxa"/>
            <w:tcBorders>
              <w:top w:val="nil"/>
              <w:left w:val="nil"/>
              <w:bottom w:val="single" w:sz="4" w:space="0" w:color="auto"/>
              <w:right w:val="single" w:sz="4" w:space="0" w:color="auto"/>
            </w:tcBorders>
            <w:shd w:val="clear" w:color="auto" w:fill="auto"/>
            <w:noWrap/>
            <w:vAlign w:val="center"/>
            <w:hideMark/>
          </w:tcPr>
          <w:p w14:paraId="209FE04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601660236.00</w:t>
            </w:r>
          </w:p>
        </w:tc>
        <w:tc>
          <w:tcPr>
            <w:tcW w:w="4594" w:type="dxa"/>
            <w:tcBorders>
              <w:top w:val="nil"/>
              <w:left w:val="nil"/>
              <w:bottom w:val="single" w:sz="4" w:space="0" w:color="auto"/>
              <w:right w:val="single" w:sz="4" w:space="0" w:color="auto"/>
            </w:tcBorders>
            <w:shd w:val="clear" w:color="auto" w:fill="auto"/>
            <w:vAlign w:val="bottom"/>
            <w:hideMark/>
          </w:tcPr>
          <w:p w14:paraId="306CB04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CLORURO DE POLIVINILO TRANSPARENTE, GRADUADO, CON MARCA RADIOPACA, ESTERIL Y DESECHABLE CALIBRE 14 FR.                                                                                                                                                                                                                                                                                                                                                                                                                                                                                                                                                                                                                                                                                                                                                                                                                                                                                                                                                                                                                                                                                                                                                                                                                                                                                                                                                                                                                                                                                                                                                                                                                                                                                                                                                                                                                                                                                                                                        </w:t>
            </w:r>
          </w:p>
        </w:tc>
        <w:tc>
          <w:tcPr>
            <w:tcW w:w="1078" w:type="dxa"/>
            <w:tcBorders>
              <w:top w:val="nil"/>
              <w:left w:val="nil"/>
              <w:bottom w:val="single" w:sz="4" w:space="0" w:color="auto"/>
              <w:right w:val="single" w:sz="4" w:space="0" w:color="auto"/>
            </w:tcBorders>
            <w:shd w:val="clear" w:color="auto" w:fill="auto"/>
            <w:vAlign w:val="center"/>
            <w:hideMark/>
          </w:tcPr>
          <w:p w14:paraId="54B295F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230E5B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E9C9B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E39689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F7C5F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63</w:t>
            </w:r>
          </w:p>
        </w:tc>
        <w:tc>
          <w:tcPr>
            <w:tcW w:w="1385" w:type="dxa"/>
            <w:tcBorders>
              <w:top w:val="nil"/>
              <w:left w:val="nil"/>
              <w:bottom w:val="single" w:sz="4" w:space="0" w:color="auto"/>
              <w:right w:val="single" w:sz="4" w:space="0" w:color="auto"/>
            </w:tcBorders>
            <w:shd w:val="clear" w:color="auto" w:fill="auto"/>
            <w:noWrap/>
            <w:vAlign w:val="center"/>
            <w:hideMark/>
          </w:tcPr>
          <w:p w14:paraId="44733F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601660244.00</w:t>
            </w:r>
          </w:p>
        </w:tc>
        <w:tc>
          <w:tcPr>
            <w:tcW w:w="4594" w:type="dxa"/>
            <w:tcBorders>
              <w:top w:val="nil"/>
              <w:left w:val="nil"/>
              <w:bottom w:val="single" w:sz="4" w:space="0" w:color="auto"/>
              <w:right w:val="single" w:sz="4" w:space="0" w:color="auto"/>
            </w:tcBorders>
            <w:shd w:val="clear" w:color="auto" w:fill="auto"/>
            <w:vAlign w:val="bottom"/>
            <w:hideMark/>
          </w:tcPr>
          <w:p w14:paraId="144E208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w:t>
            </w:r>
            <w:proofErr w:type="gramStart"/>
            <w:r w:rsidRPr="00406703">
              <w:rPr>
                <w:rFonts w:ascii="Calibri" w:hAnsi="Calibri" w:cs="Calibri"/>
                <w:color w:val="000000"/>
                <w:sz w:val="18"/>
                <w:szCs w:val="18"/>
                <w:lang w:val="es-MX" w:eastAsia="es-MX"/>
              </w:rPr>
              <w:t>ENDOTRAQUEAL,  SIN</w:t>
            </w:r>
            <w:proofErr w:type="gramEnd"/>
            <w:r w:rsidRPr="00406703">
              <w:rPr>
                <w:rFonts w:ascii="Calibri" w:hAnsi="Calibri" w:cs="Calibri"/>
                <w:color w:val="000000"/>
                <w:sz w:val="18"/>
                <w:szCs w:val="18"/>
                <w:lang w:val="es-MX" w:eastAsia="es-MX"/>
              </w:rPr>
              <w:t xml:space="preserve"> GLOBO.  DE CLORURO DE POLIVINILO TRANSPARENTE, GRADUADO,  CON MARCA RADIOPACA ESTERIL Y DESECHABLE, CALIBRE 16 FR.                                                                                                                                                                                                                                                                                                                                                                                                                                                                                                                                                                                                                                                                                                                                                                                                                                                                                                                                                                                                                                                                                                                                                                                                                                                                                                                                                                                                                                                                                                                                                                                                                                                                                                                                                                                                                                                                                                                                      </w:t>
            </w:r>
          </w:p>
        </w:tc>
        <w:tc>
          <w:tcPr>
            <w:tcW w:w="1078" w:type="dxa"/>
            <w:tcBorders>
              <w:top w:val="nil"/>
              <w:left w:val="nil"/>
              <w:bottom w:val="single" w:sz="4" w:space="0" w:color="auto"/>
              <w:right w:val="single" w:sz="4" w:space="0" w:color="auto"/>
            </w:tcBorders>
            <w:shd w:val="clear" w:color="auto" w:fill="auto"/>
            <w:vAlign w:val="center"/>
            <w:hideMark/>
          </w:tcPr>
          <w:p w14:paraId="1443210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E55F92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444C8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365758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6EE2B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64</w:t>
            </w:r>
          </w:p>
        </w:tc>
        <w:tc>
          <w:tcPr>
            <w:tcW w:w="1385" w:type="dxa"/>
            <w:tcBorders>
              <w:top w:val="nil"/>
              <w:left w:val="nil"/>
              <w:bottom w:val="single" w:sz="4" w:space="0" w:color="auto"/>
              <w:right w:val="single" w:sz="4" w:space="0" w:color="auto"/>
            </w:tcBorders>
            <w:shd w:val="clear" w:color="auto" w:fill="auto"/>
            <w:noWrap/>
            <w:vAlign w:val="center"/>
            <w:hideMark/>
          </w:tcPr>
          <w:p w14:paraId="07FD641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601660251.00</w:t>
            </w:r>
          </w:p>
        </w:tc>
        <w:tc>
          <w:tcPr>
            <w:tcW w:w="4594" w:type="dxa"/>
            <w:tcBorders>
              <w:top w:val="nil"/>
              <w:left w:val="nil"/>
              <w:bottom w:val="single" w:sz="4" w:space="0" w:color="auto"/>
              <w:right w:val="single" w:sz="4" w:space="0" w:color="auto"/>
            </w:tcBorders>
            <w:shd w:val="clear" w:color="auto" w:fill="auto"/>
            <w:vAlign w:val="bottom"/>
            <w:hideMark/>
          </w:tcPr>
          <w:p w14:paraId="1EF5DB1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CLORURO DE POLIVINILO TRANSPARENTE, GRADUADO,  CON MARCA RADIOPACA, ESTERIL Y DESECHABLE CALIBRE 18 FR.                                                                                                                                                                                                                                                                                                                                                                                                                                                                                                                                                                                                                                                                                                                                                                                                                                                                                                                                                                                                                                                                                                                                                                                                                                                                                                                                                                                                                                                                                                                                                                                                                                                                                                                                                                                                                                                                                                                                      </w:t>
            </w:r>
          </w:p>
        </w:tc>
        <w:tc>
          <w:tcPr>
            <w:tcW w:w="1078" w:type="dxa"/>
            <w:tcBorders>
              <w:top w:val="nil"/>
              <w:left w:val="nil"/>
              <w:bottom w:val="single" w:sz="4" w:space="0" w:color="auto"/>
              <w:right w:val="single" w:sz="4" w:space="0" w:color="auto"/>
            </w:tcBorders>
            <w:shd w:val="clear" w:color="auto" w:fill="auto"/>
            <w:vAlign w:val="center"/>
            <w:hideMark/>
          </w:tcPr>
          <w:p w14:paraId="58E2CA2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F735C3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A4ABF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8E7BBF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5B67C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65</w:t>
            </w:r>
          </w:p>
        </w:tc>
        <w:tc>
          <w:tcPr>
            <w:tcW w:w="1385" w:type="dxa"/>
            <w:tcBorders>
              <w:top w:val="nil"/>
              <w:left w:val="nil"/>
              <w:bottom w:val="single" w:sz="4" w:space="0" w:color="auto"/>
              <w:right w:val="single" w:sz="4" w:space="0" w:color="auto"/>
            </w:tcBorders>
            <w:shd w:val="clear" w:color="auto" w:fill="auto"/>
            <w:noWrap/>
            <w:vAlign w:val="center"/>
            <w:hideMark/>
          </w:tcPr>
          <w:p w14:paraId="3BA8468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601660269.00</w:t>
            </w:r>
          </w:p>
        </w:tc>
        <w:tc>
          <w:tcPr>
            <w:tcW w:w="4594" w:type="dxa"/>
            <w:tcBorders>
              <w:top w:val="nil"/>
              <w:left w:val="nil"/>
              <w:bottom w:val="single" w:sz="4" w:space="0" w:color="auto"/>
              <w:right w:val="single" w:sz="4" w:space="0" w:color="auto"/>
            </w:tcBorders>
            <w:shd w:val="clear" w:color="auto" w:fill="auto"/>
            <w:vAlign w:val="bottom"/>
            <w:hideMark/>
          </w:tcPr>
          <w:p w14:paraId="41A6AD1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CLORURO DE POLIVINILO TRANSPARENTE, GRADUADO,  CON MARCA RADIOPACA, ESTERIL Y DESECHABLE CALIBRE 20 FR.                                                                                                                                                                                                                                                                                                                                                                                                                                                                                                                                                                                                                                                                                                                                                                                                                                                                                                                                                                                                                                                                                                                                                                                                                                                                                                                                                                                                                                                                                                                                                                                                                                                                                                                                                                                                                                                                                                                                      </w:t>
            </w:r>
          </w:p>
        </w:tc>
        <w:tc>
          <w:tcPr>
            <w:tcW w:w="1078" w:type="dxa"/>
            <w:tcBorders>
              <w:top w:val="nil"/>
              <w:left w:val="nil"/>
              <w:bottom w:val="single" w:sz="4" w:space="0" w:color="auto"/>
              <w:right w:val="single" w:sz="4" w:space="0" w:color="auto"/>
            </w:tcBorders>
            <w:shd w:val="clear" w:color="auto" w:fill="auto"/>
            <w:vAlign w:val="center"/>
            <w:hideMark/>
          </w:tcPr>
          <w:p w14:paraId="324A40F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5AB0AC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C8BC2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BEA28A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223CB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66</w:t>
            </w:r>
          </w:p>
        </w:tc>
        <w:tc>
          <w:tcPr>
            <w:tcW w:w="1385" w:type="dxa"/>
            <w:tcBorders>
              <w:top w:val="nil"/>
              <w:left w:val="nil"/>
              <w:bottom w:val="single" w:sz="4" w:space="0" w:color="auto"/>
              <w:right w:val="single" w:sz="4" w:space="0" w:color="auto"/>
            </w:tcBorders>
            <w:shd w:val="clear" w:color="auto" w:fill="auto"/>
            <w:noWrap/>
            <w:vAlign w:val="center"/>
            <w:hideMark/>
          </w:tcPr>
          <w:p w14:paraId="257FC70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601660277.00</w:t>
            </w:r>
          </w:p>
        </w:tc>
        <w:tc>
          <w:tcPr>
            <w:tcW w:w="4594" w:type="dxa"/>
            <w:tcBorders>
              <w:top w:val="nil"/>
              <w:left w:val="nil"/>
              <w:bottom w:val="single" w:sz="4" w:space="0" w:color="auto"/>
              <w:right w:val="single" w:sz="4" w:space="0" w:color="auto"/>
            </w:tcBorders>
            <w:shd w:val="clear" w:color="auto" w:fill="auto"/>
            <w:vAlign w:val="bottom"/>
            <w:hideMark/>
          </w:tcPr>
          <w:p w14:paraId="3202C79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CLORURO DE POLIVINILO TRANSPARENTE, GRADUADO, CON MARCA RADIOPACA, ESTERIL Y DESECHABLE CALIBRE 22 FR                                                                                                                                                                                                                                                                                                                                                                                                                                                                                                                                                                                                                                                                                                                                                                                                                                                                                                                                                                                                                                                                                                                                                                                                                                                                                                                                                                                                                                                                                                                                                                                                                                                                                                                                                                                                                                                                                                                                         </w:t>
            </w:r>
          </w:p>
        </w:tc>
        <w:tc>
          <w:tcPr>
            <w:tcW w:w="1078" w:type="dxa"/>
            <w:tcBorders>
              <w:top w:val="nil"/>
              <w:left w:val="nil"/>
              <w:bottom w:val="single" w:sz="4" w:space="0" w:color="auto"/>
              <w:right w:val="single" w:sz="4" w:space="0" w:color="auto"/>
            </w:tcBorders>
            <w:shd w:val="clear" w:color="auto" w:fill="auto"/>
            <w:vAlign w:val="center"/>
            <w:hideMark/>
          </w:tcPr>
          <w:p w14:paraId="2FAF84E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B899F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AD643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F93988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279CD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67</w:t>
            </w:r>
          </w:p>
        </w:tc>
        <w:tc>
          <w:tcPr>
            <w:tcW w:w="1385" w:type="dxa"/>
            <w:tcBorders>
              <w:top w:val="nil"/>
              <w:left w:val="nil"/>
              <w:bottom w:val="single" w:sz="4" w:space="0" w:color="auto"/>
              <w:right w:val="single" w:sz="4" w:space="0" w:color="auto"/>
            </w:tcBorders>
            <w:shd w:val="clear" w:color="auto" w:fill="auto"/>
            <w:noWrap/>
            <w:vAlign w:val="center"/>
            <w:hideMark/>
          </w:tcPr>
          <w:p w14:paraId="07B8A0B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601660285.00</w:t>
            </w:r>
          </w:p>
        </w:tc>
        <w:tc>
          <w:tcPr>
            <w:tcW w:w="4594" w:type="dxa"/>
            <w:tcBorders>
              <w:top w:val="nil"/>
              <w:left w:val="nil"/>
              <w:bottom w:val="single" w:sz="4" w:space="0" w:color="auto"/>
              <w:right w:val="single" w:sz="4" w:space="0" w:color="auto"/>
            </w:tcBorders>
            <w:shd w:val="clear" w:color="auto" w:fill="auto"/>
            <w:vAlign w:val="bottom"/>
            <w:hideMark/>
          </w:tcPr>
          <w:p w14:paraId="50FAB10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CLORURO DE POLIVINILO TRANSPARENTE, GRADUADOS, CON MARCA RADIOPACA, ESTERILES Y DESECHABLES  CALIBRE 24 FR.                                                                                                                                                                                                                                                                                                                                                                                                                                                                                                                                                                                                                                                                                                                                                                                                                                                                                                                                                                                                                                                                                                                                                                                                                                                                                                                                                                                                                                                                                                                                                                                                                                                                                                                                                                                                                                                                                                                                    </w:t>
            </w:r>
          </w:p>
        </w:tc>
        <w:tc>
          <w:tcPr>
            <w:tcW w:w="1078" w:type="dxa"/>
            <w:tcBorders>
              <w:top w:val="nil"/>
              <w:left w:val="nil"/>
              <w:bottom w:val="single" w:sz="4" w:space="0" w:color="auto"/>
              <w:right w:val="single" w:sz="4" w:space="0" w:color="auto"/>
            </w:tcBorders>
            <w:shd w:val="clear" w:color="auto" w:fill="auto"/>
            <w:vAlign w:val="center"/>
            <w:hideMark/>
          </w:tcPr>
          <w:p w14:paraId="3C66088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161D24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CBA55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72FC78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4F78A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68</w:t>
            </w:r>
          </w:p>
        </w:tc>
        <w:tc>
          <w:tcPr>
            <w:tcW w:w="1385" w:type="dxa"/>
            <w:tcBorders>
              <w:top w:val="nil"/>
              <w:left w:val="nil"/>
              <w:bottom w:val="single" w:sz="4" w:space="0" w:color="auto"/>
              <w:right w:val="single" w:sz="4" w:space="0" w:color="auto"/>
            </w:tcBorders>
            <w:shd w:val="clear" w:color="auto" w:fill="auto"/>
            <w:noWrap/>
            <w:vAlign w:val="center"/>
            <w:hideMark/>
          </w:tcPr>
          <w:p w14:paraId="5FD4005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601660293.00</w:t>
            </w:r>
          </w:p>
        </w:tc>
        <w:tc>
          <w:tcPr>
            <w:tcW w:w="4594" w:type="dxa"/>
            <w:tcBorders>
              <w:top w:val="nil"/>
              <w:left w:val="nil"/>
              <w:bottom w:val="single" w:sz="4" w:space="0" w:color="auto"/>
              <w:right w:val="single" w:sz="4" w:space="0" w:color="auto"/>
            </w:tcBorders>
            <w:shd w:val="clear" w:color="auto" w:fill="auto"/>
            <w:vAlign w:val="bottom"/>
            <w:hideMark/>
          </w:tcPr>
          <w:p w14:paraId="631D345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CLORURO DE POLIVINILO TRANSPARENTE, GRADUADOS, CON MARCA RADIOPACA, ESTERILES Y DESECHABLES CALIBRE 26 FR.                                                                                                                                                                                                                                                                                                                                                                                                                                                                                                                                                                                                                                                                                                                                                                                                                                                                                                                                                                                                                                                                                                                                                                                                                                                                                                                                                                                                                                                                                                                                                                                                                                                                                                                                                                                                                                                                                                                                     </w:t>
            </w:r>
          </w:p>
        </w:tc>
        <w:tc>
          <w:tcPr>
            <w:tcW w:w="1078" w:type="dxa"/>
            <w:tcBorders>
              <w:top w:val="nil"/>
              <w:left w:val="nil"/>
              <w:bottom w:val="single" w:sz="4" w:space="0" w:color="auto"/>
              <w:right w:val="single" w:sz="4" w:space="0" w:color="auto"/>
            </w:tcBorders>
            <w:shd w:val="clear" w:color="auto" w:fill="auto"/>
            <w:vAlign w:val="center"/>
            <w:hideMark/>
          </w:tcPr>
          <w:p w14:paraId="726DAC5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478A0E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C192F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468692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F05551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69</w:t>
            </w:r>
          </w:p>
        </w:tc>
        <w:tc>
          <w:tcPr>
            <w:tcW w:w="1385" w:type="dxa"/>
            <w:tcBorders>
              <w:top w:val="nil"/>
              <w:left w:val="nil"/>
              <w:bottom w:val="single" w:sz="4" w:space="0" w:color="auto"/>
              <w:right w:val="single" w:sz="4" w:space="0" w:color="auto"/>
            </w:tcBorders>
            <w:shd w:val="clear" w:color="auto" w:fill="auto"/>
            <w:noWrap/>
            <w:vAlign w:val="center"/>
            <w:hideMark/>
          </w:tcPr>
          <w:p w14:paraId="7A9D1F4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601663347.00</w:t>
            </w:r>
          </w:p>
        </w:tc>
        <w:tc>
          <w:tcPr>
            <w:tcW w:w="4594" w:type="dxa"/>
            <w:tcBorders>
              <w:top w:val="nil"/>
              <w:left w:val="nil"/>
              <w:bottom w:val="single" w:sz="4" w:space="0" w:color="auto"/>
              <w:right w:val="single" w:sz="4" w:space="0" w:color="auto"/>
            </w:tcBorders>
            <w:shd w:val="clear" w:color="auto" w:fill="auto"/>
            <w:vAlign w:val="bottom"/>
            <w:hideMark/>
          </w:tcPr>
          <w:p w14:paraId="78C6BAA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14 FR.                                                                                                                                                                                                                                                                                                                                                                                                                                                                                                                                                                                                                                                                                                                                                                                                                                                                                                                                                                                                                                                                                                                                                                                                                                                                                                                                                                                                                                                                                                                                                                                                                                                                                                                                                                                                                                                                                   </w:t>
            </w:r>
          </w:p>
        </w:tc>
        <w:tc>
          <w:tcPr>
            <w:tcW w:w="1078" w:type="dxa"/>
            <w:tcBorders>
              <w:top w:val="nil"/>
              <w:left w:val="nil"/>
              <w:bottom w:val="single" w:sz="4" w:space="0" w:color="auto"/>
              <w:right w:val="single" w:sz="4" w:space="0" w:color="auto"/>
            </w:tcBorders>
            <w:shd w:val="clear" w:color="auto" w:fill="auto"/>
            <w:vAlign w:val="center"/>
            <w:hideMark/>
          </w:tcPr>
          <w:p w14:paraId="7AF408F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F08B34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D2E35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D692BA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495FFB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70</w:t>
            </w:r>
          </w:p>
        </w:tc>
        <w:tc>
          <w:tcPr>
            <w:tcW w:w="1385" w:type="dxa"/>
            <w:tcBorders>
              <w:top w:val="nil"/>
              <w:left w:val="nil"/>
              <w:bottom w:val="single" w:sz="4" w:space="0" w:color="auto"/>
              <w:right w:val="single" w:sz="4" w:space="0" w:color="auto"/>
            </w:tcBorders>
            <w:shd w:val="clear" w:color="auto" w:fill="auto"/>
            <w:noWrap/>
            <w:vAlign w:val="center"/>
            <w:hideMark/>
          </w:tcPr>
          <w:p w14:paraId="2980CCF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601663354.00</w:t>
            </w:r>
          </w:p>
        </w:tc>
        <w:tc>
          <w:tcPr>
            <w:tcW w:w="4594" w:type="dxa"/>
            <w:tcBorders>
              <w:top w:val="nil"/>
              <w:left w:val="nil"/>
              <w:bottom w:val="single" w:sz="4" w:space="0" w:color="auto"/>
              <w:right w:val="single" w:sz="4" w:space="0" w:color="auto"/>
            </w:tcBorders>
            <w:shd w:val="clear" w:color="auto" w:fill="auto"/>
            <w:vAlign w:val="bottom"/>
            <w:hideMark/>
          </w:tcPr>
          <w:p w14:paraId="4D43779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16 FR.                                                                                                                                                                                                                                                                                                                                                                                                                                                                                                                                                                                                                                                                                                                                                                                                                                                                                                                                                                                                                                                                                                                                                                                                                                                                                                                                                                                                                                                                                                                                                                                                                                                                                                                                                                                                                                                                                    </w:t>
            </w:r>
          </w:p>
        </w:tc>
        <w:tc>
          <w:tcPr>
            <w:tcW w:w="1078" w:type="dxa"/>
            <w:tcBorders>
              <w:top w:val="nil"/>
              <w:left w:val="nil"/>
              <w:bottom w:val="single" w:sz="4" w:space="0" w:color="auto"/>
              <w:right w:val="single" w:sz="4" w:space="0" w:color="auto"/>
            </w:tcBorders>
            <w:shd w:val="clear" w:color="auto" w:fill="auto"/>
            <w:vAlign w:val="center"/>
            <w:hideMark/>
          </w:tcPr>
          <w:p w14:paraId="304EE81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E2AA23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9D9BA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81ABDF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BDC67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71</w:t>
            </w:r>
          </w:p>
        </w:tc>
        <w:tc>
          <w:tcPr>
            <w:tcW w:w="1385" w:type="dxa"/>
            <w:tcBorders>
              <w:top w:val="nil"/>
              <w:left w:val="nil"/>
              <w:bottom w:val="single" w:sz="4" w:space="0" w:color="auto"/>
              <w:right w:val="single" w:sz="4" w:space="0" w:color="auto"/>
            </w:tcBorders>
            <w:shd w:val="clear" w:color="auto" w:fill="auto"/>
            <w:noWrap/>
            <w:vAlign w:val="center"/>
            <w:hideMark/>
          </w:tcPr>
          <w:p w14:paraId="4974BB8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601670466.00</w:t>
            </w:r>
          </w:p>
        </w:tc>
        <w:tc>
          <w:tcPr>
            <w:tcW w:w="4594" w:type="dxa"/>
            <w:tcBorders>
              <w:top w:val="nil"/>
              <w:left w:val="nil"/>
              <w:bottom w:val="single" w:sz="4" w:space="0" w:color="auto"/>
              <w:right w:val="single" w:sz="4" w:space="0" w:color="auto"/>
            </w:tcBorders>
            <w:shd w:val="clear" w:color="auto" w:fill="auto"/>
            <w:vAlign w:val="bottom"/>
            <w:hideMark/>
          </w:tcPr>
          <w:p w14:paraId="1E4ABEC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CANULA OROFARINGEA DE PLASTICO TRANSPARENTE MODELO: GUEDEL/BERMAN TAMAÑO 2 LONGITUD 70MM.                                                                                                                                                                                                                                                                                                                                                                                                                                                                                                                                                                                                                                                                                                                                                                                                                                                                                                                                                                                                                                                                                                                                                                                                                                                                                                                                                                                                                                                                                                                                                                                                                                                                                                                                                                                                                                                                                                                                                                                       </w:t>
            </w:r>
          </w:p>
        </w:tc>
        <w:tc>
          <w:tcPr>
            <w:tcW w:w="1078" w:type="dxa"/>
            <w:tcBorders>
              <w:top w:val="nil"/>
              <w:left w:val="nil"/>
              <w:bottom w:val="single" w:sz="4" w:space="0" w:color="auto"/>
              <w:right w:val="single" w:sz="4" w:space="0" w:color="auto"/>
            </w:tcBorders>
            <w:shd w:val="clear" w:color="auto" w:fill="auto"/>
            <w:vAlign w:val="center"/>
            <w:hideMark/>
          </w:tcPr>
          <w:p w14:paraId="34867E0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69D14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1A041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05996AA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F78D9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72</w:t>
            </w:r>
          </w:p>
        </w:tc>
        <w:tc>
          <w:tcPr>
            <w:tcW w:w="1385" w:type="dxa"/>
            <w:tcBorders>
              <w:top w:val="nil"/>
              <w:left w:val="nil"/>
              <w:bottom w:val="single" w:sz="4" w:space="0" w:color="auto"/>
              <w:right w:val="single" w:sz="4" w:space="0" w:color="auto"/>
            </w:tcBorders>
            <w:shd w:val="clear" w:color="auto" w:fill="auto"/>
            <w:noWrap/>
            <w:vAlign w:val="center"/>
            <w:hideMark/>
          </w:tcPr>
          <w:p w14:paraId="67FEDAC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601673320.00</w:t>
            </w:r>
          </w:p>
        </w:tc>
        <w:tc>
          <w:tcPr>
            <w:tcW w:w="4594" w:type="dxa"/>
            <w:tcBorders>
              <w:top w:val="nil"/>
              <w:left w:val="nil"/>
              <w:bottom w:val="single" w:sz="4" w:space="0" w:color="auto"/>
              <w:right w:val="single" w:sz="4" w:space="0" w:color="auto"/>
            </w:tcBorders>
            <w:shd w:val="clear" w:color="auto" w:fill="auto"/>
            <w:vAlign w:val="bottom"/>
            <w:hideMark/>
          </w:tcPr>
          <w:p w14:paraId="371BDBB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CANULA OROFARINGEA DE PLASTICO TRANSPARENTE MODELO: GUEDEL/BERMAN TAMAÑO 3 LONGITUD 80 MM.                                                                                                                                                                                                                                                                                                                                                                                                                                                                                                                                                                                                                                                                                                                                                                                                                                                                                                                                                                                                                                                                                                                                                                                                                                                                                                                                                                                                                                                                                                                                                                                                                                                                                                                                                                                                                                                                                                                                                                                      </w:t>
            </w:r>
          </w:p>
        </w:tc>
        <w:tc>
          <w:tcPr>
            <w:tcW w:w="1078" w:type="dxa"/>
            <w:tcBorders>
              <w:top w:val="nil"/>
              <w:left w:val="nil"/>
              <w:bottom w:val="single" w:sz="4" w:space="0" w:color="auto"/>
              <w:right w:val="single" w:sz="4" w:space="0" w:color="auto"/>
            </w:tcBorders>
            <w:shd w:val="clear" w:color="auto" w:fill="auto"/>
            <w:vAlign w:val="center"/>
            <w:hideMark/>
          </w:tcPr>
          <w:p w14:paraId="42C994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A45D31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BF1BC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922EA4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9D358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73</w:t>
            </w:r>
          </w:p>
        </w:tc>
        <w:tc>
          <w:tcPr>
            <w:tcW w:w="1385" w:type="dxa"/>
            <w:tcBorders>
              <w:top w:val="nil"/>
              <w:left w:val="nil"/>
              <w:bottom w:val="single" w:sz="4" w:space="0" w:color="auto"/>
              <w:right w:val="single" w:sz="4" w:space="0" w:color="auto"/>
            </w:tcBorders>
            <w:shd w:val="clear" w:color="auto" w:fill="auto"/>
            <w:noWrap/>
            <w:vAlign w:val="center"/>
            <w:hideMark/>
          </w:tcPr>
          <w:p w14:paraId="4F1C347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601675010.00</w:t>
            </w:r>
          </w:p>
        </w:tc>
        <w:tc>
          <w:tcPr>
            <w:tcW w:w="4594" w:type="dxa"/>
            <w:tcBorders>
              <w:top w:val="nil"/>
              <w:left w:val="nil"/>
              <w:bottom w:val="single" w:sz="4" w:space="0" w:color="auto"/>
              <w:right w:val="single" w:sz="4" w:space="0" w:color="auto"/>
            </w:tcBorders>
            <w:shd w:val="clear" w:color="auto" w:fill="auto"/>
            <w:vAlign w:val="bottom"/>
            <w:hideMark/>
          </w:tcPr>
          <w:p w14:paraId="0816B08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CATETER PARA SUMINISTRO DE OXIGENO CON TUBO DE CONEXION Y CANULA NASAL, DE PLASTICO. CON DIAMETRO INTERNO DE 2 MM. LONGITUD 180 CM.                                                                                                                                                                                                                                                                                                                                                                                                                                                                                                                                                                                                                                                                                                                                                                                                                                                                                                                                                                                                                                                                                                                                                                                                                                                                                                                                                                                                                                                                                                                                                                                                                                                                                                                                                                                                                                                                                                                                             </w:t>
            </w:r>
          </w:p>
        </w:tc>
        <w:tc>
          <w:tcPr>
            <w:tcW w:w="1078" w:type="dxa"/>
            <w:tcBorders>
              <w:top w:val="nil"/>
              <w:left w:val="nil"/>
              <w:bottom w:val="single" w:sz="4" w:space="0" w:color="auto"/>
              <w:right w:val="single" w:sz="4" w:space="0" w:color="auto"/>
            </w:tcBorders>
            <w:shd w:val="clear" w:color="auto" w:fill="auto"/>
            <w:vAlign w:val="center"/>
            <w:hideMark/>
          </w:tcPr>
          <w:p w14:paraId="697FBE7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4BB436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16CF7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w:t>
            </w:r>
          </w:p>
        </w:tc>
      </w:tr>
      <w:tr w:rsidR="00406703" w:rsidRPr="00406703" w14:paraId="6E77C5E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82164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74</w:t>
            </w:r>
          </w:p>
        </w:tc>
        <w:tc>
          <w:tcPr>
            <w:tcW w:w="1385" w:type="dxa"/>
            <w:tcBorders>
              <w:top w:val="nil"/>
              <w:left w:val="nil"/>
              <w:bottom w:val="single" w:sz="4" w:space="0" w:color="auto"/>
              <w:right w:val="single" w:sz="4" w:space="0" w:color="auto"/>
            </w:tcBorders>
            <w:shd w:val="clear" w:color="auto" w:fill="auto"/>
            <w:noWrap/>
            <w:vAlign w:val="center"/>
            <w:hideMark/>
          </w:tcPr>
          <w:p w14:paraId="089DB15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601678089.00</w:t>
            </w:r>
          </w:p>
        </w:tc>
        <w:tc>
          <w:tcPr>
            <w:tcW w:w="4594" w:type="dxa"/>
            <w:tcBorders>
              <w:top w:val="nil"/>
              <w:left w:val="nil"/>
              <w:bottom w:val="single" w:sz="4" w:space="0" w:color="auto"/>
              <w:right w:val="single" w:sz="4" w:space="0" w:color="auto"/>
            </w:tcBorders>
            <w:shd w:val="clear" w:color="auto" w:fill="auto"/>
            <w:vAlign w:val="bottom"/>
            <w:hideMark/>
          </w:tcPr>
          <w:p w14:paraId="24A9CAC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INFANTIL,  LONGITUD 38.5 CM. CALIBRE 8 FR.                                                                                                                                                                                                                                                                                                                                                                                                                                                                                                                                                                                                                                                                                                                                                                                                                                                                                                                                                                                                                                                                                                                                                                                                                                                                                                                                                                                                                                                                                                                                                                                                                                                                                                                                                                                                                                                                                   </w:t>
            </w:r>
          </w:p>
        </w:tc>
        <w:tc>
          <w:tcPr>
            <w:tcW w:w="1078" w:type="dxa"/>
            <w:tcBorders>
              <w:top w:val="nil"/>
              <w:left w:val="nil"/>
              <w:bottom w:val="single" w:sz="4" w:space="0" w:color="auto"/>
              <w:right w:val="single" w:sz="4" w:space="0" w:color="auto"/>
            </w:tcBorders>
            <w:shd w:val="clear" w:color="auto" w:fill="auto"/>
            <w:vAlign w:val="center"/>
            <w:hideMark/>
          </w:tcPr>
          <w:p w14:paraId="20D5CCA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519D72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5F9F8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A7E093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3EFE9D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75</w:t>
            </w:r>
          </w:p>
        </w:tc>
        <w:tc>
          <w:tcPr>
            <w:tcW w:w="1385" w:type="dxa"/>
            <w:tcBorders>
              <w:top w:val="nil"/>
              <w:left w:val="nil"/>
              <w:bottom w:val="single" w:sz="4" w:space="0" w:color="auto"/>
              <w:right w:val="single" w:sz="4" w:space="0" w:color="auto"/>
            </w:tcBorders>
            <w:shd w:val="clear" w:color="auto" w:fill="auto"/>
            <w:noWrap/>
            <w:vAlign w:val="center"/>
            <w:hideMark/>
          </w:tcPr>
          <w:p w14:paraId="25E9A1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601678121.00</w:t>
            </w:r>
          </w:p>
        </w:tc>
        <w:tc>
          <w:tcPr>
            <w:tcW w:w="4594" w:type="dxa"/>
            <w:tcBorders>
              <w:top w:val="nil"/>
              <w:left w:val="nil"/>
              <w:bottom w:val="single" w:sz="4" w:space="0" w:color="auto"/>
              <w:right w:val="single" w:sz="4" w:space="0" w:color="auto"/>
            </w:tcBorders>
            <w:shd w:val="clear" w:color="auto" w:fill="auto"/>
            <w:vAlign w:val="bottom"/>
            <w:hideMark/>
          </w:tcPr>
          <w:p w14:paraId="0EED921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14 FR.                                                                                                                                                                                                                                                                                                                                                                                                                                                                                                                                                                                                                                                                                                                                                                                                                                                                                                                                                                                                                                                                                                                                                                                                                                                                                                                                                                                                                                                                                                                                                                                                                                                                                                                                                                                                                                                                                             </w:t>
            </w:r>
          </w:p>
        </w:tc>
        <w:tc>
          <w:tcPr>
            <w:tcW w:w="1078" w:type="dxa"/>
            <w:tcBorders>
              <w:top w:val="nil"/>
              <w:left w:val="nil"/>
              <w:bottom w:val="single" w:sz="4" w:space="0" w:color="auto"/>
              <w:right w:val="single" w:sz="4" w:space="0" w:color="auto"/>
            </w:tcBorders>
            <w:shd w:val="clear" w:color="auto" w:fill="auto"/>
            <w:vAlign w:val="center"/>
            <w:hideMark/>
          </w:tcPr>
          <w:p w14:paraId="4B0A676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92EB01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2646F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78412C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0344A6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76</w:t>
            </w:r>
          </w:p>
        </w:tc>
        <w:tc>
          <w:tcPr>
            <w:tcW w:w="1385" w:type="dxa"/>
            <w:tcBorders>
              <w:top w:val="nil"/>
              <w:left w:val="nil"/>
              <w:bottom w:val="single" w:sz="4" w:space="0" w:color="auto"/>
              <w:right w:val="single" w:sz="4" w:space="0" w:color="auto"/>
            </w:tcBorders>
            <w:shd w:val="clear" w:color="auto" w:fill="auto"/>
            <w:noWrap/>
            <w:vAlign w:val="center"/>
            <w:hideMark/>
          </w:tcPr>
          <w:p w14:paraId="411695C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601678147.00</w:t>
            </w:r>
          </w:p>
        </w:tc>
        <w:tc>
          <w:tcPr>
            <w:tcW w:w="4594" w:type="dxa"/>
            <w:tcBorders>
              <w:top w:val="nil"/>
              <w:left w:val="nil"/>
              <w:bottom w:val="single" w:sz="4" w:space="0" w:color="auto"/>
              <w:right w:val="single" w:sz="4" w:space="0" w:color="auto"/>
            </w:tcBorders>
            <w:shd w:val="clear" w:color="auto" w:fill="auto"/>
            <w:vAlign w:val="bottom"/>
            <w:hideMark/>
          </w:tcPr>
          <w:p w14:paraId="1A7CB6A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18 FR.                                                                                                                                                                                                                                                                                                                                                                                                                                                                                                                                                                                                                                                                                                                                                                                                                                                                                                                                                                                                                                                                                                                                                                                                                                                                                                                                                                                                                                                                                                                                                                                                                                                                                                                                                                                                                                                                                              </w:t>
            </w:r>
          </w:p>
        </w:tc>
        <w:tc>
          <w:tcPr>
            <w:tcW w:w="1078" w:type="dxa"/>
            <w:tcBorders>
              <w:top w:val="nil"/>
              <w:left w:val="nil"/>
              <w:bottom w:val="single" w:sz="4" w:space="0" w:color="auto"/>
              <w:right w:val="single" w:sz="4" w:space="0" w:color="auto"/>
            </w:tcBorders>
            <w:shd w:val="clear" w:color="auto" w:fill="auto"/>
            <w:vAlign w:val="center"/>
            <w:hideMark/>
          </w:tcPr>
          <w:p w14:paraId="3D7809D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11D9F5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77D07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3E9942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D06D8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77</w:t>
            </w:r>
          </w:p>
        </w:tc>
        <w:tc>
          <w:tcPr>
            <w:tcW w:w="1385" w:type="dxa"/>
            <w:tcBorders>
              <w:top w:val="nil"/>
              <w:left w:val="nil"/>
              <w:bottom w:val="single" w:sz="4" w:space="0" w:color="auto"/>
              <w:right w:val="single" w:sz="4" w:space="0" w:color="auto"/>
            </w:tcBorders>
            <w:shd w:val="clear" w:color="auto" w:fill="auto"/>
            <w:noWrap/>
            <w:vAlign w:val="center"/>
            <w:hideMark/>
          </w:tcPr>
          <w:p w14:paraId="1707823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601678154.00</w:t>
            </w:r>
          </w:p>
        </w:tc>
        <w:tc>
          <w:tcPr>
            <w:tcW w:w="4594" w:type="dxa"/>
            <w:tcBorders>
              <w:top w:val="nil"/>
              <w:left w:val="nil"/>
              <w:bottom w:val="single" w:sz="4" w:space="0" w:color="auto"/>
              <w:right w:val="single" w:sz="4" w:space="0" w:color="auto"/>
            </w:tcBorders>
            <w:shd w:val="clear" w:color="auto" w:fill="auto"/>
            <w:vAlign w:val="bottom"/>
            <w:hideMark/>
          </w:tcPr>
          <w:p w14:paraId="161BDA4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20 FR.                                                                                                                                                                                                                                                                                                                                                                                                                                                                                                                                                                                                                                                                                                                                                                                                                                                                                                                                                                                                                                                                                                                                                                                                                                                                                                                                                                                                                                                                                                                                                                                                                                                                                                                                                                                                                                                                                              </w:t>
            </w:r>
          </w:p>
        </w:tc>
        <w:tc>
          <w:tcPr>
            <w:tcW w:w="1078" w:type="dxa"/>
            <w:tcBorders>
              <w:top w:val="nil"/>
              <w:left w:val="nil"/>
              <w:bottom w:val="single" w:sz="4" w:space="0" w:color="auto"/>
              <w:right w:val="single" w:sz="4" w:space="0" w:color="auto"/>
            </w:tcBorders>
            <w:shd w:val="clear" w:color="auto" w:fill="auto"/>
            <w:vAlign w:val="center"/>
            <w:hideMark/>
          </w:tcPr>
          <w:p w14:paraId="45912B7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D3D0FA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8E65F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289785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E5B8E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78</w:t>
            </w:r>
          </w:p>
        </w:tc>
        <w:tc>
          <w:tcPr>
            <w:tcW w:w="1385" w:type="dxa"/>
            <w:tcBorders>
              <w:top w:val="nil"/>
              <w:left w:val="nil"/>
              <w:bottom w:val="single" w:sz="4" w:space="0" w:color="auto"/>
              <w:right w:val="single" w:sz="4" w:space="0" w:color="auto"/>
            </w:tcBorders>
            <w:shd w:val="clear" w:color="auto" w:fill="auto"/>
            <w:noWrap/>
            <w:vAlign w:val="center"/>
            <w:hideMark/>
          </w:tcPr>
          <w:p w14:paraId="51F3E8E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601678220.00</w:t>
            </w:r>
          </w:p>
        </w:tc>
        <w:tc>
          <w:tcPr>
            <w:tcW w:w="4594" w:type="dxa"/>
            <w:tcBorders>
              <w:top w:val="nil"/>
              <w:left w:val="nil"/>
              <w:bottom w:val="single" w:sz="4" w:space="0" w:color="auto"/>
              <w:right w:val="single" w:sz="4" w:space="0" w:color="auto"/>
            </w:tcBorders>
            <w:shd w:val="clear" w:color="auto" w:fill="auto"/>
            <w:vAlign w:val="bottom"/>
            <w:hideMark/>
          </w:tcPr>
          <w:p w14:paraId="153B0EC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ELASTOMERO DE SILICON TRANSPARENTE, GRADUADOS,  CON MARCA RADIOPACA,  ESTERIL Y DESECHABLE  CALIBRE 8 FR.                                                                                                                                                                                                                                                                                                                                                                                                                                                                                                                                                                                                                                                                                                                                                                                                                                                                                                                                                                                                                                                                                                                                                                                                                                                                                                                                                                                                                                                                                                                                                                                                                                                                                                                                                                                                                                                                                                                                     </w:t>
            </w:r>
          </w:p>
        </w:tc>
        <w:tc>
          <w:tcPr>
            <w:tcW w:w="1078" w:type="dxa"/>
            <w:tcBorders>
              <w:top w:val="nil"/>
              <w:left w:val="nil"/>
              <w:bottom w:val="single" w:sz="4" w:space="0" w:color="auto"/>
              <w:right w:val="single" w:sz="4" w:space="0" w:color="auto"/>
            </w:tcBorders>
            <w:shd w:val="clear" w:color="auto" w:fill="auto"/>
            <w:vAlign w:val="center"/>
            <w:hideMark/>
          </w:tcPr>
          <w:p w14:paraId="15B3DE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073B8D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87104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153BD6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DBADE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79</w:t>
            </w:r>
          </w:p>
        </w:tc>
        <w:tc>
          <w:tcPr>
            <w:tcW w:w="1385" w:type="dxa"/>
            <w:tcBorders>
              <w:top w:val="nil"/>
              <w:left w:val="nil"/>
              <w:bottom w:val="single" w:sz="4" w:space="0" w:color="auto"/>
              <w:right w:val="single" w:sz="4" w:space="0" w:color="auto"/>
            </w:tcBorders>
            <w:shd w:val="clear" w:color="auto" w:fill="auto"/>
            <w:noWrap/>
            <w:vAlign w:val="center"/>
            <w:hideMark/>
          </w:tcPr>
          <w:p w14:paraId="6CAB453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601678238.00</w:t>
            </w:r>
          </w:p>
        </w:tc>
        <w:tc>
          <w:tcPr>
            <w:tcW w:w="4594" w:type="dxa"/>
            <w:tcBorders>
              <w:top w:val="nil"/>
              <w:left w:val="nil"/>
              <w:bottom w:val="single" w:sz="4" w:space="0" w:color="auto"/>
              <w:right w:val="single" w:sz="4" w:space="0" w:color="auto"/>
            </w:tcBorders>
            <w:shd w:val="clear" w:color="auto" w:fill="auto"/>
            <w:vAlign w:val="bottom"/>
            <w:hideMark/>
          </w:tcPr>
          <w:p w14:paraId="018B481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ELASTOMERO DE SILICON TRANSPARENTE, GRADUADO,  CON MARCA RADIOPACA,  ESTERIL Y DESECHABLE,  CALIBRE 10 FR.                                                                                                                                                                                                                                                                                                                                                                                                                                                                                                                                                                                                                                                                                                                                                                                                                                                                                                                                                                                                                                                                                                                                                                                                                                                                                                                                                                                                                                                                                                                                                                                                                                                                                                                                                                                                                                                                                                                                    </w:t>
            </w:r>
          </w:p>
        </w:tc>
        <w:tc>
          <w:tcPr>
            <w:tcW w:w="1078" w:type="dxa"/>
            <w:tcBorders>
              <w:top w:val="nil"/>
              <w:left w:val="nil"/>
              <w:bottom w:val="single" w:sz="4" w:space="0" w:color="auto"/>
              <w:right w:val="single" w:sz="4" w:space="0" w:color="auto"/>
            </w:tcBorders>
            <w:shd w:val="clear" w:color="auto" w:fill="auto"/>
            <w:vAlign w:val="center"/>
            <w:hideMark/>
          </w:tcPr>
          <w:p w14:paraId="57587C0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89B20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2DC7B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DBC35F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94FC7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80</w:t>
            </w:r>
          </w:p>
        </w:tc>
        <w:tc>
          <w:tcPr>
            <w:tcW w:w="1385" w:type="dxa"/>
            <w:tcBorders>
              <w:top w:val="nil"/>
              <w:left w:val="nil"/>
              <w:bottom w:val="single" w:sz="4" w:space="0" w:color="auto"/>
              <w:right w:val="single" w:sz="4" w:space="0" w:color="auto"/>
            </w:tcBorders>
            <w:shd w:val="clear" w:color="auto" w:fill="auto"/>
            <w:noWrap/>
            <w:vAlign w:val="center"/>
            <w:hideMark/>
          </w:tcPr>
          <w:p w14:paraId="42A747D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601680077.00</w:t>
            </w:r>
          </w:p>
        </w:tc>
        <w:tc>
          <w:tcPr>
            <w:tcW w:w="4594" w:type="dxa"/>
            <w:tcBorders>
              <w:top w:val="nil"/>
              <w:left w:val="nil"/>
              <w:bottom w:val="single" w:sz="4" w:space="0" w:color="auto"/>
              <w:right w:val="single" w:sz="4" w:space="0" w:color="auto"/>
            </w:tcBorders>
            <w:shd w:val="clear" w:color="auto" w:fill="auto"/>
            <w:vAlign w:val="bottom"/>
            <w:hideMark/>
          </w:tcPr>
          <w:p w14:paraId="267BC35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ASPIRAR SECRECIONES. DE PLASTICO, ESTERIL Y DESECHALBLE, CON VALVULA DE CONTROL. </w:t>
            </w:r>
            <w:proofErr w:type="gramStart"/>
            <w:r w:rsidRPr="00406703">
              <w:rPr>
                <w:rFonts w:ascii="Calibri" w:hAnsi="Calibri" w:cs="Calibri"/>
                <w:color w:val="000000"/>
                <w:sz w:val="18"/>
                <w:szCs w:val="18"/>
                <w:lang w:val="es-MX" w:eastAsia="es-MX"/>
              </w:rPr>
              <w:t>TAMAÑO  ADULTO</w:t>
            </w:r>
            <w:proofErr w:type="gramEnd"/>
            <w:r w:rsidRPr="00406703">
              <w:rPr>
                <w:rFonts w:ascii="Calibri" w:hAnsi="Calibri" w:cs="Calibri"/>
                <w:color w:val="000000"/>
                <w:sz w:val="18"/>
                <w:szCs w:val="18"/>
                <w:lang w:val="es-MX" w:eastAsia="es-MX"/>
              </w:rPr>
              <w:t xml:space="preserve">, LONGITUD 55 CM. CALIBRE 18 FR., DIAMETRO  EXTERNO . 6.0 MM.                                                                                                                                                                                                                                                                                                                                                                                                                                                                                                                                                                                                                                                                                                                                                                                                                                                                                                                                                                                                                                                                                                                                                                                                                                                                                                                                                                                                                                                                                                                                                                                                                                                                                                                                                                                                                                                                                                         </w:t>
            </w:r>
          </w:p>
        </w:tc>
        <w:tc>
          <w:tcPr>
            <w:tcW w:w="1078" w:type="dxa"/>
            <w:tcBorders>
              <w:top w:val="nil"/>
              <w:left w:val="nil"/>
              <w:bottom w:val="single" w:sz="4" w:space="0" w:color="auto"/>
              <w:right w:val="single" w:sz="4" w:space="0" w:color="auto"/>
            </w:tcBorders>
            <w:shd w:val="clear" w:color="auto" w:fill="auto"/>
            <w:vAlign w:val="center"/>
            <w:hideMark/>
          </w:tcPr>
          <w:p w14:paraId="7500EDD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FB03A4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B8770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w:t>
            </w:r>
          </w:p>
        </w:tc>
      </w:tr>
      <w:tr w:rsidR="00406703" w:rsidRPr="00406703" w14:paraId="179C3B7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6E40E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81</w:t>
            </w:r>
          </w:p>
        </w:tc>
        <w:tc>
          <w:tcPr>
            <w:tcW w:w="1385" w:type="dxa"/>
            <w:tcBorders>
              <w:top w:val="nil"/>
              <w:left w:val="nil"/>
              <w:bottom w:val="single" w:sz="4" w:space="0" w:color="auto"/>
              <w:right w:val="single" w:sz="4" w:space="0" w:color="auto"/>
            </w:tcBorders>
            <w:shd w:val="clear" w:color="auto" w:fill="auto"/>
            <w:noWrap/>
            <w:vAlign w:val="center"/>
            <w:hideMark/>
          </w:tcPr>
          <w:p w14:paraId="48BDD74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601680085.00</w:t>
            </w:r>
          </w:p>
        </w:tc>
        <w:tc>
          <w:tcPr>
            <w:tcW w:w="4594" w:type="dxa"/>
            <w:tcBorders>
              <w:top w:val="nil"/>
              <w:left w:val="nil"/>
              <w:bottom w:val="single" w:sz="4" w:space="0" w:color="auto"/>
              <w:right w:val="single" w:sz="4" w:space="0" w:color="auto"/>
            </w:tcBorders>
            <w:shd w:val="clear" w:color="auto" w:fill="auto"/>
            <w:vAlign w:val="bottom"/>
            <w:hideMark/>
          </w:tcPr>
          <w:p w14:paraId="35F7CEE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ASPIRAR SECRECIONES. DE </w:t>
            </w:r>
            <w:proofErr w:type="gramStart"/>
            <w:r w:rsidRPr="00406703">
              <w:rPr>
                <w:rFonts w:ascii="Calibri" w:hAnsi="Calibri" w:cs="Calibri"/>
                <w:color w:val="000000"/>
                <w:sz w:val="18"/>
                <w:szCs w:val="18"/>
                <w:lang w:val="es-MX" w:eastAsia="es-MX"/>
              </w:rPr>
              <w:t>PLASTICO,  ESTERIL</w:t>
            </w:r>
            <w:proofErr w:type="gramEnd"/>
            <w:r w:rsidRPr="00406703">
              <w:rPr>
                <w:rFonts w:ascii="Calibri" w:hAnsi="Calibri" w:cs="Calibri"/>
                <w:color w:val="000000"/>
                <w:sz w:val="18"/>
                <w:szCs w:val="18"/>
                <w:lang w:val="es-MX" w:eastAsia="es-MX"/>
              </w:rPr>
              <w:t xml:space="preserve"> Y DESECHABLE, CON VALVULA DE CONTROL. TAMAÑO INFANTIL, LONGITUD 55 CM. CALIBRE 10 FR. DIAMETRO EXTERNO 3.3 MM.                                                                                                                                                                                                                                                                                                                                                                                                                                                                                                                                                                                                                                                                                                                                                                                                                                                                                                                                                                                                                                                                                                                                                                                                                                                                                                                                                                                                                                                                                                                                                                                                                                                                                                                                                                                                                                                                                                            </w:t>
            </w:r>
          </w:p>
        </w:tc>
        <w:tc>
          <w:tcPr>
            <w:tcW w:w="1078" w:type="dxa"/>
            <w:tcBorders>
              <w:top w:val="nil"/>
              <w:left w:val="nil"/>
              <w:bottom w:val="single" w:sz="4" w:space="0" w:color="auto"/>
              <w:right w:val="single" w:sz="4" w:space="0" w:color="auto"/>
            </w:tcBorders>
            <w:shd w:val="clear" w:color="auto" w:fill="auto"/>
            <w:vAlign w:val="center"/>
            <w:hideMark/>
          </w:tcPr>
          <w:p w14:paraId="7ECA2C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D207C6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5164F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147947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A314B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82</w:t>
            </w:r>
          </w:p>
        </w:tc>
        <w:tc>
          <w:tcPr>
            <w:tcW w:w="1385" w:type="dxa"/>
            <w:tcBorders>
              <w:top w:val="nil"/>
              <w:left w:val="nil"/>
              <w:bottom w:val="single" w:sz="4" w:space="0" w:color="auto"/>
              <w:right w:val="single" w:sz="4" w:space="0" w:color="auto"/>
            </w:tcBorders>
            <w:shd w:val="clear" w:color="auto" w:fill="auto"/>
            <w:noWrap/>
            <w:vAlign w:val="center"/>
            <w:hideMark/>
          </w:tcPr>
          <w:p w14:paraId="0E5F407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601681356.00</w:t>
            </w:r>
          </w:p>
        </w:tc>
        <w:tc>
          <w:tcPr>
            <w:tcW w:w="4594" w:type="dxa"/>
            <w:tcBorders>
              <w:top w:val="nil"/>
              <w:left w:val="nil"/>
              <w:bottom w:val="single" w:sz="4" w:space="0" w:color="auto"/>
              <w:right w:val="single" w:sz="4" w:space="0" w:color="auto"/>
            </w:tcBorders>
            <w:shd w:val="clear" w:color="auto" w:fill="auto"/>
            <w:vAlign w:val="bottom"/>
            <w:hideMark/>
          </w:tcPr>
          <w:p w14:paraId="7739231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                                                                                                                                                                                                                                                                                                                                                                                                                                                                                                                                                                                                                                                                                                                                                                                                                                                                                                                                                                                                                                                                                                                                                                                                                                                                                                                                                                                                                                                                                                                                                                                                                                                                                                                                           </w:t>
            </w:r>
          </w:p>
        </w:tc>
        <w:tc>
          <w:tcPr>
            <w:tcW w:w="1078" w:type="dxa"/>
            <w:tcBorders>
              <w:top w:val="nil"/>
              <w:left w:val="nil"/>
              <w:bottom w:val="single" w:sz="4" w:space="0" w:color="auto"/>
              <w:right w:val="single" w:sz="4" w:space="0" w:color="auto"/>
            </w:tcBorders>
            <w:shd w:val="clear" w:color="auto" w:fill="auto"/>
            <w:vAlign w:val="center"/>
            <w:hideMark/>
          </w:tcPr>
          <w:p w14:paraId="66033D7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5599C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C763A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w:t>
            </w:r>
          </w:p>
        </w:tc>
      </w:tr>
      <w:tr w:rsidR="00406703" w:rsidRPr="00406703" w14:paraId="50298C3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217E1D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83</w:t>
            </w:r>
          </w:p>
        </w:tc>
        <w:tc>
          <w:tcPr>
            <w:tcW w:w="1385" w:type="dxa"/>
            <w:tcBorders>
              <w:top w:val="nil"/>
              <w:left w:val="nil"/>
              <w:bottom w:val="single" w:sz="4" w:space="0" w:color="auto"/>
              <w:right w:val="single" w:sz="4" w:space="0" w:color="auto"/>
            </w:tcBorders>
            <w:shd w:val="clear" w:color="auto" w:fill="auto"/>
            <w:noWrap/>
            <w:vAlign w:val="center"/>
            <w:hideMark/>
          </w:tcPr>
          <w:p w14:paraId="493ECC2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601681455.00</w:t>
            </w:r>
          </w:p>
        </w:tc>
        <w:tc>
          <w:tcPr>
            <w:tcW w:w="4594" w:type="dxa"/>
            <w:tcBorders>
              <w:top w:val="nil"/>
              <w:left w:val="nil"/>
              <w:bottom w:val="single" w:sz="4" w:space="0" w:color="auto"/>
              <w:right w:val="single" w:sz="4" w:space="0" w:color="auto"/>
            </w:tcBorders>
            <w:shd w:val="clear" w:color="auto" w:fill="auto"/>
            <w:vAlign w:val="bottom"/>
            <w:hideMark/>
          </w:tcPr>
          <w:p w14:paraId="092A6A4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SIN GLOBO, DE ELASTOMERO DE SILICON TRANSPARENTE, GRADUADO,  CON MARCA RADIOPACA,  ESTERIL Y DESECHABLE CALIBRE 12 FR.                                                                                                                                                                                                                                                                                                                                                                                                                                                                                                                                                                                                                                                                                                                                                                                                                                                                                                                                                                                                                                                                                                                                                                                                                                                                                                                                                                                                                                                                                                                                                                                                                                                                                                                                                                                                                                                                                                                                       </w:t>
            </w:r>
          </w:p>
        </w:tc>
        <w:tc>
          <w:tcPr>
            <w:tcW w:w="1078" w:type="dxa"/>
            <w:tcBorders>
              <w:top w:val="nil"/>
              <w:left w:val="nil"/>
              <w:bottom w:val="single" w:sz="4" w:space="0" w:color="auto"/>
              <w:right w:val="single" w:sz="4" w:space="0" w:color="auto"/>
            </w:tcBorders>
            <w:shd w:val="clear" w:color="auto" w:fill="auto"/>
            <w:vAlign w:val="center"/>
            <w:hideMark/>
          </w:tcPr>
          <w:p w14:paraId="3B3C008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7ED39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D5D3C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087E21E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F4486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84</w:t>
            </w:r>
          </w:p>
        </w:tc>
        <w:tc>
          <w:tcPr>
            <w:tcW w:w="1385" w:type="dxa"/>
            <w:tcBorders>
              <w:top w:val="nil"/>
              <w:left w:val="nil"/>
              <w:bottom w:val="single" w:sz="4" w:space="0" w:color="auto"/>
              <w:right w:val="single" w:sz="4" w:space="0" w:color="auto"/>
            </w:tcBorders>
            <w:shd w:val="clear" w:color="auto" w:fill="auto"/>
            <w:noWrap/>
            <w:vAlign w:val="center"/>
            <w:hideMark/>
          </w:tcPr>
          <w:p w14:paraId="0A89B8D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601681752.00</w:t>
            </w:r>
          </w:p>
        </w:tc>
        <w:tc>
          <w:tcPr>
            <w:tcW w:w="4594" w:type="dxa"/>
            <w:tcBorders>
              <w:top w:val="nil"/>
              <w:left w:val="nil"/>
              <w:bottom w:val="single" w:sz="4" w:space="0" w:color="auto"/>
              <w:right w:val="single" w:sz="4" w:space="0" w:color="auto"/>
            </w:tcBorders>
            <w:shd w:val="clear" w:color="auto" w:fill="auto"/>
            <w:vAlign w:val="bottom"/>
            <w:hideMark/>
          </w:tcPr>
          <w:p w14:paraId="6085A0EB"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SONDA  DE</w:t>
            </w:r>
            <w:proofErr w:type="gramEnd"/>
            <w:r w:rsidRPr="00406703">
              <w:rPr>
                <w:rFonts w:ascii="Calibri" w:hAnsi="Calibri" w:cs="Calibri"/>
                <w:color w:val="000000"/>
                <w:sz w:val="18"/>
                <w:szCs w:val="18"/>
                <w:lang w:val="es-MX" w:eastAsia="es-MX"/>
              </w:rPr>
              <w:t xml:space="preserve"> LATEX, PUNTA REDONDA. TIPO  NELATON LONGITUD 40 CM. CALIBRE 8 FR.                                                                                                                                                                                                                                                                                                                                                                                                                                                                                                                                                                                                                                                                                                                                                                                                                                                                                                                                                                                                                                                                                                                                                                                                                                                                                                                                                                                                                                                                                                                                                                                                                                                                                                                                                                                                                                                                                                                                                                                                     </w:t>
            </w:r>
          </w:p>
        </w:tc>
        <w:tc>
          <w:tcPr>
            <w:tcW w:w="1078" w:type="dxa"/>
            <w:tcBorders>
              <w:top w:val="nil"/>
              <w:left w:val="nil"/>
              <w:bottom w:val="single" w:sz="4" w:space="0" w:color="auto"/>
              <w:right w:val="single" w:sz="4" w:space="0" w:color="auto"/>
            </w:tcBorders>
            <w:shd w:val="clear" w:color="auto" w:fill="auto"/>
            <w:vAlign w:val="center"/>
            <w:hideMark/>
          </w:tcPr>
          <w:p w14:paraId="017B3E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023FEE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F5EC7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8ACB04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E727A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85</w:t>
            </w:r>
          </w:p>
        </w:tc>
        <w:tc>
          <w:tcPr>
            <w:tcW w:w="1385" w:type="dxa"/>
            <w:tcBorders>
              <w:top w:val="nil"/>
              <w:left w:val="nil"/>
              <w:bottom w:val="single" w:sz="4" w:space="0" w:color="auto"/>
              <w:right w:val="single" w:sz="4" w:space="0" w:color="auto"/>
            </w:tcBorders>
            <w:shd w:val="clear" w:color="auto" w:fill="auto"/>
            <w:noWrap/>
            <w:vAlign w:val="center"/>
            <w:hideMark/>
          </w:tcPr>
          <w:p w14:paraId="63E92D3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601682214.00</w:t>
            </w:r>
          </w:p>
        </w:tc>
        <w:tc>
          <w:tcPr>
            <w:tcW w:w="4594" w:type="dxa"/>
            <w:tcBorders>
              <w:top w:val="nil"/>
              <w:left w:val="nil"/>
              <w:bottom w:val="single" w:sz="4" w:space="0" w:color="auto"/>
              <w:right w:val="single" w:sz="4" w:space="0" w:color="auto"/>
            </w:tcBorders>
            <w:shd w:val="clear" w:color="auto" w:fill="auto"/>
            <w:vAlign w:val="bottom"/>
            <w:hideMark/>
          </w:tcPr>
          <w:p w14:paraId="0378D1B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w:t>
            </w:r>
            <w:r w:rsidRPr="00406703">
              <w:rPr>
                <w:rFonts w:ascii="Calibri" w:hAnsi="Calibri" w:cs="Calibri"/>
                <w:color w:val="000000"/>
                <w:sz w:val="18"/>
                <w:szCs w:val="18"/>
                <w:lang w:val="es-MX" w:eastAsia="es-MX"/>
              </w:rPr>
              <w:lastRenderedPageBreak/>
              <w:t xml:space="preserve">UN CONECTOR Y UNA ESCALA EN MM. PARA DETERMINAR LA PROFUNDIDAD DE LA COLOCACION DEL TUBO. CON ORIFICIO. TIPO: MURPHY, EMPAQUE INDIVIDUAL DIAMETRO INTERNO 5.5 MM. CALIBRE 22 FR.                                                                                                                                                                                                                                                                                                                                                                                                                                                                                                                                                                                                                                                                                                                                                                                                                                                                                                                                                                                                                                                                                                                                                                                                                                                                                                                                                                                                                                                                                                                                                                                                                                                                                                                                          </w:t>
            </w:r>
          </w:p>
        </w:tc>
        <w:tc>
          <w:tcPr>
            <w:tcW w:w="1078" w:type="dxa"/>
            <w:tcBorders>
              <w:top w:val="nil"/>
              <w:left w:val="nil"/>
              <w:bottom w:val="single" w:sz="4" w:space="0" w:color="auto"/>
              <w:right w:val="single" w:sz="4" w:space="0" w:color="auto"/>
            </w:tcBorders>
            <w:shd w:val="clear" w:color="auto" w:fill="auto"/>
            <w:vAlign w:val="center"/>
            <w:hideMark/>
          </w:tcPr>
          <w:p w14:paraId="4D11B2B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PIEZA</w:t>
            </w:r>
          </w:p>
        </w:tc>
        <w:tc>
          <w:tcPr>
            <w:tcW w:w="1274" w:type="dxa"/>
            <w:tcBorders>
              <w:top w:val="nil"/>
              <w:left w:val="nil"/>
              <w:bottom w:val="single" w:sz="4" w:space="0" w:color="auto"/>
              <w:right w:val="single" w:sz="4" w:space="0" w:color="auto"/>
            </w:tcBorders>
            <w:shd w:val="clear" w:color="auto" w:fill="auto"/>
            <w:noWrap/>
            <w:vAlign w:val="center"/>
            <w:hideMark/>
          </w:tcPr>
          <w:p w14:paraId="3B03006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3295E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03E628E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F28D7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86</w:t>
            </w:r>
          </w:p>
        </w:tc>
        <w:tc>
          <w:tcPr>
            <w:tcW w:w="1385" w:type="dxa"/>
            <w:tcBorders>
              <w:top w:val="nil"/>
              <w:left w:val="nil"/>
              <w:bottom w:val="single" w:sz="4" w:space="0" w:color="auto"/>
              <w:right w:val="single" w:sz="4" w:space="0" w:color="auto"/>
            </w:tcBorders>
            <w:shd w:val="clear" w:color="auto" w:fill="auto"/>
            <w:noWrap/>
            <w:vAlign w:val="center"/>
            <w:hideMark/>
          </w:tcPr>
          <w:p w14:paraId="7B29347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601682446.00</w:t>
            </w:r>
          </w:p>
        </w:tc>
        <w:tc>
          <w:tcPr>
            <w:tcW w:w="4594" w:type="dxa"/>
            <w:tcBorders>
              <w:top w:val="nil"/>
              <w:left w:val="nil"/>
              <w:bottom w:val="single" w:sz="4" w:space="0" w:color="auto"/>
              <w:right w:val="single" w:sz="4" w:space="0" w:color="auto"/>
            </w:tcBorders>
            <w:shd w:val="clear" w:color="auto" w:fill="auto"/>
            <w:vAlign w:val="bottom"/>
            <w:hideMark/>
          </w:tcPr>
          <w:p w14:paraId="76CEA23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                                                                                                                                                                                                                                                                                                                                                                                                                                                                                                                                                                                                                                                                                                                                                                                                                                                                                                                                                                                                                                                                                                                                                                                                                                                                                                                                                                                                                                                                                                                                                                                                                                                                                                                                            </w:t>
            </w:r>
          </w:p>
        </w:tc>
        <w:tc>
          <w:tcPr>
            <w:tcW w:w="1078" w:type="dxa"/>
            <w:tcBorders>
              <w:top w:val="nil"/>
              <w:left w:val="nil"/>
              <w:bottom w:val="single" w:sz="4" w:space="0" w:color="auto"/>
              <w:right w:val="single" w:sz="4" w:space="0" w:color="auto"/>
            </w:tcBorders>
            <w:shd w:val="clear" w:color="auto" w:fill="auto"/>
            <w:vAlign w:val="center"/>
            <w:hideMark/>
          </w:tcPr>
          <w:p w14:paraId="703191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89ABDD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72BDC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w:t>
            </w:r>
          </w:p>
        </w:tc>
      </w:tr>
      <w:tr w:rsidR="00406703" w:rsidRPr="00406703" w14:paraId="2FD4005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FBBB13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87</w:t>
            </w:r>
          </w:p>
        </w:tc>
        <w:tc>
          <w:tcPr>
            <w:tcW w:w="1385" w:type="dxa"/>
            <w:tcBorders>
              <w:top w:val="nil"/>
              <w:left w:val="nil"/>
              <w:bottom w:val="single" w:sz="4" w:space="0" w:color="auto"/>
              <w:right w:val="single" w:sz="4" w:space="0" w:color="auto"/>
            </w:tcBorders>
            <w:shd w:val="clear" w:color="auto" w:fill="auto"/>
            <w:noWrap/>
            <w:vAlign w:val="center"/>
            <w:hideMark/>
          </w:tcPr>
          <w:p w14:paraId="4E8B0EA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601682495.00</w:t>
            </w:r>
          </w:p>
        </w:tc>
        <w:tc>
          <w:tcPr>
            <w:tcW w:w="4594" w:type="dxa"/>
            <w:tcBorders>
              <w:top w:val="nil"/>
              <w:left w:val="nil"/>
              <w:bottom w:val="single" w:sz="4" w:space="0" w:color="auto"/>
              <w:right w:val="single" w:sz="4" w:space="0" w:color="auto"/>
            </w:tcBorders>
            <w:shd w:val="clear" w:color="auto" w:fill="auto"/>
            <w:vAlign w:val="bottom"/>
            <w:hideMark/>
          </w:tcPr>
          <w:p w14:paraId="47BF18C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                                                                                                                                                                                                                                                                                                                                                                                                                                                                                                                                                                                                                                                                                                                                                                                                                                                                                                                                                                                                                                                                                                                                                                                                                                                                                                                                                                                                                                                                                                                                                                                                                                                                                                                                                   </w:t>
            </w:r>
          </w:p>
        </w:tc>
        <w:tc>
          <w:tcPr>
            <w:tcW w:w="1078" w:type="dxa"/>
            <w:tcBorders>
              <w:top w:val="nil"/>
              <w:left w:val="nil"/>
              <w:bottom w:val="single" w:sz="4" w:space="0" w:color="auto"/>
              <w:right w:val="single" w:sz="4" w:space="0" w:color="auto"/>
            </w:tcBorders>
            <w:shd w:val="clear" w:color="auto" w:fill="auto"/>
            <w:vAlign w:val="center"/>
            <w:hideMark/>
          </w:tcPr>
          <w:p w14:paraId="092675E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3857F6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744DA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1CBC08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1D1EE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88</w:t>
            </w:r>
          </w:p>
        </w:tc>
        <w:tc>
          <w:tcPr>
            <w:tcW w:w="1385" w:type="dxa"/>
            <w:tcBorders>
              <w:top w:val="nil"/>
              <w:left w:val="nil"/>
              <w:bottom w:val="single" w:sz="4" w:space="0" w:color="auto"/>
              <w:right w:val="single" w:sz="4" w:space="0" w:color="auto"/>
            </w:tcBorders>
            <w:shd w:val="clear" w:color="auto" w:fill="auto"/>
            <w:noWrap/>
            <w:vAlign w:val="center"/>
            <w:hideMark/>
          </w:tcPr>
          <w:p w14:paraId="3F37914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601682511.00</w:t>
            </w:r>
          </w:p>
        </w:tc>
        <w:tc>
          <w:tcPr>
            <w:tcW w:w="4594" w:type="dxa"/>
            <w:tcBorders>
              <w:top w:val="nil"/>
              <w:left w:val="nil"/>
              <w:bottom w:val="single" w:sz="4" w:space="0" w:color="auto"/>
              <w:right w:val="single" w:sz="4" w:space="0" w:color="auto"/>
            </w:tcBorders>
            <w:shd w:val="clear" w:color="auto" w:fill="auto"/>
            <w:vAlign w:val="bottom"/>
            <w:hideMark/>
          </w:tcPr>
          <w:p w14:paraId="51CE543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                                                                                                                                                                                                                                                                                                                                                                                                                                                                                                                                                                                                                                                                                                                                                                                                                                                                                                                                                                                                                                                                                                                                                                                                                                                                                                                                                                                                                                                                                                                                                                                                                                                                                                                                           </w:t>
            </w:r>
          </w:p>
        </w:tc>
        <w:tc>
          <w:tcPr>
            <w:tcW w:w="1078" w:type="dxa"/>
            <w:tcBorders>
              <w:top w:val="nil"/>
              <w:left w:val="nil"/>
              <w:bottom w:val="single" w:sz="4" w:space="0" w:color="auto"/>
              <w:right w:val="single" w:sz="4" w:space="0" w:color="auto"/>
            </w:tcBorders>
            <w:shd w:val="clear" w:color="auto" w:fill="auto"/>
            <w:vAlign w:val="center"/>
            <w:hideMark/>
          </w:tcPr>
          <w:p w14:paraId="7382D8D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DC595C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10063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B7525C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0A6C7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89</w:t>
            </w:r>
          </w:p>
        </w:tc>
        <w:tc>
          <w:tcPr>
            <w:tcW w:w="1385" w:type="dxa"/>
            <w:tcBorders>
              <w:top w:val="nil"/>
              <w:left w:val="nil"/>
              <w:bottom w:val="single" w:sz="4" w:space="0" w:color="auto"/>
              <w:right w:val="single" w:sz="4" w:space="0" w:color="auto"/>
            </w:tcBorders>
            <w:shd w:val="clear" w:color="auto" w:fill="auto"/>
            <w:noWrap/>
            <w:vAlign w:val="center"/>
            <w:hideMark/>
          </w:tcPr>
          <w:p w14:paraId="3931F1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601682529.00</w:t>
            </w:r>
          </w:p>
        </w:tc>
        <w:tc>
          <w:tcPr>
            <w:tcW w:w="4594" w:type="dxa"/>
            <w:tcBorders>
              <w:top w:val="nil"/>
              <w:left w:val="nil"/>
              <w:bottom w:val="single" w:sz="4" w:space="0" w:color="auto"/>
              <w:right w:val="single" w:sz="4" w:space="0" w:color="auto"/>
            </w:tcBorders>
            <w:shd w:val="clear" w:color="auto" w:fill="auto"/>
            <w:vAlign w:val="bottom"/>
            <w:hideMark/>
          </w:tcPr>
          <w:p w14:paraId="4C10D4D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                                                                                                                                                                                                                                                                                                                                                                                                                                                                                                                                                                                                                                                                                                                                                                                                                                                                                                                                                                                                                                                                                                                                                                                                                                                                                                                                                                                                                                                                                                                                                                                                                                                                                                                                           </w:t>
            </w:r>
          </w:p>
        </w:tc>
        <w:tc>
          <w:tcPr>
            <w:tcW w:w="1078" w:type="dxa"/>
            <w:tcBorders>
              <w:top w:val="nil"/>
              <w:left w:val="nil"/>
              <w:bottom w:val="single" w:sz="4" w:space="0" w:color="auto"/>
              <w:right w:val="single" w:sz="4" w:space="0" w:color="auto"/>
            </w:tcBorders>
            <w:shd w:val="clear" w:color="auto" w:fill="auto"/>
            <w:vAlign w:val="center"/>
            <w:hideMark/>
          </w:tcPr>
          <w:p w14:paraId="3CC1D38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2DDE92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46F6C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81CA29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36163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90</w:t>
            </w:r>
          </w:p>
        </w:tc>
        <w:tc>
          <w:tcPr>
            <w:tcW w:w="1385" w:type="dxa"/>
            <w:tcBorders>
              <w:top w:val="nil"/>
              <w:left w:val="nil"/>
              <w:bottom w:val="single" w:sz="4" w:space="0" w:color="auto"/>
              <w:right w:val="single" w:sz="4" w:space="0" w:color="auto"/>
            </w:tcBorders>
            <w:shd w:val="clear" w:color="auto" w:fill="auto"/>
            <w:noWrap/>
            <w:vAlign w:val="center"/>
            <w:hideMark/>
          </w:tcPr>
          <w:p w14:paraId="5DFED8D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601682537.00</w:t>
            </w:r>
          </w:p>
        </w:tc>
        <w:tc>
          <w:tcPr>
            <w:tcW w:w="4594" w:type="dxa"/>
            <w:tcBorders>
              <w:top w:val="nil"/>
              <w:left w:val="nil"/>
              <w:bottom w:val="single" w:sz="4" w:space="0" w:color="auto"/>
              <w:right w:val="single" w:sz="4" w:space="0" w:color="auto"/>
            </w:tcBorders>
            <w:shd w:val="clear" w:color="auto" w:fill="auto"/>
            <w:vAlign w:val="bottom"/>
            <w:hideMark/>
          </w:tcPr>
          <w:p w14:paraId="14D1143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                                                                                                                                                                                                                                                                                                                                                                                                                                                                                                                                                                                                                                                                                                                                                                                                                                                                                                                                                                                                                                                                                                                                                                                                                                                                                                                                                                                                                                                                                                                                                                                                                                                                                                                                          </w:t>
            </w:r>
          </w:p>
        </w:tc>
        <w:tc>
          <w:tcPr>
            <w:tcW w:w="1078" w:type="dxa"/>
            <w:tcBorders>
              <w:top w:val="nil"/>
              <w:left w:val="nil"/>
              <w:bottom w:val="single" w:sz="4" w:space="0" w:color="auto"/>
              <w:right w:val="single" w:sz="4" w:space="0" w:color="auto"/>
            </w:tcBorders>
            <w:shd w:val="clear" w:color="auto" w:fill="auto"/>
            <w:vAlign w:val="center"/>
            <w:hideMark/>
          </w:tcPr>
          <w:p w14:paraId="340205C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CA3B3A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2FCEC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63482A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95CC0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91</w:t>
            </w:r>
          </w:p>
        </w:tc>
        <w:tc>
          <w:tcPr>
            <w:tcW w:w="1385" w:type="dxa"/>
            <w:tcBorders>
              <w:top w:val="nil"/>
              <w:left w:val="nil"/>
              <w:bottom w:val="single" w:sz="4" w:space="0" w:color="auto"/>
              <w:right w:val="single" w:sz="4" w:space="0" w:color="auto"/>
            </w:tcBorders>
            <w:shd w:val="clear" w:color="auto" w:fill="auto"/>
            <w:noWrap/>
            <w:vAlign w:val="center"/>
            <w:hideMark/>
          </w:tcPr>
          <w:p w14:paraId="26C0EE3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601684277.00</w:t>
            </w:r>
          </w:p>
        </w:tc>
        <w:tc>
          <w:tcPr>
            <w:tcW w:w="4594" w:type="dxa"/>
            <w:tcBorders>
              <w:top w:val="nil"/>
              <w:left w:val="nil"/>
              <w:bottom w:val="single" w:sz="4" w:space="0" w:color="auto"/>
              <w:right w:val="single" w:sz="4" w:space="0" w:color="auto"/>
            </w:tcBorders>
            <w:shd w:val="clear" w:color="auto" w:fill="auto"/>
            <w:vAlign w:val="bottom"/>
            <w:hideMark/>
          </w:tcPr>
          <w:p w14:paraId="527FFE3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GASTROINTESTINAL DESECHABLE Y </w:t>
            </w:r>
            <w:proofErr w:type="gramStart"/>
            <w:r w:rsidRPr="00406703">
              <w:rPr>
                <w:rFonts w:ascii="Calibri" w:hAnsi="Calibri" w:cs="Calibri"/>
                <w:color w:val="000000"/>
                <w:sz w:val="18"/>
                <w:szCs w:val="18"/>
                <w:lang w:val="es-MX" w:eastAsia="es-MX"/>
              </w:rPr>
              <w:t>CON  MARCA</w:t>
            </w:r>
            <w:proofErr w:type="gramEnd"/>
            <w:r w:rsidRPr="00406703">
              <w:rPr>
                <w:rFonts w:ascii="Calibri" w:hAnsi="Calibri" w:cs="Calibri"/>
                <w:color w:val="000000"/>
                <w:sz w:val="18"/>
                <w:szCs w:val="18"/>
                <w:lang w:val="es-MX" w:eastAsia="es-MX"/>
              </w:rPr>
              <w:t xml:space="preserve"> OPACA A LOS RAYOS X . TIPO: LEVIN CALIBRE 12 FR.                                                                                                                                                                                                                                                                                                                                                                                                                                                                                                                                                                                                                                                                                                                                                                                                                                                                                                                                                                                                                                                                                                                                                                                                                                                                                                                                                                                                                                                                                                                                                                                                                                                                                                                                                                                                                                                                                                                                                                                 </w:t>
            </w:r>
          </w:p>
        </w:tc>
        <w:tc>
          <w:tcPr>
            <w:tcW w:w="1078" w:type="dxa"/>
            <w:tcBorders>
              <w:top w:val="nil"/>
              <w:left w:val="nil"/>
              <w:bottom w:val="single" w:sz="4" w:space="0" w:color="auto"/>
              <w:right w:val="single" w:sz="4" w:space="0" w:color="auto"/>
            </w:tcBorders>
            <w:shd w:val="clear" w:color="auto" w:fill="auto"/>
            <w:vAlign w:val="center"/>
            <w:hideMark/>
          </w:tcPr>
          <w:p w14:paraId="134840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5F164C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B300D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5A3C66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784801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92</w:t>
            </w:r>
          </w:p>
        </w:tc>
        <w:tc>
          <w:tcPr>
            <w:tcW w:w="1385" w:type="dxa"/>
            <w:tcBorders>
              <w:top w:val="nil"/>
              <w:left w:val="nil"/>
              <w:bottom w:val="single" w:sz="4" w:space="0" w:color="auto"/>
              <w:right w:val="single" w:sz="4" w:space="0" w:color="auto"/>
            </w:tcBorders>
            <w:shd w:val="clear" w:color="auto" w:fill="auto"/>
            <w:noWrap/>
            <w:vAlign w:val="center"/>
            <w:hideMark/>
          </w:tcPr>
          <w:p w14:paraId="1132699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601686595.00</w:t>
            </w:r>
          </w:p>
        </w:tc>
        <w:tc>
          <w:tcPr>
            <w:tcW w:w="4594" w:type="dxa"/>
            <w:tcBorders>
              <w:top w:val="nil"/>
              <w:left w:val="nil"/>
              <w:bottom w:val="single" w:sz="4" w:space="0" w:color="auto"/>
              <w:right w:val="single" w:sz="4" w:space="0" w:color="auto"/>
            </w:tcBorders>
            <w:shd w:val="clear" w:color="auto" w:fill="auto"/>
            <w:vAlign w:val="bottom"/>
            <w:hideMark/>
          </w:tcPr>
          <w:p w14:paraId="5609960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DE LATEX, PUNTA REDONDA. TIPO: NELATON LONGITUD: 40 CM. CALIBRE 10 FR.                                                                                                                                                                                                                                                                                                                                                                                                                                                                                                                                                                                                                                                                                                                                                                                                                                                                                                                                                                                                                                                                                                                                                                                                                                                                                                                                                                                                                                                                                                                                                                                                                                                                                                                                                                                                                                                                                                                                                                                                    </w:t>
            </w:r>
          </w:p>
        </w:tc>
        <w:tc>
          <w:tcPr>
            <w:tcW w:w="1078" w:type="dxa"/>
            <w:tcBorders>
              <w:top w:val="nil"/>
              <w:left w:val="nil"/>
              <w:bottom w:val="single" w:sz="4" w:space="0" w:color="auto"/>
              <w:right w:val="single" w:sz="4" w:space="0" w:color="auto"/>
            </w:tcBorders>
            <w:shd w:val="clear" w:color="auto" w:fill="auto"/>
            <w:vAlign w:val="center"/>
            <w:hideMark/>
          </w:tcPr>
          <w:p w14:paraId="48CD720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C9BFDB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61FFE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5DEA40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FFCDD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93</w:t>
            </w:r>
          </w:p>
        </w:tc>
        <w:tc>
          <w:tcPr>
            <w:tcW w:w="1385" w:type="dxa"/>
            <w:tcBorders>
              <w:top w:val="nil"/>
              <w:left w:val="nil"/>
              <w:bottom w:val="single" w:sz="4" w:space="0" w:color="auto"/>
              <w:right w:val="single" w:sz="4" w:space="0" w:color="auto"/>
            </w:tcBorders>
            <w:shd w:val="clear" w:color="auto" w:fill="auto"/>
            <w:noWrap/>
            <w:vAlign w:val="center"/>
            <w:hideMark/>
          </w:tcPr>
          <w:p w14:paraId="2E896CB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601686603.00</w:t>
            </w:r>
          </w:p>
        </w:tc>
        <w:tc>
          <w:tcPr>
            <w:tcW w:w="4594" w:type="dxa"/>
            <w:tcBorders>
              <w:top w:val="nil"/>
              <w:left w:val="nil"/>
              <w:bottom w:val="single" w:sz="4" w:space="0" w:color="auto"/>
              <w:right w:val="single" w:sz="4" w:space="0" w:color="auto"/>
            </w:tcBorders>
            <w:shd w:val="clear" w:color="auto" w:fill="auto"/>
            <w:vAlign w:val="bottom"/>
            <w:hideMark/>
          </w:tcPr>
          <w:p w14:paraId="691C11E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CATETER PARA VENOCLISIS DE POLITETRAFLUORETILENO O POLIURETANO, RADIOPACO CON AGUJA LONGITUD 46-52MM. CALIBRE 14G                                                                                                                                                                                                                                                                                                                                                                                                                                                                                                                                                                                                                                                                                                                                                                                                                                                                                                                                                                                                                                                                                                                                                                                                                                                                                                                                                                                                                                                                                                                                                                                                                                                                                                                                                                                                                                                                                                                                                               </w:t>
            </w:r>
          </w:p>
        </w:tc>
        <w:tc>
          <w:tcPr>
            <w:tcW w:w="1078" w:type="dxa"/>
            <w:tcBorders>
              <w:top w:val="nil"/>
              <w:left w:val="nil"/>
              <w:bottom w:val="single" w:sz="4" w:space="0" w:color="auto"/>
              <w:right w:val="single" w:sz="4" w:space="0" w:color="auto"/>
            </w:tcBorders>
            <w:shd w:val="clear" w:color="auto" w:fill="auto"/>
            <w:vAlign w:val="center"/>
            <w:hideMark/>
          </w:tcPr>
          <w:p w14:paraId="74E8977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06F54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7FBE72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88E5D4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47352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94</w:t>
            </w:r>
          </w:p>
        </w:tc>
        <w:tc>
          <w:tcPr>
            <w:tcW w:w="1385" w:type="dxa"/>
            <w:tcBorders>
              <w:top w:val="nil"/>
              <w:left w:val="nil"/>
              <w:bottom w:val="single" w:sz="4" w:space="0" w:color="auto"/>
              <w:right w:val="single" w:sz="4" w:space="0" w:color="auto"/>
            </w:tcBorders>
            <w:shd w:val="clear" w:color="auto" w:fill="auto"/>
            <w:noWrap/>
            <w:vAlign w:val="center"/>
            <w:hideMark/>
          </w:tcPr>
          <w:p w14:paraId="7BCECAC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601686629.00</w:t>
            </w:r>
          </w:p>
        </w:tc>
        <w:tc>
          <w:tcPr>
            <w:tcW w:w="4594" w:type="dxa"/>
            <w:tcBorders>
              <w:top w:val="nil"/>
              <w:left w:val="nil"/>
              <w:bottom w:val="single" w:sz="4" w:space="0" w:color="auto"/>
              <w:right w:val="single" w:sz="4" w:space="0" w:color="auto"/>
            </w:tcBorders>
            <w:shd w:val="clear" w:color="auto" w:fill="auto"/>
            <w:vAlign w:val="bottom"/>
            <w:hideMark/>
          </w:tcPr>
          <w:p w14:paraId="4745CAD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CATETER PARA VENOCLISIS DE POLITETRAFLUORETILENO O POLIURETANO, RADIOPACO CON AGUJA LONGITUD 46-52MM. CALIBRE 16G                                                                                                                                                                                                                                                                                                                                                                                                                                                                                                                                                                                                                                                                                                                                                                                                                                                                                                                                                                                                                                                                                                                                                                                                                                                                                                                                                                                                                                                                                                                                                                                                                                                                                                                                                                                                                                                                                                                                                               </w:t>
            </w:r>
          </w:p>
        </w:tc>
        <w:tc>
          <w:tcPr>
            <w:tcW w:w="1078" w:type="dxa"/>
            <w:tcBorders>
              <w:top w:val="nil"/>
              <w:left w:val="nil"/>
              <w:bottom w:val="single" w:sz="4" w:space="0" w:color="auto"/>
              <w:right w:val="single" w:sz="4" w:space="0" w:color="auto"/>
            </w:tcBorders>
            <w:shd w:val="clear" w:color="auto" w:fill="auto"/>
            <w:vAlign w:val="center"/>
            <w:hideMark/>
          </w:tcPr>
          <w:p w14:paraId="5B83B43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A62D9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031261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230</w:t>
            </w:r>
          </w:p>
        </w:tc>
      </w:tr>
      <w:tr w:rsidR="00406703" w:rsidRPr="00406703" w14:paraId="67D756A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9E27D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95</w:t>
            </w:r>
          </w:p>
        </w:tc>
        <w:tc>
          <w:tcPr>
            <w:tcW w:w="1385" w:type="dxa"/>
            <w:tcBorders>
              <w:top w:val="nil"/>
              <w:left w:val="nil"/>
              <w:bottom w:val="single" w:sz="4" w:space="0" w:color="auto"/>
              <w:right w:val="single" w:sz="4" w:space="0" w:color="auto"/>
            </w:tcBorders>
            <w:shd w:val="clear" w:color="auto" w:fill="auto"/>
            <w:noWrap/>
            <w:vAlign w:val="center"/>
            <w:hideMark/>
          </w:tcPr>
          <w:p w14:paraId="066C41C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601686637.00</w:t>
            </w:r>
          </w:p>
        </w:tc>
        <w:tc>
          <w:tcPr>
            <w:tcW w:w="4594" w:type="dxa"/>
            <w:tcBorders>
              <w:top w:val="nil"/>
              <w:left w:val="nil"/>
              <w:bottom w:val="single" w:sz="4" w:space="0" w:color="auto"/>
              <w:right w:val="single" w:sz="4" w:space="0" w:color="auto"/>
            </w:tcBorders>
            <w:shd w:val="clear" w:color="auto" w:fill="auto"/>
            <w:vAlign w:val="bottom"/>
            <w:hideMark/>
          </w:tcPr>
          <w:p w14:paraId="0223FF6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DE LATEX, PUNTA REDONDA. TIPO: NELATON LONGITUD 40 CM. CALIBRE 14 FR.                                                                                                                                                                                                                                                                                                                                                                                                                                                                                                                                                                                                                                                                                                                                                                                                                                                                                                                                                                                                                                                                                                                                                                                                                                                                                                                                                                                                                                                                                                                                                                                                                                                                                                                                                                                                                                                                                                                                                                                                     </w:t>
            </w:r>
          </w:p>
        </w:tc>
        <w:tc>
          <w:tcPr>
            <w:tcW w:w="1078" w:type="dxa"/>
            <w:tcBorders>
              <w:top w:val="nil"/>
              <w:left w:val="nil"/>
              <w:bottom w:val="single" w:sz="4" w:space="0" w:color="auto"/>
              <w:right w:val="single" w:sz="4" w:space="0" w:color="auto"/>
            </w:tcBorders>
            <w:shd w:val="clear" w:color="auto" w:fill="auto"/>
            <w:vAlign w:val="center"/>
            <w:hideMark/>
          </w:tcPr>
          <w:p w14:paraId="3A09EE4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A070E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B708B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5B234F5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24722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96</w:t>
            </w:r>
          </w:p>
        </w:tc>
        <w:tc>
          <w:tcPr>
            <w:tcW w:w="1385" w:type="dxa"/>
            <w:tcBorders>
              <w:top w:val="nil"/>
              <w:left w:val="nil"/>
              <w:bottom w:val="single" w:sz="4" w:space="0" w:color="auto"/>
              <w:right w:val="single" w:sz="4" w:space="0" w:color="auto"/>
            </w:tcBorders>
            <w:shd w:val="clear" w:color="auto" w:fill="auto"/>
            <w:noWrap/>
            <w:vAlign w:val="center"/>
            <w:hideMark/>
          </w:tcPr>
          <w:p w14:paraId="503B22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601686645.00</w:t>
            </w:r>
          </w:p>
        </w:tc>
        <w:tc>
          <w:tcPr>
            <w:tcW w:w="4594" w:type="dxa"/>
            <w:tcBorders>
              <w:top w:val="nil"/>
              <w:left w:val="nil"/>
              <w:bottom w:val="single" w:sz="4" w:space="0" w:color="auto"/>
              <w:right w:val="single" w:sz="4" w:space="0" w:color="auto"/>
            </w:tcBorders>
            <w:shd w:val="clear" w:color="auto" w:fill="auto"/>
            <w:vAlign w:val="bottom"/>
            <w:hideMark/>
          </w:tcPr>
          <w:p w14:paraId="07AA18E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CATETER PARA VENOCLISIS DE POLITETRAFLUORETILENO O POLIURETANO, RADIOPACO CON AGUJA LONGITUD 28-34 MM. CALIBRE 18 G                                                                                                                                                                                                                                                                                                                                                                                                                                                                                                                                                                                                                                                                                                                                                                                                                                                                                                                                                                                                                                                                                                                                                                                                                                                                                                                                                                                                                                                                                                                                                                                                                                                                                                                                                                                                                                                                                                                                                             </w:t>
            </w:r>
          </w:p>
        </w:tc>
        <w:tc>
          <w:tcPr>
            <w:tcW w:w="1078" w:type="dxa"/>
            <w:tcBorders>
              <w:top w:val="nil"/>
              <w:left w:val="nil"/>
              <w:bottom w:val="single" w:sz="4" w:space="0" w:color="auto"/>
              <w:right w:val="single" w:sz="4" w:space="0" w:color="auto"/>
            </w:tcBorders>
            <w:shd w:val="clear" w:color="auto" w:fill="auto"/>
            <w:vAlign w:val="center"/>
            <w:hideMark/>
          </w:tcPr>
          <w:p w14:paraId="238B066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8264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05B56F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50</w:t>
            </w:r>
          </w:p>
        </w:tc>
      </w:tr>
      <w:tr w:rsidR="00406703" w:rsidRPr="00406703" w14:paraId="611DF95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A6A24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97</w:t>
            </w:r>
          </w:p>
        </w:tc>
        <w:tc>
          <w:tcPr>
            <w:tcW w:w="1385" w:type="dxa"/>
            <w:tcBorders>
              <w:top w:val="nil"/>
              <w:left w:val="nil"/>
              <w:bottom w:val="single" w:sz="4" w:space="0" w:color="auto"/>
              <w:right w:val="single" w:sz="4" w:space="0" w:color="auto"/>
            </w:tcBorders>
            <w:shd w:val="clear" w:color="auto" w:fill="auto"/>
            <w:noWrap/>
            <w:vAlign w:val="center"/>
            <w:hideMark/>
          </w:tcPr>
          <w:p w14:paraId="37AB6A8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601686652.00</w:t>
            </w:r>
          </w:p>
        </w:tc>
        <w:tc>
          <w:tcPr>
            <w:tcW w:w="4594" w:type="dxa"/>
            <w:tcBorders>
              <w:top w:val="nil"/>
              <w:left w:val="nil"/>
              <w:bottom w:val="single" w:sz="4" w:space="0" w:color="auto"/>
              <w:right w:val="single" w:sz="4" w:space="0" w:color="auto"/>
            </w:tcBorders>
            <w:shd w:val="clear" w:color="auto" w:fill="auto"/>
            <w:vAlign w:val="bottom"/>
            <w:hideMark/>
          </w:tcPr>
          <w:p w14:paraId="4623CCC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DE LATEX, PUNTA REDONDA. TIPO: NELATON LONGITUD 40 CM. CALIBRE 16 FR.                                                                                                                                                                                                                                                                                                                                                                                                                                                                                                                                                                                                                                                                                                                                                                                                                                                                                                                                                                                                                                                                                                                                                                                                                                                                                                                                                                                                                                                                                                                                                                                                                                                                                                                                                                                                                                                                                                                                                                                                     </w:t>
            </w:r>
          </w:p>
        </w:tc>
        <w:tc>
          <w:tcPr>
            <w:tcW w:w="1078" w:type="dxa"/>
            <w:tcBorders>
              <w:top w:val="nil"/>
              <w:left w:val="nil"/>
              <w:bottom w:val="single" w:sz="4" w:space="0" w:color="auto"/>
              <w:right w:val="single" w:sz="4" w:space="0" w:color="auto"/>
            </w:tcBorders>
            <w:shd w:val="clear" w:color="auto" w:fill="auto"/>
            <w:vAlign w:val="center"/>
            <w:hideMark/>
          </w:tcPr>
          <w:p w14:paraId="667416E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E9EAA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F084A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562BD06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F4915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98</w:t>
            </w:r>
          </w:p>
        </w:tc>
        <w:tc>
          <w:tcPr>
            <w:tcW w:w="1385" w:type="dxa"/>
            <w:tcBorders>
              <w:top w:val="nil"/>
              <w:left w:val="nil"/>
              <w:bottom w:val="single" w:sz="4" w:space="0" w:color="auto"/>
              <w:right w:val="single" w:sz="4" w:space="0" w:color="auto"/>
            </w:tcBorders>
            <w:shd w:val="clear" w:color="auto" w:fill="auto"/>
            <w:noWrap/>
            <w:vAlign w:val="center"/>
            <w:hideMark/>
          </w:tcPr>
          <w:p w14:paraId="2278C30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601686660.00</w:t>
            </w:r>
          </w:p>
        </w:tc>
        <w:tc>
          <w:tcPr>
            <w:tcW w:w="4594" w:type="dxa"/>
            <w:tcBorders>
              <w:top w:val="nil"/>
              <w:left w:val="nil"/>
              <w:bottom w:val="single" w:sz="4" w:space="0" w:color="auto"/>
              <w:right w:val="single" w:sz="4" w:space="0" w:color="auto"/>
            </w:tcBorders>
            <w:shd w:val="clear" w:color="auto" w:fill="auto"/>
            <w:vAlign w:val="bottom"/>
            <w:hideMark/>
          </w:tcPr>
          <w:p w14:paraId="0DDE7FC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CATETER PARA VENOCLISIS. DE POLITETRAFLUORETILENO O POLIURETANO, RADIOPACO. CON AGUJA. LONGITUD 28-34 MM. CALIBRE 20 G.                                                                                                                                                                                                                                                                                                                                                                                                                                                                                                                                                                                                                                                                                                                                                                                                                                                                                                                                                                                                                                                                                                                                                                                                                                                                                                                                                                                                                                                                                                                                                                                                                                                                                                                                                                                                                                                                                                                                                         </w:t>
            </w:r>
          </w:p>
        </w:tc>
        <w:tc>
          <w:tcPr>
            <w:tcW w:w="1078" w:type="dxa"/>
            <w:tcBorders>
              <w:top w:val="nil"/>
              <w:left w:val="nil"/>
              <w:bottom w:val="single" w:sz="4" w:space="0" w:color="auto"/>
              <w:right w:val="single" w:sz="4" w:space="0" w:color="auto"/>
            </w:tcBorders>
            <w:shd w:val="clear" w:color="auto" w:fill="auto"/>
            <w:vAlign w:val="center"/>
            <w:hideMark/>
          </w:tcPr>
          <w:p w14:paraId="2BD9549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8E96B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837F7D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108</w:t>
            </w:r>
          </w:p>
        </w:tc>
      </w:tr>
      <w:tr w:rsidR="00406703" w:rsidRPr="00406703" w14:paraId="2797BDB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E66B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99</w:t>
            </w:r>
          </w:p>
        </w:tc>
        <w:tc>
          <w:tcPr>
            <w:tcW w:w="1385" w:type="dxa"/>
            <w:tcBorders>
              <w:top w:val="nil"/>
              <w:left w:val="nil"/>
              <w:bottom w:val="single" w:sz="4" w:space="0" w:color="auto"/>
              <w:right w:val="single" w:sz="4" w:space="0" w:color="auto"/>
            </w:tcBorders>
            <w:shd w:val="clear" w:color="auto" w:fill="auto"/>
            <w:noWrap/>
            <w:vAlign w:val="center"/>
            <w:hideMark/>
          </w:tcPr>
          <w:p w14:paraId="47BC27D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601686678.00</w:t>
            </w:r>
          </w:p>
        </w:tc>
        <w:tc>
          <w:tcPr>
            <w:tcW w:w="4594" w:type="dxa"/>
            <w:tcBorders>
              <w:top w:val="nil"/>
              <w:left w:val="nil"/>
              <w:bottom w:val="single" w:sz="4" w:space="0" w:color="auto"/>
              <w:right w:val="single" w:sz="4" w:space="0" w:color="auto"/>
            </w:tcBorders>
            <w:shd w:val="clear" w:color="auto" w:fill="auto"/>
            <w:vAlign w:val="bottom"/>
            <w:hideMark/>
          </w:tcPr>
          <w:p w14:paraId="1851B5A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DE LATEX, PUNTA REDONDA.TIPO: NELATON LONGITUD: 40 CM. CALIBRE 18 FR.                                                                                                                                                                                                                                                                                                                                                                                                                                                                                                                                                                                                                                                                                                                                                                                                                                                                                                                                                                                                                                                                                                                                                                                                                                                                                                                                                                                                                                                                                                                                                                                                                                                                                                                                                                                                                                                                                                                                                                                                     </w:t>
            </w:r>
          </w:p>
        </w:tc>
        <w:tc>
          <w:tcPr>
            <w:tcW w:w="1078" w:type="dxa"/>
            <w:tcBorders>
              <w:top w:val="nil"/>
              <w:left w:val="nil"/>
              <w:bottom w:val="single" w:sz="4" w:space="0" w:color="auto"/>
              <w:right w:val="single" w:sz="4" w:space="0" w:color="auto"/>
            </w:tcBorders>
            <w:shd w:val="clear" w:color="auto" w:fill="auto"/>
            <w:vAlign w:val="center"/>
            <w:hideMark/>
          </w:tcPr>
          <w:p w14:paraId="11B2B1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F466EB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1332F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w:t>
            </w:r>
          </w:p>
        </w:tc>
      </w:tr>
      <w:tr w:rsidR="00406703" w:rsidRPr="00406703" w14:paraId="2B3E2E9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356235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100</w:t>
            </w:r>
          </w:p>
        </w:tc>
        <w:tc>
          <w:tcPr>
            <w:tcW w:w="1385" w:type="dxa"/>
            <w:tcBorders>
              <w:top w:val="nil"/>
              <w:left w:val="nil"/>
              <w:bottom w:val="single" w:sz="4" w:space="0" w:color="auto"/>
              <w:right w:val="single" w:sz="4" w:space="0" w:color="auto"/>
            </w:tcBorders>
            <w:shd w:val="clear" w:color="auto" w:fill="auto"/>
            <w:noWrap/>
            <w:vAlign w:val="center"/>
            <w:hideMark/>
          </w:tcPr>
          <w:p w14:paraId="1A95D4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601686686.00</w:t>
            </w:r>
          </w:p>
        </w:tc>
        <w:tc>
          <w:tcPr>
            <w:tcW w:w="4594" w:type="dxa"/>
            <w:tcBorders>
              <w:top w:val="nil"/>
              <w:left w:val="nil"/>
              <w:bottom w:val="single" w:sz="4" w:space="0" w:color="auto"/>
              <w:right w:val="single" w:sz="4" w:space="0" w:color="auto"/>
            </w:tcBorders>
            <w:shd w:val="clear" w:color="auto" w:fill="auto"/>
            <w:vAlign w:val="bottom"/>
            <w:hideMark/>
          </w:tcPr>
          <w:p w14:paraId="010E0E6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CATETER PARA VENOCLISIS. DE POLITETRAFLUORETILENO O POLIURETANO, RADIOPACO. CON AGUJA. LONGITUD 23-27 MM. CALIBRE 22 G.                                                                                                                                                                                                                                                                                                                                                                                                                                                                                                                                                                                                                                                                                                                                                                                                                                                                                                                                                                                                                                                                                                                                                                                                                                                                                                                                                                                                                                                                                                                                                                                                                                                                                                                                                                                                                                                                                                                                                         </w:t>
            </w:r>
          </w:p>
        </w:tc>
        <w:tc>
          <w:tcPr>
            <w:tcW w:w="1078" w:type="dxa"/>
            <w:tcBorders>
              <w:top w:val="nil"/>
              <w:left w:val="nil"/>
              <w:bottom w:val="single" w:sz="4" w:space="0" w:color="auto"/>
              <w:right w:val="single" w:sz="4" w:space="0" w:color="auto"/>
            </w:tcBorders>
            <w:shd w:val="clear" w:color="auto" w:fill="auto"/>
            <w:vAlign w:val="center"/>
            <w:hideMark/>
          </w:tcPr>
          <w:p w14:paraId="134A64E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0E88B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0A0287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252</w:t>
            </w:r>
          </w:p>
        </w:tc>
      </w:tr>
      <w:tr w:rsidR="00406703" w:rsidRPr="00406703" w14:paraId="55E4F39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8E640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101</w:t>
            </w:r>
          </w:p>
        </w:tc>
        <w:tc>
          <w:tcPr>
            <w:tcW w:w="1385" w:type="dxa"/>
            <w:tcBorders>
              <w:top w:val="nil"/>
              <w:left w:val="nil"/>
              <w:bottom w:val="single" w:sz="4" w:space="0" w:color="auto"/>
              <w:right w:val="single" w:sz="4" w:space="0" w:color="auto"/>
            </w:tcBorders>
            <w:shd w:val="clear" w:color="auto" w:fill="auto"/>
            <w:noWrap/>
            <w:vAlign w:val="center"/>
            <w:hideMark/>
          </w:tcPr>
          <w:p w14:paraId="709FF5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601688302.00</w:t>
            </w:r>
          </w:p>
        </w:tc>
        <w:tc>
          <w:tcPr>
            <w:tcW w:w="4594" w:type="dxa"/>
            <w:tcBorders>
              <w:top w:val="nil"/>
              <w:left w:val="nil"/>
              <w:bottom w:val="single" w:sz="4" w:space="0" w:color="auto"/>
              <w:right w:val="single" w:sz="4" w:space="0" w:color="auto"/>
            </w:tcBorders>
            <w:shd w:val="clear" w:color="auto" w:fill="auto"/>
            <w:vAlign w:val="bottom"/>
            <w:hideMark/>
          </w:tcPr>
          <w:p w14:paraId="43A389B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DE LATEX, PUNTA REDONDA. TIPO: NELATON. LONGITUD: 40 CM. CALIBRE 20 FR.                                                                                                                                                                                                                                                                                                                                                                                                                                                                                                                                                                                                                                                                                                                                                                                                                                                                                                                                                                                                                                                                                                                                                                                                                                                                                                                                                                                                                                                                                                                                                                                                                                                                                                                                                                                                                                                                                                                                                                                                   </w:t>
            </w:r>
          </w:p>
        </w:tc>
        <w:tc>
          <w:tcPr>
            <w:tcW w:w="1078" w:type="dxa"/>
            <w:tcBorders>
              <w:top w:val="nil"/>
              <w:left w:val="nil"/>
              <w:bottom w:val="single" w:sz="4" w:space="0" w:color="auto"/>
              <w:right w:val="single" w:sz="4" w:space="0" w:color="auto"/>
            </w:tcBorders>
            <w:shd w:val="clear" w:color="auto" w:fill="auto"/>
            <w:vAlign w:val="center"/>
            <w:hideMark/>
          </w:tcPr>
          <w:p w14:paraId="73E7DA1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0A7B58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EB9CA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50B9E41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6150D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102</w:t>
            </w:r>
          </w:p>
        </w:tc>
        <w:tc>
          <w:tcPr>
            <w:tcW w:w="1385" w:type="dxa"/>
            <w:tcBorders>
              <w:top w:val="nil"/>
              <w:left w:val="nil"/>
              <w:bottom w:val="single" w:sz="4" w:space="0" w:color="auto"/>
              <w:right w:val="single" w:sz="4" w:space="0" w:color="auto"/>
            </w:tcBorders>
            <w:shd w:val="clear" w:color="auto" w:fill="auto"/>
            <w:noWrap/>
            <w:vAlign w:val="center"/>
            <w:hideMark/>
          </w:tcPr>
          <w:p w14:paraId="6F679E1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601689243.00</w:t>
            </w:r>
          </w:p>
        </w:tc>
        <w:tc>
          <w:tcPr>
            <w:tcW w:w="4594" w:type="dxa"/>
            <w:tcBorders>
              <w:top w:val="nil"/>
              <w:left w:val="nil"/>
              <w:bottom w:val="single" w:sz="4" w:space="0" w:color="auto"/>
              <w:right w:val="single" w:sz="4" w:space="0" w:color="auto"/>
            </w:tcBorders>
            <w:shd w:val="clear" w:color="auto" w:fill="auto"/>
            <w:vAlign w:val="bottom"/>
            <w:hideMark/>
          </w:tcPr>
          <w:p w14:paraId="75291C4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PREMATURO, LONGITUD 38.5 CM. CALIBRE  5 FR.                                                                                                                                                                                                                                                                                                                                                                                                                                                                                                                                                                                                                                                                                                                                                                                                                                                                                                                                                                                                                                                                                                                                                                                                                                                                                                                                                                                                                                                                                                                                                                                                                                                                                                                                                                                                                                                                                </w:t>
            </w:r>
          </w:p>
        </w:tc>
        <w:tc>
          <w:tcPr>
            <w:tcW w:w="1078" w:type="dxa"/>
            <w:tcBorders>
              <w:top w:val="nil"/>
              <w:left w:val="nil"/>
              <w:bottom w:val="single" w:sz="4" w:space="0" w:color="auto"/>
              <w:right w:val="single" w:sz="4" w:space="0" w:color="auto"/>
            </w:tcBorders>
            <w:shd w:val="clear" w:color="auto" w:fill="auto"/>
            <w:vAlign w:val="center"/>
            <w:hideMark/>
          </w:tcPr>
          <w:p w14:paraId="452F42C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121F54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CAAF7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FD2195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70E06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103</w:t>
            </w:r>
          </w:p>
        </w:tc>
        <w:tc>
          <w:tcPr>
            <w:tcW w:w="1385" w:type="dxa"/>
            <w:tcBorders>
              <w:top w:val="nil"/>
              <w:left w:val="nil"/>
              <w:bottom w:val="single" w:sz="4" w:space="0" w:color="auto"/>
              <w:right w:val="single" w:sz="4" w:space="0" w:color="auto"/>
            </w:tcBorders>
            <w:shd w:val="clear" w:color="auto" w:fill="auto"/>
            <w:noWrap/>
            <w:vAlign w:val="center"/>
            <w:hideMark/>
          </w:tcPr>
          <w:p w14:paraId="335D041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601689268.00</w:t>
            </w:r>
          </w:p>
        </w:tc>
        <w:tc>
          <w:tcPr>
            <w:tcW w:w="4594" w:type="dxa"/>
            <w:tcBorders>
              <w:top w:val="nil"/>
              <w:left w:val="nil"/>
              <w:bottom w:val="single" w:sz="4" w:space="0" w:color="auto"/>
              <w:right w:val="single" w:sz="4" w:space="0" w:color="auto"/>
            </w:tcBorders>
            <w:shd w:val="clear" w:color="auto" w:fill="auto"/>
            <w:vAlign w:val="bottom"/>
            <w:hideMark/>
          </w:tcPr>
          <w:p w14:paraId="1273B7B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ADULTO, LONGITUD 125.0 CM. CALIBRE 16 FR.                                                                                                                                                                                                                                                                                                                                                                                                                                                                                                                                                                                                                                                                                                                                                                                                                                                                                                                                                                                                                                                                                                                                                                                                                                                                                                                                                                                                                                                                                                                                                                                                                                                                                                                                                                                                                                                                                   </w:t>
            </w:r>
          </w:p>
        </w:tc>
        <w:tc>
          <w:tcPr>
            <w:tcW w:w="1078" w:type="dxa"/>
            <w:tcBorders>
              <w:top w:val="nil"/>
              <w:left w:val="nil"/>
              <w:bottom w:val="single" w:sz="4" w:space="0" w:color="auto"/>
              <w:right w:val="single" w:sz="4" w:space="0" w:color="auto"/>
            </w:tcBorders>
            <w:shd w:val="clear" w:color="auto" w:fill="auto"/>
            <w:vAlign w:val="center"/>
            <w:hideMark/>
          </w:tcPr>
          <w:p w14:paraId="7C5A84A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7A09AF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66DA5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31F6FB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A21DB4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104</w:t>
            </w:r>
          </w:p>
        </w:tc>
        <w:tc>
          <w:tcPr>
            <w:tcW w:w="1385" w:type="dxa"/>
            <w:tcBorders>
              <w:top w:val="nil"/>
              <w:left w:val="nil"/>
              <w:bottom w:val="single" w:sz="4" w:space="0" w:color="auto"/>
              <w:right w:val="single" w:sz="4" w:space="0" w:color="auto"/>
            </w:tcBorders>
            <w:shd w:val="clear" w:color="auto" w:fill="auto"/>
            <w:noWrap/>
            <w:vAlign w:val="center"/>
            <w:hideMark/>
          </w:tcPr>
          <w:p w14:paraId="6FE5AB4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601689482.00</w:t>
            </w:r>
          </w:p>
        </w:tc>
        <w:tc>
          <w:tcPr>
            <w:tcW w:w="4594" w:type="dxa"/>
            <w:tcBorders>
              <w:top w:val="nil"/>
              <w:left w:val="nil"/>
              <w:bottom w:val="single" w:sz="4" w:space="0" w:color="auto"/>
              <w:right w:val="single" w:sz="4" w:space="0" w:color="auto"/>
            </w:tcBorders>
            <w:shd w:val="clear" w:color="auto" w:fill="auto"/>
            <w:vAlign w:val="bottom"/>
            <w:hideMark/>
          </w:tcPr>
          <w:p w14:paraId="58E97C8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LATEX, CON GLOBO DE AUTORRETENCION DE 3 ML. CON VALVULA PARA JERINGA. ESTERIL Y DESECHABLE. TIPO: FOLEY DE DOS VIAS. CAL. 10 FR.                                                                                                                                                                                                                                                                                                                                                                                                                                                                                                                                                                                                                                                                                                                                                                                                                                                                                                                                                                                                                                                                                                                                                                                                                                                                                                                                                                                                                                                                                                                                                                                                                                                                                                                                                                                                                                                                                                                </w:t>
            </w:r>
          </w:p>
        </w:tc>
        <w:tc>
          <w:tcPr>
            <w:tcW w:w="1078" w:type="dxa"/>
            <w:tcBorders>
              <w:top w:val="nil"/>
              <w:left w:val="nil"/>
              <w:bottom w:val="single" w:sz="4" w:space="0" w:color="auto"/>
              <w:right w:val="single" w:sz="4" w:space="0" w:color="auto"/>
            </w:tcBorders>
            <w:shd w:val="clear" w:color="auto" w:fill="auto"/>
            <w:vAlign w:val="center"/>
            <w:hideMark/>
          </w:tcPr>
          <w:p w14:paraId="105AC2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4D7F3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9B628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8E2D5C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0DB2C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105</w:t>
            </w:r>
          </w:p>
        </w:tc>
        <w:tc>
          <w:tcPr>
            <w:tcW w:w="1385" w:type="dxa"/>
            <w:tcBorders>
              <w:top w:val="nil"/>
              <w:left w:val="nil"/>
              <w:bottom w:val="single" w:sz="4" w:space="0" w:color="auto"/>
              <w:right w:val="single" w:sz="4" w:space="0" w:color="auto"/>
            </w:tcBorders>
            <w:shd w:val="clear" w:color="auto" w:fill="auto"/>
            <w:noWrap/>
            <w:vAlign w:val="center"/>
            <w:hideMark/>
          </w:tcPr>
          <w:p w14:paraId="3091047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601689615.00</w:t>
            </w:r>
          </w:p>
        </w:tc>
        <w:tc>
          <w:tcPr>
            <w:tcW w:w="4594" w:type="dxa"/>
            <w:tcBorders>
              <w:top w:val="nil"/>
              <w:left w:val="nil"/>
              <w:bottom w:val="single" w:sz="4" w:space="0" w:color="auto"/>
              <w:right w:val="single" w:sz="4" w:space="0" w:color="auto"/>
            </w:tcBorders>
            <w:shd w:val="clear" w:color="auto" w:fill="auto"/>
            <w:vAlign w:val="bottom"/>
            <w:hideMark/>
          </w:tcPr>
          <w:p w14:paraId="46661B1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12 FR                                                                                                                                                                                                                                                                                                                                                                                                                                                                                                                                                                                                                                                                                                                                                                                                                                                                                                                                                                                                                                                                                                                                                                                                                                                                                                                                                                                                                                                                                                                                                                                                                                                                                                                                                                                                                                                                                                            </w:t>
            </w:r>
          </w:p>
        </w:tc>
        <w:tc>
          <w:tcPr>
            <w:tcW w:w="1078" w:type="dxa"/>
            <w:tcBorders>
              <w:top w:val="nil"/>
              <w:left w:val="nil"/>
              <w:bottom w:val="single" w:sz="4" w:space="0" w:color="auto"/>
              <w:right w:val="single" w:sz="4" w:space="0" w:color="auto"/>
            </w:tcBorders>
            <w:shd w:val="clear" w:color="auto" w:fill="auto"/>
            <w:vAlign w:val="center"/>
            <w:hideMark/>
          </w:tcPr>
          <w:p w14:paraId="5629CF2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CFC82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17FA1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2D3031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2FB8F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106</w:t>
            </w:r>
          </w:p>
        </w:tc>
        <w:tc>
          <w:tcPr>
            <w:tcW w:w="1385" w:type="dxa"/>
            <w:tcBorders>
              <w:top w:val="nil"/>
              <w:left w:val="nil"/>
              <w:bottom w:val="single" w:sz="4" w:space="0" w:color="auto"/>
              <w:right w:val="single" w:sz="4" w:space="0" w:color="auto"/>
            </w:tcBorders>
            <w:shd w:val="clear" w:color="auto" w:fill="auto"/>
            <w:noWrap/>
            <w:vAlign w:val="center"/>
            <w:hideMark/>
          </w:tcPr>
          <w:p w14:paraId="2ED8944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601689623.00</w:t>
            </w:r>
          </w:p>
        </w:tc>
        <w:tc>
          <w:tcPr>
            <w:tcW w:w="4594" w:type="dxa"/>
            <w:tcBorders>
              <w:top w:val="nil"/>
              <w:left w:val="nil"/>
              <w:bottom w:val="single" w:sz="4" w:space="0" w:color="auto"/>
              <w:right w:val="single" w:sz="4" w:space="0" w:color="auto"/>
            </w:tcBorders>
            <w:shd w:val="clear" w:color="auto" w:fill="auto"/>
            <w:vAlign w:val="bottom"/>
            <w:hideMark/>
          </w:tcPr>
          <w:p w14:paraId="45BC735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14 FR.                                                                                                                                                                                                                                                                                                                                                                                                                                                                                                                                                                                                                                                                                                                                                                                                                                                                                                                                                                                                                                                                                                                                                                                                                                                                                                                                                                                                                                                                                                                                                                                                                                                                                                                                                                                                                                                                                                             </w:t>
            </w:r>
          </w:p>
        </w:tc>
        <w:tc>
          <w:tcPr>
            <w:tcW w:w="1078" w:type="dxa"/>
            <w:tcBorders>
              <w:top w:val="nil"/>
              <w:left w:val="nil"/>
              <w:bottom w:val="single" w:sz="4" w:space="0" w:color="auto"/>
              <w:right w:val="single" w:sz="4" w:space="0" w:color="auto"/>
            </w:tcBorders>
            <w:shd w:val="clear" w:color="auto" w:fill="auto"/>
            <w:vAlign w:val="center"/>
            <w:hideMark/>
          </w:tcPr>
          <w:p w14:paraId="69A2398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F86F21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01958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F867B5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42B2E8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107</w:t>
            </w:r>
          </w:p>
        </w:tc>
        <w:tc>
          <w:tcPr>
            <w:tcW w:w="1385" w:type="dxa"/>
            <w:tcBorders>
              <w:top w:val="nil"/>
              <w:left w:val="nil"/>
              <w:bottom w:val="single" w:sz="4" w:space="0" w:color="auto"/>
              <w:right w:val="single" w:sz="4" w:space="0" w:color="auto"/>
            </w:tcBorders>
            <w:shd w:val="clear" w:color="auto" w:fill="auto"/>
            <w:noWrap/>
            <w:vAlign w:val="center"/>
            <w:hideMark/>
          </w:tcPr>
          <w:p w14:paraId="57A5A7D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601689631.00</w:t>
            </w:r>
          </w:p>
        </w:tc>
        <w:tc>
          <w:tcPr>
            <w:tcW w:w="4594" w:type="dxa"/>
            <w:tcBorders>
              <w:top w:val="nil"/>
              <w:left w:val="nil"/>
              <w:bottom w:val="single" w:sz="4" w:space="0" w:color="auto"/>
              <w:right w:val="single" w:sz="4" w:space="0" w:color="auto"/>
            </w:tcBorders>
            <w:shd w:val="clear" w:color="auto" w:fill="auto"/>
            <w:vAlign w:val="bottom"/>
            <w:hideMark/>
          </w:tcPr>
          <w:p w14:paraId="0924F46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w:t>
            </w:r>
            <w:proofErr w:type="gramStart"/>
            <w:r w:rsidRPr="00406703">
              <w:rPr>
                <w:rFonts w:ascii="Calibri" w:hAnsi="Calibri" w:cs="Calibri"/>
                <w:color w:val="000000"/>
                <w:sz w:val="18"/>
                <w:szCs w:val="18"/>
                <w:lang w:val="es-MX" w:eastAsia="es-MX"/>
              </w:rPr>
              <w:t>LATEX,  ESTERIL</w:t>
            </w:r>
            <w:proofErr w:type="gramEnd"/>
            <w:r w:rsidRPr="00406703">
              <w:rPr>
                <w:rFonts w:ascii="Calibri" w:hAnsi="Calibri" w:cs="Calibri"/>
                <w:color w:val="000000"/>
                <w:sz w:val="18"/>
                <w:szCs w:val="18"/>
                <w:lang w:val="es-MX" w:eastAsia="es-MX"/>
              </w:rPr>
              <w:t xml:space="preserve"> Y DESECHABLE, CON GLOBO DE AUTORRETENCION DE 5 ML. CON VALVULA PARA JERINGA TIPO:. FOLEY (DE DOS VIAS) CALIBRE 16 FR.                                                                                                                                                                                                                                                                                                                                                                                                                                                                                                                                                                                                                                                                                                                                                                                                                                                                                                                                                                                                                                                                                                                                                                                                                                                                                                                                                                                                                                                                                                                                                                                                                                                                                                                                                                                                                                                                                                           </w:t>
            </w:r>
          </w:p>
        </w:tc>
        <w:tc>
          <w:tcPr>
            <w:tcW w:w="1078" w:type="dxa"/>
            <w:tcBorders>
              <w:top w:val="nil"/>
              <w:left w:val="nil"/>
              <w:bottom w:val="single" w:sz="4" w:space="0" w:color="auto"/>
              <w:right w:val="single" w:sz="4" w:space="0" w:color="auto"/>
            </w:tcBorders>
            <w:shd w:val="clear" w:color="auto" w:fill="auto"/>
            <w:vAlign w:val="center"/>
            <w:hideMark/>
          </w:tcPr>
          <w:p w14:paraId="69C081E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943A7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8FD25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r>
      <w:tr w:rsidR="00406703" w:rsidRPr="00406703" w14:paraId="035DDE7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35FFC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108</w:t>
            </w:r>
          </w:p>
        </w:tc>
        <w:tc>
          <w:tcPr>
            <w:tcW w:w="1385" w:type="dxa"/>
            <w:tcBorders>
              <w:top w:val="nil"/>
              <w:left w:val="nil"/>
              <w:bottom w:val="single" w:sz="4" w:space="0" w:color="auto"/>
              <w:right w:val="single" w:sz="4" w:space="0" w:color="auto"/>
            </w:tcBorders>
            <w:shd w:val="clear" w:color="auto" w:fill="auto"/>
            <w:noWrap/>
            <w:vAlign w:val="center"/>
            <w:hideMark/>
          </w:tcPr>
          <w:p w14:paraId="33A38E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601689649.00</w:t>
            </w:r>
          </w:p>
        </w:tc>
        <w:tc>
          <w:tcPr>
            <w:tcW w:w="4594" w:type="dxa"/>
            <w:tcBorders>
              <w:top w:val="nil"/>
              <w:left w:val="nil"/>
              <w:bottom w:val="single" w:sz="4" w:space="0" w:color="auto"/>
              <w:right w:val="single" w:sz="4" w:space="0" w:color="auto"/>
            </w:tcBorders>
            <w:shd w:val="clear" w:color="auto" w:fill="auto"/>
            <w:vAlign w:val="bottom"/>
            <w:hideMark/>
          </w:tcPr>
          <w:p w14:paraId="2492366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w:t>
            </w:r>
            <w:proofErr w:type="gramStart"/>
            <w:r w:rsidRPr="00406703">
              <w:rPr>
                <w:rFonts w:ascii="Calibri" w:hAnsi="Calibri" w:cs="Calibri"/>
                <w:color w:val="000000"/>
                <w:sz w:val="18"/>
                <w:szCs w:val="18"/>
                <w:lang w:val="es-MX" w:eastAsia="es-MX"/>
              </w:rPr>
              <w:t>LATEX ,</w:t>
            </w:r>
            <w:proofErr w:type="gramEnd"/>
            <w:r w:rsidRPr="00406703">
              <w:rPr>
                <w:rFonts w:ascii="Calibri" w:hAnsi="Calibri" w:cs="Calibri"/>
                <w:color w:val="000000"/>
                <w:sz w:val="18"/>
                <w:szCs w:val="18"/>
                <w:lang w:val="es-MX" w:eastAsia="es-MX"/>
              </w:rPr>
              <w:t xml:space="preserve"> ESTERIL, Y DESECHABLE, CON GLOBO DE AUTORRETENCION DE 5 ML. CON VALVULA PARA JERINGA ,TIPO; FOLEY (DE DOS VIAS). CALIBRE 18 FR                                                                                                                                                                                                                                                                                                                                                                                                                                                                                                                                                                                                                                                                                                                                                                                                                                                                                                                                                                                                                                                                                                                                                                                                                                                                                                                                                                                                                                                                                                                                                                                                                                                                                                                                                                                                                                                                                                          </w:t>
            </w:r>
          </w:p>
        </w:tc>
        <w:tc>
          <w:tcPr>
            <w:tcW w:w="1078" w:type="dxa"/>
            <w:tcBorders>
              <w:top w:val="nil"/>
              <w:left w:val="nil"/>
              <w:bottom w:val="single" w:sz="4" w:space="0" w:color="auto"/>
              <w:right w:val="single" w:sz="4" w:space="0" w:color="auto"/>
            </w:tcBorders>
            <w:shd w:val="clear" w:color="auto" w:fill="auto"/>
            <w:vAlign w:val="center"/>
            <w:hideMark/>
          </w:tcPr>
          <w:p w14:paraId="183EEAE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0C5C08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7818D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B5C151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2CB73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109</w:t>
            </w:r>
          </w:p>
        </w:tc>
        <w:tc>
          <w:tcPr>
            <w:tcW w:w="1385" w:type="dxa"/>
            <w:tcBorders>
              <w:top w:val="nil"/>
              <w:left w:val="nil"/>
              <w:bottom w:val="single" w:sz="4" w:space="0" w:color="auto"/>
              <w:right w:val="single" w:sz="4" w:space="0" w:color="auto"/>
            </w:tcBorders>
            <w:shd w:val="clear" w:color="auto" w:fill="auto"/>
            <w:noWrap/>
            <w:vAlign w:val="center"/>
            <w:hideMark/>
          </w:tcPr>
          <w:p w14:paraId="257DFBC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601689656.00</w:t>
            </w:r>
          </w:p>
        </w:tc>
        <w:tc>
          <w:tcPr>
            <w:tcW w:w="4594" w:type="dxa"/>
            <w:tcBorders>
              <w:top w:val="nil"/>
              <w:left w:val="nil"/>
              <w:bottom w:val="single" w:sz="4" w:space="0" w:color="auto"/>
              <w:right w:val="single" w:sz="4" w:space="0" w:color="auto"/>
            </w:tcBorders>
            <w:shd w:val="clear" w:color="auto" w:fill="auto"/>
            <w:vAlign w:val="bottom"/>
            <w:hideMark/>
          </w:tcPr>
          <w:p w14:paraId="6D317EC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LATEX , ESTERIL Y DESECHABLE, CON GLOBO DE AUTORRETENCION DE 5 ML., CON VALVULA PARA JERINGA, TIPO: FOLEY (DE DOS VIAS), CALIBRE 20 FR                                                                                                                                                                                                                                                                                                                                                                                                                                                                                                                                                                                                                                                                                                                                                                                                                                                                                                                                                                                                                                                                                                                                                                                                                                                                                                                                                                                                                                                                                                                                                                                                                                                                                                                                                                                                                                                                                                          </w:t>
            </w:r>
          </w:p>
        </w:tc>
        <w:tc>
          <w:tcPr>
            <w:tcW w:w="1078" w:type="dxa"/>
            <w:tcBorders>
              <w:top w:val="nil"/>
              <w:left w:val="nil"/>
              <w:bottom w:val="single" w:sz="4" w:space="0" w:color="auto"/>
              <w:right w:val="single" w:sz="4" w:space="0" w:color="auto"/>
            </w:tcBorders>
            <w:shd w:val="clear" w:color="auto" w:fill="auto"/>
            <w:vAlign w:val="center"/>
            <w:hideMark/>
          </w:tcPr>
          <w:p w14:paraId="1ED95E9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40E15E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6C0DD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w:t>
            </w:r>
          </w:p>
        </w:tc>
      </w:tr>
      <w:tr w:rsidR="00406703" w:rsidRPr="00406703" w14:paraId="11323E3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A337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110</w:t>
            </w:r>
          </w:p>
        </w:tc>
        <w:tc>
          <w:tcPr>
            <w:tcW w:w="1385" w:type="dxa"/>
            <w:tcBorders>
              <w:top w:val="nil"/>
              <w:left w:val="nil"/>
              <w:bottom w:val="single" w:sz="4" w:space="0" w:color="auto"/>
              <w:right w:val="single" w:sz="4" w:space="0" w:color="auto"/>
            </w:tcBorders>
            <w:shd w:val="clear" w:color="auto" w:fill="auto"/>
            <w:noWrap/>
            <w:vAlign w:val="center"/>
            <w:hideMark/>
          </w:tcPr>
          <w:p w14:paraId="0E99EE9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601689664.00</w:t>
            </w:r>
          </w:p>
        </w:tc>
        <w:tc>
          <w:tcPr>
            <w:tcW w:w="4594" w:type="dxa"/>
            <w:tcBorders>
              <w:top w:val="nil"/>
              <w:left w:val="nil"/>
              <w:bottom w:val="single" w:sz="4" w:space="0" w:color="auto"/>
              <w:right w:val="single" w:sz="4" w:space="0" w:color="auto"/>
            </w:tcBorders>
            <w:shd w:val="clear" w:color="auto" w:fill="auto"/>
            <w:vAlign w:val="bottom"/>
            <w:hideMark/>
          </w:tcPr>
          <w:p w14:paraId="4262B4D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w:t>
            </w:r>
            <w:proofErr w:type="gramStart"/>
            <w:r w:rsidRPr="00406703">
              <w:rPr>
                <w:rFonts w:ascii="Calibri" w:hAnsi="Calibri" w:cs="Calibri"/>
                <w:color w:val="000000"/>
                <w:sz w:val="18"/>
                <w:szCs w:val="18"/>
                <w:lang w:val="es-MX" w:eastAsia="es-MX"/>
              </w:rPr>
              <w:t>LATEX,  ESTERIL</w:t>
            </w:r>
            <w:proofErr w:type="gramEnd"/>
            <w:r w:rsidRPr="00406703">
              <w:rPr>
                <w:rFonts w:ascii="Calibri" w:hAnsi="Calibri" w:cs="Calibri"/>
                <w:color w:val="000000"/>
                <w:sz w:val="18"/>
                <w:szCs w:val="18"/>
                <w:lang w:val="es-MX" w:eastAsia="es-MX"/>
              </w:rPr>
              <w:t xml:space="preserve"> Y DESECHABLE, CON GLOBO DE AUTORRETENCION DE 5 ML. CON VALVULA PARA JERINGA, TIPO: FOLEY ( DE DOS VIAS). CALIBRE 22 FR                                                                                                                                                                                                                                                                                                                                                                                                                                                                                                                                                                                                                                                                                                                                                                                                                                                                                                                                                                                                                                                                                                                                                                                                                                                                                                                                                                                                                                                                                                                                                                                                                                                                                                                                                                                                                                                                                                          </w:t>
            </w:r>
          </w:p>
        </w:tc>
        <w:tc>
          <w:tcPr>
            <w:tcW w:w="1078" w:type="dxa"/>
            <w:tcBorders>
              <w:top w:val="nil"/>
              <w:left w:val="nil"/>
              <w:bottom w:val="single" w:sz="4" w:space="0" w:color="auto"/>
              <w:right w:val="single" w:sz="4" w:space="0" w:color="auto"/>
            </w:tcBorders>
            <w:shd w:val="clear" w:color="auto" w:fill="auto"/>
            <w:vAlign w:val="center"/>
            <w:hideMark/>
          </w:tcPr>
          <w:p w14:paraId="5FBFF5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24073F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AEAD1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0D526B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88AF8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111</w:t>
            </w:r>
          </w:p>
        </w:tc>
        <w:tc>
          <w:tcPr>
            <w:tcW w:w="1385" w:type="dxa"/>
            <w:tcBorders>
              <w:top w:val="nil"/>
              <w:left w:val="nil"/>
              <w:bottom w:val="single" w:sz="4" w:space="0" w:color="auto"/>
              <w:right w:val="single" w:sz="4" w:space="0" w:color="auto"/>
            </w:tcBorders>
            <w:shd w:val="clear" w:color="auto" w:fill="auto"/>
            <w:noWrap/>
            <w:vAlign w:val="center"/>
            <w:hideMark/>
          </w:tcPr>
          <w:p w14:paraId="49C36E3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601689763.00</w:t>
            </w:r>
          </w:p>
        </w:tc>
        <w:tc>
          <w:tcPr>
            <w:tcW w:w="4594" w:type="dxa"/>
            <w:tcBorders>
              <w:top w:val="nil"/>
              <w:left w:val="nil"/>
              <w:bottom w:val="single" w:sz="4" w:space="0" w:color="auto"/>
              <w:right w:val="single" w:sz="4" w:space="0" w:color="auto"/>
            </w:tcBorders>
            <w:shd w:val="clear" w:color="auto" w:fill="auto"/>
            <w:vAlign w:val="bottom"/>
            <w:hideMark/>
          </w:tcPr>
          <w:p w14:paraId="6968247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PARA DRENAJE URINARIO.  DE LATEX, ESTERIL Y DESECHABLE, CON GLOBO DE AUTORRETENCION DE 30 ML. CON VALVULA PARA JERINGA, TIPO: FOLEY ( DE DOS  VIAS), CALIBRE 18 FR .                                                                                                                                                                                                                                                                                                                                                                                                                                                                                                                                                                                                                                                                                                                                                                                                                                                                                                                                                                                                                                                                                                                                                                                                                                                                                                                                                                                                                                                                                                                                                                                                                                                                                                                                                                                                                                                                                                      </w:t>
            </w:r>
          </w:p>
        </w:tc>
        <w:tc>
          <w:tcPr>
            <w:tcW w:w="1078" w:type="dxa"/>
            <w:tcBorders>
              <w:top w:val="nil"/>
              <w:left w:val="nil"/>
              <w:bottom w:val="single" w:sz="4" w:space="0" w:color="auto"/>
              <w:right w:val="single" w:sz="4" w:space="0" w:color="auto"/>
            </w:tcBorders>
            <w:shd w:val="clear" w:color="auto" w:fill="auto"/>
            <w:vAlign w:val="center"/>
            <w:hideMark/>
          </w:tcPr>
          <w:p w14:paraId="5B4B1BE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B7A5BB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1E2DF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w:t>
            </w:r>
          </w:p>
        </w:tc>
      </w:tr>
      <w:tr w:rsidR="00406703" w:rsidRPr="00406703" w14:paraId="65D3E7E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3BA5E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112</w:t>
            </w:r>
          </w:p>
        </w:tc>
        <w:tc>
          <w:tcPr>
            <w:tcW w:w="1385" w:type="dxa"/>
            <w:tcBorders>
              <w:top w:val="nil"/>
              <w:left w:val="nil"/>
              <w:bottom w:val="single" w:sz="4" w:space="0" w:color="auto"/>
              <w:right w:val="single" w:sz="4" w:space="0" w:color="auto"/>
            </w:tcBorders>
            <w:shd w:val="clear" w:color="auto" w:fill="auto"/>
            <w:noWrap/>
            <w:vAlign w:val="center"/>
            <w:hideMark/>
          </w:tcPr>
          <w:p w14:paraId="1758842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601689896.00</w:t>
            </w:r>
          </w:p>
        </w:tc>
        <w:tc>
          <w:tcPr>
            <w:tcW w:w="4594" w:type="dxa"/>
            <w:tcBorders>
              <w:top w:val="nil"/>
              <w:left w:val="nil"/>
              <w:bottom w:val="single" w:sz="4" w:space="0" w:color="auto"/>
              <w:right w:val="single" w:sz="4" w:space="0" w:color="auto"/>
            </w:tcBorders>
            <w:shd w:val="clear" w:color="auto" w:fill="auto"/>
            <w:vAlign w:val="bottom"/>
            <w:hideMark/>
          </w:tcPr>
          <w:p w14:paraId="39D3BCE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GASTROINTESTINAL DESECHABLE Y CON MARCA OPACA A LOS RAYOS X.  TIPO: LEVIN CALIBRE 14 FR.                                                                                                                                                                                                                                                                                                                                                                                                                                                                                                                                                                                                                                                                                                                                                                                                                                                                                                                                                                                                                                                                                                                                                                                                                                                                                                                                                                                                                                                                                                                                                                                                                                                                                                                                                                                                                                                                                                                                                                                  </w:t>
            </w:r>
          </w:p>
        </w:tc>
        <w:tc>
          <w:tcPr>
            <w:tcW w:w="1078" w:type="dxa"/>
            <w:tcBorders>
              <w:top w:val="nil"/>
              <w:left w:val="nil"/>
              <w:bottom w:val="single" w:sz="4" w:space="0" w:color="auto"/>
              <w:right w:val="single" w:sz="4" w:space="0" w:color="auto"/>
            </w:tcBorders>
            <w:shd w:val="clear" w:color="auto" w:fill="auto"/>
            <w:vAlign w:val="center"/>
            <w:hideMark/>
          </w:tcPr>
          <w:p w14:paraId="0B024B0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205EB7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281C5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FC4F86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D739E6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113</w:t>
            </w:r>
          </w:p>
        </w:tc>
        <w:tc>
          <w:tcPr>
            <w:tcW w:w="1385" w:type="dxa"/>
            <w:tcBorders>
              <w:top w:val="nil"/>
              <w:left w:val="nil"/>
              <w:bottom w:val="single" w:sz="4" w:space="0" w:color="auto"/>
              <w:right w:val="single" w:sz="4" w:space="0" w:color="auto"/>
            </w:tcBorders>
            <w:shd w:val="clear" w:color="auto" w:fill="auto"/>
            <w:noWrap/>
            <w:vAlign w:val="center"/>
            <w:hideMark/>
          </w:tcPr>
          <w:p w14:paraId="278F711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601689904.00</w:t>
            </w:r>
          </w:p>
        </w:tc>
        <w:tc>
          <w:tcPr>
            <w:tcW w:w="4594" w:type="dxa"/>
            <w:tcBorders>
              <w:top w:val="nil"/>
              <w:left w:val="nil"/>
              <w:bottom w:val="single" w:sz="4" w:space="0" w:color="auto"/>
              <w:right w:val="single" w:sz="4" w:space="0" w:color="auto"/>
            </w:tcBorders>
            <w:shd w:val="clear" w:color="auto" w:fill="auto"/>
            <w:vAlign w:val="bottom"/>
            <w:hideMark/>
          </w:tcPr>
          <w:p w14:paraId="44F32DC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SONDA GASTROINTESTINAL DESECHABLE Y CON MARCA OPACA A LOS RAYOS </w:t>
            </w:r>
            <w:proofErr w:type="gramStart"/>
            <w:r w:rsidRPr="00406703">
              <w:rPr>
                <w:rFonts w:ascii="Calibri" w:hAnsi="Calibri" w:cs="Calibri"/>
                <w:color w:val="000000"/>
                <w:sz w:val="18"/>
                <w:szCs w:val="18"/>
                <w:lang w:val="es-MX" w:eastAsia="es-MX"/>
              </w:rPr>
              <w:t>X .</w:t>
            </w:r>
            <w:proofErr w:type="gramEnd"/>
            <w:r w:rsidRPr="00406703">
              <w:rPr>
                <w:rFonts w:ascii="Calibri" w:hAnsi="Calibri" w:cs="Calibri"/>
                <w:color w:val="000000"/>
                <w:sz w:val="18"/>
                <w:szCs w:val="18"/>
                <w:lang w:val="es-MX" w:eastAsia="es-MX"/>
              </w:rPr>
              <w:t xml:space="preserve"> TIPO: LEVIN, CALIBRE 16 FR                                                                                                                                                                                                                                                                                                                                                                                                                                                                                                                                                                                                                                                                                                                                                                                                                                                                                                                                                                                                                                                                                                                                                                                                                                                                                                                                                                                                                                                                                                                                                                                                                                                                                                                                                                                                                                                                                                                                                                                  </w:t>
            </w:r>
          </w:p>
        </w:tc>
        <w:tc>
          <w:tcPr>
            <w:tcW w:w="1078" w:type="dxa"/>
            <w:tcBorders>
              <w:top w:val="nil"/>
              <w:left w:val="nil"/>
              <w:bottom w:val="single" w:sz="4" w:space="0" w:color="auto"/>
              <w:right w:val="single" w:sz="4" w:space="0" w:color="auto"/>
            </w:tcBorders>
            <w:shd w:val="clear" w:color="auto" w:fill="auto"/>
            <w:vAlign w:val="center"/>
            <w:hideMark/>
          </w:tcPr>
          <w:p w14:paraId="402F95F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C97FAF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82D8D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7E123B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7B95D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114</w:t>
            </w:r>
          </w:p>
        </w:tc>
        <w:tc>
          <w:tcPr>
            <w:tcW w:w="1385" w:type="dxa"/>
            <w:tcBorders>
              <w:top w:val="nil"/>
              <w:left w:val="nil"/>
              <w:bottom w:val="single" w:sz="4" w:space="0" w:color="auto"/>
              <w:right w:val="single" w:sz="4" w:space="0" w:color="auto"/>
            </w:tcBorders>
            <w:shd w:val="clear" w:color="auto" w:fill="auto"/>
            <w:noWrap/>
            <w:vAlign w:val="center"/>
            <w:hideMark/>
          </w:tcPr>
          <w:p w14:paraId="6A2F1E1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601890049.00</w:t>
            </w:r>
          </w:p>
        </w:tc>
        <w:tc>
          <w:tcPr>
            <w:tcW w:w="4594" w:type="dxa"/>
            <w:tcBorders>
              <w:top w:val="nil"/>
              <w:left w:val="nil"/>
              <w:bottom w:val="single" w:sz="4" w:space="0" w:color="auto"/>
              <w:right w:val="single" w:sz="4" w:space="0" w:color="auto"/>
            </w:tcBorders>
            <w:shd w:val="clear" w:color="auto" w:fill="auto"/>
            <w:vAlign w:val="bottom"/>
            <w:hideMark/>
          </w:tcPr>
          <w:p w14:paraId="2CA1FD7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CEPILLO PARA ESTUDIO CITOLOGICO (TOMA DE MUESTRA) DEL CANAL ENDOCERVICAL A BASE DE COLECTOR </w:t>
            </w:r>
            <w:proofErr w:type="gramStart"/>
            <w:r w:rsidRPr="00406703">
              <w:rPr>
                <w:rFonts w:ascii="Calibri" w:hAnsi="Calibri" w:cs="Calibri"/>
                <w:color w:val="000000"/>
                <w:sz w:val="18"/>
                <w:szCs w:val="18"/>
                <w:lang w:val="es-MX" w:eastAsia="es-MX"/>
              </w:rPr>
              <w:t>CELULAR,  CON</w:t>
            </w:r>
            <w:proofErr w:type="gramEnd"/>
            <w:r w:rsidRPr="00406703">
              <w:rPr>
                <w:rFonts w:ascii="Calibri" w:hAnsi="Calibri" w:cs="Calibri"/>
                <w:color w:val="000000"/>
                <w:sz w:val="18"/>
                <w:szCs w:val="18"/>
                <w:lang w:val="es-MX" w:eastAsia="es-MX"/>
              </w:rPr>
              <w:t xml:space="preserve"> CERDAS SUAVES FIJADAS A UN MANGO ARISTADO. DESECHABLE                                                                                                                                                                                                                                                                                                                                                                                                                                                                                                                                                                                                                                                                                                                                                                                                                                                                                                                                                                                                                                                                                                                                                                                                                                                                                                                                                                                                                                                                                                                                                                                                                                                                                                                                                                                                                                                                                                                 </w:t>
            </w:r>
          </w:p>
        </w:tc>
        <w:tc>
          <w:tcPr>
            <w:tcW w:w="1078" w:type="dxa"/>
            <w:tcBorders>
              <w:top w:val="nil"/>
              <w:left w:val="nil"/>
              <w:bottom w:val="single" w:sz="4" w:space="0" w:color="auto"/>
              <w:right w:val="single" w:sz="4" w:space="0" w:color="auto"/>
            </w:tcBorders>
            <w:shd w:val="clear" w:color="auto" w:fill="auto"/>
            <w:vAlign w:val="center"/>
            <w:hideMark/>
          </w:tcPr>
          <w:p w14:paraId="5D84D4E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BE7AD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E8B7D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2,262</w:t>
            </w:r>
          </w:p>
        </w:tc>
      </w:tr>
      <w:tr w:rsidR="00406703" w:rsidRPr="00406703" w14:paraId="3F7B397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325272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115</w:t>
            </w:r>
          </w:p>
        </w:tc>
        <w:tc>
          <w:tcPr>
            <w:tcW w:w="1385" w:type="dxa"/>
            <w:tcBorders>
              <w:top w:val="nil"/>
              <w:left w:val="nil"/>
              <w:bottom w:val="single" w:sz="4" w:space="0" w:color="auto"/>
              <w:right w:val="single" w:sz="4" w:space="0" w:color="auto"/>
            </w:tcBorders>
            <w:shd w:val="clear" w:color="auto" w:fill="auto"/>
            <w:noWrap/>
            <w:vAlign w:val="center"/>
            <w:hideMark/>
          </w:tcPr>
          <w:p w14:paraId="435C226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601890056.00</w:t>
            </w:r>
          </w:p>
        </w:tc>
        <w:tc>
          <w:tcPr>
            <w:tcW w:w="4594" w:type="dxa"/>
            <w:tcBorders>
              <w:top w:val="nil"/>
              <w:left w:val="nil"/>
              <w:bottom w:val="single" w:sz="4" w:space="0" w:color="auto"/>
              <w:right w:val="single" w:sz="4" w:space="0" w:color="auto"/>
            </w:tcBorders>
            <w:shd w:val="clear" w:color="auto" w:fill="auto"/>
            <w:vAlign w:val="bottom"/>
            <w:hideMark/>
          </w:tcPr>
          <w:p w14:paraId="40A02FA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CEPILLO PARA LAVADO DE INSTRUMENTAL, CON CERDAS DE FIBRA VEGETAL (LECHUGILLA)                                                                                                                                                                                                                                                                                                                                                                                                                                                                                                                                                                                                                                                                                                                                                                                                                                                                                                                                                                                                                                                                                                                                                                                                                                                                                                                                                                                                                                                                                                                                                                                                                                                                                                                                                                                                                                                                                                                                                                                                   </w:t>
            </w:r>
          </w:p>
        </w:tc>
        <w:tc>
          <w:tcPr>
            <w:tcW w:w="1078" w:type="dxa"/>
            <w:tcBorders>
              <w:top w:val="nil"/>
              <w:left w:val="nil"/>
              <w:bottom w:val="single" w:sz="4" w:space="0" w:color="auto"/>
              <w:right w:val="single" w:sz="4" w:space="0" w:color="auto"/>
            </w:tcBorders>
            <w:shd w:val="clear" w:color="auto" w:fill="auto"/>
            <w:vAlign w:val="center"/>
            <w:hideMark/>
          </w:tcPr>
          <w:p w14:paraId="5C50AB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DC4B0B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BB8F7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237</w:t>
            </w:r>
          </w:p>
        </w:tc>
      </w:tr>
      <w:tr w:rsidR="00406703" w:rsidRPr="00406703" w14:paraId="563DE59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5892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116</w:t>
            </w:r>
          </w:p>
        </w:tc>
        <w:tc>
          <w:tcPr>
            <w:tcW w:w="1385" w:type="dxa"/>
            <w:tcBorders>
              <w:top w:val="nil"/>
              <w:left w:val="nil"/>
              <w:bottom w:val="single" w:sz="4" w:space="0" w:color="auto"/>
              <w:right w:val="single" w:sz="4" w:space="0" w:color="auto"/>
            </w:tcBorders>
            <w:shd w:val="clear" w:color="auto" w:fill="auto"/>
            <w:noWrap/>
            <w:vAlign w:val="center"/>
            <w:hideMark/>
          </w:tcPr>
          <w:p w14:paraId="6202A7A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601890304.00</w:t>
            </w:r>
          </w:p>
        </w:tc>
        <w:tc>
          <w:tcPr>
            <w:tcW w:w="4594" w:type="dxa"/>
            <w:tcBorders>
              <w:top w:val="nil"/>
              <w:left w:val="nil"/>
              <w:bottom w:val="single" w:sz="4" w:space="0" w:color="auto"/>
              <w:right w:val="single" w:sz="4" w:space="0" w:color="auto"/>
            </w:tcBorders>
            <w:shd w:val="clear" w:color="auto" w:fill="auto"/>
            <w:vAlign w:val="bottom"/>
            <w:hideMark/>
          </w:tcPr>
          <w:p w14:paraId="1AE61AF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CEPILLO PARA USO QUIRURGICO, DE PLASTICO DE FORMA RECTANGULAR, CON DOS AGARRADERAS LATERALES SIMETRICAS Y CERDAS DE NYLON                                                                                                                                                                                                                                                                                                                                                                                                                                                                                                                                                                                                                                                                                                                                                                                                                                                                                                                                                                                                                                                                                                                                                                                                                                                                                                                                                                                                                                                                                                                                                                                                                                                                                                                                                                                                                                                                                                                                                       </w:t>
            </w:r>
          </w:p>
        </w:tc>
        <w:tc>
          <w:tcPr>
            <w:tcW w:w="1078" w:type="dxa"/>
            <w:tcBorders>
              <w:top w:val="nil"/>
              <w:left w:val="nil"/>
              <w:bottom w:val="single" w:sz="4" w:space="0" w:color="auto"/>
              <w:right w:val="single" w:sz="4" w:space="0" w:color="auto"/>
            </w:tcBorders>
            <w:shd w:val="clear" w:color="auto" w:fill="auto"/>
            <w:vAlign w:val="center"/>
            <w:hideMark/>
          </w:tcPr>
          <w:p w14:paraId="08A54E2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8B3C82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12F49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137</w:t>
            </w:r>
          </w:p>
        </w:tc>
      </w:tr>
      <w:tr w:rsidR="00406703" w:rsidRPr="00406703" w14:paraId="06D8E89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9E06E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117</w:t>
            </w:r>
          </w:p>
        </w:tc>
        <w:tc>
          <w:tcPr>
            <w:tcW w:w="1385" w:type="dxa"/>
            <w:tcBorders>
              <w:top w:val="nil"/>
              <w:left w:val="nil"/>
              <w:bottom w:val="single" w:sz="4" w:space="0" w:color="auto"/>
              <w:right w:val="single" w:sz="4" w:space="0" w:color="auto"/>
            </w:tcBorders>
            <w:shd w:val="clear" w:color="auto" w:fill="auto"/>
            <w:noWrap/>
            <w:vAlign w:val="center"/>
            <w:hideMark/>
          </w:tcPr>
          <w:p w14:paraId="0C7ADFF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602030108.00</w:t>
            </w:r>
          </w:p>
        </w:tc>
        <w:tc>
          <w:tcPr>
            <w:tcW w:w="4594" w:type="dxa"/>
            <w:tcBorders>
              <w:top w:val="nil"/>
              <w:left w:val="nil"/>
              <w:bottom w:val="single" w:sz="4" w:space="0" w:color="auto"/>
              <w:right w:val="single" w:sz="4" w:space="0" w:color="auto"/>
            </w:tcBorders>
            <w:shd w:val="clear" w:color="auto" w:fill="auto"/>
            <w:vAlign w:val="bottom"/>
            <w:hideMark/>
          </w:tcPr>
          <w:p w14:paraId="60EE2A9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CINTA METRICA AHULADA GRADUADA EN CENTIMETROS Y MILIMETROS LONGITUD: 1.50 M.                                                                                                                                                                                                                                                                                                                                                                                                                                                                                                                                                                                                                                                                                                                                                                                                                                                                                                                                                                                                                                                                                                                                                                                                                                                                                                                                                                                                                                                                                                                                                                                                                                                                                                                                                                                                                                                                                                                                                                                                    </w:t>
            </w:r>
          </w:p>
        </w:tc>
        <w:tc>
          <w:tcPr>
            <w:tcW w:w="1078" w:type="dxa"/>
            <w:tcBorders>
              <w:top w:val="nil"/>
              <w:left w:val="nil"/>
              <w:bottom w:val="single" w:sz="4" w:space="0" w:color="auto"/>
              <w:right w:val="single" w:sz="4" w:space="0" w:color="auto"/>
            </w:tcBorders>
            <w:shd w:val="clear" w:color="auto" w:fill="auto"/>
            <w:vAlign w:val="center"/>
            <w:hideMark/>
          </w:tcPr>
          <w:p w14:paraId="2BE3ECD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201F11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8AB1E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482</w:t>
            </w:r>
          </w:p>
        </w:tc>
      </w:tr>
      <w:tr w:rsidR="00406703" w:rsidRPr="00406703" w14:paraId="7404AF1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A60409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118</w:t>
            </w:r>
          </w:p>
        </w:tc>
        <w:tc>
          <w:tcPr>
            <w:tcW w:w="1385" w:type="dxa"/>
            <w:tcBorders>
              <w:top w:val="nil"/>
              <w:left w:val="nil"/>
              <w:bottom w:val="single" w:sz="4" w:space="0" w:color="auto"/>
              <w:right w:val="single" w:sz="4" w:space="0" w:color="auto"/>
            </w:tcBorders>
            <w:shd w:val="clear" w:color="auto" w:fill="auto"/>
            <w:noWrap/>
            <w:vAlign w:val="center"/>
            <w:hideMark/>
          </w:tcPr>
          <w:p w14:paraId="699A1F1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602030165.00</w:t>
            </w:r>
          </w:p>
        </w:tc>
        <w:tc>
          <w:tcPr>
            <w:tcW w:w="4594" w:type="dxa"/>
            <w:tcBorders>
              <w:top w:val="nil"/>
              <w:left w:val="nil"/>
              <w:bottom w:val="single" w:sz="4" w:space="0" w:color="auto"/>
              <w:right w:val="single" w:sz="4" w:space="0" w:color="auto"/>
            </w:tcBorders>
            <w:shd w:val="clear" w:color="auto" w:fill="auto"/>
            <w:vAlign w:val="bottom"/>
            <w:hideMark/>
          </w:tcPr>
          <w:p w14:paraId="58A6BCF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CINTA UMBILICAL DE ALGODON TEJIDO PLANO (TRENZADO DE 21 HILOS) ESTERILES LONGITUD 41 CM. ANCHO 4 MM.                                                                                                                                                                                                                                                                                                                                                                                                                                                                                                                                                                                                                                                                                                                                                                                                                                                                                                                                                                                                                                                                                                                                                                                                                                                                                                                                                                                                                                                                                                                                                                                                                                                                                                                                                                                                                                                                                                                                                                            </w:t>
            </w:r>
          </w:p>
        </w:tc>
        <w:tc>
          <w:tcPr>
            <w:tcW w:w="1078" w:type="dxa"/>
            <w:tcBorders>
              <w:top w:val="nil"/>
              <w:left w:val="nil"/>
              <w:bottom w:val="single" w:sz="4" w:space="0" w:color="auto"/>
              <w:right w:val="single" w:sz="4" w:space="0" w:color="auto"/>
            </w:tcBorders>
            <w:shd w:val="clear" w:color="auto" w:fill="auto"/>
            <w:vAlign w:val="center"/>
            <w:hideMark/>
          </w:tcPr>
          <w:p w14:paraId="0FAB6DB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9D3BE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110FE9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52E22B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BEE2D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119</w:t>
            </w:r>
          </w:p>
        </w:tc>
        <w:tc>
          <w:tcPr>
            <w:tcW w:w="1385" w:type="dxa"/>
            <w:tcBorders>
              <w:top w:val="nil"/>
              <w:left w:val="nil"/>
              <w:bottom w:val="single" w:sz="4" w:space="0" w:color="auto"/>
              <w:right w:val="single" w:sz="4" w:space="0" w:color="auto"/>
            </w:tcBorders>
            <w:shd w:val="clear" w:color="auto" w:fill="auto"/>
            <w:noWrap/>
            <w:vAlign w:val="center"/>
            <w:hideMark/>
          </w:tcPr>
          <w:p w14:paraId="201072B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602030207.00</w:t>
            </w:r>
          </w:p>
        </w:tc>
        <w:tc>
          <w:tcPr>
            <w:tcW w:w="4594" w:type="dxa"/>
            <w:tcBorders>
              <w:top w:val="nil"/>
              <w:left w:val="nil"/>
              <w:bottom w:val="single" w:sz="4" w:space="0" w:color="auto"/>
              <w:right w:val="single" w:sz="4" w:space="0" w:color="auto"/>
            </w:tcBorders>
            <w:shd w:val="clear" w:color="auto" w:fill="auto"/>
            <w:vAlign w:val="bottom"/>
            <w:hideMark/>
          </w:tcPr>
          <w:p w14:paraId="320DF45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CINTA TESTIGO, PARA ESTERILIZACION EN VAPOR A PRESION, TAMANO. 18 MM X 50 M                                                                                                                                                                                                                                                                                                                                                                                                                                                                                                                                                                                                                                                                                                                                                                                                                                                                                                                                                                                                                                                                                                                                                                                                                                                                                                                                                                                                                                                                                                                                                                                                                                                                                                                                                                                                                                                                                                                                                                                                     </w:t>
            </w:r>
          </w:p>
        </w:tc>
        <w:tc>
          <w:tcPr>
            <w:tcW w:w="1078" w:type="dxa"/>
            <w:tcBorders>
              <w:top w:val="nil"/>
              <w:left w:val="nil"/>
              <w:bottom w:val="single" w:sz="4" w:space="0" w:color="auto"/>
              <w:right w:val="single" w:sz="4" w:space="0" w:color="auto"/>
            </w:tcBorders>
            <w:shd w:val="clear" w:color="auto" w:fill="auto"/>
            <w:vAlign w:val="center"/>
            <w:hideMark/>
          </w:tcPr>
          <w:p w14:paraId="5C64160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ROLLO</w:t>
            </w:r>
          </w:p>
        </w:tc>
        <w:tc>
          <w:tcPr>
            <w:tcW w:w="1274" w:type="dxa"/>
            <w:tcBorders>
              <w:top w:val="nil"/>
              <w:left w:val="nil"/>
              <w:bottom w:val="single" w:sz="4" w:space="0" w:color="auto"/>
              <w:right w:val="single" w:sz="4" w:space="0" w:color="auto"/>
            </w:tcBorders>
            <w:shd w:val="clear" w:color="auto" w:fill="auto"/>
            <w:noWrap/>
            <w:vAlign w:val="center"/>
            <w:hideMark/>
          </w:tcPr>
          <w:p w14:paraId="06AE1BF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74355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521</w:t>
            </w:r>
          </w:p>
        </w:tc>
      </w:tr>
      <w:tr w:rsidR="00406703" w:rsidRPr="00406703" w14:paraId="0B69B14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5F5B7F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120</w:t>
            </w:r>
          </w:p>
        </w:tc>
        <w:tc>
          <w:tcPr>
            <w:tcW w:w="1385" w:type="dxa"/>
            <w:tcBorders>
              <w:top w:val="nil"/>
              <w:left w:val="nil"/>
              <w:bottom w:val="single" w:sz="4" w:space="0" w:color="auto"/>
              <w:right w:val="single" w:sz="4" w:space="0" w:color="auto"/>
            </w:tcBorders>
            <w:shd w:val="clear" w:color="auto" w:fill="auto"/>
            <w:noWrap/>
            <w:vAlign w:val="center"/>
            <w:hideMark/>
          </w:tcPr>
          <w:p w14:paraId="2E9F6C8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602030298.00</w:t>
            </w:r>
          </w:p>
        </w:tc>
        <w:tc>
          <w:tcPr>
            <w:tcW w:w="4594" w:type="dxa"/>
            <w:tcBorders>
              <w:top w:val="nil"/>
              <w:left w:val="nil"/>
              <w:bottom w:val="single" w:sz="4" w:space="0" w:color="auto"/>
              <w:right w:val="single" w:sz="4" w:space="0" w:color="auto"/>
            </w:tcBorders>
            <w:shd w:val="clear" w:color="auto" w:fill="auto"/>
            <w:vAlign w:val="bottom"/>
            <w:hideMark/>
          </w:tcPr>
          <w:p w14:paraId="3512485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CINTA TESTIGO PARA ESTERILIZACION CON GAS DE OXIDO DE ETILENO, TAMANO: 18MM X 50M                                                                                                                                                                                                                                                                                                                                                                                                                                                                                                                                                                                                                                                                                                                                                                                                                                                                                                                                                                                                                                                                                                                                                                                                                                                                                                                                                                                                                                                                                                                                                                                                                                                                                                                                                                                                                                                                                                                                                                                               </w:t>
            </w:r>
          </w:p>
        </w:tc>
        <w:tc>
          <w:tcPr>
            <w:tcW w:w="1078" w:type="dxa"/>
            <w:tcBorders>
              <w:top w:val="nil"/>
              <w:left w:val="nil"/>
              <w:bottom w:val="single" w:sz="4" w:space="0" w:color="auto"/>
              <w:right w:val="single" w:sz="4" w:space="0" w:color="auto"/>
            </w:tcBorders>
            <w:shd w:val="clear" w:color="auto" w:fill="auto"/>
            <w:vAlign w:val="center"/>
            <w:hideMark/>
          </w:tcPr>
          <w:p w14:paraId="196CE86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ROLLO</w:t>
            </w:r>
          </w:p>
        </w:tc>
        <w:tc>
          <w:tcPr>
            <w:tcW w:w="1274" w:type="dxa"/>
            <w:tcBorders>
              <w:top w:val="nil"/>
              <w:left w:val="nil"/>
              <w:bottom w:val="single" w:sz="4" w:space="0" w:color="auto"/>
              <w:right w:val="single" w:sz="4" w:space="0" w:color="auto"/>
            </w:tcBorders>
            <w:shd w:val="clear" w:color="auto" w:fill="auto"/>
            <w:noWrap/>
            <w:vAlign w:val="center"/>
            <w:hideMark/>
          </w:tcPr>
          <w:p w14:paraId="021D5C6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6E240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ACC2C8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0C30E9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121</w:t>
            </w:r>
          </w:p>
        </w:tc>
        <w:tc>
          <w:tcPr>
            <w:tcW w:w="1385" w:type="dxa"/>
            <w:tcBorders>
              <w:top w:val="nil"/>
              <w:left w:val="nil"/>
              <w:bottom w:val="single" w:sz="4" w:space="0" w:color="auto"/>
              <w:right w:val="single" w:sz="4" w:space="0" w:color="auto"/>
            </w:tcBorders>
            <w:shd w:val="clear" w:color="auto" w:fill="auto"/>
            <w:noWrap/>
            <w:vAlign w:val="center"/>
            <w:hideMark/>
          </w:tcPr>
          <w:p w14:paraId="0613A53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602030306.00</w:t>
            </w:r>
          </w:p>
        </w:tc>
        <w:tc>
          <w:tcPr>
            <w:tcW w:w="4594" w:type="dxa"/>
            <w:tcBorders>
              <w:top w:val="nil"/>
              <w:left w:val="nil"/>
              <w:bottom w:val="single" w:sz="4" w:space="0" w:color="auto"/>
              <w:right w:val="single" w:sz="4" w:space="0" w:color="auto"/>
            </w:tcBorders>
            <w:shd w:val="clear" w:color="auto" w:fill="auto"/>
            <w:vAlign w:val="bottom"/>
            <w:hideMark/>
          </w:tcPr>
          <w:p w14:paraId="3AB66AFA"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CINTA  MICROPOROSA</w:t>
            </w:r>
            <w:proofErr w:type="gramEnd"/>
            <w:r w:rsidRPr="00406703">
              <w:rPr>
                <w:rFonts w:ascii="Calibri" w:hAnsi="Calibri" w:cs="Calibri"/>
                <w:color w:val="000000"/>
                <w:sz w:val="18"/>
                <w:szCs w:val="18"/>
                <w:lang w:val="es-MX" w:eastAsia="es-MX"/>
              </w:rPr>
              <w:t xml:space="preserve">, DE TELA NO TEJIDA UNIDIRECCIONAL DE COLOR BLANCO CON RECUBRIMIENTOS ADHESIVOS EN UNA DE SUS CARAS. LONGITUD: 10 M. ANCHO 1.25 CM                                                                                                                                                                                                                                                                                                                                                                                                                                                                                                                                                                                                                                                                                                                                                                                                                                                                                                                                                                                                                                                                                                                                                                                                                                                                                                                                                                                                                                                                                                                                                                                                                                                                                                                                                                                                                                                                                                                            </w:t>
            </w:r>
          </w:p>
        </w:tc>
        <w:tc>
          <w:tcPr>
            <w:tcW w:w="1078" w:type="dxa"/>
            <w:tcBorders>
              <w:top w:val="nil"/>
              <w:left w:val="nil"/>
              <w:bottom w:val="single" w:sz="4" w:space="0" w:color="auto"/>
              <w:right w:val="single" w:sz="4" w:space="0" w:color="auto"/>
            </w:tcBorders>
            <w:shd w:val="clear" w:color="auto" w:fill="auto"/>
            <w:vAlign w:val="center"/>
            <w:hideMark/>
          </w:tcPr>
          <w:p w14:paraId="0332C88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44608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3037E15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196</w:t>
            </w:r>
          </w:p>
        </w:tc>
      </w:tr>
      <w:tr w:rsidR="00406703" w:rsidRPr="00406703" w14:paraId="5C32196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5D52F2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122</w:t>
            </w:r>
          </w:p>
        </w:tc>
        <w:tc>
          <w:tcPr>
            <w:tcW w:w="1385" w:type="dxa"/>
            <w:tcBorders>
              <w:top w:val="nil"/>
              <w:left w:val="nil"/>
              <w:bottom w:val="single" w:sz="4" w:space="0" w:color="auto"/>
              <w:right w:val="single" w:sz="4" w:space="0" w:color="auto"/>
            </w:tcBorders>
            <w:shd w:val="clear" w:color="auto" w:fill="auto"/>
            <w:noWrap/>
            <w:vAlign w:val="center"/>
            <w:hideMark/>
          </w:tcPr>
          <w:p w14:paraId="4E7ECB9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602030363.00</w:t>
            </w:r>
          </w:p>
        </w:tc>
        <w:tc>
          <w:tcPr>
            <w:tcW w:w="4594" w:type="dxa"/>
            <w:tcBorders>
              <w:top w:val="nil"/>
              <w:left w:val="nil"/>
              <w:bottom w:val="single" w:sz="4" w:space="0" w:color="auto"/>
              <w:right w:val="single" w:sz="4" w:space="0" w:color="auto"/>
            </w:tcBorders>
            <w:shd w:val="clear" w:color="auto" w:fill="auto"/>
            <w:vAlign w:val="bottom"/>
            <w:hideMark/>
          </w:tcPr>
          <w:p w14:paraId="7155A40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CINTA  MICROPOROSA DE TELA NO TEJIDA, UNIDIRECCIONAL, DE COLOR BLANCO CON RECUBRIMIENTOS ADHESIVOS EN UNA DE SUS CARAS LONGITUD 10 M. ANCHO 5.0 CM.                                                                                                                                                                                                                                                                                                                                                                                                                                                                                                                                                                                                                                                                                                                                                                                                                                                                                                                                                                                                                                                                                                                                                                                                                                                                                                                                                                                                                                                                                                                                                                                                                                                                                                                                                                                                                                                                                                                             </w:t>
            </w:r>
          </w:p>
        </w:tc>
        <w:tc>
          <w:tcPr>
            <w:tcW w:w="1078" w:type="dxa"/>
            <w:tcBorders>
              <w:top w:val="nil"/>
              <w:left w:val="nil"/>
              <w:bottom w:val="single" w:sz="4" w:space="0" w:color="auto"/>
              <w:right w:val="single" w:sz="4" w:space="0" w:color="auto"/>
            </w:tcBorders>
            <w:shd w:val="clear" w:color="auto" w:fill="auto"/>
            <w:vAlign w:val="center"/>
            <w:hideMark/>
          </w:tcPr>
          <w:p w14:paraId="7D821BD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72369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FA3DBB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28</w:t>
            </w:r>
          </w:p>
        </w:tc>
      </w:tr>
      <w:tr w:rsidR="00406703" w:rsidRPr="00406703" w14:paraId="669A6F8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04AD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123</w:t>
            </w:r>
          </w:p>
        </w:tc>
        <w:tc>
          <w:tcPr>
            <w:tcW w:w="1385" w:type="dxa"/>
            <w:tcBorders>
              <w:top w:val="nil"/>
              <w:left w:val="nil"/>
              <w:bottom w:val="single" w:sz="4" w:space="0" w:color="auto"/>
              <w:right w:val="single" w:sz="4" w:space="0" w:color="auto"/>
            </w:tcBorders>
            <w:shd w:val="clear" w:color="auto" w:fill="auto"/>
            <w:noWrap/>
            <w:vAlign w:val="center"/>
            <w:hideMark/>
          </w:tcPr>
          <w:p w14:paraId="13728D6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602030397.00</w:t>
            </w:r>
          </w:p>
        </w:tc>
        <w:tc>
          <w:tcPr>
            <w:tcW w:w="4594" w:type="dxa"/>
            <w:tcBorders>
              <w:top w:val="nil"/>
              <w:left w:val="nil"/>
              <w:bottom w:val="single" w:sz="4" w:space="0" w:color="auto"/>
              <w:right w:val="single" w:sz="4" w:space="0" w:color="auto"/>
            </w:tcBorders>
            <w:shd w:val="clear" w:color="auto" w:fill="auto"/>
            <w:vAlign w:val="bottom"/>
            <w:hideMark/>
          </w:tcPr>
          <w:p w14:paraId="2CA6732B"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CINTA  MICROPOROSA</w:t>
            </w:r>
            <w:proofErr w:type="gramEnd"/>
            <w:r w:rsidRPr="00406703">
              <w:rPr>
                <w:rFonts w:ascii="Calibri" w:hAnsi="Calibri" w:cs="Calibri"/>
                <w:color w:val="000000"/>
                <w:sz w:val="18"/>
                <w:szCs w:val="18"/>
                <w:lang w:val="es-MX" w:eastAsia="es-MX"/>
              </w:rPr>
              <w:t xml:space="preserve">, DE TELA NO TEJIDA UNIDIRECCIONAL, DE COLOR BLANCO, CON RECUBRIMIENTOS ADHESIVOS EN UNA DE SUS CARAS. LONGITUD: 10 M. ANCHO 2.50 CM                                                                                                                                                                                                                                                                                                                                                                                                                                                                                                                                                                                                                                                                                                                                                                                                                                                                                                                                                                                                                                                                                                                                                                                                                                                                                                                                                                                                                                                                                                                                                                                                                                                                                                                                                                                                                                                                                                                          </w:t>
            </w:r>
          </w:p>
        </w:tc>
        <w:tc>
          <w:tcPr>
            <w:tcW w:w="1078" w:type="dxa"/>
            <w:tcBorders>
              <w:top w:val="nil"/>
              <w:left w:val="nil"/>
              <w:bottom w:val="single" w:sz="4" w:space="0" w:color="auto"/>
              <w:right w:val="single" w:sz="4" w:space="0" w:color="auto"/>
            </w:tcBorders>
            <w:shd w:val="clear" w:color="auto" w:fill="auto"/>
            <w:vAlign w:val="center"/>
            <w:hideMark/>
          </w:tcPr>
          <w:p w14:paraId="089D038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9E044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B16D94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539</w:t>
            </w:r>
          </w:p>
        </w:tc>
      </w:tr>
      <w:tr w:rsidR="00406703" w:rsidRPr="00406703" w14:paraId="568F37A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670A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124</w:t>
            </w:r>
          </w:p>
        </w:tc>
        <w:tc>
          <w:tcPr>
            <w:tcW w:w="1385" w:type="dxa"/>
            <w:tcBorders>
              <w:top w:val="nil"/>
              <w:left w:val="nil"/>
              <w:bottom w:val="single" w:sz="4" w:space="0" w:color="auto"/>
              <w:right w:val="single" w:sz="4" w:space="0" w:color="auto"/>
            </w:tcBorders>
            <w:shd w:val="clear" w:color="auto" w:fill="auto"/>
            <w:noWrap/>
            <w:vAlign w:val="center"/>
            <w:hideMark/>
          </w:tcPr>
          <w:p w14:paraId="6B0D91B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602030405.00</w:t>
            </w:r>
          </w:p>
        </w:tc>
        <w:tc>
          <w:tcPr>
            <w:tcW w:w="4594" w:type="dxa"/>
            <w:tcBorders>
              <w:top w:val="nil"/>
              <w:left w:val="nil"/>
              <w:bottom w:val="single" w:sz="4" w:space="0" w:color="auto"/>
              <w:right w:val="single" w:sz="4" w:space="0" w:color="auto"/>
            </w:tcBorders>
            <w:shd w:val="clear" w:color="auto" w:fill="auto"/>
            <w:vAlign w:val="bottom"/>
            <w:hideMark/>
          </w:tcPr>
          <w:p w14:paraId="029CC0ED"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CINTA  MICROPOROSA</w:t>
            </w:r>
            <w:proofErr w:type="gramEnd"/>
            <w:r w:rsidRPr="00406703">
              <w:rPr>
                <w:rFonts w:ascii="Calibri" w:hAnsi="Calibri" w:cs="Calibri"/>
                <w:color w:val="000000"/>
                <w:sz w:val="18"/>
                <w:szCs w:val="18"/>
                <w:lang w:val="es-MX" w:eastAsia="es-MX"/>
              </w:rPr>
              <w:t xml:space="preserve"> DE TELA NO TEJIDA, UNIDIRECCIONAL, DE COLOR BLANCO, CON RECUBRIMIENTOS ADHESIVOS EN UNA DE SUS CARAS. LONGITUD 10 M. ANCHO 7.50 CM.                                                                                                                                                                                                                                                                                                                                                                                                                                                                                                                                                                                                                                                                                                                                                                                                                                                                                                                                                                                                                                                                                                                                                                                                                                                                                                                                                                                                                                                                                                                                                                                                                                                                                                                                                                                                                                                                                                                          </w:t>
            </w:r>
          </w:p>
        </w:tc>
        <w:tc>
          <w:tcPr>
            <w:tcW w:w="1078" w:type="dxa"/>
            <w:tcBorders>
              <w:top w:val="nil"/>
              <w:left w:val="nil"/>
              <w:bottom w:val="single" w:sz="4" w:space="0" w:color="auto"/>
              <w:right w:val="single" w:sz="4" w:space="0" w:color="auto"/>
            </w:tcBorders>
            <w:shd w:val="clear" w:color="auto" w:fill="auto"/>
            <w:vAlign w:val="center"/>
            <w:hideMark/>
          </w:tcPr>
          <w:p w14:paraId="52A1FF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DA061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629397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2B4C97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576AF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125</w:t>
            </w:r>
          </w:p>
        </w:tc>
        <w:tc>
          <w:tcPr>
            <w:tcW w:w="1385" w:type="dxa"/>
            <w:tcBorders>
              <w:top w:val="nil"/>
              <w:left w:val="nil"/>
              <w:bottom w:val="single" w:sz="4" w:space="0" w:color="auto"/>
              <w:right w:val="single" w:sz="4" w:space="0" w:color="auto"/>
            </w:tcBorders>
            <w:shd w:val="clear" w:color="auto" w:fill="auto"/>
            <w:noWrap/>
            <w:vAlign w:val="center"/>
            <w:hideMark/>
          </w:tcPr>
          <w:p w14:paraId="67B0843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602030553.00</w:t>
            </w:r>
          </w:p>
        </w:tc>
        <w:tc>
          <w:tcPr>
            <w:tcW w:w="4594" w:type="dxa"/>
            <w:tcBorders>
              <w:top w:val="nil"/>
              <w:left w:val="nil"/>
              <w:bottom w:val="single" w:sz="4" w:space="0" w:color="auto"/>
              <w:right w:val="single" w:sz="4" w:space="0" w:color="auto"/>
            </w:tcBorders>
            <w:shd w:val="clear" w:color="auto" w:fill="auto"/>
            <w:vAlign w:val="bottom"/>
            <w:hideMark/>
          </w:tcPr>
          <w:p w14:paraId="79CDFC9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CINTA TRANSPARENTE PLASTICA, MICROPERFORADA, DE POLIETILENO; CON ADHESIVO, HIPOALERGENICA. LONGITUD DE 9-9.5 M. ANCHO DE 2.5 CM.                                                                                                                                                                                                                                                                                                                                                                                                                                                                                                                                                                                                                                                                                                                                                                                                                                                                                                                                                                                                                                                                                                                                                                                                                                                                                                                                                                                                                                                                                                                                                                                                                                                                                                                                                                                                                                                                                                                                                </w:t>
            </w:r>
          </w:p>
        </w:tc>
        <w:tc>
          <w:tcPr>
            <w:tcW w:w="1078" w:type="dxa"/>
            <w:tcBorders>
              <w:top w:val="nil"/>
              <w:left w:val="nil"/>
              <w:bottom w:val="single" w:sz="4" w:space="0" w:color="auto"/>
              <w:right w:val="single" w:sz="4" w:space="0" w:color="auto"/>
            </w:tcBorders>
            <w:shd w:val="clear" w:color="auto" w:fill="auto"/>
            <w:vAlign w:val="center"/>
            <w:hideMark/>
          </w:tcPr>
          <w:p w14:paraId="6E5F096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EF9E18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4E022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w:t>
            </w:r>
          </w:p>
        </w:tc>
      </w:tr>
      <w:tr w:rsidR="00406703" w:rsidRPr="00406703" w14:paraId="2DA2D99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A292E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126</w:t>
            </w:r>
          </w:p>
        </w:tc>
        <w:tc>
          <w:tcPr>
            <w:tcW w:w="1385" w:type="dxa"/>
            <w:tcBorders>
              <w:top w:val="nil"/>
              <w:left w:val="nil"/>
              <w:bottom w:val="single" w:sz="4" w:space="0" w:color="auto"/>
              <w:right w:val="single" w:sz="4" w:space="0" w:color="auto"/>
            </w:tcBorders>
            <w:shd w:val="clear" w:color="auto" w:fill="auto"/>
            <w:noWrap/>
            <w:vAlign w:val="center"/>
            <w:hideMark/>
          </w:tcPr>
          <w:p w14:paraId="73EAA79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602180085.00</w:t>
            </w:r>
          </w:p>
        </w:tc>
        <w:tc>
          <w:tcPr>
            <w:tcW w:w="4594" w:type="dxa"/>
            <w:tcBorders>
              <w:top w:val="nil"/>
              <w:left w:val="nil"/>
              <w:bottom w:val="single" w:sz="4" w:space="0" w:color="auto"/>
              <w:right w:val="single" w:sz="4" w:space="0" w:color="auto"/>
            </w:tcBorders>
            <w:shd w:val="clear" w:color="auto" w:fill="auto"/>
            <w:vAlign w:val="bottom"/>
            <w:hideMark/>
          </w:tcPr>
          <w:p w14:paraId="0C2C5FD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w:t>
            </w:r>
            <w:r w:rsidRPr="00406703">
              <w:rPr>
                <w:rFonts w:ascii="Calibri" w:hAnsi="Calibri" w:cs="Calibri"/>
                <w:color w:val="000000"/>
                <w:sz w:val="18"/>
                <w:szCs w:val="18"/>
                <w:lang w:val="es-MX" w:eastAsia="es-MX"/>
              </w:rPr>
              <w:lastRenderedPageBreak/>
              <w:t xml:space="preserve">CAPACIDAD DE 0.94 A 1.90 LITROSPUNZO-CORTANTES BIOLOGICO-INFECCIOSOS" Y MARCADO CON EL SIMBOLO UNIVERSAL DE RIESGO BIOLOGICO. CAPACIDAD:  DE 0.94 A 1.90 LTS.                                                                                                                                                                                                                                                                                                                                                                                                                                                                                                                                                                                                                                                                                                                                                                                                                                                                                                                                                                                                                                                                                                                                                                                                                                                                                                                                                                                                                             </w:t>
            </w:r>
          </w:p>
        </w:tc>
        <w:tc>
          <w:tcPr>
            <w:tcW w:w="1078" w:type="dxa"/>
            <w:tcBorders>
              <w:top w:val="nil"/>
              <w:left w:val="nil"/>
              <w:bottom w:val="single" w:sz="4" w:space="0" w:color="auto"/>
              <w:right w:val="single" w:sz="4" w:space="0" w:color="auto"/>
            </w:tcBorders>
            <w:shd w:val="clear" w:color="auto" w:fill="auto"/>
            <w:vAlign w:val="center"/>
            <w:hideMark/>
          </w:tcPr>
          <w:p w14:paraId="1D658B0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PIEZA</w:t>
            </w:r>
          </w:p>
        </w:tc>
        <w:tc>
          <w:tcPr>
            <w:tcW w:w="1274" w:type="dxa"/>
            <w:tcBorders>
              <w:top w:val="nil"/>
              <w:left w:val="nil"/>
              <w:bottom w:val="single" w:sz="4" w:space="0" w:color="auto"/>
              <w:right w:val="single" w:sz="4" w:space="0" w:color="auto"/>
            </w:tcBorders>
            <w:shd w:val="clear" w:color="auto" w:fill="auto"/>
            <w:noWrap/>
            <w:vAlign w:val="center"/>
            <w:hideMark/>
          </w:tcPr>
          <w:p w14:paraId="5B946AA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CC8F5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738</w:t>
            </w:r>
          </w:p>
        </w:tc>
      </w:tr>
      <w:tr w:rsidR="00406703" w:rsidRPr="00406703" w14:paraId="0EE5334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81398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127</w:t>
            </w:r>
          </w:p>
        </w:tc>
        <w:tc>
          <w:tcPr>
            <w:tcW w:w="1385" w:type="dxa"/>
            <w:tcBorders>
              <w:top w:val="nil"/>
              <w:left w:val="nil"/>
              <w:bottom w:val="single" w:sz="4" w:space="0" w:color="auto"/>
              <w:right w:val="single" w:sz="4" w:space="0" w:color="auto"/>
            </w:tcBorders>
            <w:shd w:val="clear" w:color="auto" w:fill="auto"/>
            <w:noWrap/>
            <w:vAlign w:val="center"/>
            <w:hideMark/>
          </w:tcPr>
          <w:p w14:paraId="078A116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602180093.00</w:t>
            </w:r>
          </w:p>
        </w:tc>
        <w:tc>
          <w:tcPr>
            <w:tcW w:w="4594" w:type="dxa"/>
            <w:tcBorders>
              <w:top w:val="nil"/>
              <w:left w:val="nil"/>
              <w:bottom w:val="single" w:sz="4" w:space="0" w:color="auto"/>
              <w:right w:val="single" w:sz="4" w:space="0" w:color="auto"/>
            </w:tcBorders>
            <w:shd w:val="clear" w:color="auto" w:fill="auto"/>
            <w:vAlign w:val="bottom"/>
            <w:hideMark/>
          </w:tcPr>
          <w:p w14:paraId="56CA1F7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w:t>
            </w:r>
            <w:proofErr w:type="gramStart"/>
            <w:r w:rsidRPr="00406703">
              <w:rPr>
                <w:rFonts w:ascii="Calibri" w:hAnsi="Calibri" w:cs="Calibri"/>
                <w:color w:val="000000"/>
                <w:sz w:val="18"/>
                <w:szCs w:val="18"/>
                <w:lang w:val="es-MX" w:eastAsia="es-MX"/>
              </w:rPr>
              <w:t>A  4.75</w:t>
            </w:r>
            <w:proofErr w:type="gramEnd"/>
            <w:r w:rsidRPr="00406703">
              <w:rPr>
                <w:rFonts w:ascii="Calibri" w:hAnsi="Calibri" w:cs="Calibri"/>
                <w:color w:val="000000"/>
                <w:sz w:val="18"/>
                <w:szCs w:val="18"/>
                <w:lang w:val="es-MX" w:eastAsia="es-MX"/>
              </w:rPr>
              <w:t xml:space="preserve"> LITROS. PIEZA.                                                                                                                                                                                                                                                                                                                                                                                                                                                                                                                                                                                                                                                                                                                                                                                                                                                                                                                                                                                                                                                                                                                                                                                                                                                                                                                                                                                                                                                                                                                                                  </w:t>
            </w:r>
          </w:p>
        </w:tc>
        <w:tc>
          <w:tcPr>
            <w:tcW w:w="1078" w:type="dxa"/>
            <w:tcBorders>
              <w:top w:val="nil"/>
              <w:left w:val="nil"/>
              <w:bottom w:val="single" w:sz="4" w:space="0" w:color="auto"/>
              <w:right w:val="single" w:sz="4" w:space="0" w:color="auto"/>
            </w:tcBorders>
            <w:shd w:val="clear" w:color="auto" w:fill="auto"/>
            <w:vAlign w:val="center"/>
            <w:hideMark/>
          </w:tcPr>
          <w:p w14:paraId="2326E96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6D5234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B8501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220</w:t>
            </w:r>
          </w:p>
        </w:tc>
      </w:tr>
      <w:tr w:rsidR="00406703" w:rsidRPr="00406703" w14:paraId="645DFBE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ED427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128</w:t>
            </w:r>
          </w:p>
        </w:tc>
        <w:tc>
          <w:tcPr>
            <w:tcW w:w="1385" w:type="dxa"/>
            <w:tcBorders>
              <w:top w:val="nil"/>
              <w:left w:val="nil"/>
              <w:bottom w:val="single" w:sz="4" w:space="0" w:color="auto"/>
              <w:right w:val="single" w:sz="4" w:space="0" w:color="auto"/>
            </w:tcBorders>
            <w:shd w:val="clear" w:color="auto" w:fill="auto"/>
            <w:noWrap/>
            <w:vAlign w:val="center"/>
            <w:hideMark/>
          </w:tcPr>
          <w:p w14:paraId="6E1B01D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602180119.00</w:t>
            </w:r>
          </w:p>
        </w:tc>
        <w:tc>
          <w:tcPr>
            <w:tcW w:w="4594" w:type="dxa"/>
            <w:tcBorders>
              <w:top w:val="nil"/>
              <w:left w:val="nil"/>
              <w:bottom w:val="single" w:sz="4" w:space="0" w:color="auto"/>
              <w:right w:val="single" w:sz="4" w:space="0" w:color="auto"/>
            </w:tcBorders>
            <w:shd w:val="clear" w:color="auto" w:fill="auto"/>
            <w:vAlign w:val="bottom"/>
            <w:hideMark/>
          </w:tcPr>
          <w:p w14:paraId="1D2209D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w:t>
            </w:r>
            <w:proofErr w:type="gramStart"/>
            <w:r w:rsidRPr="00406703">
              <w:rPr>
                <w:rFonts w:ascii="Calibri" w:hAnsi="Calibri" w:cs="Calibri"/>
                <w:color w:val="000000"/>
                <w:sz w:val="18"/>
                <w:szCs w:val="18"/>
                <w:lang w:val="es-MX" w:eastAsia="es-MX"/>
              </w:rPr>
              <w:t>9.4  LITROSPUNZO</w:t>
            </w:r>
            <w:proofErr w:type="gramEnd"/>
            <w:r w:rsidRPr="00406703">
              <w:rPr>
                <w:rFonts w:ascii="Calibri" w:hAnsi="Calibri" w:cs="Calibri"/>
                <w:color w:val="000000"/>
                <w:sz w:val="18"/>
                <w:szCs w:val="18"/>
                <w:lang w:val="es-MX" w:eastAsia="es-MX"/>
              </w:rPr>
              <w:t xml:space="preserve">-CORTANTES BIOLOGICO-INFECCIOSOS"  Y MARCADO CON EL SIMBOLO UNIVERSAL DE RIESGO BIOLOGICO. CAPACIDAD:  DE 7.50 A 9.40 LTS.                                                                                                                                                                                                                                                                                                                                                                                                                                                                                                                                                                                                                                                                                                                                                                                                                                                                                                                                                                                                                                                                                                                                                                                                                                                                                                                                                                                                                             </w:t>
            </w:r>
          </w:p>
        </w:tc>
        <w:tc>
          <w:tcPr>
            <w:tcW w:w="1078" w:type="dxa"/>
            <w:tcBorders>
              <w:top w:val="nil"/>
              <w:left w:val="nil"/>
              <w:bottom w:val="single" w:sz="4" w:space="0" w:color="auto"/>
              <w:right w:val="single" w:sz="4" w:space="0" w:color="auto"/>
            </w:tcBorders>
            <w:shd w:val="clear" w:color="auto" w:fill="auto"/>
            <w:vAlign w:val="center"/>
            <w:hideMark/>
          </w:tcPr>
          <w:p w14:paraId="3DE15A3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94E141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66A89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167</w:t>
            </w:r>
          </w:p>
        </w:tc>
      </w:tr>
      <w:tr w:rsidR="00406703" w:rsidRPr="00406703" w14:paraId="2329F3A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49580F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129</w:t>
            </w:r>
          </w:p>
        </w:tc>
        <w:tc>
          <w:tcPr>
            <w:tcW w:w="1385" w:type="dxa"/>
            <w:tcBorders>
              <w:top w:val="nil"/>
              <w:left w:val="nil"/>
              <w:bottom w:val="single" w:sz="4" w:space="0" w:color="auto"/>
              <w:right w:val="single" w:sz="4" w:space="0" w:color="auto"/>
            </w:tcBorders>
            <w:shd w:val="clear" w:color="auto" w:fill="auto"/>
            <w:noWrap/>
            <w:vAlign w:val="center"/>
            <w:hideMark/>
          </w:tcPr>
          <w:p w14:paraId="7682735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602180135.00</w:t>
            </w:r>
          </w:p>
        </w:tc>
        <w:tc>
          <w:tcPr>
            <w:tcW w:w="4594" w:type="dxa"/>
            <w:tcBorders>
              <w:top w:val="nil"/>
              <w:left w:val="nil"/>
              <w:bottom w:val="single" w:sz="4" w:space="0" w:color="auto"/>
              <w:right w:val="single" w:sz="4" w:space="0" w:color="auto"/>
            </w:tcBorders>
            <w:shd w:val="clear" w:color="auto" w:fill="auto"/>
            <w:vAlign w:val="bottom"/>
            <w:hideMark/>
          </w:tcPr>
          <w:p w14:paraId="058F3C4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CONTENEDOR DESECHABLE DE PUNZO-CORTANTES DE </w:t>
            </w:r>
            <w:proofErr w:type="gramStart"/>
            <w:r w:rsidRPr="00406703">
              <w:rPr>
                <w:rFonts w:ascii="Calibri" w:hAnsi="Calibri" w:cs="Calibri"/>
                <w:color w:val="000000"/>
                <w:sz w:val="18"/>
                <w:szCs w:val="18"/>
                <w:lang w:val="es-MX" w:eastAsia="es-MX"/>
              </w:rPr>
              <w:t>POLIPROPILENO,  ESTERILIZABLE</w:t>
            </w:r>
            <w:proofErr w:type="gramEnd"/>
            <w:r w:rsidRPr="00406703">
              <w:rPr>
                <w:rFonts w:ascii="Calibri" w:hAnsi="Calibri" w:cs="Calibri"/>
                <w:color w:val="000000"/>
                <w:sz w:val="18"/>
                <w:szCs w:val="18"/>
                <w:lang w:val="es-MX" w:eastAsia="es-MX"/>
              </w:rPr>
              <w:t xml:space="preserve">,  INCINERABLE. Y NO </w:t>
            </w:r>
            <w:proofErr w:type="gramStart"/>
            <w:r w:rsidRPr="00406703">
              <w:rPr>
                <w:rFonts w:ascii="Calibri" w:hAnsi="Calibri" w:cs="Calibri"/>
                <w:color w:val="000000"/>
                <w:sz w:val="18"/>
                <w:szCs w:val="18"/>
                <w:lang w:val="es-MX" w:eastAsia="es-MX"/>
              </w:rPr>
              <w:t>CONTAMINANTE,RESISTENTE</w:t>
            </w:r>
            <w:proofErr w:type="gramEnd"/>
            <w:r w:rsidRPr="00406703">
              <w:rPr>
                <w:rFonts w:ascii="Calibri" w:hAnsi="Calibri" w:cs="Calibri"/>
                <w:color w:val="000000"/>
                <w:sz w:val="18"/>
                <w:szCs w:val="18"/>
                <w:lang w:val="es-MX" w:eastAsia="es-MX"/>
              </w:rPr>
              <w:t xml:space="preserv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                                                                                                                                                                                                                                                                                                                                                                                                                                                                                                                                                                                                                                                                                                                                                                                                                                                                                                                                                                                                                                                                                                                                                                                                                                                                                                                                                                                                                                                                                                                                                           </w:t>
            </w:r>
          </w:p>
        </w:tc>
        <w:tc>
          <w:tcPr>
            <w:tcW w:w="1078" w:type="dxa"/>
            <w:tcBorders>
              <w:top w:val="nil"/>
              <w:left w:val="nil"/>
              <w:bottom w:val="single" w:sz="4" w:space="0" w:color="auto"/>
              <w:right w:val="single" w:sz="4" w:space="0" w:color="auto"/>
            </w:tcBorders>
            <w:shd w:val="clear" w:color="auto" w:fill="auto"/>
            <w:vAlign w:val="center"/>
            <w:hideMark/>
          </w:tcPr>
          <w:p w14:paraId="6309274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1345E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2C7FA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w:t>
            </w:r>
          </w:p>
        </w:tc>
      </w:tr>
      <w:tr w:rsidR="00406703" w:rsidRPr="00406703" w14:paraId="4527578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73FF5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130</w:t>
            </w:r>
          </w:p>
        </w:tc>
        <w:tc>
          <w:tcPr>
            <w:tcW w:w="1385" w:type="dxa"/>
            <w:tcBorders>
              <w:top w:val="nil"/>
              <w:left w:val="nil"/>
              <w:bottom w:val="single" w:sz="4" w:space="0" w:color="auto"/>
              <w:right w:val="single" w:sz="4" w:space="0" w:color="auto"/>
            </w:tcBorders>
            <w:shd w:val="clear" w:color="auto" w:fill="auto"/>
            <w:noWrap/>
            <w:vAlign w:val="center"/>
            <w:hideMark/>
          </w:tcPr>
          <w:p w14:paraId="4C16A2A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602310104.00</w:t>
            </w:r>
          </w:p>
        </w:tc>
        <w:tc>
          <w:tcPr>
            <w:tcW w:w="4594" w:type="dxa"/>
            <w:tcBorders>
              <w:top w:val="nil"/>
              <w:left w:val="nil"/>
              <w:bottom w:val="single" w:sz="4" w:space="0" w:color="auto"/>
              <w:right w:val="single" w:sz="4" w:space="0" w:color="auto"/>
            </w:tcBorders>
            <w:shd w:val="clear" w:color="auto" w:fill="auto"/>
            <w:vAlign w:val="bottom"/>
            <w:hideMark/>
          </w:tcPr>
          <w:p w14:paraId="1B69AE4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COMPRESA PARA VIENTRE DE ALGODON, CON TRAMA OPACA A LOS RAYOS X, LONGITUD:70 CM ANCHO 45 CM.                                                                                                                                                                                                                                                                                                                                                                                                                                                                                                                                                                                                                                                                                                                                                                                                                                                                                                                                                                                                                                                                                                                                                                                                                                                                                                                                                                                                                                                                                                                                                                                                                                                                                                                                                                                                                                                                                                                                                                                    </w:t>
            </w:r>
          </w:p>
        </w:tc>
        <w:tc>
          <w:tcPr>
            <w:tcW w:w="1078" w:type="dxa"/>
            <w:tcBorders>
              <w:top w:val="nil"/>
              <w:left w:val="nil"/>
              <w:bottom w:val="single" w:sz="4" w:space="0" w:color="auto"/>
              <w:right w:val="single" w:sz="4" w:space="0" w:color="auto"/>
            </w:tcBorders>
            <w:shd w:val="clear" w:color="auto" w:fill="auto"/>
            <w:vAlign w:val="center"/>
            <w:hideMark/>
          </w:tcPr>
          <w:p w14:paraId="40509DC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C1EB6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D6FCD6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208587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56E7E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131</w:t>
            </w:r>
          </w:p>
        </w:tc>
        <w:tc>
          <w:tcPr>
            <w:tcW w:w="1385" w:type="dxa"/>
            <w:tcBorders>
              <w:top w:val="nil"/>
              <w:left w:val="nil"/>
              <w:bottom w:val="single" w:sz="4" w:space="0" w:color="auto"/>
              <w:right w:val="single" w:sz="4" w:space="0" w:color="auto"/>
            </w:tcBorders>
            <w:shd w:val="clear" w:color="auto" w:fill="auto"/>
            <w:noWrap/>
            <w:vAlign w:val="center"/>
            <w:hideMark/>
          </w:tcPr>
          <w:p w14:paraId="4E0AA84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602310641.00</w:t>
            </w:r>
          </w:p>
        </w:tc>
        <w:tc>
          <w:tcPr>
            <w:tcW w:w="4594" w:type="dxa"/>
            <w:tcBorders>
              <w:top w:val="nil"/>
              <w:left w:val="nil"/>
              <w:bottom w:val="single" w:sz="4" w:space="0" w:color="auto"/>
              <w:right w:val="single" w:sz="4" w:space="0" w:color="auto"/>
            </w:tcBorders>
            <w:shd w:val="clear" w:color="auto" w:fill="auto"/>
            <w:vAlign w:val="bottom"/>
            <w:hideMark/>
          </w:tcPr>
          <w:p w14:paraId="09E5E00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w:t>
            </w:r>
            <w:proofErr w:type="gramStart"/>
            <w:r w:rsidRPr="00406703">
              <w:rPr>
                <w:rFonts w:ascii="Calibri" w:hAnsi="Calibri" w:cs="Calibri"/>
                <w:color w:val="000000"/>
                <w:sz w:val="18"/>
                <w:szCs w:val="18"/>
                <w:lang w:val="es-MX" w:eastAsia="es-MX"/>
              </w:rPr>
              <w:t>ANTIRREFLEJANTE,  NO</w:t>
            </w:r>
            <w:proofErr w:type="gramEnd"/>
            <w:r w:rsidRPr="00406703">
              <w:rPr>
                <w:rFonts w:ascii="Calibri" w:hAnsi="Calibri" w:cs="Calibri"/>
                <w:color w:val="000000"/>
                <w:sz w:val="18"/>
                <w:szCs w:val="18"/>
                <w:lang w:val="es-MX" w:eastAsia="es-MX"/>
              </w:rPr>
              <w:t xml:space="preserve"> TRANSPARENTE, ANTIESTATICA Y RESISTENTE A LA TENSION EN USO NORMAL. ESTERIL Y DESECHABLE. TAMAÑO GRANDE                                                                                                                                                                                                                                                                                                                                                                                                                                                                                                                                                                                                                                                                                                                                                                                                                                                                                                                                                                                                                                                                                                                                                                                                                                                                                                                                                                                                                                                                                                                                                                                                                                                                                                                                                                            </w:t>
            </w:r>
          </w:p>
        </w:tc>
        <w:tc>
          <w:tcPr>
            <w:tcW w:w="1078" w:type="dxa"/>
            <w:tcBorders>
              <w:top w:val="nil"/>
              <w:left w:val="nil"/>
              <w:bottom w:val="single" w:sz="4" w:space="0" w:color="auto"/>
              <w:right w:val="single" w:sz="4" w:space="0" w:color="auto"/>
            </w:tcBorders>
            <w:shd w:val="clear" w:color="auto" w:fill="auto"/>
            <w:vAlign w:val="center"/>
            <w:hideMark/>
          </w:tcPr>
          <w:p w14:paraId="52D0C75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E7BF0B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CE07A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500</w:t>
            </w:r>
          </w:p>
        </w:tc>
      </w:tr>
      <w:tr w:rsidR="00406703" w:rsidRPr="00406703" w14:paraId="6DD92B0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370C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132</w:t>
            </w:r>
          </w:p>
        </w:tc>
        <w:tc>
          <w:tcPr>
            <w:tcW w:w="1385" w:type="dxa"/>
            <w:tcBorders>
              <w:top w:val="nil"/>
              <w:left w:val="nil"/>
              <w:bottom w:val="single" w:sz="4" w:space="0" w:color="auto"/>
              <w:right w:val="single" w:sz="4" w:space="0" w:color="auto"/>
            </w:tcBorders>
            <w:shd w:val="clear" w:color="auto" w:fill="auto"/>
            <w:noWrap/>
            <w:vAlign w:val="center"/>
            <w:hideMark/>
          </w:tcPr>
          <w:p w14:paraId="6BF0DFB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602310658.00</w:t>
            </w:r>
          </w:p>
        </w:tc>
        <w:tc>
          <w:tcPr>
            <w:tcW w:w="4594" w:type="dxa"/>
            <w:tcBorders>
              <w:top w:val="nil"/>
              <w:left w:val="nil"/>
              <w:bottom w:val="single" w:sz="4" w:space="0" w:color="auto"/>
              <w:right w:val="single" w:sz="4" w:space="0" w:color="auto"/>
            </w:tcBorders>
            <w:shd w:val="clear" w:color="auto" w:fill="auto"/>
            <w:vAlign w:val="bottom"/>
            <w:hideMark/>
          </w:tcPr>
          <w:p w14:paraId="12C351A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BATA QUIRURGICA PARA CIRUJANO, PUÑOS AJUSTABLES, REFUERZO EN MANGA Y PECHO. TELA NO TEJIDA DE POLIPROPILENO, IMPERMEABLE A LA PENETRACION DE </w:t>
            </w:r>
            <w:r w:rsidRPr="00406703">
              <w:rPr>
                <w:rFonts w:ascii="Calibri" w:hAnsi="Calibri" w:cs="Calibri"/>
                <w:color w:val="000000"/>
                <w:sz w:val="18"/>
                <w:szCs w:val="18"/>
                <w:lang w:val="es-MX" w:eastAsia="es-MX"/>
              </w:rPr>
              <w:lastRenderedPageBreak/>
              <w:t xml:space="preserve">LIQUIDOS Y FLUIDOS, COLOR ANTIRREFLEJANTE, NO TRANSPARENTE, ANTIESTATICA Y RESISTENTE A LA TENSION EN USO NORMAL. ESTERIL Y DESECHABLE. TAMAÑO EXTRAGRANDE                                                                                                                                                                                                                                                                                                                                                                                                                                                                                                                                                                                                                                                                                                                                                                                                                                                                                                                                                                                                                                                                                                                                                                                                                                                                                                                                                                                                                                                                                                                                                                                                                                                                                                                                                                         </w:t>
            </w:r>
          </w:p>
        </w:tc>
        <w:tc>
          <w:tcPr>
            <w:tcW w:w="1078" w:type="dxa"/>
            <w:tcBorders>
              <w:top w:val="nil"/>
              <w:left w:val="nil"/>
              <w:bottom w:val="single" w:sz="4" w:space="0" w:color="auto"/>
              <w:right w:val="single" w:sz="4" w:space="0" w:color="auto"/>
            </w:tcBorders>
            <w:shd w:val="clear" w:color="auto" w:fill="auto"/>
            <w:vAlign w:val="center"/>
            <w:hideMark/>
          </w:tcPr>
          <w:p w14:paraId="6A1FB24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PIEZA</w:t>
            </w:r>
          </w:p>
        </w:tc>
        <w:tc>
          <w:tcPr>
            <w:tcW w:w="1274" w:type="dxa"/>
            <w:tcBorders>
              <w:top w:val="nil"/>
              <w:left w:val="nil"/>
              <w:bottom w:val="single" w:sz="4" w:space="0" w:color="auto"/>
              <w:right w:val="single" w:sz="4" w:space="0" w:color="auto"/>
            </w:tcBorders>
            <w:shd w:val="clear" w:color="auto" w:fill="auto"/>
            <w:noWrap/>
            <w:vAlign w:val="center"/>
            <w:hideMark/>
          </w:tcPr>
          <w:p w14:paraId="5D0651D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7F547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907</w:t>
            </w:r>
          </w:p>
        </w:tc>
      </w:tr>
      <w:tr w:rsidR="00406703" w:rsidRPr="00406703" w14:paraId="6FB9CEC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F53BF4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133</w:t>
            </w:r>
          </w:p>
        </w:tc>
        <w:tc>
          <w:tcPr>
            <w:tcW w:w="1385" w:type="dxa"/>
            <w:tcBorders>
              <w:top w:val="nil"/>
              <w:left w:val="nil"/>
              <w:bottom w:val="single" w:sz="4" w:space="0" w:color="auto"/>
              <w:right w:val="single" w:sz="4" w:space="0" w:color="auto"/>
            </w:tcBorders>
            <w:shd w:val="clear" w:color="auto" w:fill="auto"/>
            <w:noWrap/>
            <w:vAlign w:val="center"/>
            <w:hideMark/>
          </w:tcPr>
          <w:p w14:paraId="0ADDA84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602310666.00</w:t>
            </w:r>
          </w:p>
        </w:tc>
        <w:tc>
          <w:tcPr>
            <w:tcW w:w="4594" w:type="dxa"/>
            <w:tcBorders>
              <w:top w:val="nil"/>
              <w:left w:val="nil"/>
              <w:bottom w:val="single" w:sz="4" w:space="0" w:color="auto"/>
              <w:right w:val="single" w:sz="4" w:space="0" w:color="auto"/>
            </w:tcBorders>
            <w:shd w:val="clear" w:color="auto" w:fill="auto"/>
            <w:vAlign w:val="bottom"/>
            <w:hideMark/>
          </w:tcPr>
          <w:p w14:paraId="748DD9C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078" w:type="dxa"/>
            <w:tcBorders>
              <w:top w:val="nil"/>
              <w:left w:val="nil"/>
              <w:bottom w:val="single" w:sz="4" w:space="0" w:color="auto"/>
              <w:right w:val="single" w:sz="4" w:space="0" w:color="auto"/>
            </w:tcBorders>
            <w:shd w:val="clear" w:color="auto" w:fill="auto"/>
            <w:vAlign w:val="center"/>
            <w:hideMark/>
          </w:tcPr>
          <w:p w14:paraId="00E878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15B965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A41B5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539</w:t>
            </w:r>
          </w:p>
        </w:tc>
      </w:tr>
      <w:tr w:rsidR="00406703" w:rsidRPr="00406703" w14:paraId="226253B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3E20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134</w:t>
            </w:r>
          </w:p>
        </w:tc>
        <w:tc>
          <w:tcPr>
            <w:tcW w:w="1385" w:type="dxa"/>
            <w:tcBorders>
              <w:top w:val="nil"/>
              <w:left w:val="nil"/>
              <w:bottom w:val="single" w:sz="4" w:space="0" w:color="auto"/>
              <w:right w:val="single" w:sz="4" w:space="0" w:color="auto"/>
            </w:tcBorders>
            <w:shd w:val="clear" w:color="auto" w:fill="auto"/>
            <w:noWrap/>
            <w:vAlign w:val="center"/>
            <w:hideMark/>
          </w:tcPr>
          <w:p w14:paraId="58662D0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602310674.00</w:t>
            </w:r>
          </w:p>
        </w:tc>
        <w:tc>
          <w:tcPr>
            <w:tcW w:w="4594" w:type="dxa"/>
            <w:tcBorders>
              <w:top w:val="nil"/>
              <w:left w:val="nil"/>
              <w:bottom w:val="single" w:sz="4" w:space="0" w:color="auto"/>
              <w:right w:val="single" w:sz="4" w:space="0" w:color="auto"/>
            </w:tcBorders>
            <w:shd w:val="clear" w:color="auto" w:fill="auto"/>
            <w:vAlign w:val="bottom"/>
            <w:hideMark/>
          </w:tcPr>
          <w:p w14:paraId="62DB347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078" w:type="dxa"/>
            <w:tcBorders>
              <w:top w:val="nil"/>
              <w:left w:val="nil"/>
              <w:bottom w:val="single" w:sz="4" w:space="0" w:color="auto"/>
              <w:right w:val="single" w:sz="4" w:space="0" w:color="auto"/>
            </w:tcBorders>
            <w:shd w:val="clear" w:color="auto" w:fill="auto"/>
            <w:vAlign w:val="center"/>
            <w:hideMark/>
          </w:tcPr>
          <w:p w14:paraId="0E78DD4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DCCAB2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CFCFC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08F6C72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317DB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135</w:t>
            </w:r>
          </w:p>
        </w:tc>
        <w:tc>
          <w:tcPr>
            <w:tcW w:w="1385" w:type="dxa"/>
            <w:tcBorders>
              <w:top w:val="nil"/>
              <w:left w:val="nil"/>
              <w:bottom w:val="single" w:sz="4" w:space="0" w:color="auto"/>
              <w:right w:val="single" w:sz="4" w:space="0" w:color="auto"/>
            </w:tcBorders>
            <w:shd w:val="clear" w:color="auto" w:fill="auto"/>
            <w:noWrap/>
            <w:vAlign w:val="center"/>
            <w:hideMark/>
          </w:tcPr>
          <w:p w14:paraId="52B0120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603080029.00</w:t>
            </w:r>
          </w:p>
        </w:tc>
        <w:tc>
          <w:tcPr>
            <w:tcW w:w="4594" w:type="dxa"/>
            <w:tcBorders>
              <w:top w:val="nil"/>
              <w:left w:val="nil"/>
              <w:bottom w:val="single" w:sz="4" w:space="0" w:color="auto"/>
              <w:right w:val="single" w:sz="4" w:space="0" w:color="auto"/>
            </w:tcBorders>
            <w:shd w:val="clear" w:color="auto" w:fill="auto"/>
            <w:vAlign w:val="bottom"/>
            <w:hideMark/>
          </w:tcPr>
          <w:p w14:paraId="47B11DE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DISPOSITIVOS INTRAUTERINOS,  T DE COBRE, 380 A. ANTICONCEPTIVO ESTERIL CON 380 MM, DE COBRE, PLASTICO GRADO MEDICO 77% Y SULFATO DE BARIO USP 23%,  CON FILAMENTO LARGO DE 30 CM. CON TUBO INSERTOR, TOPE Y EMBOLO INSERTOR..                                                                                                                                                                                                                                                                                                                                                                                                                                                                                                                                                                                                                                                                                                                                                                                                                                                                                                                                                                                                                                                                                                                                                                                                                                                                                                                                                                                                                                                                                                                                                                                                                                                                                                                                                                                                                                                   </w:t>
            </w:r>
          </w:p>
        </w:tc>
        <w:tc>
          <w:tcPr>
            <w:tcW w:w="1078" w:type="dxa"/>
            <w:tcBorders>
              <w:top w:val="nil"/>
              <w:left w:val="nil"/>
              <w:bottom w:val="single" w:sz="4" w:space="0" w:color="auto"/>
              <w:right w:val="single" w:sz="4" w:space="0" w:color="auto"/>
            </w:tcBorders>
            <w:shd w:val="clear" w:color="auto" w:fill="auto"/>
            <w:vAlign w:val="center"/>
            <w:hideMark/>
          </w:tcPr>
          <w:p w14:paraId="70D585C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A791E9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97933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4,669</w:t>
            </w:r>
          </w:p>
        </w:tc>
      </w:tr>
      <w:tr w:rsidR="00406703" w:rsidRPr="00406703" w14:paraId="678D76D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43ACE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136</w:t>
            </w:r>
          </w:p>
        </w:tc>
        <w:tc>
          <w:tcPr>
            <w:tcW w:w="1385" w:type="dxa"/>
            <w:tcBorders>
              <w:top w:val="nil"/>
              <w:left w:val="nil"/>
              <w:bottom w:val="single" w:sz="4" w:space="0" w:color="auto"/>
              <w:right w:val="single" w:sz="4" w:space="0" w:color="auto"/>
            </w:tcBorders>
            <w:shd w:val="clear" w:color="auto" w:fill="auto"/>
            <w:noWrap/>
            <w:vAlign w:val="center"/>
            <w:hideMark/>
          </w:tcPr>
          <w:p w14:paraId="054E57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603080177.00</w:t>
            </w:r>
          </w:p>
        </w:tc>
        <w:tc>
          <w:tcPr>
            <w:tcW w:w="4594" w:type="dxa"/>
            <w:tcBorders>
              <w:top w:val="nil"/>
              <w:left w:val="nil"/>
              <w:bottom w:val="single" w:sz="4" w:space="0" w:color="auto"/>
              <w:right w:val="single" w:sz="4" w:space="0" w:color="auto"/>
            </w:tcBorders>
            <w:shd w:val="clear" w:color="auto" w:fill="auto"/>
            <w:vAlign w:val="bottom"/>
            <w:hideMark/>
          </w:tcPr>
          <w:p w14:paraId="2988E4D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CONDON DE HULE LATEX                                                                                                                                                                                                                                                                                                                                                                                                                                                                                                                                                                                                                                                                                                                                                                                                                                                                                                                                                                                                                                                                                                                                                                                                                                                                                                                                                                                                                                                                                                                                                                                                                                                                                                                                                                                                                                                                                                                                                                                                                                                            </w:t>
            </w:r>
          </w:p>
        </w:tc>
        <w:tc>
          <w:tcPr>
            <w:tcW w:w="1078" w:type="dxa"/>
            <w:tcBorders>
              <w:top w:val="nil"/>
              <w:left w:val="nil"/>
              <w:bottom w:val="single" w:sz="4" w:space="0" w:color="auto"/>
              <w:right w:val="single" w:sz="4" w:space="0" w:color="auto"/>
            </w:tcBorders>
            <w:shd w:val="clear" w:color="auto" w:fill="auto"/>
            <w:vAlign w:val="center"/>
            <w:hideMark/>
          </w:tcPr>
          <w:p w14:paraId="03C1187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D4D58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D0FF09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698</w:t>
            </w:r>
          </w:p>
        </w:tc>
      </w:tr>
      <w:tr w:rsidR="00406703" w:rsidRPr="00406703" w14:paraId="033DBD9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1519E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137</w:t>
            </w:r>
          </w:p>
        </w:tc>
        <w:tc>
          <w:tcPr>
            <w:tcW w:w="1385" w:type="dxa"/>
            <w:tcBorders>
              <w:top w:val="nil"/>
              <w:left w:val="nil"/>
              <w:bottom w:val="single" w:sz="4" w:space="0" w:color="auto"/>
              <w:right w:val="single" w:sz="4" w:space="0" w:color="auto"/>
            </w:tcBorders>
            <w:shd w:val="clear" w:color="auto" w:fill="auto"/>
            <w:noWrap/>
            <w:vAlign w:val="center"/>
            <w:hideMark/>
          </w:tcPr>
          <w:p w14:paraId="798FA0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603080193.00</w:t>
            </w:r>
          </w:p>
        </w:tc>
        <w:tc>
          <w:tcPr>
            <w:tcW w:w="4594" w:type="dxa"/>
            <w:tcBorders>
              <w:top w:val="nil"/>
              <w:left w:val="nil"/>
              <w:bottom w:val="single" w:sz="4" w:space="0" w:color="auto"/>
              <w:right w:val="single" w:sz="4" w:space="0" w:color="auto"/>
            </w:tcBorders>
            <w:shd w:val="clear" w:color="auto" w:fill="auto"/>
            <w:vAlign w:val="bottom"/>
            <w:hideMark/>
          </w:tcPr>
          <w:p w14:paraId="16003EA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DISPOSITIVO INTRAUTERINOT DE COBRE, PARA NULIPARAS, ANTICONCEPTIVO ESTERIL, CON 380 MM2  DE COBRE, CON FILAMENTO LARGO DE 20 CM, CON TUBO INSERTOR Y APLICADOR MONTABLE.                                                                                                                                                                                                                                                                                                                                                                                                                                                                                                                                                                                                                                                                                                                                                                                                                                                                                                                                                                                                                                                                                                                                                                                                                                                                                                                                                                                                                                                                                                                                                                                                                                                                                                                                                                                                                                                                                                        </w:t>
            </w:r>
          </w:p>
        </w:tc>
        <w:tc>
          <w:tcPr>
            <w:tcW w:w="1078" w:type="dxa"/>
            <w:tcBorders>
              <w:top w:val="nil"/>
              <w:left w:val="nil"/>
              <w:bottom w:val="single" w:sz="4" w:space="0" w:color="auto"/>
              <w:right w:val="single" w:sz="4" w:space="0" w:color="auto"/>
            </w:tcBorders>
            <w:shd w:val="clear" w:color="auto" w:fill="auto"/>
            <w:vAlign w:val="center"/>
            <w:hideMark/>
          </w:tcPr>
          <w:p w14:paraId="22706CF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E108F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68958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761</w:t>
            </w:r>
          </w:p>
        </w:tc>
      </w:tr>
      <w:tr w:rsidR="00406703" w:rsidRPr="00406703" w14:paraId="142740A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9EA6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138</w:t>
            </w:r>
          </w:p>
        </w:tc>
        <w:tc>
          <w:tcPr>
            <w:tcW w:w="1385" w:type="dxa"/>
            <w:tcBorders>
              <w:top w:val="nil"/>
              <w:left w:val="nil"/>
              <w:bottom w:val="single" w:sz="4" w:space="0" w:color="auto"/>
              <w:right w:val="single" w:sz="4" w:space="0" w:color="auto"/>
            </w:tcBorders>
            <w:shd w:val="clear" w:color="auto" w:fill="auto"/>
            <w:noWrap/>
            <w:vAlign w:val="center"/>
            <w:hideMark/>
          </w:tcPr>
          <w:p w14:paraId="4B6E8D0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603080227.00</w:t>
            </w:r>
          </w:p>
        </w:tc>
        <w:tc>
          <w:tcPr>
            <w:tcW w:w="4594" w:type="dxa"/>
            <w:tcBorders>
              <w:top w:val="nil"/>
              <w:left w:val="nil"/>
              <w:bottom w:val="single" w:sz="4" w:space="0" w:color="auto"/>
              <w:right w:val="single" w:sz="4" w:space="0" w:color="auto"/>
            </w:tcBorders>
            <w:shd w:val="clear" w:color="auto" w:fill="auto"/>
            <w:vAlign w:val="bottom"/>
            <w:hideMark/>
          </w:tcPr>
          <w:p w14:paraId="6B262315" w14:textId="1E24A1E8"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CONDON FEMENINO DE POLIURETANO O LATEX LUBRICADO CON DOS ANILLOS FLEXIBLES EN LOS EXTREMOS. ENVASE CON 1 PIEZA EN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311CC40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9933D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67474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7,603</w:t>
            </w:r>
          </w:p>
        </w:tc>
      </w:tr>
      <w:tr w:rsidR="00406703" w:rsidRPr="00406703" w14:paraId="192BF82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E7D47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139</w:t>
            </w:r>
          </w:p>
        </w:tc>
        <w:tc>
          <w:tcPr>
            <w:tcW w:w="1385" w:type="dxa"/>
            <w:tcBorders>
              <w:top w:val="nil"/>
              <w:left w:val="nil"/>
              <w:bottom w:val="single" w:sz="4" w:space="0" w:color="auto"/>
              <w:right w:val="single" w:sz="4" w:space="0" w:color="auto"/>
            </w:tcBorders>
            <w:shd w:val="clear" w:color="auto" w:fill="auto"/>
            <w:noWrap/>
            <w:vAlign w:val="center"/>
            <w:hideMark/>
          </w:tcPr>
          <w:p w14:paraId="18CE502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603410333.00</w:t>
            </w:r>
          </w:p>
        </w:tc>
        <w:tc>
          <w:tcPr>
            <w:tcW w:w="4594" w:type="dxa"/>
            <w:tcBorders>
              <w:top w:val="nil"/>
              <w:left w:val="nil"/>
              <w:bottom w:val="single" w:sz="4" w:space="0" w:color="auto"/>
              <w:right w:val="single" w:sz="4" w:space="0" w:color="auto"/>
            </w:tcBorders>
            <w:shd w:val="clear" w:color="auto" w:fill="auto"/>
            <w:vAlign w:val="bottom"/>
            <w:hideMark/>
          </w:tcPr>
          <w:p w14:paraId="3DE635E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ESCOBILLON DE ALAMBRE GALVANIZADO CON CERDAS DE NYLON O DE ORIGEN ANIMAL. TAMAÑO MEDIANO                                                                                                                                                                                                                                                                                                                                                                                                                                                                                                                                                                                                                                                                                                                                                                                                                                                                                                                                                                                                                                                                                                                                                                                                                                                                                                                                                                                                                                                                                                                                                                                                                                                                                                                                                                                                                                                                                                                                                                                        </w:t>
            </w:r>
          </w:p>
        </w:tc>
        <w:tc>
          <w:tcPr>
            <w:tcW w:w="1078" w:type="dxa"/>
            <w:tcBorders>
              <w:top w:val="nil"/>
              <w:left w:val="nil"/>
              <w:bottom w:val="single" w:sz="4" w:space="0" w:color="auto"/>
              <w:right w:val="single" w:sz="4" w:space="0" w:color="auto"/>
            </w:tcBorders>
            <w:shd w:val="clear" w:color="auto" w:fill="auto"/>
            <w:vAlign w:val="center"/>
            <w:hideMark/>
          </w:tcPr>
          <w:p w14:paraId="43AF705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C753F4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0A3F5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w:t>
            </w:r>
          </w:p>
        </w:tc>
      </w:tr>
      <w:tr w:rsidR="00406703" w:rsidRPr="00406703" w14:paraId="797089C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DC594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140</w:t>
            </w:r>
          </w:p>
        </w:tc>
        <w:tc>
          <w:tcPr>
            <w:tcW w:w="1385" w:type="dxa"/>
            <w:tcBorders>
              <w:top w:val="nil"/>
              <w:left w:val="nil"/>
              <w:bottom w:val="single" w:sz="4" w:space="0" w:color="auto"/>
              <w:right w:val="single" w:sz="4" w:space="0" w:color="auto"/>
            </w:tcBorders>
            <w:shd w:val="clear" w:color="auto" w:fill="auto"/>
            <w:noWrap/>
            <w:vAlign w:val="center"/>
            <w:hideMark/>
          </w:tcPr>
          <w:p w14:paraId="0E5989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603450503.00</w:t>
            </w:r>
          </w:p>
        </w:tc>
        <w:tc>
          <w:tcPr>
            <w:tcW w:w="4594" w:type="dxa"/>
            <w:tcBorders>
              <w:top w:val="nil"/>
              <w:left w:val="nil"/>
              <w:bottom w:val="single" w:sz="4" w:space="0" w:color="auto"/>
              <w:right w:val="single" w:sz="4" w:space="0" w:color="auto"/>
            </w:tcBorders>
            <w:shd w:val="clear" w:color="auto" w:fill="auto"/>
            <w:vAlign w:val="bottom"/>
            <w:hideMark/>
          </w:tcPr>
          <w:p w14:paraId="1BEE816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                                                                                                                                                                                                                                                                                                                                                                                                                                                                                                                                                                                                                                                                                                                                                                                                                                                                                                                                                                                                                                                                                                                                                                                                                                                                                                                                                                                                                                                                                                                                                                                                     </w:t>
            </w:r>
          </w:p>
        </w:tc>
        <w:tc>
          <w:tcPr>
            <w:tcW w:w="1078" w:type="dxa"/>
            <w:tcBorders>
              <w:top w:val="nil"/>
              <w:left w:val="nil"/>
              <w:bottom w:val="single" w:sz="4" w:space="0" w:color="auto"/>
              <w:right w:val="single" w:sz="4" w:space="0" w:color="auto"/>
            </w:tcBorders>
            <w:shd w:val="clear" w:color="auto" w:fill="auto"/>
            <w:vAlign w:val="center"/>
            <w:hideMark/>
          </w:tcPr>
          <w:p w14:paraId="27E6C15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EQUIPO</w:t>
            </w:r>
          </w:p>
        </w:tc>
        <w:tc>
          <w:tcPr>
            <w:tcW w:w="1274" w:type="dxa"/>
            <w:tcBorders>
              <w:top w:val="nil"/>
              <w:left w:val="nil"/>
              <w:bottom w:val="single" w:sz="4" w:space="0" w:color="auto"/>
              <w:right w:val="single" w:sz="4" w:space="0" w:color="auto"/>
            </w:tcBorders>
            <w:shd w:val="clear" w:color="auto" w:fill="auto"/>
            <w:noWrap/>
            <w:vAlign w:val="center"/>
            <w:hideMark/>
          </w:tcPr>
          <w:p w14:paraId="5A9391D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4F25F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C66260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61E28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141</w:t>
            </w:r>
          </w:p>
        </w:tc>
        <w:tc>
          <w:tcPr>
            <w:tcW w:w="1385" w:type="dxa"/>
            <w:tcBorders>
              <w:top w:val="nil"/>
              <w:left w:val="nil"/>
              <w:bottom w:val="single" w:sz="4" w:space="0" w:color="auto"/>
              <w:right w:val="single" w:sz="4" w:space="0" w:color="auto"/>
            </w:tcBorders>
            <w:shd w:val="clear" w:color="auto" w:fill="auto"/>
            <w:noWrap/>
            <w:vAlign w:val="center"/>
            <w:hideMark/>
          </w:tcPr>
          <w:p w14:paraId="5F3CCD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603451386.00</w:t>
            </w:r>
          </w:p>
        </w:tc>
        <w:tc>
          <w:tcPr>
            <w:tcW w:w="4594" w:type="dxa"/>
            <w:tcBorders>
              <w:top w:val="nil"/>
              <w:left w:val="nil"/>
              <w:bottom w:val="single" w:sz="4" w:space="0" w:color="auto"/>
              <w:right w:val="single" w:sz="4" w:space="0" w:color="auto"/>
            </w:tcBorders>
            <w:shd w:val="clear" w:color="auto" w:fill="auto"/>
            <w:vAlign w:val="bottom"/>
            <w:hideMark/>
          </w:tcPr>
          <w:p w14:paraId="3A9654B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EQUIPO PARA VENOCLISIS (PEDIATRICO). EN FORMA DE MARIPOSA. DE PLASTICO, ESTERIL Y DESECHABLE. CONSTA DE: TUBO, ADAPTADOR Y MARIPOSA. CALIBRE DE LA AGUJA: 23 G.                                                                                                                                                                                                                                                                                                                                                                                                                                                                                                                                                                                                                                                                                                                                                                                                                                                                                                                                                                                                                                                                                                                                                                                                                                                                                                                                                                                                                                                                                                                                                                                                                                                                                                                                                                                                                                                                                                                 </w:t>
            </w:r>
          </w:p>
        </w:tc>
        <w:tc>
          <w:tcPr>
            <w:tcW w:w="1078" w:type="dxa"/>
            <w:tcBorders>
              <w:top w:val="nil"/>
              <w:left w:val="nil"/>
              <w:bottom w:val="single" w:sz="4" w:space="0" w:color="auto"/>
              <w:right w:val="single" w:sz="4" w:space="0" w:color="auto"/>
            </w:tcBorders>
            <w:shd w:val="clear" w:color="auto" w:fill="auto"/>
            <w:vAlign w:val="center"/>
            <w:hideMark/>
          </w:tcPr>
          <w:p w14:paraId="343CAF4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EQUIPO</w:t>
            </w:r>
          </w:p>
        </w:tc>
        <w:tc>
          <w:tcPr>
            <w:tcW w:w="1274" w:type="dxa"/>
            <w:tcBorders>
              <w:top w:val="nil"/>
              <w:left w:val="nil"/>
              <w:bottom w:val="single" w:sz="4" w:space="0" w:color="auto"/>
              <w:right w:val="single" w:sz="4" w:space="0" w:color="auto"/>
            </w:tcBorders>
            <w:shd w:val="clear" w:color="auto" w:fill="auto"/>
            <w:noWrap/>
            <w:vAlign w:val="center"/>
            <w:hideMark/>
          </w:tcPr>
          <w:p w14:paraId="171CCC2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D09EB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127</w:t>
            </w:r>
          </w:p>
        </w:tc>
      </w:tr>
      <w:tr w:rsidR="00406703" w:rsidRPr="00406703" w14:paraId="74E5995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CCC57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142</w:t>
            </w:r>
          </w:p>
        </w:tc>
        <w:tc>
          <w:tcPr>
            <w:tcW w:w="1385" w:type="dxa"/>
            <w:tcBorders>
              <w:top w:val="nil"/>
              <w:left w:val="nil"/>
              <w:bottom w:val="single" w:sz="4" w:space="0" w:color="auto"/>
              <w:right w:val="single" w:sz="4" w:space="0" w:color="auto"/>
            </w:tcBorders>
            <w:shd w:val="clear" w:color="auto" w:fill="auto"/>
            <w:noWrap/>
            <w:vAlign w:val="center"/>
            <w:hideMark/>
          </w:tcPr>
          <w:p w14:paraId="1BBF21B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603452152.00</w:t>
            </w:r>
          </w:p>
        </w:tc>
        <w:tc>
          <w:tcPr>
            <w:tcW w:w="4594" w:type="dxa"/>
            <w:tcBorders>
              <w:top w:val="nil"/>
              <w:left w:val="nil"/>
              <w:bottom w:val="single" w:sz="4" w:space="0" w:color="auto"/>
              <w:right w:val="single" w:sz="4" w:space="0" w:color="auto"/>
            </w:tcBorders>
            <w:shd w:val="clear" w:color="auto" w:fill="auto"/>
            <w:vAlign w:val="bottom"/>
            <w:hideMark/>
          </w:tcPr>
          <w:p w14:paraId="0E7C727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EQUIPO PARA BLOQUEO MIXTO (EPIDURAL-SUBDURAL) BASICO, ESTERIL, DESECHABLE. CONTIENE: A) AGUJA TIPO TOUHY CALIBRE 16 O 17 G, LONGITUD DE 75 A 91 MM, CON ADAPTADOR LUER LOCK HEMBRA Y MANDRIL, PLASTICO CON BOTON INDICADOR DE ORIENTACION DEL BISEL, CON O SIN </w:t>
            </w:r>
            <w:r w:rsidRPr="00406703">
              <w:rPr>
                <w:rFonts w:ascii="Calibri" w:hAnsi="Calibri" w:cs="Calibri"/>
                <w:color w:val="000000"/>
                <w:sz w:val="18"/>
                <w:szCs w:val="18"/>
                <w:lang w:val="es-MX" w:eastAsia="es-MX"/>
              </w:rPr>
              <w:lastRenderedPageBreak/>
              <w:t xml:space="preserve">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                                                                                                                                                                                                                                                                                                                                                                                                                                                                                                                                                                                                                                                                                                                                                                                                                                                                                                                                                                                                                                                                                                             </w:t>
            </w:r>
          </w:p>
        </w:tc>
        <w:tc>
          <w:tcPr>
            <w:tcW w:w="1078" w:type="dxa"/>
            <w:tcBorders>
              <w:top w:val="nil"/>
              <w:left w:val="nil"/>
              <w:bottom w:val="single" w:sz="4" w:space="0" w:color="auto"/>
              <w:right w:val="single" w:sz="4" w:space="0" w:color="auto"/>
            </w:tcBorders>
            <w:shd w:val="clear" w:color="auto" w:fill="auto"/>
            <w:vAlign w:val="center"/>
            <w:hideMark/>
          </w:tcPr>
          <w:p w14:paraId="57413AE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EQUIPO</w:t>
            </w:r>
          </w:p>
        </w:tc>
        <w:tc>
          <w:tcPr>
            <w:tcW w:w="1274" w:type="dxa"/>
            <w:tcBorders>
              <w:top w:val="nil"/>
              <w:left w:val="nil"/>
              <w:bottom w:val="single" w:sz="4" w:space="0" w:color="auto"/>
              <w:right w:val="single" w:sz="4" w:space="0" w:color="auto"/>
            </w:tcBorders>
            <w:shd w:val="clear" w:color="auto" w:fill="auto"/>
            <w:noWrap/>
            <w:vAlign w:val="center"/>
            <w:hideMark/>
          </w:tcPr>
          <w:p w14:paraId="7C7D24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00771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49</w:t>
            </w:r>
          </w:p>
        </w:tc>
      </w:tr>
      <w:tr w:rsidR="00406703" w:rsidRPr="00406703" w14:paraId="554E29E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737FB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143</w:t>
            </w:r>
          </w:p>
        </w:tc>
        <w:tc>
          <w:tcPr>
            <w:tcW w:w="1385" w:type="dxa"/>
            <w:tcBorders>
              <w:top w:val="nil"/>
              <w:left w:val="nil"/>
              <w:bottom w:val="single" w:sz="4" w:space="0" w:color="auto"/>
              <w:right w:val="single" w:sz="4" w:space="0" w:color="auto"/>
            </w:tcBorders>
            <w:shd w:val="clear" w:color="auto" w:fill="auto"/>
            <w:noWrap/>
            <w:vAlign w:val="center"/>
            <w:hideMark/>
          </w:tcPr>
          <w:p w14:paraId="29B9B6A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603453788.00</w:t>
            </w:r>
          </w:p>
        </w:tc>
        <w:tc>
          <w:tcPr>
            <w:tcW w:w="4594" w:type="dxa"/>
            <w:tcBorders>
              <w:top w:val="nil"/>
              <w:left w:val="nil"/>
              <w:bottom w:val="single" w:sz="4" w:space="0" w:color="auto"/>
              <w:right w:val="single" w:sz="4" w:space="0" w:color="auto"/>
            </w:tcBorders>
            <w:shd w:val="clear" w:color="auto" w:fill="auto"/>
            <w:vAlign w:val="bottom"/>
            <w:hideMark/>
          </w:tcPr>
          <w:p w14:paraId="54A1C0A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                                                                                                                                                                                                                                                                                                                                                                                                                                                                                                                                                                                                                                                                                                                                                                                                                                                                                                                                                                                                                                                                                                                                                                                                           </w:t>
            </w:r>
          </w:p>
        </w:tc>
        <w:tc>
          <w:tcPr>
            <w:tcW w:w="1078" w:type="dxa"/>
            <w:tcBorders>
              <w:top w:val="nil"/>
              <w:left w:val="nil"/>
              <w:bottom w:val="single" w:sz="4" w:space="0" w:color="auto"/>
              <w:right w:val="single" w:sz="4" w:space="0" w:color="auto"/>
            </w:tcBorders>
            <w:shd w:val="clear" w:color="auto" w:fill="auto"/>
            <w:vAlign w:val="center"/>
            <w:hideMark/>
          </w:tcPr>
          <w:p w14:paraId="5C6863D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EQUIPO</w:t>
            </w:r>
          </w:p>
        </w:tc>
        <w:tc>
          <w:tcPr>
            <w:tcW w:w="1274" w:type="dxa"/>
            <w:tcBorders>
              <w:top w:val="nil"/>
              <w:left w:val="nil"/>
              <w:bottom w:val="single" w:sz="4" w:space="0" w:color="auto"/>
              <w:right w:val="single" w:sz="4" w:space="0" w:color="auto"/>
            </w:tcBorders>
            <w:shd w:val="clear" w:color="auto" w:fill="auto"/>
            <w:noWrap/>
            <w:vAlign w:val="center"/>
            <w:hideMark/>
          </w:tcPr>
          <w:p w14:paraId="2BCA15A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AD818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w:t>
            </w:r>
          </w:p>
        </w:tc>
      </w:tr>
      <w:tr w:rsidR="00406703" w:rsidRPr="00406703" w14:paraId="1943237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AA35F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144</w:t>
            </w:r>
          </w:p>
        </w:tc>
        <w:tc>
          <w:tcPr>
            <w:tcW w:w="1385" w:type="dxa"/>
            <w:tcBorders>
              <w:top w:val="nil"/>
              <w:left w:val="nil"/>
              <w:bottom w:val="single" w:sz="4" w:space="0" w:color="auto"/>
              <w:right w:val="single" w:sz="4" w:space="0" w:color="auto"/>
            </w:tcBorders>
            <w:shd w:val="clear" w:color="auto" w:fill="auto"/>
            <w:noWrap/>
            <w:vAlign w:val="center"/>
            <w:hideMark/>
          </w:tcPr>
          <w:p w14:paraId="46E46A2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603540014.00</w:t>
            </w:r>
          </w:p>
        </w:tc>
        <w:tc>
          <w:tcPr>
            <w:tcW w:w="4594" w:type="dxa"/>
            <w:tcBorders>
              <w:top w:val="nil"/>
              <w:left w:val="nil"/>
              <w:bottom w:val="single" w:sz="4" w:space="0" w:color="auto"/>
              <w:right w:val="single" w:sz="4" w:space="0" w:color="auto"/>
            </w:tcBorders>
            <w:shd w:val="clear" w:color="auto" w:fill="auto"/>
            <w:vAlign w:val="bottom"/>
            <w:hideMark/>
          </w:tcPr>
          <w:p w14:paraId="43C8D02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                                                                                                                                                                                                                                                                                                                                                                                                                                                                                                                                                                                                                                                                                                                                                                                                                                                                                                                                                                                                                                                                                                                                                                                                                                                                                                                                                                                                                                                                                                                                      </w:t>
            </w:r>
          </w:p>
        </w:tc>
        <w:tc>
          <w:tcPr>
            <w:tcW w:w="1078" w:type="dxa"/>
            <w:tcBorders>
              <w:top w:val="nil"/>
              <w:left w:val="nil"/>
              <w:bottom w:val="single" w:sz="4" w:space="0" w:color="auto"/>
              <w:right w:val="single" w:sz="4" w:space="0" w:color="auto"/>
            </w:tcBorders>
            <w:shd w:val="clear" w:color="auto" w:fill="auto"/>
            <w:vAlign w:val="center"/>
            <w:hideMark/>
          </w:tcPr>
          <w:p w14:paraId="09E54EC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0C7C3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C/500</w:t>
            </w:r>
          </w:p>
        </w:tc>
        <w:tc>
          <w:tcPr>
            <w:tcW w:w="1134" w:type="dxa"/>
            <w:tcBorders>
              <w:top w:val="nil"/>
              <w:left w:val="nil"/>
              <w:bottom w:val="single" w:sz="4" w:space="0" w:color="auto"/>
              <w:right w:val="single" w:sz="4" w:space="0" w:color="auto"/>
            </w:tcBorders>
            <w:shd w:val="clear" w:color="auto" w:fill="auto"/>
            <w:noWrap/>
            <w:vAlign w:val="center"/>
            <w:hideMark/>
          </w:tcPr>
          <w:p w14:paraId="2305315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349</w:t>
            </w:r>
          </w:p>
        </w:tc>
      </w:tr>
      <w:tr w:rsidR="00406703" w:rsidRPr="00406703" w14:paraId="006C6BD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FB430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145</w:t>
            </w:r>
          </w:p>
        </w:tc>
        <w:tc>
          <w:tcPr>
            <w:tcW w:w="1385" w:type="dxa"/>
            <w:tcBorders>
              <w:top w:val="nil"/>
              <w:left w:val="nil"/>
              <w:bottom w:val="single" w:sz="4" w:space="0" w:color="auto"/>
              <w:right w:val="single" w:sz="4" w:space="0" w:color="auto"/>
            </w:tcBorders>
            <w:shd w:val="clear" w:color="auto" w:fill="auto"/>
            <w:noWrap/>
            <w:vAlign w:val="center"/>
            <w:hideMark/>
          </w:tcPr>
          <w:p w14:paraId="7EB82E8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603600032.00</w:t>
            </w:r>
          </w:p>
        </w:tc>
        <w:tc>
          <w:tcPr>
            <w:tcW w:w="4594" w:type="dxa"/>
            <w:tcBorders>
              <w:top w:val="nil"/>
              <w:left w:val="nil"/>
              <w:bottom w:val="single" w:sz="4" w:space="0" w:color="auto"/>
              <w:right w:val="single" w:sz="4" w:space="0" w:color="auto"/>
            </w:tcBorders>
            <w:shd w:val="clear" w:color="auto" w:fill="auto"/>
            <w:vAlign w:val="bottom"/>
            <w:hideMark/>
          </w:tcPr>
          <w:p w14:paraId="7ADEA51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ESPEJO VAGINAL DESECHABLE, MEDIANO, VALVA SUPERIOR DE 10.7 CM. VALVA INFERIOR DE 12.0 CM. ORIFICIO CENTRAL DE 3.4 CM.                                                                                                                                                                                                                                                                                                                                                                                                                                                                                                                                                                                                                                                                                                                                                                                                                                                                                                                                                                                                                                                                                                                                                                                                                                                                                                                                                                                                                                                                                                                                                                                                                                                                                                                                                                                                                                                                                                                                                           </w:t>
            </w:r>
          </w:p>
        </w:tc>
        <w:tc>
          <w:tcPr>
            <w:tcW w:w="1078" w:type="dxa"/>
            <w:tcBorders>
              <w:top w:val="nil"/>
              <w:left w:val="nil"/>
              <w:bottom w:val="single" w:sz="4" w:space="0" w:color="auto"/>
              <w:right w:val="single" w:sz="4" w:space="0" w:color="auto"/>
            </w:tcBorders>
            <w:shd w:val="clear" w:color="auto" w:fill="auto"/>
            <w:vAlign w:val="center"/>
            <w:hideMark/>
          </w:tcPr>
          <w:p w14:paraId="4A6F994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65713E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A25A3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12,526</w:t>
            </w:r>
          </w:p>
        </w:tc>
      </w:tr>
      <w:tr w:rsidR="00406703" w:rsidRPr="00406703" w14:paraId="1192A4D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70F75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146</w:t>
            </w:r>
          </w:p>
        </w:tc>
        <w:tc>
          <w:tcPr>
            <w:tcW w:w="1385" w:type="dxa"/>
            <w:tcBorders>
              <w:top w:val="nil"/>
              <w:left w:val="nil"/>
              <w:bottom w:val="single" w:sz="4" w:space="0" w:color="auto"/>
              <w:right w:val="single" w:sz="4" w:space="0" w:color="auto"/>
            </w:tcBorders>
            <w:shd w:val="clear" w:color="auto" w:fill="auto"/>
            <w:noWrap/>
            <w:vAlign w:val="center"/>
            <w:hideMark/>
          </w:tcPr>
          <w:p w14:paraId="3ACE545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604360057.00</w:t>
            </w:r>
          </w:p>
        </w:tc>
        <w:tc>
          <w:tcPr>
            <w:tcW w:w="4594" w:type="dxa"/>
            <w:tcBorders>
              <w:top w:val="nil"/>
              <w:left w:val="nil"/>
              <w:bottom w:val="single" w:sz="4" w:space="0" w:color="auto"/>
              <w:right w:val="single" w:sz="4" w:space="0" w:color="auto"/>
            </w:tcBorders>
            <w:shd w:val="clear" w:color="auto" w:fill="auto"/>
            <w:vAlign w:val="bottom"/>
            <w:hideMark/>
          </w:tcPr>
          <w:p w14:paraId="18879E8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078" w:type="dxa"/>
            <w:tcBorders>
              <w:top w:val="nil"/>
              <w:left w:val="nil"/>
              <w:bottom w:val="single" w:sz="4" w:space="0" w:color="auto"/>
              <w:right w:val="single" w:sz="4" w:space="0" w:color="auto"/>
            </w:tcBorders>
            <w:shd w:val="clear" w:color="auto" w:fill="auto"/>
            <w:vAlign w:val="center"/>
            <w:hideMark/>
          </w:tcPr>
          <w:p w14:paraId="25DA392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CE596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6A491AB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1,391</w:t>
            </w:r>
          </w:p>
        </w:tc>
      </w:tr>
      <w:tr w:rsidR="00406703" w:rsidRPr="00406703" w14:paraId="20EEFA3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1CA951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147</w:t>
            </w:r>
          </w:p>
        </w:tc>
        <w:tc>
          <w:tcPr>
            <w:tcW w:w="1385" w:type="dxa"/>
            <w:tcBorders>
              <w:top w:val="nil"/>
              <w:left w:val="nil"/>
              <w:bottom w:val="single" w:sz="4" w:space="0" w:color="auto"/>
              <w:right w:val="single" w:sz="4" w:space="0" w:color="auto"/>
            </w:tcBorders>
            <w:shd w:val="clear" w:color="auto" w:fill="auto"/>
            <w:noWrap/>
            <w:vAlign w:val="center"/>
            <w:hideMark/>
          </w:tcPr>
          <w:p w14:paraId="13C643B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604360107.00</w:t>
            </w:r>
          </w:p>
        </w:tc>
        <w:tc>
          <w:tcPr>
            <w:tcW w:w="4594" w:type="dxa"/>
            <w:tcBorders>
              <w:top w:val="nil"/>
              <w:left w:val="nil"/>
              <w:bottom w:val="single" w:sz="4" w:space="0" w:color="auto"/>
              <w:right w:val="single" w:sz="4" w:space="0" w:color="auto"/>
            </w:tcBorders>
            <w:shd w:val="clear" w:color="auto" w:fill="auto"/>
            <w:vAlign w:val="bottom"/>
            <w:hideMark/>
          </w:tcPr>
          <w:p w14:paraId="381F707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AREA10 CM 10 CM. 1152 CM2ENVASE CON 200.                                                                                                                                                                                                                                                                                                                                                                                                                                                                                                                                                                                                                                                                                                                                                                                                                                                                                                                                                                                                                                                                                                                                                                                                                                                                                                                                                                                                                                                                                                                                                                                                                                                                                                                                                                                                                      </w:t>
            </w:r>
          </w:p>
        </w:tc>
        <w:tc>
          <w:tcPr>
            <w:tcW w:w="1078" w:type="dxa"/>
            <w:tcBorders>
              <w:top w:val="nil"/>
              <w:left w:val="nil"/>
              <w:bottom w:val="single" w:sz="4" w:space="0" w:color="auto"/>
              <w:right w:val="single" w:sz="4" w:space="0" w:color="auto"/>
            </w:tcBorders>
            <w:shd w:val="clear" w:color="auto" w:fill="auto"/>
            <w:vAlign w:val="center"/>
            <w:hideMark/>
          </w:tcPr>
          <w:p w14:paraId="292B0BB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6CDD3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3270801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1,083</w:t>
            </w:r>
          </w:p>
        </w:tc>
      </w:tr>
      <w:tr w:rsidR="00406703" w:rsidRPr="00406703" w14:paraId="61231A4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015C6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148</w:t>
            </w:r>
          </w:p>
        </w:tc>
        <w:tc>
          <w:tcPr>
            <w:tcW w:w="1385" w:type="dxa"/>
            <w:tcBorders>
              <w:top w:val="nil"/>
              <w:left w:val="nil"/>
              <w:bottom w:val="single" w:sz="4" w:space="0" w:color="auto"/>
              <w:right w:val="single" w:sz="4" w:space="0" w:color="auto"/>
            </w:tcBorders>
            <w:shd w:val="clear" w:color="auto" w:fill="auto"/>
            <w:noWrap/>
            <w:vAlign w:val="center"/>
            <w:hideMark/>
          </w:tcPr>
          <w:p w14:paraId="4E43C30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604360206.00</w:t>
            </w:r>
          </w:p>
        </w:tc>
        <w:tc>
          <w:tcPr>
            <w:tcW w:w="4594" w:type="dxa"/>
            <w:tcBorders>
              <w:top w:val="nil"/>
              <w:left w:val="nil"/>
              <w:bottom w:val="single" w:sz="4" w:space="0" w:color="auto"/>
              <w:right w:val="single" w:sz="4" w:space="0" w:color="auto"/>
            </w:tcBorders>
            <w:shd w:val="clear" w:color="auto" w:fill="auto"/>
            <w:vAlign w:val="bottom"/>
            <w:hideMark/>
          </w:tcPr>
          <w:p w14:paraId="189CA51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GASA SIMPLE, SECA. DE ALGODON, TIPO HOSPITAL. ROLLO TEJIDO PLANO (DOBLADA). LARGO: ANCHO: 91 M 91 CM. ROLLO.                                                                                                                                                                                                                                                                                                                                                                                                                                                                                                                                                                                                                                                                                                                                                                                                                                                                                                                                                                                                                                                                                                                                                                                                                                                                                                                                                                                                                                                                                                                                                                                                                                                                                                                                                                                                                                                                                                                                                                    </w:t>
            </w:r>
          </w:p>
        </w:tc>
        <w:tc>
          <w:tcPr>
            <w:tcW w:w="1078" w:type="dxa"/>
            <w:tcBorders>
              <w:top w:val="nil"/>
              <w:left w:val="nil"/>
              <w:bottom w:val="single" w:sz="4" w:space="0" w:color="auto"/>
              <w:right w:val="single" w:sz="4" w:space="0" w:color="auto"/>
            </w:tcBorders>
            <w:shd w:val="clear" w:color="auto" w:fill="auto"/>
            <w:vAlign w:val="center"/>
            <w:hideMark/>
          </w:tcPr>
          <w:p w14:paraId="4C75AE1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ROLLO</w:t>
            </w:r>
          </w:p>
        </w:tc>
        <w:tc>
          <w:tcPr>
            <w:tcW w:w="1274" w:type="dxa"/>
            <w:tcBorders>
              <w:top w:val="nil"/>
              <w:left w:val="nil"/>
              <w:bottom w:val="single" w:sz="4" w:space="0" w:color="auto"/>
              <w:right w:val="single" w:sz="4" w:space="0" w:color="auto"/>
            </w:tcBorders>
            <w:shd w:val="clear" w:color="auto" w:fill="auto"/>
            <w:noWrap/>
            <w:vAlign w:val="center"/>
            <w:hideMark/>
          </w:tcPr>
          <w:p w14:paraId="59A42FD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CC77F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0FCEC89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B487B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149</w:t>
            </w:r>
          </w:p>
        </w:tc>
        <w:tc>
          <w:tcPr>
            <w:tcW w:w="1385" w:type="dxa"/>
            <w:tcBorders>
              <w:top w:val="nil"/>
              <w:left w:val="nil"/>
              <w:bottom w:val="single" w:sz="4" w:space="0" w:color="auto"/>
              <w:right w:val="single" w:sz="4" w:space="0" w:color="auto"/>
            </w:tcBorders>
            <w:shd w:val="clear" w:color="auto" w:fill="auto"/>
            <w:noWrap/>
            <w:vAlign w:val="center"/>
            <w:hideMark/>
          </w:tcPr>
          <w:p w14:paraId="1AC824F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604360552.00</w:t>
            </w:r>
          </w:p>
        </w:tc>
        <w:tc>
          <w:tcPr>
            <w:tcW w:w="4594" w:type="dxa"/>
            <w:tcBorders>
              <w:top w:val="nil"/>
              <w:left w:val="nil"/>
              <w:bottom w:val="single" w:sz="4" w:space="0" w:color="auto"/>
              <w:right w:val="single" w:sz="4" w:space="0" w:color="auto"/>
            </w:tcBorders>
            <w:shd w:val="clear" w:color="auto" w:fill="auto"/>
            <w:vAlign w:val="bottom"/>
            <w:hideMark/>
          </w:tcPr>
          <w:p w14:paraId="0B3FFB1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GASA SECA CORTADA, DE ALGODON CON MARCA RADIOPACA. LARGO:  ANCHO: 10 CM  10 CM.                                                                                                                                                                                                                                                                                                                                                                                                                                                                                                                                                                                                                                                                                                                                                                                                                                                                                                                                                                                                                                                                                                                                                                                                                                                                                                                                                                                                                                                                                                                                                                                                                                                                                                                                                                                                                                                                                                                                                                                                 </w:t>
            </w:r>
          </w:p>
        </w:tc>
        <w:tc>
          <w:tcPr>
            <w:tcW w:w="1078" w:type="dxa"/>
            <w:tcBorders>
              <w:top w:val="nil"/>
              <w:left w:val="nil"/>
              <w:bottom w:val="single" w:sz="4" w:space="0" w:color="auto"/>
              <w:right w:val="single" w:sz="4" w:space="0" w:color="auto"/>
            </w:tcBorders>
            <w:shd w:val="clear" w:color="auto" w:fill="auto"/>
            <w:vAlign w:val="center"/>
            <w:hideMark/>
          </w:tcPr>
          <w:p w14:paraId="3091756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50EF0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56EE520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163</w:t>
            </w:r>
          </w:p>
        </w:tc>
      </w:tr>
      <w:tr w:rsidR="00406703" w:rsidRPr="00406703" w14:paraId="098699B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F30D9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150</w:t>
            </w:r>
          </w:p>
        </w:tc>
        <w:tc>
          <w:tcPr>
            <w:tcW w:w="1385" w:type="dxa"/>
            <w:tcBorders>
              <w:top w:val="nil"/>
              <w:left w:val="nil"/>
              <w:bottom w:val="single" w:sz="4" w:space="0" w:color="auto"/>
              <w:right w:val="single" w:sz="4" w:space="0" w:color="auto"/>
            </w:tcBorders>
            <w:shd w:val="clear" w:color="auto" w:fill="auto"/>
            <w:noWrap/>
            <w:vAlign w:val="center"/>
            <w:hideMark/>
          </w:tcPr>
          <w:p w14:paraId="295D62E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604390039.00</w:t>
            </w:r>
          </w:p>
        </w:tc>
        <w:tc>
          <w:tcPr>
            <w:tcW w:w="4594" w:type="dxa"/>
            <w:tcBorders>
              <w:top w:val="nil"/>
              <w:left w:val="nil"/>
              <w:bottom w:val="single" w:sz="4" w:space="0" w:color="auto"/>
              <w:right w:val="single" w:sz="4" w:space="0" w:color="auto"/>
            </w:tcBorders>
            <w:shd w:val="clear" w:color="auto" w:fill="auto"/>
            <w:vAlign w:val="bottom"/>
            <w:hideMark/>
          </w:tcPr>
          <w:p w14:paraId="7EA7F3D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1078" w:type="dxa"/>
            <w:tcBorders>
              <w:top w:val="nil"/>
              <w:left w:val="nil"/>
              <w:bottom w:val="single" w:sz="4" w:space="0" w:color="auto"/>
              <w:right w:val="single" w:sz="4" w:space="0" w:color="auto"/>
            </w:tcBorders>
            <w:shd w:val="clear" w:color="auto" w:fill="auto"/>
            <w:vAlign w:val="center"/>
            <w:hideMark/>
          </w:tcPr>
          <w:p w14:paraId="0C4324C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E5ADE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4D035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8,155</w:t>
            </w:r>
          </w:p>
        </w:tc>
      </w:tr>
      <w:tr w:rsidR="00406703" w:rsidRPr="00406703" w14:paraId="5164F95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C4E62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151</w:t>
            </w:r>
          </w:p>
        </w:tc>
        <w:tc>
          <w:tcPr>
            <w:tcW w:w="1385" w:type="dxa"/>
            <w:tcBorders>
              <w:top w:val="nil"/>
              <w:left w:val="nil"/>
              <w:bottom w:val="single" w:sz="4" w:space="0" w:color="auto"/>
              <w:right w:val="single" w:sz="4" w:space="0" w:color="auto"/>
            </w:tcBorders>
            <w:shd w:val="clear" w:color="auto" w:fill="auto"/>
            <w:noWrap/>
            <w:vAlign w:val="center"/>
            <w:hideMark/>
          </w:tcPr>
          <w:p w14:paraId="1BBDBDE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604390054.00</w:t>
            </w:r>
          </w:p>
        </w:tc>
        <w:tc>
          <w:tcPr>
            <w:tcW w:w="4594" w:type="dxa"/>
            <w:tcBorders>
              <w:top w:val="nil"/>
              <w:left w:val="nil"/>
              <w:bottom w:val="single" w:sz="4" w:space="0" w:color="auto"/>
              <w:right w:val="single" w:sz="4" w:space="0" w:color="auto"/>
            </w:tcBorders>
            <w:shd w:val="clear" w:color="auto" w:fill="auto"/>
            <w:vAlign w:val="bottom"/>
            <w:hideMark/>
          </w:tcPr>
          <w:p w14:paraId="592C3EE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1078" w:type="dxa"/>
            <w:tcBorders>
              <w:top w:val="nil"/>
              <w:left w:val="nil"/>
              <w:bottom w:val="single" w:sz="4" w:space="0" w:color="auto"/>
              <w:right w:val="single" w:sz="4" w:space="0" w:color="auto"/>
            </w:tcBorders>
            <w:shd w:val="clear" w:color="auto" w:fill="auto"/>
            <w:vAlign w:val="center"/>
            <w:hideMark/>
          </w:tcPr>
          <w:p w14:paraId="1176364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0C2B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F2E5C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2,489</w:t>
            </w:r>
          </w:p>
        </w:tc>
      </w:tr>
      <w:tr w:rsidR="00406703" w:rsidRPr="00406703" w14:paraId="1F6358F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9BEBC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152</w:t>
            </w:r>
          </w:p>
        </w:tc>
        <w:tc>
          <w:tcPr>
            <w:tcW w:w="1385" w:type="dxa"/>
            <w:tcBorders>
              <w:top w:val="nil"/>
              <w:left w:val="nil"/>
              <w:bottom w:val="single" w:sz="4" w:space="0" w:color="auto"/>
              <w:right w:val="single" w:sz="4" w:space="0" w:color="auto"/>
            </w:tcBorders>
            <w:shd w:val="clear" w:color="auto" w:fill="auto"/>
            <w:noWrap/>
            <w:vAlign w:val="center"/>
            <w:hideMark/>
          </w:tcPr>
          <w:p w14:paraId="1545D2F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604560037.00</w:t>
            </w:r>
          </w:p>
        </w:tc>
        <w:tc>
          <w:tcPr>
            <w:tcW w:w="4594" w:type="dxa"/>
            <w:tcBorders>
              <w:top w:val="nil"/>
              <w:left w:val="nil"/>
              <w:bottom w:val="single" w:sz="4" w:space="0" w:color="auto"/>
              <w:right w:val="single" w:sz="4" w:space="0" w:color="auto"/>
            </w:tcBorders>
            <w:shd w:val="clear" w:color="auto" w:fill="auto"/>
            <w:vAlign w:val="bottom"/>
            <w:hideMark/>
          </w:tcPr>
          <w:p w14:paraId="32BAB4D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PARA EXPLORACION, AMBIDIESTRO, ESTERILES. DE POLIETILENO, DESECHABLES. TAMAÑO: MEDIANO                                                                                                                                                                                                                                                                                                                                                                                                                                                                                                                                                                                                                                                                                                                                                                                                                                                                                                                                                                                                                                                                                                                                                                                                                                                                                                                                                                                                                                                                                                                                                                                                                                                                                                                                                                                                                                                                                                                                                                                  </w:t>
            </w:r>
          </w:p>
        </w:tc>
        <w:tc>
          <w:tcPr>
            <w:tcW w:w="1078" w:type="dxa"/>
            <w:tcBorders>
              <w:top w:val="nil"/>
              <w:left w:val="nil"/>
              <w:bottom w:val="single" w:sz="4" w:space="0" w:color="auto"/>
              <w:right w:val="single" w:sz="4" w:space="0" w:color="auto"/>
            </w:tcBorders>
            <w:shd w:val="clear" w:color="auto" w:fill="auto"/>
            <w:vAlign w:val="center"/>
            <w:hideMark/>
          </w:tcPr>
          <w:p w14:paraId="3FB903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D021E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6B16B0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123</w:t>
            </w:r>
          </w:p>
        </w:tc>
      </w:tr>
      <w:tr w:rsidR="00406703" w:rsidRPr="00406703" w14:paraId="051B0BB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158AD6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153</w:t>
            </w:r>
          </w:p>
        </w:tc>
        <w:tc>
          <w:tcPr>
            <w:tcW w:w="1385" w:type="dxa"/>
            <w:tcBorders>
              <w:top w:val="nil"/>
              <w:left w:val="nil"/>
              <w:bottom w:val="single" w:sz="4" w:space="0" w:color="auto"/>
              <w:right w:val="single" w:sz="4" w:space="0" w:color="auto"/>
            </w:tcBorders>
            <w:shd w:val="clear" w:color="auto" w:fill="auto"/>
            <w:noWrap/>
            <w:vAlign w:val="center"/>
            <w:hideMark/>
          </w:tcPr>
          <w:p w14:paraId="0201590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604560300.00</w:t>
            </w:r>
          </w:p>
        </w:tc>
        <w:tc>
          <w:tcPr>
            <w:tcW w:w="4594" w:type="dxa"/>
            <w:tcBorders>
              <w:top w:val="nil"/>
              <w:left w:val="nil"/>
              <w:bottom w:val="single" w:sz="4" w:space="0" w:color="auto"/>
              <w:right w:val="single" w:sz="4" w:space="0" w:color="auto"/>
            </w:tcBorders>
            <w:shd w:val="clear" w:color="auto" w:fill="auto"/>
            <w:vAlign w:val="bottom"/>
            <w:hideMark/>
          </w:tcPr>
          <w:p w14:paraId="08C1511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PARA CIRUGIA. DE LATEX NATURAL, ESTERILES Y DESECHABLES. TALLA 6 1/2                                                                                                                                                                                                                                                                                                                                                                                                                                                                                                                                                                                                                                                                                                                                                                                                                                                                                                                                                                                                                                                                                                                                                                                                                                                                                                                                                                                                                                                                                                                                                                                                                                                                                                                                                                                                                                                                                                                                                                                                    </w:t>
            </w:r>
          </w:p>
        </w:tc>
        <w:tc>
          <w:tcPr>
            <w:tcW w:w="1078" w:type="dxa"/>
            <w:tcBorders>
              <w:top w:val="nil"/>
              <w:left w:val="nil"/>
              <w:bottom w:val="single" w:sz="4" w:space="0" w:color="auto"/>
              <w:right w:val="single" w:sz="4" w:space="0" w:color="auto"/>
            </w:tcBorders>
            <w:shd w:val="clear" w:color="auto" w:fill="auto"/>
            <w:vAlign w:val="center"/>
            <w:hideMark/>
          </w:tcPr>
          <w:p w14:paraId="7B518AC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0245921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02EBC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1,976</w:t>
            </w:r>
          </w:p>
        </w:tc>
      </w:tr>
      <w:tr w:rsidR="00406703" w:rsidRPr="00406703" w14:paraId="60FEF8E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9CD8E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154</w:t>
            </w:r>
          </w:p>
        </w:tc>
        <w:tc>
          <w:tcPr>
            <w:tcW w:w="1385" w:type="dxa"/>
            <w:tcBorders>
              <w:top w:val="nil"/>
              <w:left w:val="nil"/>
              <w:bottom w:val="single" w:sz="4" w:space="0" w:color="auto"/>
              <w:right w:val="single" w:sz="4" w:space="0" w:color="auto"/>
            </w:tcBorders>
            <w:shd w:val="clear" w:color="auto" w:fill="auto"/>
            <w:noWrap/>
            <w:vAlign w:val="center"/>
            <w:hideMark/>
          </w:tcPr>
          <w:p w14:paraId="1139C79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604560318.00</w:t>
            </w:r>
          </w:p>
        </w:tc>
        <w:tc>
          <w:tcPr>
            <w:tcW w:w="4594" w:type="dxa"/>
            <w:tcBorders>
              <w:top w:val="nil"/>
              <w:left w:val="nil"/>
              <w:bottom w:val="single" w:sz="4" w:space="0" w:color="auto"/>
              <w:right w:val="single" w:sz="4" w:space="0" w:color="auto"/>
            </w:tcBorders>
            <w:shd w:val="clear" w:color="auto" w:fill="auto"/>
            <w:vAlign w:val="bottom"/>
            <w:hideMark/>
          </w:tcPr>
          <w:p w14:paraId="70AAFC8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PARA CIRUGIA. DE LATEX NATURAL, ESTERILES Y DESECHABLES TALLA 7                                                                                                                                                                                                                                                                                                                                                                                                                                                                                                                                                                                                                                                                                                                                                                                                                                                                                                                                                                                                                                                                                                                                                                                                                                                                                                                                                                                                                                                                                                                                                                                                                                                                                                                                                                                                                                                                                                                                                                                                         </w:t>
            </w:r>
          </w:p>
        </w:tc>
        <w:tc>
          <w:tcPr>
            <w:tcW w:w="1078" w:type="dxa"/>
            <w:tcBorders>
              <w:top w:val="nil"/>
              <w:left w:val="nil"/>
              <w:bottom w:val="single" w:sz="4" w:space="0" w:color="auto"/>
              <w:right w:val="single" w:sz="4" w:space="0" w:color="auto"/>
            </w:tcBorders>
            <w:shd w:val="clear" w:color="auto" w:fill="auto"/>
            <w:vAlign w:val="center"/>
            <w:hideMark/>
          </w:tcPr>
          <w:p w14:paraId="6AA730A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2B02F7C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E73C3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1,731</w:t>
            </w:r>
          </w:p>
        </w:tc>
      </w:tr>
      <w:tr w:rsidR="00406703" w:rsidRPr="00406703" w14:paraId="021A39A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9FA2B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155</w:t>
            </w:r>
          </w:p>
        </w:tc>
        <w:tc>
          <w:tcPr>
            <w:tcW w:w="1385" w:type="dxa"/>
            <w:tcBorders>
              <w:top w:val="nil"/>
              <w:left w:val="nil"/>
              <w:bottom w:val="single" w:sz="4" w:space="0" w:color="auto"/>
              <w:right w:val="single" w:sz="4" w:space="0" w:color="auto"/>
            </w:tcBorders>
            <w:shd w:val="clear" w:color="auto" w:fill="auto"/>
            <w:noWrap/>
            <w:vAlign w:val="center"/>
            <w:hideMark/>
          </w:tcPr>
          <w:p w14:paraId="7732166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604560334.00</w:t>
            </w:r>
          </w:p>
        </w:tc>
        <w:tc>
          <w:tcPr>
            <w:tcW w:w="4594" w:type="dxa"/>
            <w:tcBorders>
              <w:top w:val="nil"/>
              <w:left w:val="nil"/>
              <w:bottom w:val="single" w:sz="4" w:space="0" w:color="auto"/>
              <w:right w:val="single" w:sz="4" w:space="0" w:color="auto"/>
            </w:tcBorders>
            <w:shd w:val="clear" w:color="auto" w:fill="auto"/>
            <w:vAlign w:val="bottom"/>
            <w:hideMark/>
          </w:tcPr>
          <w:p w14:paraId="57934C8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PARA CIRUGIA. DE LATEX NATURAL, ESTERILES Y DESECHABLES TALLA 7 1/2                                                                                                                                                                                                                                                                                                                                                                                                                                                                                                                                                                                                                                                                                                                                                                                                                                                                                                                                                                                                                                                                                                                                                                                                                                                                                                                                                                                                                                                                                                                                                                                                                                                                                                                                                                                                                                                                                                                                                                                                     </w:t>
            </w:r>
          </w:p>
        </w:tc>
        <w:tc>
          <w:tcPr>
            <w:tcW w:w="1078" w:type="dxa"/>
            <w:tcBorders>
              <w:top w:val="nil"/>
              <w:left w:val="nil"/>
              <w:bottom w:val="single" w:sz="4" w:space="0" w:color="auto"/>
              <w:right w:val="single" w:sz="4" w:space="0" w:color="auto"/>
            </w:tcBorders>
            <w:shd w:val="clear" w:color="auto" w:fill="auto"/>
            <w:vAlign w:val="center"/>
            <w:hideMark/>
          </w:tcPr>
          <w:p w14:paraId="48EBDDD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1BAA522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1F76B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5,286</w:t>
            </w:r>
          </w:p>
        </w:tc>
      </w:tr>
      <w:tr w:rsidR="00406703" w:rsidRPr="00406703" w14:paraId="65A03F7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236A9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156</w:t>
            </w:r>
          </w:p>
        </w:tc>
        <w:tc>
          <w:tcPr>
            <w:tcW w:w="1385" w:type="dxa"/>
            <w:tcBorders>
              <w:top w:val="nil"/>
              <w:left w:val="nil"/>
              <w:bottom w:val="single" w:sz="4" w:space="0" w:color="auto"/>
              <w:right w:val="single" w:sz="4" w:space="0" w:color="auto"/>
            </w:tcBorders>
            <w:shd w:val="clear" w:color="auto" w:fill="auto"/>
            <w:noWrap/>
            <w:vAlign w:val="center"/>
            <w:hideMark/>
          </w:tcPr>
          <w:p w14:paraId="40BD7E1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604560359.00</w:t>
            </w:r>
          </w:p>
        </w:tc>
        <w:tc>
          <w:tcPr>
            <w:tcW w:w="4594" w:type="dxa"/>
            <w:tcBorders>
              <w:top w:val="nil"/>
              <w:left w:val="nil"/>
              <w:bottom w:val="single" w:sz="4" w:space="0" w:color="auto"/>
              <w:right w:val="single" w:sz="4" w:space="0" w:color="auto"/>
            </w:tcBorders>
            <w:shd w:val="clear" w:color="auto" w:fill="auto"/>
            <w:vAlign w:val="bottom"/>
            <w:hideMark/>
          </w:tcPr>
          <w:p w14:paraId="409B61F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PARA CIRUGIA. DE LATEX NATURAL, ESTERILES Y DESECHABLES TALLA 8                                                                                                                                                                                                                                                                                                                                                                                                                                                                                                                                                                                                                                                                                                                                                                                                                                                                                                                                                                                                                                                                                                                                                                                                                                                                                                                                                                                                                                                                                                                                                                                                                                                                                                                                                                                                                                                                                                                                                                                                         </w:t>
            </w:r>
          </w:p>
        </w:tc>
        <w:tc>
          <w:tcPr>
            <w:tcW w:w="1078" w:type="dxa"/>
            <w:tcBorders>
              <w:top w:val="nil"/>
              <w:left w:val="nil"/>
              <w:bottom w:val="single" w:sz="4" w:space="0" w:color="auto"/>
              <w:right w:val="single" w:sz="4" w:space="0" w:color="auto"/>
            </w:tcBorders>
            <w:shd w:val="clear" w:color="auto" w:fill="auto"/>
            <w:vAlign w:val="center"/>
            <w:hideMark/>
          </w:tcPr>
          <w:p w14:paraId="240B30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5C4145B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1B4E8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507</w:t>
            </w:r>
          </w:p>
        </w:tc>
      </w:tr>
      <w:tr w:rsidR="00406703" w:rsidRPr="00406703" w14:paraId="0FA0957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B0DCA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157</w:t>
            </w:r>
          </w:p>
        </w:tc>
        <w:tc>
          <w:tcPr>
            <w:tcW w:w="1385" w:type="dxa"/>
            <w:tcBorders>
              <w:top w:val="nil"/>
              <w:left w:val="nil"/>
              <w:bottom w:val="single" w:sz="4" w:space="0" w:color="auto"/>
              <w:right w:val="single" w:sz="4" w:space="0" w:color="auto"/>
            </w:tcBorders>
            <w:shd w:val="clear" w:color="auto" w:fill="auto"/>
            <w:noWrap/>
            <w:vAlign w:val="center"/>
            <w:hideMark/>
          </w:tcPr>
          <w:p w14:paraId="4F0DD3A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604560367.00</w:t>
            </w:r>
          </w:p>
        </w:tc>
        <w:tc>
          <w:tcPr>
            <w:tcW w:w="4594" w:type="dxa"/>
            <w:tcBorders>
              <w:top w:val="nil"/>
              <w:left w:val="nil"/>
              <w:bottom w:val="single" w:sz="4" w:space="0" w:color="auto"/>
              <w:right w:val="single" w:sz="4" w:space="0" w:color="auto"/>
            </w:tcBorders>
            <w:shd w:val="clear" w:color="auto" w:fill="auto"/>
            <w:vAlign w:val="bottom"/>
            <w:hideMark/>
          </w:tcPr>
          <w:p w14:paraId="607C7C9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PARA CIRUGIA. DE LATEX NATURAL, ESTERILES Y DESECHABLES TALLA 8 1/2                                                                                                                                                                                                                                                                                                                                                                                                                                                                                                                                                                                                                                                                                                                                                                                                                                                                                                                                                                                                                                                                                                                                                                                                                                                                                                                                                                                                                                                                                                                                                                                                                                                                                                                                                                                                                                                                                                                                                                                                     </w:t>
            </w:r>
          </w:p>
        </w:tc>
        <w:tc>
          <w:tcPr>
            <w:tcW w:w="1078" w:type="dxa"/>
            <w:tcBorders>
              <w:top w:val="nil"/>
              <w:left w:val="nil"/>
              <w:bottom w:val="single" w:sz="4" w:space="0" w:color="auto"/>
              <w:right w:val="single" w:sz="4" w:space="0" w:color="auto"/>
            </w:tcBorders>
            <w:shd w:val="clear" w:color="auto" w:fill="auto"/>
            <w:vAlign w:val="center"/>
            <w:hideMark/>
          </w:tcPr>
          <w:p w14:paraId="22C5648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09AF8D6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D07EE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353</w:t>
            </w:r>
          </w:p>
        </w:tc>
      </w:tr>
      <w:tr w:rsidR="00406703" w:rsidRPr="00406703" w14:paraId="4BB1FB0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92EF9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158</w:t>
            </w:r>
          </w:p>
        </w:tc>
        <w:tc>
          <w:tcPr>
            <w:tcW w:w="1385" w:type="dxa"/>
            <w:tcBorders>
              <w:top w:val="nil"/>
              <w:left w:val="nil"/>
              <w:bottom w:val="single" w:sz="4" w:space="0" w:color="auto"/>
              <w:right w:val="single" w:sz="4" w:space="0" w:color="auto"/>
            </w:tcBorders>
            <w:shd w:val="clear" w:color="auto" w:fill="auto"/>
            <w:noWrap/>
            <w:vAlign w:val="center"/>
            <w:hideMark/>
          </w:tcPr>
          <w:p w14:paraId="05FF3DC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604560383.00</w:t>
            </w:r>
          </w:p>
        </w:tc>
        <w:tc>
          <w:tcPr>
            <w:tcW w:w="4594" w:type="dxa"/>
            <w:tcBorders>
              <w:top w:val="nil"/>
              <w:left w:val="nil"/>
              <w:bottom w:val="single" w:sz="4" w:space="0" w:color="auto"/>
              <w:right w:val="single" w:sz="4" w:space="0" w:color="auto"/>
            </w:tcBorders>
            <w:shd w:val="clear" w:color="auto" w:fill="auto"/>
            <w:vAlign w:val="bottom"/>
            <w:hideMark/>
          </w:tcPr>
          <w:p w14:paraId="2BF158F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 PARA EXPLORACION AMBIDIESTRO ESTERILES, DE LATEX, DESECHABLES TAMANO: CHICO                                                                                                                                                                                                                                                                                                                                                                                                                                                                                                                                                                                                                                                                                                                                                                                                                                                                                                                                                                                                                                                                                                                                                                                                                                                                                                                                                                                                                                                                                                                                                                                                                                                                                                                                                                                                                                                                                                                                                                                              </w:t>
            </w:r>
          </w:p>
        </w:tc>
        <w:tc>
          <w:tcPr>
            <w:tcW w:w="1078" w:type="dxa"/>
            <w:tcBorders>
              <w:top w:val="nil"/>
              <w:left w:val="nil"/>
              <w:bottom w:val="single" w:sz="4" w:space="0" w:color="auto"/>
              <w:right w:val="single" w:sz="4" w:space="0" w:color="auto"/>
            </w:tcBorders>
            <w:shd w:val="clear" w:color="auto" w:fill="auto"/>
            <w:vAlign w:val="center"/>
            <w:hideMark/>
          </w:tcPr>
          <w:p w14:paraId="64EF415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A999B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A7BD54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1,396</w:t>
            </w:r>
          </w:p>
        </w:tc>
      </w:tr>
      <w:tr w:rsidR="00406703" w:rsidRPr="00406703" w14:paraId="5670708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F82D8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159</w:t>
            </w:r>
          </w:p>
        </w:tc>
        <w:tc>
          <w:tcPr>
            <w:tcW w:w="1385" w:type="dxa"/>
            <w:tcBorders>
              <w:top w:val="nil"/>
              <w:left w:val="nil"/>
              <w:bottom w:val="single" w:sz="4" w:space="0" w:color="auto"/>
              <w:right w:val="single" w:sz="4" w:space="0" w:color="auto"/>
            </w:tcBorders>
            <w:shd w:val="clear" w:color="auto" w:fill="auto"/>
            <w:noWrap/>
            <w:vAlign w:val="center"/>
            <w:hideMark/>
          </w:tcPr>
          <w:p w14:paraId="1CF6B8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604560391.00</w:t>
            </w:r>
          </w:p>
        </w:tc>
        <w:tc>
          <w:tcPr>
            <w:tcW w:w="4594" w:type="dxa"/>
            <w:tcBorders>
              <w:top w:val="nil"/>
              <w:left w:val="nil"/>
              <w:bottom w:val="single" w:sz="4" w:space="0" w:color="auto"/>
              <w:right w:val="single" w:sz="4" w:space="0" w:color="auto"/>
            </w:tcBorders>
            <w:shd w:val="clear" w:color="auto" w:fill="auto"/>
            <w:vAlign w:val="bottom"/>
            <w:hideMark/>
          </w:tcPr>
          <w:p w14:paraId="4015E19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 PARA EXPLORACION AMBIDIESTRO, ESTERILES, DE LATEX, DESECHABLES TAMANO: MEDIANO                                                                                                                                                                                                                                                                                                                                                                                                                                                                                                                                                                                                                                                                                                                                                                                                                                                                                                                                                                                                                                                                                                                                                                                                                                                                                                                                                                                                                                                                                                                                                                                                                                                                                                                                                                                                                                                                                                                                                                                           </w:t>
            </w:r>
          </w:p>
        </w:tc>
        <w:tc>
          <w:tcPr>
            <w:tcW w:w="1078" w:type="dxa"/>
            <w:tcBorders>
              <w:top w:val="nil"/>
              <w:left w:val="nil"/>
              <w:bottom w:val="single" w:sz="4" w:space="0" w:color="auto"/>
              <w:right w:val="single" w:sz="4" w:space="0" w:color="auto"/>
            </w:tcBorders>
            <w:shd w:val="clear" w:color="auto" w:fill="auto"/>
            <w:vAlign w:val="center"/>
            <w:hideMark/>
          </w:tcPr>
          <w:p w14:paraId="227D17C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07168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EF7E09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1,679</w:t>
            </w:r>
          </w:p>
        </w:tc>
      </w:tr>
      <w:tr w:rsidR="00406703" w:rsidRPr="00406703" w14:paraId="3B11024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9AADA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160</w:t>
            </w:r>
          </w:p>
        </w:tc>
        <w:tc>
          <w:tcPr>
            <w:tcW w:w="1385" w:type="dxa"/>
            <w:tcBorders>
              <w:top w:val="nil"/>
              <w:left w:val="nil"/>
              <w:bottom w:val="single" w:sz="4" w:space="0" w:color="auto"/>
              <w:right w:val="single" w:sz="4" w:space="0" w:color="auto"/>
            </w:tcBorders>
            <w:shd w:val="clear" w:color="auto" w:fill="auto"/>
            <w:noWrap/>
            <w:vAlign w:val="center"/>
            <w:hideMark/>
          </w:tcPr>
          <w:p w14:paraId="7305F1F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604560409.00</w:t>
            </w:r>
          </w:p>
        </w:tc>
        <w:tc>
          <w:tcPr>
            <w:tcW w:w="4594" w:type="dxa"/>
            <w:tcBorders>
              <w:top w:val="nil"/>
              <w:left w:val="nil"/>
              <w:bottom w:val="single" w:sz="4" w:space="0" w:color="auto"/>
              <w:right w:val="single" w:sz="4" w:space="0" w:color="auto"/>
            </w:tcBorders>
            <w:shd w:val="clear" w:color="auto" w:fill="auto"/>
            <w:vAlign w:val="bottom"/>
            <w:hideMark/>
          </w:tcPr>
          <w:p w14:paraId="4620269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 PARA EXPLORACION AMBIDIESTRO, ESTERILES DE LATEX, DESECHABLES TAMANO: GRANDE                                                                                                                                                                                                                                                                                                                                                                                                                                                                                                                                                                                                                                                                                                                                                                                                                                                                                                                                                                                                                                                                                                                                                                                                                                                                                                                                                                                                                                                                                                                                                                                                                                                                                                                                                                                                                                                                                                                                                                                             </w:t>
            </w:r>
          </w:p>
        </w:tc>
        <w:tc>
          <w:tcPr>
            <w:tcW w:w="1078" w:type="dxa"/>
            <w:tcBorders>
              <w:top w:val="nil"/>
              <w:left w:val="nil"/>
              <w:bottom w:val="single" w:sz="4" w:space="0" w:color="auto"/>
              <w:right w:val="single" w:sz="4" w:space="0" w:color="auto"/>
            </w:tcBorders>
            <w:shd w:val="clear" w:color="auto" w:fill="auto"/>
            <w:vAlign w:val="center"/>
            <w:hideMark/>
          </w:tcPr>
          <w:p w14:paraId="5A760A0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6AD8A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707388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760</w:t>
            </w:r>
          </w:p>
        </w:tc>
      </w:tr>
      <w:tr w:rsidR="00406703" w:rsidRPr="00406703" w14:paraId="1594631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91A9E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161</w:t>
            </w:r>
          </w:p>
        </w:tc>
        <w:tc>
          <w:tcPr>
            <w:tcW w:w="1385" w:type="dxa"/>
            <w:tcBorders>
              <w:top w:val="nil"/>
              <w:left w:val="nil"/>
              <w:bottom w:val="single" w:sz="4" w:space="0" w:color="auto"/>
              <w:right w:val="single" w:sz="4" w:space="0" w:color="auto"/>
            </w:tcBorders>
            <w:shd w:val="clear" w:color="auto" w:fill="auto"/>
            <w:noWrap/>
            <w:vAlign w:val="center"/>
            <w:hideMark/>
          </w:tcPr>
          <w:p w14:paraId="6D2FAE4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604560631.00</w:t>
            </w:r>
          </w:p>
        </w:tc>
        <w:tc>
          <w:tcPr>
            <w:tcW w:w="4594" w:type="dxa"/>
            <w:tcBorders>
              <w:top w:val="nil"/>
              <w:left w:val="nil"/>
              <w:bottom w:val="single" w:sz="4" w:space="0" w:color="auto"/>
              <w:right w:val="single" w:sz="4" w:space="0" w:color="auto"/>
            </w:tcBorders>
            <w:shd w:val="clear" w:color="auto" w:fill="auto"/>
            <w:vAlign w:val="bottom"/>
            <w:hideMark/>
          </w:tcPr>
          <w:p w14:paraId="593EA05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DE NITRILO O POLIBUTADINEACRYLONITRILO, LIBRE DE LATEX, AMBIDIESTRO, DESECHABLE, ESTERIL. TAMAÑO: MEDIANO.                                                                                                                                                                                                                                                                                                                                                                                                                                                                                                                                                                                                                                                                                                                                                                                                                                                                                                                                                                                                                                                                                                                                                                                                                                                                                                                                                                                                                                                                                                                                                                                                                                                                                                                                                                                                                                                                                                                                                              </w:t>
            </w:r>
          </w:p>
        </w:tc>
        <w:tc>
          <w:tcPr>
            <w:tcW w:w="1078" w:type="dxa"/>
            <w:tcBorders>
              <w:top w:val="nil"/>
              <w:left w:val="nil"/>
              <w:bottom w:val="single" w:sz="4" w:space="0" w:color="auto"/>
              <w:right w:val="single" w:sz="4" w:space="0" w:color="auto"/>
            </w:tcBorders>
            <w:shd w:val="clear" w:color="auto" w:fill="auto"/>
            <w:vAlign w:val="center"/>
            <w:hideMark/>
          </w:tcPr>
          <w:p w14:paraId="5299A72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6BAD9D6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E7CD21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7CEDFF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AA661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162</w:t>
            </w:r>
          </w:p>
        </w:tc>
        <w:tc>
          <w:tcPr>
            <w:tcW w:w="1385" w:type="dxa"/>
            <w:tcBorders>
              <w:top w:val="nil"/>
              <w:left w:val="nil"/>
              <w:bottom w:val="single" w:sz="4" w:space="0" w:color="auto"/>
              <w:right w:val="single" w:sz="4" w:space="0" w:color="auto"/>
            </w:tcBorders>
            <w:shd w:val="clear" w:color="auto" w:fill="auto"/>
            <w:noWrap/>
            <w:vAlign w:val="center"/>
            <w:hideMark/>
          </w:tcPr>
          <w:p w14:paraId="3C1C2A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604560649.00</w:t>
            </w:r>
          </w:p>
        </w:tc>
        <w:tc>
          <w:tcPr>
            <w:tcW w:w="4594" w:type="dxa"/>
            <w:tcBorders>
              <w:top w:val="nil"/>
              <w:left w:val="nil"/>
              <w:bottom w:val="single" w:sz="4" w:space="0" w:color="auto"/>
              <w:right w:val="single" w:sz="4" w:space="0" w:color="auto"/>
            </w:tcBorders>
            <w:shd w:val="clear" w:color="auto" w:fill="auto"/>
            <w:vAlign w:val="bottom"/>
            <w:hideMark/>
          </w:tcPr>
          <w:p w14:paraId="1F99FA2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GUANTES DE NITRILO O POLIBUTADINEACRYLONITRILO, LIBRE DE LATEX, AMBIDIESTRO, DESECHABLE, ESTERIL. TAMAÑO: GRANDE                                                                                                                                                                                                                                                                                                                                                                                                                                                                                                                                                                                                                                                                                                                                                                                                                                                                                                                                                                                                                                                                                                                                                                                                                                                                                                                                                                                                                                                                                                                                                                                                                                                                                                                                                                                                                                                                                                                                                                </w:t>
            </w:r>
          </w:p>
        </w:tc>
        <w:tc>
          <w:tcPr>
            <w:tcW w:w="1078" w:type="dxa"/>
            <w:tcBorders>
              <w:top w:val="nil"/>
              <w:left w:val="nil"/>
              <w:bottom w:val="single" w:sz="4" w:space="0" w:color="auto"/>
              <w:right w:val="single" w:sz="4" w:space="0" w:color="auto"/>
            </w:tcBorders>
            <w:shd w:val="clear" w:color="auto" w:fill="auto"/>
            <w:vAlign w:val="center"/>
            <w:hideMark/>
          </w:tcPr>
          <w:p w14:paraId="711F9A1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PAR</w:t>
            </w:r>
          </w:p>
        </w:tc>
        <w:tc>
          <w:tcPr>
            <w:tcW w:w="1274" w:type="dxa"/>
            <w:tcBorders>
              <w:top w:val="nil"/>
              <w:left w:val="nil"/>
              <w:bottom w:val="single" w:sz="4" w:space="0" w:color="auto"/>
              <w:right w:val="single" w:sz="4" w:space="0" w:color="auto"/>
            </w:tcBorders>
            <w:shd w:val="clear" w:color="auto" w:fill="auto"/>
            <w:noWrap/>
            <w:vAlign w:val="center"/>
            <w:hideMark/>
          </w:tcPr>
          <w:p w14:paraId="6466527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476ACC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r>
      <w:tr w:rsidR="00406703" w:rsidRPr="00406703" w14:paraId="6F9B27F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734E9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163</w:t>
            </w:r>
          </w:p>
        </w:tc>
        <w:tc>
          <w:tcPr>
            <w:tcW w:w="1385" w:type="dxa"/>
            <w:tcBorders>
              <w:top w:val="nil"/>
              <w:left w:val="nil"/>
              <w:bottom w:val="single" w:sz="4" w:space="0" w:color="auto"/>
              <w:right w:val="single" w:sz="4" w:space="0" w:color="auto"/>
            </w:tcBorders>
            <w:shd w:val="clear" w:color="auto" w:fill="auto"/>
            <w:noWrap/>
            <w:vAlign w:val="center"/>
            <w:hideMark/>
          </w:tcPr>
          <w:p w14:paraId="4099D4D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604610147.00</w:t>
            </w:r>
          </w:p>
        </w:tc>
        <w:tc>
          <w:tcPr>
            <w:tcW w:w="4594" w:type="dxa"/>
            <w:tcBorders>
              <w:top w:val="nil"/>
              <w:left w:val="nil"/>
              <w:bottom w:val="single" w:sz="4" w:space="0" w:color="auto"/>
              <w:right w:val="single" w:sz="4" w:space="0" w:color="auto"/>
            </w:tcBorders>
            <w:shd w:val="clear" w:color="auto" w:fill="auto"/>
            <w:vAlign w:val="bottom"/>
            <w:hideMark/>
          </w:tcPr>
          <w:p w14:paraId="6887E126"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GUATA  DE</w:t>
            </w:r>
            <w:proofErr w:type="gramEnd"/>
            <w:r w:rsidRPr="00406703">
              <w:rPr>
                <w:rFonts w:ascii="Calibri" w:hAnsi="Calibri" w:cs="Calibri"/>
                <w:color w:val="000000"/>
                <w:sz w:val="18"/>
                <w:szCs w:val="18"/>
                <w:lang w:val="es-MX" w:eastAsia="es-MX"/>
              </w:rPr>
              <w:t xml:space="preserve"> TELA NO TEJIDA DE ALGODON O FIBRAS DERIVADAS DE LA CELULOSA Y RESINAS. LONGITUD 5 M. ANCHO 5 CM.                                                                                                                                                                                                                                                                                                                                                                                                                                                                                                                                                                                                                                                                                                                                                                                                                                                                                                                                                                                                                                                                                                                                                                                                                                                                                                                                                                                                                                                                                                                                                                                                                                                                                                                                                                                                                                                                                                                                                                      </w:t>
            </w:r>
          </w:p>
        </w:tc>
        <w:tc>
          <w:tcPr>
            <w:tcW w:w="1078" w:type="dxa"/>
            <w:tcBorders>
              <w:top w:val="nil"/>
              <w:left w:val="nil"/>
              <w:bottom w:val="single" w:sz="4" w:space="0" w:color="auto"/>
              <w:right w:val="single" w:sz="4" w:space="0" w:color="auto"/>
            </w:tcBorders>
            <w:shd w:val="clear" w:color="auto" w:fill="auto"/>
            <w:vAlign w:val="center"/>
            <w:hideMark/>
          </w:tcPr>
          <w:p w14:paraId="3FD557D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98395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48DD5F3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100</w:t>
            </w:r>
          </w:p>
        </w:tc>
      </w:tr>
      <w:tr w:rsidR="00406703" w:rsidRPr="00406703" w14:paraId="3A8ECF9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59C85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164</w:t>
            </w:r>
          </w:p>
        </w:tc>
        <w:tc>
          <w:tcPr>
            <w:tcW w:w="1385" w:type="dxa"/>
            <w:tcBorders>
              <w:top w:val="nil"/>
              <w:left w:val="nil"/>
              <w:bottom w:val="single" w:sz="4" w:space="0" w:color="auto"/>
              <w:right w:val="single" w:sz="4" w:space="0" w:color="auto"/>
            </w:tcBorders>
            <w:shd w:val="clear" w:color="auto" w:fill="auto"/>
            <w:noWrap/>
            <w:vAlign w:val="center"/>
            <w:hideMark/>
          </w:tcPr>
          <w:p w14:paraId="45666FE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604610154.00</w:t>
            </w:r>
          </w:p>
        </w:tc>
        <w:tc>
          <w:tcPr>
            <w:tcW w:w="4594" w:type="dxa"/>
            <w:tcBorders>
              <w:top w:val="nil"/>
              <w:left w:val="nil"/>
              <w:bottom w:val="single" w:sz="4" w:space="0" w:color="auto"/>
              <w:right w:val="single" w:sz="4" w:space="0" w:color="auto"/>
            </w:tcBorders>
            <w:shd w:val="clear" w:color="auto" w:fill="auto"/>
            <w:vAlign w:val="bottom"/>
            <w:hideMark/>
          </w:tcPr>
          <w:p w14:paraId="05E04F75"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GUATA  DE</w:t>
            </w:r>
            <w:proofErr w:type="gramEnd"/>
            <w:r w:rsidRPr="00406703">
              <w:rPr>
                <w:rFonts w:ascii="Calibri" w:hAnsi="Calibri" w:cs="Calibri"/>
                <w:color w:val="000000"/>
                <w:sz w:val="18"/>
                <w:szCs w:val="18"/>
                <w:lang w:val="es-MX" w:eastAsia="es-MX"/>
              </w:rPr>
              <w:t xml:space="preserve"> TELA NO TEJIDA DE ALGODON O FIBRAS DERIVADAS DE LA CELULOSA Y RESINAS. LONITUD 5 M. ANCHO 10 CM.                                                                                                                                                                                                                                                                                                                                                                                                                                                                                                                                                                                                                                                                                                                                                                                                                                                                                                                                                                                                                                                                                                                                                                                                                                                                                                                                                                                                                                                                                                                                                                                                                                                                                                                                                                                                                                                                                                                                                                      </w:t>
            </w:r>
          </w:p>
        </w:tc>
        <w:tc>
          <w:tcPr>
            <w:tcW w:w="1078" w:type="dxa"/>
            <w:tcBorders>
              <w:top w:val="nil"/>
              <w:left w:val="nil"/>
              <w:bottom w:val="single" w:sz="4" w:space="0" w:color="auto"/>
              <w:right w:val="single" w:sz="4" w:space="0" w:color="auto"/>
            </w:tcBorders>
            <w:shd w:val="clear" w:color="auto" w:fill="auto"/>
            <w:vAlign w:val="center"/>
            <w:hideMark/>
          </w:tcPr>
          <w:p w14:paraId="0955011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18859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50C8987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w:t>
            </w:r>
          </w:p>
        </w:tc>
      </w:tr>
      <w:tr w:rsidR="00406703" w:rsidRPr="00406703" w14:paraId="3335C44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BDFDE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165</w:t>
            </w:r>
          </w:p>
        </w:tc>
        <w:tc>
          <w:tcPr>
            <w:tcW w:w="1385" w:type="dxa"/>
            <w:tcBorders>
              <w:top w:val="nil"/>
              <w:left w:val="nil"/>
              <w:bottom w:val="single" w:sz="4" w:space="0" w:color="auto"/>
              <w:right w:val="single" w:sz="4" w:space="0" w:color="auto"/>
            </w:tcBorders>
            <w:shd w:val="clear" w:color="auto" w:fill="auto"/>
            <w:noWrap/>
            <w:vAlign w:val="center"/>
            <w:hideMark/>
          </w:tcPr>
          <w:p w14:paraId="7AC2C6B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604610162.00</w:t>
            </w:r>
          </w:p>
        </w:tc>
        <w:tc>
          <w:tcPr>
            <w:tcW w:w="4594" w:type="dxa"/>
            <w:tcBorders>
              <w:top w:val="nil"/>
              <w:left w:val="nil"/>
              <w:bottom w:val="single" w:sz="4" w:space="0" w:color="auto"/>
              <w:right w:val="single" w:sz="4" w:space="0" w:color="auto"/>
            </w:tcBorders>
            <w:shd w:val="clear" w:color="auto" w:fill="auto"/>
            <w:vAlign w:val="bottom"/>
            <w:hideMark/>
          </w:tcPr>
          <w:p w14:paraId="1D4EF423"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GUATA  DE</w:t>
            </w:r>
            <w:proofErr w:type="gramEnd"/>
            <w:r w:rsidRPr="00406703">
              <w:rPr>
                <w:rFonts w:ascii="Calibri" w:hAnsi="Calibri" w:cs="Calibri"/>
                <w:color w:val="000000"/>
                <w:sz w:val="18"/>
                <w:szCs w:val="18"/>
                <w:lang w:val="es-MX" w:eastAsia="es-MX"/>
              </w:rPr>
              <w:t xml:space="preserve"> TELA NO TEJIDA DE ALGODON O FIBRAS DERIVADAS DE LA CELULOSA Y RESINAS. LONGITUD 5 M. ANCHO 15 CM.                                                                                                                                                                                                                                                                                                                                                                                                                                                                                                                                                                                                                                                                                                                                                                                                                                                                                                                                                                                                                                                                                                                                                                                                                                                                                                                                                                                                                                                                                                                                                                                                                                                                                                                                                                                                                                                                                                                                                                     </w:t>
            </w:r>
          </w:p>
        </w:tc>
        <w:tc>
          <w:tcPr>
            <w:tcW w:w="1078" w:type="dxa"/>
            <w:tcBorders>
              <w:top w:val="nil"/>
              <w:left w:val="nil"/>
              <w:bottom w:val="single" w:sz="4" w:space="0" w:color="auto"/>
              <w:right w:val="single" w:sz="4" w:space="0" w:color="auto"/>
            </w:tcBorders>
            <w:shd w:val="clear" w:color="auto" w:fill="auto"/>
            <w:vAlign w:val="center"/>
            <w:hideMark/>
          </w:tcPr>
          <w:p w14:paraId="78F8B47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2FF33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6292C25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E1916A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B8386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166</w:t>
            </w:r>
          </w:p>
        </w:tc>
        <w:tc>
          <w:tcPr>
            <w:tcW w:w="1385" w:type="dxa"/>
            <w:tcBorders>
              <w:top w:val="nil"/>
              <w:left w:val="nil"/>
              <w:bottom w:val="single" w:sz="4" w:space="0" w:color="auto"/>
              <w:right w:val="single" w:sz="4" w:space="0" w:color="auto"/>
            </w:tcBorders>
            <w:shd w:val="clear" w:color="auto" w:fill="auto"/>
            <w:noWrap/>
            <w:vAlign w:val="center"/>
            <w:hideMark/>
          </w:tcPr>
          <w:p w14:paraId="26599CD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604610188.00</w:t>
            </w:r>
          </w:p>
        </w:tc>
        <w:tc>
          <w:tcPr>
            <w:tcW w:w="4594" w:type="dxa"/>
            <w:tcBorders>
              <w:top w:val="nil"/>
              <w:left w:val="nil"/>
              <w:bottom w:val="single" w:sz="4" w:space="0" w:color="auto"/>
              <w:right w:val="single" w:sz="4" w:space="0" w:color="auto"/>
            </w:tcBorders>
            <w:shd w:val="clear" w:color="auto" w:fill="auto"/>
            <w:vAlign w:val="bottom"/>
            <w:hideMark/>
          </w:tcPr>
          <w:p w14:paraId="56E3C05F"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GUATA  DE</w:t>
            </w:r>
            <w:proofErr w:type="gramEnd"/>
            <w:r w:rsidRPr="00406703">
              <w:rPr>
                <w:rFonts w:ascii="Calibri" w:hAnsi="Calibri" w:cs="Calibri"/>
                <w:color w:val="000000"/>
                <w:sz w:val="18"/>
                <w:szCs w:val="18"/>
                <w:lang w:val="es-MX" w:eastAsia="es-MX"/>
              </w:rPr>
              <w:t xml:space="preserve"> TELA NO TEJIDA DE ALGODON O FIBRAS DERIVADAS DE LA CELULOSA Y RESINAS. LONGITUD 5 M. ANCHO 20 CM.                                                                                                                                                                                                                                                                                                                                                                                                                                                                                                                                                                                                                                                                                                                                                                                                                                                                                                                                                                                                                                                                                                                                                                                                                                                                                                                                                                                                                                                                                                                                                                                                                                                                                                                                                                                                                                                                                                                                                                     </w:t>
            </w:r>
          </w:p>
        </w:tc>
        <w:tc>
          <w:tcPr>
            <w:tcW w:w="1078" w:type="dxa"/>
            <w:tcBorders>
              <w:top w:val="nil"/>
              <w:left w:val="nil"/>
              <w:bottom w:val="single" w:sz="4" w:space="0" w:color="auto"/>
              <w:right w:val="single" w:sz="4" w:space="0" w:color="auto"/>
            </w:tcBorders>
            <w:shd w:val="clear" w:color="auto" w:fill="auto"/>
            <w:vAlign w:val="center"/>
            <w:hideMark/>
          </w:tcPr>
          <w:p w14:paraId="7A57E0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4DFAC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029A8CD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5D34F47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87C22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167</w:t>
            </w:r>
          </w:p>
        </w:tc>
        <w:tc>
          <w:tcPr>
            <w:tcW w:w="1385" w:type="dxa"/>
            <w:tcBorders>
              <w:top w:val="nil"/>
              <w:left w:val="nil"/>
              <w:bottom w:val="single" w:sz="4" w:space="0" w:color="auto"/>
              <w:right w:val="single" w:sz="4" w:space="0" w:color="auto"/>
            </w:tcBorders>
            <w:shd w:val="clear" w:color="auto" w:fill="auto"/>
            <w:noWrap/>
            <w:vAlign w:val="center"/>
            <w:hideMark/>
          </w:tcPr>
          <w:p w14:paraId="2A2FC10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604830091.00</w:t>
            </w:r>
          </w:p>
        </w:tc>
        <w:tc>
          <w:tcPr>
            <w:tcW w:w="4594" w:type="dxa"/>
            <w:tcBorders>
              <w:top w:val="nil"/>
              <w:left w:val="nil"/>
              <w:bottom w:val="single" w:sz="4" w:space="0" w:color="auto"/>
              <w:right w:val="single" w:sz="4" w:space="0" w:color="auto"/>
            </w:tcBorders>
            <w:shd w:val="clear" w:color="auto" w:fill="auto"/>
            <w:vAlign w:val="bottom"/>
            <w:hideMark/>
          </w:tcPr>
          <w:p w14:paraId="050C531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HOJA PARA BISTURI DE ACERO INOXIDABLE ESTERIL Y DESECHABLE, NUMERO 10,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44DBE89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76461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B6BAF6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3705CAF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9317E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168</w:t>
            </w:r>
          </w:p>
        </w:tc>
        <w:tc>
          <w:tcPr>
            <w:tcW w:w="1385" w:type="dxa"/>
            <w:tcBorders>
              <w:top w:val="nil"/>
              <w:left w:val="nil"/>
              <w:bottom w:val="single" w:sz="4" w:space="0" w:color="auto"/>
              <w:right w:val="single" w:sz="4" w:space="0" w:color="auto"/>
            </w:tcBorders>
            <w:shd w:val="clear" w:color="auto" w:fill="auto"/>
            <w:noWrap/>
            <w:vAlign w:val="center"/>
            <w:hideMark/>
          </w:tcPr>
          <w:p w14:paraId="4D07D16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604830117.00</w:t>
            </w:r>
          </w:p>
        </w:tc>
        <w:tc>
          <w:tcPr>
            <w:tcW w:w="4594" w:type="dxa"/>
            <w:tcBorders>
              <w:top w:val="nil"/>
              <w:left w:val="nil"/>
              <w:bottom w:val="single" w:sz="4" w:space="0" w:color="auto"/>
              <w:right w:val="single" w:sz="4" w:space="0" w:color="auto"/>
            </w:tcBorders>
            <w:shd w:val="clear" w:color="auto" w:fill="auto"/>
            <w:vAlign w:val="bottom"/>
            <w:hideMark/>
          </w:tcPr>
          <w:p w14:paraId="3FF84A6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HOJA PARA BISTURI DE ACERO INOXIDABLE ESTERIL Y DESECHABLE, NUMERO 12,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334A6AC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EEC0E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A6A9C9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210558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48EAA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169</w:t>
            </w:r>
          </w:p>
        </w:tc>
        <w:tc>
          <w:tcPr>
            <w:tcW w:w="1385" w:type="dxa"/>
            <w:tcBorders>
              <w:top w:val="nil"/>
              <w:left w:val="nil"/>
              <w:bottom w:val="single" w:sz="4" w:space="0" w:color="auto"/>
              <w:right w:val="single" w:sz="4" w:space="0" w:color="auto"/>
            </w:tcBorders>
            <w:shd w:val="clear" w:color="auto" w:fill="auto"/>
            <w:noWrap/>
            <w:vAlign w:val="center"/>
            <w:hideMark/>
          </w:tcPr>
          <w:p w14:paraId="2C5E0E7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604830125.00</w:t>
            </w:r>
          </w:p>
        </w:tc>
        <w:tc>
          <w:tcPr>
            <w:tcW w:w="4594" w:type="dxa"/>
            <w:tcBorders>
              <w:top w:val="nil"/>
              <w:left w:val="nil"/>
              <w:bottom w:val="single" w:sz="4" w:space="0" w:color="auto"/>
              <w:right w:val="single" w:sz="4" w:space="0" w:color="auto"/>
            </w:tcBorders>
            <w:shd w:val="clear" w:color="auto" w:fill="auto"/>
            <w:vAlign w:val="bottom"/>
            <w:hideMark/>
          </w:tcPr>
          <w:p w14:paraId="2F5D94F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HOJA PARA BISTURI DE ACERO INOXIDABLE ESTERIL Y DESECHABLE, NUMERO 11,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3428A83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CB043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56D02C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1,750</w:t>
            </w:r>
          </w:p>
        </w:tc>
      </w:tr>
      <w:tr w:rsidR="00406703" w:rsidRPr="00406703" w14:paraId="4035174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ACD4B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170</w:t>
            </w:r>
          </w:p>
        </w:tc>
        <w:tc>
          <w:tcPr>
            <w:tcW w:w="1385" w:type="dxa"/>
            <w:tcBorders>
              <w:top w:val="nil"/>
              <w:left w:val="nil"/>
              <w:bottom w:val="single" w:sz="4" w:space="0" w:color="auto"/>
              <w:right w:val="single" w:sz="4" w:space="0" w:color="auto"/>
            </w:tcBorders>
            <w:shd w:val="clear" w:color="auto" w:fill="auto"/>
            <w:noWrap/>
            <w:vAlign w:val="center"/>
            <w:hideMark/>
          </w:tcPr>
          <w:p w14:paraId="0C6A03D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604830133.00</w:t>
            </w:r>
          </w:p>
        </w:tc>
        <w:tc>
          <w:tcPr>
            <w:tcW w:w="4594" w:type="dxa"/>
            <w:tcBorders>
              <w:top w:val="nil"/>
              <w:left w:val="nil"/>
              <w:bottom w:val="single" w:sz="4" w:space="0" w:color="auto"/>
              <w:right w:val="single" w:sz="4" w:space="0" w:color="auto"/>
            </w:tcBorders>
            <w:shd w:val="clear" w:color="auto" w:fill="auto"/>
            <w:vAlign w:val="bottom"/>
            <w:hideMark/>
          </w:tcPr>
          <w:p w14:paraId="5A223D4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HOJA PARA BISTURI DE ACERO INOXIDABLE ESTERIL Y DESECHABLE, NUMERO 20,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6E949A8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F9754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E13FF4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614</w:t>
            </w:r>
          </w:p>
        </w:tc>
      </w:tr>
      <w:tr w:rsidR="00406703" w:rsidRPr="00406703" w14:paraId="7C433D1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CA68B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171</w:t>
            </w:r>
          </w:p>
        </w:tc>
        <w:tc>
          <w:tcPr>
            <w:tcW w:w="1385" w:type="dxa"/>
            <w:tcBorders>
              <w:top w:val="nil"/>
              <w:left w:val="nil"/>
              <w:bottom w:val="single" w:sz="4" w:space="0" w:color="auto"/>
              <w:right w:val="single" w:sz="4" w:space="0" w:color="auto"/>
            </w:tcBorders>
            <w:shd w:val="clear" w:color="auto" w:fill="auto"/>
            <w:noWrap/>
            <w:vAlign w:val="center"/>
            <w:hideMark/>
          </w:tcPr>
          <w:p w14:paraId="231F11B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604830141.00</w:t>
            </w:r>
          </w:p>
        </w:tc>
        <w:tc>
          <w:tcPr>
            <w:tcW w:w="4594" w:type="dxa"/>
            <w:tcBorders>
              <w:top w:val="nil"/>
              <w:left w:val="nil"/>
              <w:bottom w:val="single" w:sz="4" w:space="0" w:color="auto"/>
              <w:right w:val="single" w:sz="4" w:space="0" w:color="auto"/>
            </w:tcBorders>
            <w:shd w:val="clear" w:color="auto" w:fill="auto"/>
            <w:vAlign w:val="bottom"/>
            <w:hideMark/>
          </w:tcPr>
          <w:p w14:paraId="79F8456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HOJA PARA BISTURI DE ACERO INOXIDABLE ESTERIL Y DESECHABLE, NUMERO 15,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448BF7D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AF77D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E94C48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4,048</w:t>
            </w:r>
          </w:p>
        </w:tc>
      </w:tr>
      <w:tr w:rsidR="00406703" w:rsidRPr="00406703" w14:paraId="542FBAC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8B65F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172</w:t>
            </w:r>
          </w:p>
        </w:tc>
        <w:tc>
          <w:tcPr>
            <w:tcW w:w="1385" w:type="dxa"/>
            <w:tcBorders>
              <w:top w:val="nil"/>
              <w:left w:val="nil"/>
              <w:bottom w:val="single" w:sz="4" w:space="0" w:color="auto"/>
              <w:right w:val="single" w:sz="4" w:space="0" w:color="auto"/>
            </w:tcBorders>
            <w:shd w:val="clear" w:color="auto" w:fill="auto"/>
            <w:noWrap/>
            <w:vAlign w:val="center"/>
            <w:hideMark/>
          </w:tcPr>
          <w:p w14:paraId="10D44B1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604830158.00</w:t>
            </w:r>
          </w:p>
        </w:tc>
        <w:tc>
          <w:tcPr>
            <w:tcW w:w="4594" w:type="dxa"/>
            <w:tcBorders>
              <w:top w:val="nil"/>
              <w:left w:val="nil"/>
              <w:bottom w:val="single" w:sz="4" w:space="0" w:color="auto"/>
              <w:right w:val="single" w:sz="4" w:space="0" w:color="auto"/>
            </w:tcBorders>
            <w:shd w:val="clear" w:color="auto" w:fill="auto"/>
            <w:vAlign w:val="bottom"/>
            <w:hideMark/>
          </w:tcPr>
          <w:p w14:paraId="3B51835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HOJA PARA BISTURI DE ACERO INOXIDABLE, ESTERIL Y DESECHABLE, NUMERO 21,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4127FC6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0B529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B6D1E4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w:t>
            </w:r>
          </w:p>
        </w:tc>
      </w:tr>
      <w:tr w:rsidR="00406703" w:rsidRPr="00406703" w14:paraId="1AF26D9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1D194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173</w:t>
            </w:r>
          </w:p>
        </w:tc>
        <w:tc>
          <w:tcPr>
            <w:tcW w:w="1385" w:type="dxa"/>
            <w:tcBorders>
              <w:top w:val="nil"/>
              <w:left w:val="nil"/>
              <w:bottom w:val="single" w:sz="4" w:space="0" w:color="auto"/>
              <w:right w:val="single" w:sz="4" w:space="0" w:color="auto"/>
            </w:tcBorders>
            <w:shd w:val="clear" w:color="auto" w:fill="auto"/>
            <w:noWrap/>
            <w:vAlign w:val="center"/>
            <w:hideMark/>
          </w:tcPr>
          <w:p w14:paraId="655F2FA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604830174.00</w:t>
            </w:r>
          </w:p>
        </w:tc>
        <w:tc>
          <w:tcPr>
            <w:tcW w:w="4594" w:type="dxa"/>
            <w:tcBorders>
              <w:top w:val="nil"/>
              <w:left w:val="nil"/>
              <w:bottom w:val="single" w:sz="4" w:space="0" w:color="auto"/>
              <w:right w:val="single" w:sz="4" w:space="0" w:color="auto"/>
            </w:tcBorders>
            <w:shd w:val="clear" w:color="auto" w:fill="auto"/>
            <w:vAlign w:val="bottom"/>
            <w:hideMark/>
          </w:tcPr>
          <w:p w14:paraId="0FB3ED5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HOJA PARA BISTURI DE ACERO INOXIDABLE ESTERIL Y DESECHABLE, NUMERO 23,  EMPAQUE INDIVIDUAL                                                                                                                                                                                                                                                                                                                                                                                                                                                                                                                                                                                                                                                                                                                                                                                                                                                                                                                                                                                                                                                                                                                                                                                                                                                                                                                                                                                                                                                                                                                                                                                                                                                                                                                                                                                                                                                                                                                                                                                      </w:t>
            </w:r>
          </w:p>
        </w:tc>
        <w:tc>
          <w:tcPr>
            <w:tcW w:w="1078" w:type="dxa"/>
            <w:tcBorders>
              <w:top w:val="nil"/>
              <w:left w:val="nil"/>
              <w:bottom w:val="single" w:sz="4" w:space="0" w:color="auto"/>
              <w:right w:val="single" w:sz="4" w:space="0" w:color="auto"/>
            </w:tcBorders>
            <w:shd w:val="clear" w:color="auto" w:fill="auto"/>
            <w:vAlign w:val="center"/>
            <w:hideMark/>
          </w:tcPr>
          <w:p w14:paraId="04A5DE8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55CCE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8A2DC8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831</w:t>
            </w:r>
          </w:p>
        </w:tc>
      </w:tr>
      <w:tr w:rsidR="00406703" w:rsidRPr="00406703" w14:paraId="38D7BF4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626E1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174</w:t>
            </w:r>
          </w:p>
        </w:tc>
        <w:tc>
          <w:tcPr>
            <w:tcW w:w="1385" w:type="dxa"/>
            <w:tcBorders>
              <w:top w:val="nil"/>
              <w:left w:val="nil"/>
              <w:bottom w:val="single" w:sz="4" w:space="0" w:color="auto"/>
              <w:right w:val="single" w:sz="4" w:space="0" w:color="auto"/>
            </w:tcBorders>
            <w:shd w:val="clear" w:color="auto" w:fill="auto"/>
            <w:noWrap/>
            <w:vAlign w:val="center"/>
            <w:hideMark/>
          </w:tcPr>
          <w:p w14:paraId="1826C32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604910018.00</w:t>
            </w:r>
          </w:p>
        </w:tc>
        <w:tc>
          <w:tcPr>
            <w:tcW w:w="4594" w:type="dxa"/>
            <w:tcBorders>
              <w:top w:val="nil"/>
              <w:left w:val="nil"/>
              <w:bottom w:val="single" w:sz="4" w:space="0" w:color="auto"/>
              <w:right w:val="single" w:sz="4" w:space="0" w:color="auto"/>
            </w:tcBorders>
            <w:shd w:val="clear" w:color="auto" w:fill="auto"/>
            <w:vAlign w:val="bottom"/>
            <w:hideMark/>
          </w:tcPr>
          <w:p w14:paraId="22194B4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PAPEL INDICADOR DE CONTACTO OCLUSAL, EN TIRAS CON PEGAMENTO  EN AMBAS CARAS                                                                                                                                                                                                                                                                                                                                                                                                                                                                                                                                                                                                                                                                                                                                                                                                                                                                                                                                                                                                                                                                                                                                                                                                                                                                                                                                                                                                                                                                                                                                                                                                                                                                                                                                                                                                                                                                                                                                                                                                     </w:t>
            </w:r>
          </w:p>
        </w:tc>
        <w:tc>
          <w:tcPr>
            <w:tcW w:w="1078" w:type="dxa"/>
            <w:tcBorders>
              <w:top w:val="nil"/>
              <w:left w:val="nil"/>
              <w:bottom w:val="single" w:sz="4" w:space="0" w:color="auto"/>
              <w:right w:val="single" w:sz="4" w:space="0" w:color="auto"/>
            </w:tcBorders>
            <w:shd w:val="clear" w:color="auto" w:fill="auto"/>
            <w:vAlign w:val="center"/>
            <w:hideMark/>
          </w:tcPr>
          <w:p w14:paraId="3F694DF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BLOCK</w:t>
            </w:r>
          </w:p>
        </w:tc>
        <w:tc>
          <w:tcPr>
            <w:tcW w:w="1274" w:type="dxa"/>
            <w:tcBorders>
              <w:top w:val="nil"/>
              <w:left w:val="nil"/>
              <w:bottom w:val="single" w:sz="4" w:space="0" w:color="auto"/>
              <w:right w:val="single" w:sz="4" w:space="0" w:color="auto"/>
            </w:tcBorders>
            <w:shd w:val="clear" w:color="auto" w:fill="auto"/>
            <w:noWrap/>
            <w:vAlign w:val="center"/>
            <w:hideMark/>
          </w:tcPr>
          <w:p w14:paraId="45E0C3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ABA518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100</w:t>
            </w:r>
          </w:p>
        </w:tc>
      </w:tr>
      <w:tr w:rsidR="00406703" w:rsidRPr="00406703" w14:paraId="5FFEE93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7D1E8F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175</w:t>
            </w:r>
          </w:p>
        </w:tc>
        <w:tc>
          <w:tcPr>
            <w:tcW w:w="1385" w:type="dxa"/>
            <w:tcBorders>
              <w:top w:val="nil"/>
              <w:left w:val="nil"/>
              <w:bottom w:val="single" w:sz="4" w:space="0" w:color="auto"/>
              <w:right w:val="single" w:sz="4" w:space="0" w:color="auto"/>
            </w:tcBorders>
            <w:shd w:val="clear" w:color="auto" w:fill="auto"/>
            <w:noWrap/>
            <w:vAlign w:val="center"/>
            <w:hideMark/>
          </w:tcPr>
          <w:p w14:paraId="5AE28A2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605320084.00</w:t>
            </w:r>
          </w:p>
        </w:tc>
        <w:tc>
          <w:tcPr>
            <w:tcW w:w="4594" w:type="dxa"/>
            <w:tcBorders>
              <w:top w:val="nil"/>
              <w:left w:val="nil"/>
              <w:bottom w:val="single" w:sz="4" w:space="0" w:color="auto"/>
              <w:right w:val="single" w:sz="4" w:space="0" w:color="auto"/>
            </w:tcBorders>
            <w:shd w:val="clear" w:color="auto" w:fill="auto"/>
            <w:vAlign w:val="bottom"/>
            <w:hideMark/>
          </w:tcPr>
          <w:p w14:paraId="3FDB6FE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EQUIPO PARA VENOCLISIS SIN AGUJA, ESTERIL Y DESECHABLE.  MICROGOTERO                                                                                                                                                                                                                                                                                                                                                                                                                                                                                                                                                                                                                                                                                                                                                                                                                                                                                                                                                                                                                                                                                                                                                                                                                                                                                                                                                                                                                                                                                                                                                                                                                                                                                                                                                                                                                                                                                                                                                                                                            </w:t>
            </w:r>
          </w:p>
        </w:tc>
        <w:tc>
          <w:tcPr>
            <w:tcW w:w="1078" w:type="dxa"/>
            <w:tcBorders>
              <w:top w:val="nil"/>
              <w:left w:val="nil"/>
              <w:bottom w:val="single" w:sz="4" w:space="0" w:color="auto"/>
              <w:right w:val="single" w:sz="4" w:space="0" w:color="auto"/>
            </w:tcBorders>
            <w:shd w:val="clear" w:color="auto" w:fill="auto"/>
            <w:vAlign w:val="center"/>
            <w:hideMark/>
          </w:tcPr>
          <w:p w14:paraId="6061F54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EQUIPO</w:t>
            </w:r>
          </w:p>
        </w:tc>
        <w:tc>
          <w:tcPr>
            <w:tcW w:w="1274" w:type="dxa"/>
            <w:tcBorders>
              <w:top w:val="nil"/>
              <w:left w:val="nil"/>
              <w:bottom w:val="single" w:sz="4" w:space="0" w:color="auto"/>
              <w:right w:val="single" w:sz="4" w:space="0" w:color="auto"/>
            </w:tcBorders>
            <w:shd w:val="clear" w:color="auto" w:fill="auto"/>
            <w:noWrap/>
            <w:vAlign w:val="center"/>
            <w:hideMark/>
          </w:tcPr>
          <w:p w14:paraId="290B42E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12E59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126</w:t>
            </w:r>
          </w:p>
        </w:tc>
      </w:tr>
      <w:tr w:rsidR="00406703" w:rsidRPr="00406703" w14:paraId="6862131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45932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176</w:t>
            </w:r>
          </w:p>
        </w:tc>
        <w:tc>
          <w:tcPr>
            <w:tcW w:w="1385" w:type="dxa"/>
            <w:tcBorders>
              <w:top w:val="nil"/>
              <w:left w:val="nil"/>
              <w:bottom w:val="single" w:sz="4" w:space="0" w:color="auto"/>
              <w:right w:val="single" w:sz="4" w:space="0" w:color="auto"/>
            </w:tcBorders>
            <w:shd w:val="clear" w:color="auto" w:fill="auto"/>
            <w:noWrap/>
            <w:vAlign w:val="center"/>
            <w:hideMark/>
          </w:tcPr>
          <w:p w14:paraId="752B5DD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605320167.00</w:t>
            </w:r>
          </w:p>
        </w:tc>
        <w:tc>
          <w:tcPr>
            <w:tcW w:w="4594" w:type="dxa"/>
            <w:tcBorders>
              <w:top w:val="nil"/>
              <w:left w:val="nil"/>
              <w:bottom w:val="single" w:sz="4" w:space="0" w:color="auto"/>
              <w:right w:val="single" w:sz="4" w:space="0" w:color="auto"/>
            </w:tcBorders>
            <w:shd w:val="clear" w:color="auto" w:fill="auto"/>
            <w:vAlign w:val="bottom"/>
            <w:hideMark/>
          </w:tcPr>
          <w:p w14:paraId="1BBCDC8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EQUIPO PARA VENOCLISIS SIN AGUJA, ESTERIL Y DESECHABLE.  NORMOGOTERO                                                                                                                                                                                                                                                                                                                                                                                                                                                                                                                                                                                                                                                                                                                                                                                                                                                                                                                                                                                                                                                                                                                                                                                                                                                                                                                                                                                                                                                                                                                                                                                                                                                                                                                                                                                                                                                                                                                                                                                                            </w:t>
            </w:r>
          </w:p>
        </w:tc>
        <w:tc>
          <w:tcPr>
            <w:tcW w:w="1078" w:type="dxa"/>
            <w:tcBorders>
              <w:top w:val="nil"/>
              <w:left w:val="nil"/>
              <w:bottom w:val="single" w:sz="4" w:space="0" w:color="auto"/>
              <w:right w:val="single" w:sz="4" w:space="0" w:color="auto"/>
            </w:tcBorders>
            <w:shd w:val="clear" w:color="auto" w:fill="auto"/>
            <w:vAlign w:val="center"/>
            <w:hideMark/>
          </w:tcPr>
          <w:p w14:paraId="3765CB0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EQUIPO</w:t>
            </w:r>
          </w:p>
        </w:tc>
        <w:tc>
          <w:tcPr>
            <w:tcW w:w="1274" w:type="dxa"/>
            <w:tcBorders>
              <w:top w:val="nil"/>
              <w:left w:val="nil"/>
              <w:bottom w:val="single" w:sz="4" w:space="0" w:color="auto"/>
              <w:right w:val="single" w:sz="4" w:space="0" w:color="auto"/>
            </w:tcBorders>
            <w:shd w:val="clear" w:color="auto" w:fill="auto"/>
            <w:noWrap/>
            <w:vAlign w:val="center"/>
            <w:hideMark/>
          </w:tcPr>
          <w:p w14:paraId="572B12D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7F155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959</w:t>
            </w:r>
          </w:p>
        </w:tc>
      </w:tr>
      <w:tr w:rsidR="00406703" w:rsidRPr="00406703" w14:paraId="2C3F381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582BEC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177</w:t>
            </w:r>
          </w:p>
        </w:tc>
        <w:tc>
          <w:tcPr>
            <w:tcW w:w="1385" w:type="dxa"/>
            <w:tcBorders>
              <w:top w:val="nil"/>
              <w:left w:val="nil"/>
              <w:bottom w:val="single" w:sz="4" w:space="0" w:color="auto"/>
              <w:right w:val="single" w:sz="4" w:space="0" w:color="auto"/>
            </w:tcBorders>
            <w:shd w:val="clear" w:color="auto" w:fill="auto"/>
            <w:noWrap/>
            <w:vAlign w:val="center"/>
            <w:hideMark/>
          </w:tcPr>
          <w:p w14:paraId="53DCDFC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605430115.00</w:t>
            </w:r>
          </w:p>
        </w:tc>
        <w:tc>
          <w:tcPr>
            <w:tcW w:w="4594" w:type="dxa"/>
            <w:tcBorders>
              <w:top w:val="nil"/>
              <w:left w:val="nil"/>
              <w:bottom w:val="single" w:sz="4" w:space="0" w:color="auto"/>
              <w:right w:val="single" w:sz="4" w:space="0" w:color="auto"/>
            </w:tcBorders>
            <w:shd w:val="clear" w:color="auto" w:fill="auto"/>
            <w:vAlign w:val="bottom"/>
            <w:hideMark/>
          </w:tcPr>
          <w:p w14:paraId="5B82DF0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JALEA LUBRICANTE ASEPTICA   135 G.                                                                                                                                                                                                                                                                                                                                                                                                                                                                                                                                                                                                                                                                                                                                                                                                                                                                                                                                                                                                                                                                                                                                                                                                                                                                                                                                                                                                                                                                                                                                                                                                                                                                                                                                                                                                                                                                                                                                                                                                                                              </w:t>
            </w:r>
          </w:p>
        </w:tc>
        <w:tc>
          <w:tcPr>
            <w:tcW w:w="1078" w:type="dxa"/>
            <w:tcBorders>
              <w:top w:val="nil"/>
              <w:left w:val="nil"/>
              <w:bottom w:val="single" w:sz="4" w:space="0" w:color="auto"/>
              <w:right w:val="single" w:sz="4" w:space="0" w:color="auto"/>
            </w:tcBorders>
            <w:shd w:val="clear" w:color="auto" w:fill="auto"/>
            <w:vAlign w:val="center"/>
            <w:hideMark/>
          </w:tcPr>
          <w:p w14:paraId="46B3707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EEDD1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A4EDB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110</w:t>
            </w:r>
          </w:p>
        </w:tc>
      </w:tr>
      <w:tr w:rsidR="00406703" w:rsidRPr="00406703" w14:paraId="6660E82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0581C0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178</w:t>
            </w:r>
          </w:p>
        </w:tc>
        <w:tc>
          <w:tcPr>
            <w:tcW w:w="1385" w:type="dxa"/>
            <w:tcBorders>
              <w:top w:val="nil"/>
              <w:left w:val="nil"/>
              <w:bottom w:val="single" w:sz="4" w:space="0" w:color="auto"/>
              <w:right w:val="single" w:sz="4" w:space="0" w:color="auto"/>
            </w:tcBorders>
            <w:shd w:val="clear" w:color="auto" w:fill="auto"/>
            <w:noWrap/>
            <w:vAlign w:val="center"/>
            <w:hideMark/>
          </w:tcPr>
          <w:p w14:paraId="1F37350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605500222.00</w:t>
            </w:r>
          </w:p>
        </w:tc>
        <w:tc>
          <w:tcPr>
            <w:tcW w:w="4594" w:type="dxa"/>
            <w:tcBorders>
              <w:top w:val="nil"/>
              <w:left w:val="nil"/>
              <w:bottom w:val="single" w:sz="4" w:space="0" w:color="auto"/>
              <w:right w:val="single" w:sz="4" w:space="0" w:color="auto"/>
            </w:tcBorders>
            <w:shd w:val="clear" w:color="auto" w:fill="auto"/>
            <w:vAlign w:val="bottom"/>
            <w:hideMark/>
          </w:tcPr>
          <w:p w14:paraId="23FAC94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JERINGAS DE PLASTICO.SIN AGUJA, CON PIVOTE TIPO LUER LOCK ESTERILES Y DESECHABLES CAPACIDAD 3 ML. DIVISIONES DE 0.5 Y SUBDIVISIONES DE 0.1                                                                                                                                                                                                                                                                                                                                                                                                                                                                                                                                                                                                                                                                                                                                                                                                                                                                                                                                                                                                                                                                                                                                                                                                                                                                                                                                                                                                                                                                                                                                                                                                                                                                                                                                                                                                                                                                                                                                      </w:t>
            </w:r>
          </w:p>
        </w:tc>
        <w:tc>
          <w:tcPr>
            <w:tcW w:w="1078" w:type="dxa"/>
            <w:tcBorders>
              <w:top w:val="nil"/>
              <w:left w:val="nil"/>
              <w:bottom w:val="single" w:sz="4" w:space="0" w:color="auto"/>
              <w:right w:val="single" w:sz="4" w:space="0" w:color="auto"/>
            </w:tcBorders>
            <w:shd w:val="clear" w:color="auto" w:fill="auto"/>
            <w:vAlign w:val="center"/>
            <w:hideMark/>
          </w:tcPr>
          <w:p w14:paraId="670974C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D2B0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DCB96B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4A4060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B80B6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179</w:t>
            </w:r>
          </w:p>
        </w:tc>
        <w:tc>
          <w:tcPr>
            <w:tcW w:w="1385" w:type="dxa"/>
            <w:tcBorders>
              <w:top w:val="nil"/>
              <w:left w:val="nil"/>
              <w:bottom w:val="single" w:sz="4" w:space="0" w:color="auto"/>
              <w:right w:val="single" w:sz="4" w:space="0" w:color="auto"/>
            </w:tcBorders>
            <w:shd w:val="clear" w:color="auto" w:fill="auto"/>
            <w:noWrap/>
            <w:vAlign w:val="center"/>
            <w:hideMark/>
          </w:tcPr>
          <w:p w14:paraId="659AF87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605500438.00</w:t>
            </w:r>
          </w:p>
        </w:tc>
        <w:tc>
          <w:tcPr>
            <w:tcW w:w="4594" w:type="dxa"/>
            <w:tcBorders>
              <w:top w:val="nil"/>
              <w:left w:val="nil"/>
              <w:bottom w:val="single" w:sz="4" w:space="0" w:color="auto"/>
              <w:right w:val="single" w:sz="4" w:space="0" w:color="auto"/>
            </w:tcBorders>
            <w:shd w:val="clear" w:color="auto" w:fill="auto"/>
            <w:vAlign w:val="bottom"/>
            <w:hideMark/>
          </w:tcPr>
          <w:p w14:paraId="053BAD7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JERINGAS DE PLASTICO. SIN AGUJA, CON PIVOTE TIPO LUER LOCK ESTERILES Y DESECHABLES CAPACIDAD 5 ML. DIVISIONES DE 1.0 Y SUBDIVISIONES DE 0.2                                                                                                                                                                                                                                                                                                                                                                                                                                                                                                                                                                                                                                                                                                                                                                                                                                                                                                                                                                                                                                                                                                                                                                                                                                                                                                                                                                                                                                                                                                                                                                                                                                                                                                                                                                                                                                                                                                                                     </w:t>
            </w:r>
          </w:p>
        </w:tc>
        <w:tc>
          <w:tcPr>
            <w:tcW w:w="1078" w:type="dxa"/>
            <w:tcBorders>
              <w:top w:val="nil"/>
              <w:left w:val="nil"/>
              <w:bottom w:val="single" w:sz="4" w:space="0" w:color="auto"/>
              <w:right w:val="single" w:sz="4" w:space="0" w:color="auto"/>
            </w:tcBorders>
            <w:shd w:val="clear" w:color="auto" w:fill="auto"/>
            <w:vAlign w:val="center"/>
            <w:hideMark/>
          </w:tcPr>
          <w:p w14:paraId="5D7AE18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2B11C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5568E7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390</w:t>
            </w:r>
          </w:p>
        </w:tc>
      </w:tr>
      <w:tr w:rsidR="00406703" w:rsidRPr="00406703" w14:paraId="5DC8255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8921F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180</w:t>
            </w:r>
          </w:p>
        </w:tc>
        <w:tc>
          <w:tcPr>
            <w:tcW w:w="1385" w:type="dxa"/>
            <w:tcBorders>
              <w:top w:val="nil"/>
              <w:left w:val="nil"/>
              <w:bottom w:val="single" w:sz="4" w:space="0" w:color="auto"/>
              <w:right w:val="single" w:sz="4" w:space="0" w:color="auto"/>
            </w:tcBorders>
            <w:shd w:val="clear" w:color="auto" w:fill="auto"/>
            <w:noWrap/>
            <w:vAlign w:val="center"/>
            <w:hideMark/>
          </w:tcPr>
          <w:p w14:paraId="1EE933F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605500446.00</w:t>
            </w:r>
          </w:p>
        </w:tc>
        <w:tc>
          <w:tcPr>
            <w:tcW w:w="4594" w:type="dxa"/>
            <w:tcBorders>
              <w:top w:val="nil"/>
              <w:left w:val="nil"/>
              <w:bottom w:val="single" w:sz="4" w:space="0" w:color="auto"/>
              <w:right w:val="single" w:sz="4" w:space="0" w:color="auto"/>
            </w:tcBorders>
            <w:shd w:val="clear" w:color="auto" w:fill="auto"/>
            <w:vAlign w:val="bottom"/>
            <w:hideMark/>
          </w:tcPr>
          <w:p w14:paraId="737B2A6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JERINGAS DE PLASTICO. SIN AGUJA, CON PIVOTE TIPO LUER LOCK ESTERILES Y DESECHABLES CAPACIDAD 10 ML. DIVISIONES DE 1.0 Y SUBDIVISIONES DE 0.2                                                                                                                                                                                                                                                                                                                                                                                                                                                                                                                                                                                                                                                                                                                                                                                                                                                                                                                                                                                                                                                                                                                                                                                                                                                                                                                                                                                                                                                                                                                                                                                                                                                                                                                                                                                                                                                                                                                                    </w:t>
            </w:r>
          </w:p>
        </w:tc>
        <w:tc>
          <w:tcPr>
            <w:tcW w:w="1078" w:type="dxa"/>
            <w:tcBorders>
              <w:top w:val="nil"/>
              <w:left w:val="nil"/>
              <w:bottom w:val="single" w:sz="4" w:space="0" w:color="auto"/>
              <w:right w:val="single" w:sz="4" w:space="0" w:color="auto"/>
            </w:tcBorders>
            <w:shd w:val="clear" w:color="auto" w:fill="auto"/>
            <w:vAlign w:val="center"/>
            <w:hideMark/>
          </w:tcPr>
          <w:p w14:paraId="57176B1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73528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B30E4D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598</w:t>
            </w:r>
          </w:p>
        </w:tc>
      </w:tr>
      <w:tr w:rsidR="00406703" w:rsidRPr="00406703" w14:paraId="04192D4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24D19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181</w:t>
            </w:r>
          </w:p>
        </w:tc>
        <w:tc>
          <w:tcPr>
            <w:tcW w:w="1385" w:type="dxa"/>
            <w:tcBorders>
              <w:top w:val="nil"/>
              <w:left w:val="nil"/>
              <w:bottom w:val="single" w:sz="4" w:space="0" w:color="auto"/>
              <w:right w:val="single" w:sz="4" w:space="0" w:color="auto"/>
            </w:tcBorders>
            <w:shd w:val="clear" w:color="auto" w:fill="auto"/>
            <w:noWrap/>
            <w:vAlign w:val="center"/>
            <w:hideMark/>
          </w:tcPr>
          <w:p w14:paraId="42CBB16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605500453.00</w:t>
            </w:r>
          </w:p>
        </w:tc>
        <w:tc>
          <w:tcPr>
            <w:tcW w:w="4594" w:type="dxa"/>
            <w:tcBorders>
              <w:top w:val="nil"/>
              <w:left w:val="nil"/>
              <w:bottom w:val="single" w:sz="4" w:space="0" w:color="auto"/>
              <w:right w:val="single" w:sz="4" w:space="0" w:color="auto"/>
            </w:tcBorders>
            <w:shd w:val="clear" w:color="auto" w:fill="auto"/>
            <w:vAlign w:val="bottom"/>
            <w:hideMark/>
          </w:tcPr>
          <w:p w14:paraId="1B60D4D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JERINGAS DE PLASTICO. SIN AGUJA, CON PIVOTE TIPO LUER LOCK ESTERILES Y DESECHABLES CAPACIDAD 20 ML. DIVISIONES DE 5.0 Y SUBDIVISIONES DE 1.0                                                                                                                                                                                                                                                                                                                                                                                                                                                                                                                                                                                                                                                                                                                                                                                                                                                                                                                                                                                                                                                                                                                                                                                                                                                                                                                                                                                                                                                                                                                                                                                                                                                                                                                                                                                                                                                                                                                                    </w:t>
            </w:r>
          </w:p>
        </w:tc>
        <w:tc>
          <w:tcPr>
            <w:tcW w:w="1078" w:type="dxa"/>
            <w:tcBorders>
              <w:top w:val="nil"/>
              <w:left w:val="nil"/>
              <w:bottom w:val="single" w:sz="4" w:space="0" w:color="auto"/>
              <w:right w:val="single" w:sz="4" w:space="0" w:color="auto"/>
            </w:tcBorders>
            <w:shd w:val="clear" w:color="auto" w:fill="auto"/>
            <w:vAlign w:val="center"/>
            <w:hideMark/>
          </w:tcPr>
          <w:p w14:paraId="6CD3217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B6A8E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C7A1F8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196</w:t>
            </w:r>
          </w:p>
        </w:tc>
      </w:tr>
      <w:tr w:rsidR="00406703" w:rsidRPr="00406703" w14:paraId="6471E5F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EADA7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182</w:t>
            </w:r>
          </w:p>
        </w:tc>
        <w:tc>
          <w:tcPr>
            <w:tcW w:w="1385" w:type="dxa"/>
            <w:tcBorders>
              <w:top w:val="nil"/>
              <w:left w:val="nil"/>
              <w:bottom w:val="single" w:sz="4" w:space="0" w:color="auto"/>
              <w:right w:val="single" w:sz="4" w:space="0" w:color="auto"/>
            </w:tcBorders>
            <w:shd w:val="clear" w:color="auto" w:fill="auto"/>
            <w:noWrap/>
            <w:vAlign w:val="center"/>
            <w:hideMark/>
          </w:tcPr>
          <w:p w14:paraId="50CB6FE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605500677.00</w:t>
            </w:r>
          </w:p>
        </w:tc>
        <w:tc>
          <w:tcPr>
            <w:tcW w:w="4594" w:type="dxa"/>
            <w:tcBorders>
              <w:top w:val="nil"/>
              <w:left w:val="nil"/>
              <w:bottom w:val="single" w:sz="4" w:space="0" w:color="auto"/>
              <w:right w:val="single" w:sz="4" w:space="0" w:color="auto"/>
            </w:tcBorders>
            <w:shd w:val="clear" w:color="auto" w:fill="auto"/>
            <w:vAlign w:val="bottom"/>
            <w:hideMark/>
          </w:tcPr>
          <w:p w14:paraId="2791C47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DE PLASTICO. CON PIVOTE TIPO LUER LOCK, CON AGUJA ESTERIL Y DESECHABLE. CAPACIDAD 10 ML. ESCALA GRADUADA EN ML, CON DIVISIONES DE 1.0 Y SUBDIVISIONES DE O.2. CON AGUJA DE: LONGITUD 32 MM. CALIBRE 21 G.                                                                                                                                                                                                                                                                                                                                                                                                                                                                                                                                                                                                                                                                                                                                                                                                                                                                                                                                                                                                                                                                                                                                                                                                                                                                                                                                                                                                                                                                                                                                                                                                                                                                                                                                                                                                                                                               </w:t>
            </w:r>
          </w:p>
        </w:tc>
        <w:tc>
          <w:tcPr>
            <w:tcW w:w="1078" w:type="dxa"/>
            <w:tcBorders>
              <w:top w:val="nil"/>
              <w:left w:val="nil"/>
              <w:bottom w:val="single" w:sz="4" w:space="0" w:color="auto"/>
              <w:right w:val="single" w:sz="4" w:space="0" w:color="auto"/>
            </w:tcBorders>
            <w:shd w:val="clear" w:color="auto" w:fill="auto"/>
            <w:vAlign w:val="center"/>
            <w:hideMark/>
          </w:tcPr>
          <w:p w14:paraId="1E2BF71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7B39E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DEF53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931</w:t>
            </w:r>
          </w:p>
        </w:tc>
      </w:tr>
      <w:tr w:rsidR="00406703" w:rsidRPr="00406703" w14:paraId="32C6A9E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8F39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183</w:t>
            </w:r>
          </w:p>
        </w:tc>
        <w:tc>
          <w:tcPr>
            <w:tcW w:w="1385" w:type="dxa"/>
            <w:tcBorders>
              <w:top w:val="nil"/>
              <w:left w:val="nil"/>
              <w:bottom w:val="single" w:sz="4" w:space="0" w:color="auto"/>
              <w:right w:val="single" w:sz="4" w:space="0" w:color="auto"/>
            </w:tcBorders>
            <w:shd w:val="clear" w:color="auto" w:fill="auto"/>
            <w:noWrap/>
            <w:vAlign w:val="center"/>
            <w:hideMark/>
          </w:tcPr>
          <w:p w14:paraId="11A8380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605500685.00</w:t>
            </w:r>
          </w:p>
        </w:tc>
        <w:tc>
          <w:tcPr>
            <w:tcW w:w="4594" w:type="dxa"/>
            <w:tcBorders>
              <w:top w:val="nil"/>
              <w:left w:val="nil"/>
              <w:bottom w:val="single" w:sz="4" w:space="0" w:color="auto"/>
              <w:right w:val="single" w:sz="4" w:space="0" w:color="auto"/>
            </w:tcBorders>
            <w:shd w:val="clear" w:color="auto" w:fill="auto"/>
            <w:vAlign w:val="bottom"/>
            <w:hideMark/>
          </w:tcPr>
          <w:p w14:paraId="7D790E0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PARA EXTRAER SANGRE O INYECTAR SUSTANCIAS, CON PIVOTE TIPO LUER LOCK, DE POLIPROPILENO, VOLUMEN DE 5 ML. Y AGUJA CALIBRE 21 G. Y 32 MM. DE LONGITUD. ESTERIL.                                                                                                                                                                                                                                                                                                                                                                                                                                                                                                                                                                                                                                                                                                                                                                                                                                                                                                                                                                                                                                                                                                                                                                                                                                                                                                                                                                                                                                                                                                                                                                                                                                                                                                                                                                                                                                                                                                           </w:t>
            </w:r>
          </w:p>
        </w:tc>
        <w:tc>
          <w:tcPr>
            <w:tcW w:w="1078" w:type="dxa"/>
            <w:tcBorders>
              <w:top w:val="nil"/>
              <w:left w:val="nil"/>
              <w:bottom w:val="single" w:sz="4" w:space="0" w:color="auto"/>
              <w:right w:val="single" w:sz="4" w:space="0" w:color="auto"/>
            </w:tcBorders>
            <w:shd w:val="clear" w:color="auto" w:fill="auto"/>
            <w:vAlign w:val="center"/>
            <w:hideMark/>
          </w:tcPr>
          <w:p w14:paraId="281BE01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70EE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76C5A0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994</w:t>
            </w:r>
          </w:p>
        </w:tc>
      </w:tr>
      <w:tr w:rsidR="00406703" w:rsidRPr="00406703" w14:paraId="4C94FB7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715B0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184</w:t>
            </w:r>
          </w:p>
        </w:tc>
        <w:tc>
          <w:tcPr>
            <w:tcW w:w="1385" w:type="dxa"/>
            <w:tcBorders>
              <w:top w:val="nil"/>
              <w:left w:val="nil"/>
              <w:bottom w:val="single" w:sz="4" w:space="0" w:color="auto"/>
              <w:right w:val="single" w:sz="4" w:space="0" w:color="auto"/>
            </w:tcBorders>
            <w:shd w:val="clear" w:color="auto" w:fill="auto"/>
            <w:noWrap/>
            <w:vAlign w:val="center"/>
            <w:hideMark/>
          </w:tcPr>
          <w:p w14:paraId="39BD563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605501147.00</w:t>
            </w:r>
          </w:p>
        </w:tc>
        <w:tc>
          <w:tcPr>
            <w:tcW w:w="4594" w:type="dxa"/>
            <w:tcBorders>
              <w:top w:val="nil"/>
              <w:left w:val="nil"/>
              <w:bottom w:val="single" w:sz="4" w:space="0" w:color="auto"/>
              <w:right w:val="single" w:sz="4" w:space="0" w:color="auto"/>
            </w:tcBorders>
            <w:shd w:val="clear" w:color="auto" w:fill="auto"/>
            <w:vAlign w:val="bottom"/>
            <w:hideMark/>
          </w:tcPr>
          <w:p w14:paraId="2FA214F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HIPODERMICA PARA TUBERCULINA, CON AGUJA. PLASTICO GRADO MEDICO, CAPACIDAD 1ML., ESCALA GRADUADA EN ML., CON DIVISIONES DE 0.05 ML. Y </w:t>
            </w:r>
            <w:r w:rsidRPr="00406703">
              <w:rPr>
                <w:rFonts w:ascii="Calibri" w:hAnsi="Calibri" w:cs="Calibri"/>
                <w:color w:val="000000"/>
                <w:sz w:val="18"/>
                <w:szCs w:val="18"/>
                <w:lang w:val="es-MX" w:eastAsia="es-MX"/>
              </w:rPr>
              <w:lastRenderedPageBreak/>
              <w:t xml:space="preserve">SUBDIVISIONES DE 0.01 ML. CON AGUJA LONGITUD 16 MM., CALIBRE 25 G. ESTERIL Y DESECHABLE                                                                                                                                                                                                                                                                                                                                                                                                                                                                                                                                                                                                                                                                                                                                                                                                                                                                                                                                                                                                                                                                                                                                                                                                                                                                                                                                                                                                                                                                                                                                                                                                                                                                                                                                                                                                                                            </w:t>
            </w:r>
          </w:p>
        </w:tc>
        <w:tc>
          <w:tcPr>
            <w:tcW w:w="1078" w:type="dxa"/>
            <w:tcBorders>
              <w:top w:val="nil"/>
              <w:left w:val="nil"/>
              <w:bottom w:val="single" w:sz="4" w:space="0" w:color="auto"/>
              <w:right w:val="single" w:sz="4" w:space="0" w:color="auto"/>
            </w:tcBorders>
            <w:shd w:val="clear" w:color="auto" w:fill="auto"/>
            <w:vAlign w:val="center"/>
            <w:hideMark/>
          </w:tcPr>
          <w:p w14:paraId="780B010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3427D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40E92DF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97</w:t>
            </w:r>
          </w:p>
        </w:tc>
      </w:tr>
      <w:tr w:rsidR="00406703" w:rsidRPr="00406703" w14:paraId="01B4C10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7F56C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185</w:t>
            </w:r>
          </w:p>
        </w:tc>
        <w:tc>
          <w:tcPr>
            <w:tcW w:w="1385" w:type="dxa"/>
            <w:tcBorders>
              <w:top w:val="nil"/>
              <w:left w:val="nil"/>
              <w:bottom w:val="single" w:sz="4" w:space="0" w:color="auto"/>
              <w:right w:val="single" w:sz="4" w:space="0" w:color="auto"/>
            </w:tcBorders>
            <w:shd w:val="clear" w:color="auto" w:fill="auto"/>
            <w:noWrap/>
            <w:vAlign w:val="center"/>
            <w:hideMark/>
          </w:tcPr>
          <w:p w14:paraId="522FD3C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605501279.00</w:t>
            </w:r>
          </w:p>
        </w:tc>
        <w:tc>
          <w:tcPr>
            <w:tcW w:w="4594" w:type="dxa"/>
            <w:tcBorders>
              <w:top w:val="nil"/>
              <w:left w:val="nil"/>
              <w:bottom w:val="single" w:sz="4" w:space="0" w:color="auto"/>
              <w:right w:val="single" w:sz="4" w:space="0" w:color="auto"/>
            </w:tcBorders>
            <w:shd w:val="clear" w:color="auto" w:fill="auto"/>
            <w:vAlign w:val="bottom"/>
            <w:hideMark/>
          </w:tcPr>
          <w:p w14:paraId="0FDC2C7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DE PLASTICO GRADO MEDICO, CON PIVOTE TIPO LUER LOCK, CAPACIDAD DE 3 ML. ESCALA GRADUADA EN ML. CON DIVISIONES DE 0.5 ML. Y SUBDIVISIONES DE 0.1 ML. CON AGUJA CALIBRE 22 G Y 32 MM DE LONGITUD.  ESTERIL Y DESECHABLE                                                                                                                                                                                                                                                                                                                                                                                                                                                                                                                                                                                                                                                                                                                                                                                                                                                                                                                                                                                                                                                                                                                                                                                                                                                                                                                                                                                                                                                                                                                                                                                                                                                                                                                                                                                                                                                   </w:t>
            </w:r>
          </w:p>
        </w:tc>
        <w:tc>
          <w:tcPr>
            <w:tcW w:w="1078" w:type="dxa"/>
            <w:tcBorders>
              <w:top w:val="nil"/>
              <w:left w:val="nil"/>
              <w:bottom w:val="single" w:sz="4" w:space="0" w:color="auto"/>
              <w:right w:val="single" w:sz="4" w:space="0" w:color="auto"/>
            </w:tcBorders>
            <w:shd w:val="clear" w:color="auto" w:fill="auto"/>
            <w:vAlign w:val="center"/>
            <w:hideMark/>
          </w:tcPr>
          <w:p w14:paraId="0CA2D3C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DA27CF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A1C2A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27,612</w:t>
            </w:r>
          </w:p>
        </w:tc>
      </w:tr>
      <w:tr w:rsidR="00406703" w:rsidRPr="00406703" w14:paraId="0085EC0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5F07C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186</w:t>
            </w:r>
          </w:p>
        </w:tc>
        <w:tc>
          <w:tcPr>
            <w:tcW w:w="1385" w:type="dxa"/>
            <w:tcBorders>
              <w:top w:val="nil"/>
              <w:left w:val="nil"/>
              <w:bottom w:val="single" w:sz="4" w:space="0" w:color="auto"/>
              <w:right w:val="single" w:sz="4" w:space="0" w:color="auto"/>
            </w:tcBorders>
            <w:shd w:val="clear" w:color="auto" w:fill="auto"/>
            <w:noWrap/>
            <w:vAlign w:val="center"/>
            <w:hideMark/>
          </w:tcPr>
          <w:p w14:paraId="6EB976D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605502186.00</w:t>
            </w:r>
          </w:p>
        </w:tc>
        <w:tc>
          <w:tcPr>
            <w:tcW w:w="4594" w:type="dxa"/>
            <w:tcBorders>
              <w:top w:val="nil"/>
              <w:left w:val="nil"/>
              <w:bottom w:val="single" w:sz="4" w:space="0" w:color="auto"/>
              <w:right w:val="single" w:sz="4" w:space="0" w:color="auto"/>
            </w:tcBorders>
            <w:shd w:val="clear" w:color="auto" w:fill="auto"/>
            <w:vAlign w:val="bottom"/>
            <w:hideMark/>
          </w:tcPr>
          <w:p w14:paraId="5C1207E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PARA INSULINA, DE PLASTICO GRADO MEDICO; GRADUADA DE 0 A 100 UNIDADES, CON CAPACIDAD DE 1 ML. CON AGUJA DE ACERO INOXIDABLE, LONGITUD 13 MM, CALIBRE 27 G. ESTERIL Y DESECHABLE. PIEZA.                                                                                                                                                                                                                                                                                                                                                                                                                                                                                                                                                                                                                                                                                                                                                                                                                                                                                                                                                                                                                                                                                                                                                                                                                                                                                                                                                                                                                                                                                                                                                                                                                                                                                                                                                                                                                                                                                 </w:t>
            </w:r>
          </w:p>
        </w:tc>
        <w:tc>
          <w:tcPr>
            <w:tcW w:w="1078" w:type="dxa"/>
            <w:tcBorders>
              <w:top w:val="nil"/>
              <w:left w:val="nil"/>
              <w:bottom w:val="single" w:sz="4" w:space="0" w:color="auto"/>
              <w:right w:val="single" w:sz="4" w:space="0" w:color="auto"/>
            </w:tcBorders>
            <w:shd w:val="clear" w:color="auto" w:fill="auto"/>
            <w:vAlign w:val="center"/>
            <w:hideMark/>
          </w:tcPr>
          <w:p w14:paraId="3AC5058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370D34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65DAC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18,275</w:t>
            </w:r>
          </w:p>
        </w:tc>
      </w:tr>
      <w:tr w:rsidR="00406703" w:rsidRPr="00406703" w14:paraId="6A19051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BD11E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187</w:t>
            </w:r>
          </w:p>
        </w:tc>
        <w:tc>
          <w:tcPr>
            <w:tcW w:w="1385" w:type="dxa"/>
            <w:tcBorders>
              <w:top w:val="nil"/>
              <w:left w:val="nil"/>
              <w:bottom w:val="single" w:sz="4" w:space="0" w:color="auto"/>
              <w:right w:val="single" w:sz="4" w:space="0" w:color="auto"/>
            </w:tcBorders>
            <w:shd w:val="clear" w:color="auto" w:fill="auto"/>
            <w:noWrap/>
            <w:vAlign w:val="center"/>
            <w:hideMark/>
          </w:tcPr>
          <w:p w14:paraId="6C639AD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605502590.00</w:t>
            </w:r>
          </w:p>
        </w:tc>
        <w:tc>
          <w:tcPr>
            <w:tcW w:w="4594" w:type="dxa"/>
            <w:tcBorders>
              <w:top w:val="nil"/>
              <w:left w:val="nil"/>
              <w:bottom w:val="single" w:sz="4" w:space="0" w:color="auto"/>
              <w:right w:val="single" w:sz="4" w:space="0" w:color="auto"/>
            </w:tcBorders>
            <w:shd w:val="clear" w:color="auto" w:fill="auto"/>
            <w:vAlign w:val="bottom"/>
            <w:hideMark/>
          </w:tcPr>
          <w:p w14:paraId="4437EEA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DE PLASTICO GRADO MEDICO, DE 1 ML. DE CAPACIDAD, ESCALA GRADUADA EN ML, CON DIVISIONES DE 0.1 Y SUBDIVISIONES DE 0.01 ML. Y AGUJA DE 22 G. Y 32 MM. DE LONGITUD. ESTERIL Y DESECHABLE.                                                                                                                                                                                                                                                                                                                                                                                                                                                                                                                                                                                                                                                                                                                                                                                                                                                                                                                                                                                                                                                                                                                                                                                                                                                                                                                                                                                                                                                                                                                                                                                                                                                                                                                                                                                                                                                                                  </w:t>
            </w:r>
          </w:p>
        </w:tc>
        <w:tc>
          <w:tcPr>
            <w:tcW w:w="1078" w:type="dxa"/>
            <w:tcBorders>
              <w:top w:val="nil"/>
              <w:left w:val="nil"/>
              <w:bottom w:val="single" w:sz="4" w:space="0" w:color="auto"/>
              <w:right w:val="single" w:sz="4" w:space="0" w:color="auto"/>
            </w:tcBorders>
            <w:shd w:val="clear" w:color="auto" w:fill="auto"/>
            <w:vAlign w:val="center"/>
            <w:hideMark/>
          </w:tcPr>
          <w:p w14:paraId="30CA617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F0AF1C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1EADC7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5,053</w:t>
            </w:r>
          </w:p>
        </w:tc>
      </w:tr>
      <w:tr w:rsidR="00406703" w:rsidRPr="00406703" w14:paraId="7474421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E53C3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188</w:t>
            </w:r>
          </w:p>
        </w:tc>
        <w:tc>
          <w:tcPr>
            <w:tcW w:w="1385" w:type="dxa"/>
            <w:tcBorders>
              <w:top w:val="nil"/>
              <w:left w:val="nil"/>
              <w:bottom w:val="single" w:sz="4" w:space="0" w:color="auto"/>
              <w:right w:val="single" w:sz="4" w:space="0" w:color="auto"/>
            </w:tcBorders>
            <w:shd w:val="clear" w:color="auto" w:fill="auto"/>
            <w:noWrap/>
            <w:vAlign w:val="center"/>
            <w:hideMark/>
          </w:tcPr>
          <w:p w14:paraId="6143E3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605502608.00</w:t>
            </w:r>
          </w:p>
        </w:tc>
        <w:tc>
          <w:tcPr>
            <w:tcW w:w="4594" w:type="dxa"/>
            <w:tcBorders>
              <w:top w:val="nil"/>
              <w:left w:val="nil"/>
              <w:bottom w:val="single" w:sz="4" w:space="0" w:color="auto"/>
              <w:right w:val="single" w:sz="4" w:space="0" w:color="auto"/>
            </w:tcBorders>
            <w:shd w:val="clear" w:color="auto" w:fill="auto"/>
            <w:vAlign w:val="bottom"/>
            <w:hideMark/>
          </w:tcPr>
          <w:p w14:paraId="0473A1D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JERINGAS DE PLASTICO GRADO MEDICO, DE 5 ML., DE CAPACIDAD, ESCALA GRADUADA EN ML., CON DIVISIONES DE 1.0 ML. Y SUBDIVISIONES DE 0.2 Y AGUJA DE 20 G. Y 38 MM. DE LONGITUD.  ESTERIL Y DESECHABLE.                                                                                                                                                                                                                                                                                                                                                                                                                                                                                                                                                                                                                                                                                                                                                                                                                                                                                                                                                                                                                                                                                                                                                                                                                                                                                                                                                                                                                                                                                                                                                                                                                                                                                                                                                                                                                                                                               </w:t>
            </w:r>
          </w:p>
        </w:tc>
        <w:tc>
          <w:tcPr>
            <w:tcW w:w="1078" w:type="dxa"/>
            <w:tcBorders>
              <w:top w:val="nil"/>
              <w:left w:val="nil"/>
              <w:bottom w:val="single" w:sz="4" w:space="0" w:color="auto"/>
              <w:right w:val="single" w:sz="4" w:space="0" w:color="auto"/>
            </w:tcBorders>
            <w:shd w:val="clear" w:color="auto" w:fill="auto"/>
            <w:vAlign w:val="center"/>
            <w:hideMark/>
          </w:tcPr>
          <w:p w14:paraId="6315918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D7C8D4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44E79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7,224</w:t>
            </w:r>
          </w:p>
        </w:tc>
      </w:tr>
      <w:tr w:rsidR="00406703" w:rsidRPr="00406703" w14:paraId="636F001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17A6A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189</w:t>
            </w:r>
          </w:p>
        </w:tc>
        <w:tc>
          <w:tcPr>
            <w:tcW w:w="1385" w:type="dxa"/>
            <w:tcBorders>
              <w:top w:val="nil"/>
              <w:left w:val="nil"/>
              <w:bottom w:val="single" w:sz="4" w:space="0" w:color="auto"/>
              <w:right w:val="single" w:sz="4" w:space="0" w:color="auto"/>
            </w:tcBorders>
            <w:shd w:val="clear" w:color="auto" w:fill="auto"/>
            <w:noWrap/>
            <w:vAlign w:val="center"/>
            <w:hideMark/>
          </w:tcPr>
          <w:p w14:paraId="4561F15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605502640.00</w:t>
            </w:r>
          </w:p>
        </w:tc>
        <w:tc>
          <w:tcPr>
            <w:tcW w:w="4594" w:type="dxa"/>
            <w:tcBorders>
              <w:top w:val="nil"/>
              <w:left w:val="nil"/>
              <w:bottom w:val="single" w:sz="4" w:space="0" w:color="auto"/>
              <w:right w:val="single" w:sz="4" w:space="0" w:color="auto"/>
            </w:tcBorders>
            <w:shd w:val="clear" w:color="auto" w:fill="auto"/>
            <w:vAlign w:val="bottom"/>
            <w:hideMark/>
          </w:tcPr>
          <w:p w14:paraId="5973B2A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                                                                                                                                                                                                                                                                                                                                                                                                                                                                                                                                                                                                                                                                                                                                                                                                                                                                                                                                                                                                                                                                                                                                                                                                                                                                                                                                                                                                                                                                                                                                                                                                                                                                                                                                    </w:t>
            </w:r>
          </w:p>
        </w:tc>
        <w:tc>
          <w:tcPr>
            <w:tcW w:w="1078" w:type="dxa"/>
            <w:tcBorders>
              <w:top w:val="nil"/>
              <w:left w:val="nil"/>
              <w:bottom w:val="single" w:sz="4" w:space="0" w:color="auto"/>
              <w:right w:val="single" w:sz="4" w:space="0" w:color="auto"/>
            </w:tcBorders>
            <w:shd w:val="clear" w:color="auto" w:fill="auto"/>
            <w:vAlign w:val="center"/>
            <w:hideMark/>
          </w:tcPr>
          <w:p w14:paraId="46997EA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99D435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12CEC3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713</w:t>
            </w:r>
          </w:p>
        </w:tc>
      </w:tr>
      <w:tr w:rsidR="00406703" w:rsidRPr="00406703" w14:paraId="030B61B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463C4A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190</w:t>
            </w:r>
          </w:p>
        </w:tc>
        <w:tc>
          <w:tcPr>
            <w:tcW w:w="1385" w:type="dxa"/>
            <w:tcBorders>
              <w:top w:val="nil"/>
              <w:left w:val="nil"/>
              <w:bottom w:val="single" w:sz="4" w:space="0" w:color="auto"/>
              <w:right w:val="single" w:sz="4" w:space="0" w:color="auto"/>
            </w:tcBorders>
            <w:shd w:val="clear" w:color="auto" w:fill="auto"/>
            <w:noWrap/>
            <w:vAlign w:val="center"/>
            <w:hideMark/>
          </w:tcPr>
          <w:p w14:paraId="727D1BE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605502657.00</w:t>
            </w:r>
          </w:p>
        </w:tc>
        <w:tc>
          <w:tcPr>
            <w:tcW w:w="4594" w:type="dxa"/>
            <w:tcBorders>
              <w:top w:val="nil"/>
              <w:left w:val="nil"/>
              <w:bottom w:val="single" w:sz="4" w:space="0" w:color="auto"/>
              <w:right w:val="single" w:sz="4" w:space="0" w:color="auto"/>
            </w:tcBorders>
            <w:shd w:val="clear" w:color="auto" w:fill="auto"/>
            <w:vAlign w:val="bottom"/>
            <w:hideMark/>
          </w:tcPr>
          <w:p w14:paraId="44A36A5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                                                                                                                                                                                                                                                                                                                                                                                                                                                                                                                                                                                                                                                                                                                                                                                                                                                                                                                                                                                                                                                                                                                                                                                                                                                                                                                                                                                                                                                                                                                                                                                                                                                                                                                                      </w:t>
            </w:r>
          </w:p>
        </w:tc>
        <w:tc>
          <w:tcPr>
            <w:tcW w:w="1078" w:type="dxa"/>
            <w:tcBorders>
              <w:top w:val="nil"/>
              <w:left w:val="nil"/>
              <w:bottom w:val="single" w:sz="4" w:space="0" w:color="auto"/>
              <w:right w:val="single" w:sz="4" w:space="0" w:color="auto"/>
            </w:tcBorders>
            <w:shd w:val="clear" w:color="auto" w:fill="auto"/>
            <w:vAlign w:val="center"/>
            <w:hideMark/>
          </w:tcPr>
          <w:p w14:paraId="4C328EB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A994AB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5D4E2B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1,696</w:t>
            </w:r>
          </w:p>
        </w:tc>
      </w:tr>
      <w:tr w:rsidR="00406703" w:rsidRPr="00406703" w14:paraId="2CE46F9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AFDF6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191</w:t>
            </w:r>
          </w:p>
        </w:tc>
        <w:tc>
          <w:tcPr>
            <w:tcW w:w="1385" w:type="dxa"/>
            <w:tcBorders>
              <w:top w:val="nil"/>
              <w:left w:val="nil"/>
              <w:bottom w:val="single" w:sz="4" w:space="0" w:color="auto"/>
              <w:right w:val="single" w:sz="4" w:space="0" w:color="auto"/>
            </w:tcBorders>
            <w:shd w:val="clear" w:color="auto" w:fill="auto"/>
            <w:noWrap/>
            <w:vAlign w:val="center"/>
            <w:hideMark/>
          </w:tcPr>
          <w:p w14:paraId="04194D6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605502699.00</w:t>
            </w:r>
          </w:p>
        </w:tc>
        <w:tc>
          <w:tcPr>
            <w:tcW w:w="4594" w:type="dxa"/>
            <w:tcBorders>
              <w:top w:val="nil"/>
              <w:left w:val="nil"/>
              <w:bottom w:val="single" w:sz="4" w:space="0" w:color="auto"/>
              <w:right w:val="single" w:sz="4" w:space="0" w:color="auto"/>
            </w:tcBorders>
            <w:shd w:val="clear" w:color="auto" w:fill="auto"/>
            <w:vAlign w:val="bottom"/>
            <w:hideMark/>
          </w:tcPr>
          <w:p w14:paraId="59BC407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                                                                                                                                                                                                                                                                                                                                                                                                                                                                                                                                                                                                                                                                                                                                                                                                                                                                                                                                                                                                                                                                                                                                                                                                                                                                                                                                                                                                                                                                                                                                                                                                                                                                                                  </w:t>
            </w:r>
          </w:p>
        </w:tc>
        <w:tc>
          <w:tcPr>
            <w:tcW w:w="1078" w:type="dxa"/>
            <w:tcBorders>
              <w:top w:val="nil"/>
              <w:left w:val="nil"/>
              <w:bottom w:val="single" w:sz="4" w:space="0" w:color="auto"/>
              <w:right w:val="single" w:sz="4" w:space="0" w:color="auto"/>
            </w:tcBorders>
            <w:shd w:val="clear" w:color="auto" w:fill="auto"/>
            <w:vAlign w:val="center"/>
            <w:hideMark/>
          </w:tcPr>
          <w:p w14:paraId="2602D8D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645C3B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D7216E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804</w:t>
            </w:r>
          </w:p>
        </w:tc>
      </w:tr>
      <w:tr w:rsidR="00406703" w:rsidRPr="00406703" w14:paraId="5BD9326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9989A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192</w:t>
            </w:r>
          </w:p>
        </w:tc>
        <w:tc>
          <w:tcPr>
            <w:tcW w:w="1385" w:type="dxa"/>
            <w:tcBorders>
              <w:top w:val="nil"/>
              <w:left w:val="nil"/>
              <w:bottom w:val="single" w:sz="4" w:space="0" w:color="auto"/>
              <w:right w:val="single" w:sz="4" w:space="0" w:color="auto"/>
            </w:tcBorders>
            <w:shd w:val="clear" w:color="auto" w:fill="auto"/>
            <w:noWrap/>
            <w:vAlign w:val="center"/>
            <w:hideMark/>
          </w:tcPr>
          <w:p w14:paraId="6742ECC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605502707.00</w:t>
            </w:r>
          </w:p>
        </w:tc>
        <w:tc>
          <w:tcPr>
            <w:tcW w:w="4594" w:type="dxa"/>
            <w:tcBorders>
              <w:top w:val="nil"/>
              <w:left w:val="nil"/>
              <w:bottom w:val="single" w:sz="4" w:space="0" w:color="auto"/>
              <w:right w:val="single" w:sz="4" w:space="0" w:color="auto"/>
            </w:tcBorders>
            <w:shd w:val="clear" w:color="auto" w:fill="auto"/>
            <w:vAlign w:val="bottom"/>
            <w:hideMark/>
          </w:tcPr>
          <w:p w14:paraId="0D81E2E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                                                                                                                                                                                                                                                                                                                                                                                                                                                                                                                                                                                                                                                                                                                                                                                                                                                                                                                                                                                                                                                                                                                                                                                                                                                                                                                                                                                                                                                                                                                                                                                                                                                                            </w:t>
            </w:r>
          </w:p>
        </w:tc>
        <w:tc>
          <w:tcPr>
            <w:tcW w:w="1078" w:type="dxa"/>
            <w:tcBorders>
              <w:top w:val="nil"/>
              <w:left w:val="nil"/>
              <w:bottom w:val="single" w:sz="4" w:space="0" w:color="auto"/>
              <w:right w:val="single" w:sz="4" w:space="0" w:color="auto"/>
            </w:tcBorders>
            <w:shd w:val="clear" w:color="auto" w:fill="auto"/>
            <w:vAlign w:val="center"/>
            <w:hideMark/>
          </w:tcPr>
          <w:p w14:paraId="4AEAD7F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2E6BF7F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F14CBB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4,882</w:t>
            </w:r>
          </w:p>
        </w:tc>
      </w:tr>
      <w:tr w:rsidR="00406703" w:rsidRPr="00406703" w14:paraId="6E69C05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6EA4E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193</w:t>
            </w:r>
          </w:p>
        </w:tc>
        <w:tc>
          <w:tcPr>
            <w:tcW w:w="1385" w:type="dxa"/>
            <w:tcBorders>
              <w:top w:val="nil"/>
              <w:left w:val="nil"/>
              <w:bottom w:val="single" w:sz="4" w:space="0" w:color="auto"/>
              <w:right w:val="single" w:sz="4" w:space="0" w:color="auto"/>
            </w:tcBorders>
            <w:shd w:val="clear" w:color="auto" w:fill="auto"/>
            <w:noWrap/>
            <w:vAlign w:val="center"/>
            <w:hideMark/>
          </w:tcPr>
          <w:p w14:paraId="4DB920D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605502715.00</w:t>
            </w:r>
          </w:p>
        </w:tc>
        <w:tc>
          <w:tcPr>
            <w:tcW w:w="4594" w:type="dxa"/>
            <w:tcBorders>
              <w:top w:val="nil"/>
              <w:left w:val="nil"/>
              <w:bottom w:val="single" w:sz="4" w:space="0" w:color="auto"/>
              <w:right w:val="single" w:sz="4" w:space="0" w:color="auto"/>
            </w:tcBorders>
            <w:shd w:val="clear" w:color="auto" w:fill="auto"/>
            <w:vAlign w:val="bottom"/>
            <w:hideMark/>
          </w:tcPr>
          <w:p w14:paraId="522C9EC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DESECHABLE PARA APLICAR 0.5 ML. DE LAS VACUNAS: ANTIINFLUENZA EN ADULTOS; DPT+HEPATITIS </w:t>
            </w:r>
            <w:r w:rsidRPr="00406703">
              <w:rPr>
                <w:rFonts w:ascii="Calibri" w:hAnsi="Calibri" w:cs="Calibri"/>
                <w:color w:val="000000"/>
                <w:sz w:val="18"/>
                <w:szCs w:val="18"/>
                <w:lang w:val="es-MX" w:eastAsia="es-MX"/>
              </w:rPr>
              <w:lastRenderedPageBreak/>
              <w:t xml:space="preserve">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                                                                                                                                                                                                                                                                                                                                                                                                                                                                                                                                                                                                                                                                                                                                                                                                                                                                                                                                                                                                                                                                                                                                                                                                                                                                                                                                                                                                                                                                                                                                                                                                                          </w:t>
            </w:r>
          </w:p>
        </w:tc>
        <w:tc>
          <w:tcPr>
            <w:tcW w:w="1078" w:type="dxa"/>
            <w:tcBorders>
              <w:top w:val="nil"/>
              <w:left w:val="nil"/>
              <w:bottom w:val="single" w:sz="4" w:space="0" w:color="auto"/>
              <w:right w:val="single" w:sz="4" w:space="0" w:color="auto"/>
            </w:tcBorders>
            <w:shd w:val="clear" w:color="auto" w:fill="auto"/>
            <w:vAlign w:val="center"/>
            <w:hideMark/>
          </w:tcPr>
          <w:p w14:paraId="14D53D7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CAJA</w:t>
            </w:r>
          </w:p>
        </w:tc>
        <w:tc>
          <w:tcPr>
            <w:tcW w:w="1274" w:type="dxa"/>
            <w:tcBorders>
              <w:top w:val="nil"/>
              <w:left w:val="nil"/>
              <w:bottom w:val="single" w:sz="4" w:space="0" w:color="auto"/>
              <w:right w:val="single" w:sz="4" w:space="0" w:color="auto"/>
            </w:tcBorders>
            <w:shd w:val="clear" w:color="auto" w:fill="auto"/>
            <w:noWrap/>
            <w:vAlign w:val="center"/>
            <w:hideMark/>
          </w:tcPr>
          <w:p w14:paraId="53A40F5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7EE5CC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2,514</w:t>
            </w:r>
          </w:p>
        </w:tc>
      </w:tr>
      <w:tr w:rsidR="00406703" w:rsidRPr="00406703" w14:paraId="161F822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A03B99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194</w:t>
            </w:r>
          </w:p>
        </w:tc>
        <w:tc>
          <w:tcPr>
            <w:tcW w:w="1385" w:type="dxa"/>
            <w:tcBorders>
              <w:top w:val="nil"/>
              <w:left w:val="nil"/>
              <w:bottom w:val="single" w:sz="4" w:space="0" w:color="auto"/>
              <w:right w:val="single" w:sz="4" w:space="0" w:color="auto"/>
            </w:tcBorders>
            <w:shd w:val="clear" w:color="auto" w:fill="auto"/>
            <w:noWrap/>
            <w:vAlign w:val="center"/>
            <w:hideMark/>
          </w:tcPr>
          <w:p w14:paraId="2BF3D1D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605512078.00</w:t>
            </w:r>
          </w:p>
        </w:tc>
        <w:tc>
          <w:tcPr>
            <w:tcW w:w="4594" w:type="dxa"/>
            <w:tcBorders>
              <w:top w:val="nil"/>
              <w:left w:val="nil"/>
              <w:bottom w:val="single" w:sz="4" w:space="0" w:color="auto"/>
              <w:right w:val="single" w:sz="4" w:space="0" w:color="auto"/>
            </w:tcBorders>
            <w:shd w:val="clear" w:color="auto" w:fill="auto"/>
            <w:vAlign w:val="bottom"/>
            <w:hideMark/>
          </w:tcPr>
          <w:p w14:paraId="43C6D65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JERINGA HIPODERMICA REUSABLE,PARA CARTUCHOS ANESTESICOS TIPO CARPULE                                                                                                                                                                                                                                                                                                                                                                                                                                                                                                                                                                                                                                                                                                                                                                                                                                                                                                                                                                                                                                                                                                                                                                                                                                                                                                                                                                                                                                                                                                                                                                                                                                                                                                                                                                                                                                                                                                                                                                                                            </w:t>
            </w:r>
          </w:p>
        </w:tc>
        <w:tc>
          <w:tcPr>
            <w:tcW w:w="1078" w:type="dxa"/>
            <w:tcBorders>
              <w:top w:val="nil"/>
              <w:left w:val="nil"/>
              <w:bottom w:val="single" w:sz="4" w:space="0" w:color="auto"/>
              <w:right w:val="single" w:sz="4" w:space="0" w:color="auto"/>
            </w:tcBorders>
            <w:shd w:val="clear" w:color="auto" w:fill="auto"/>
            <w:vAlign w:val="center"/>
            <w:hideMark/>
          </w:tcPr>
          <w:p w14:paraId="3E1A87C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AD796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B6FD4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67</w:t>
            </w:r>
          </w:p>
        </w:tc>
      </w:tr>
      <w:tr w:rsidR="00406703" w:rsidRPr="00406703" w14:paraId="39A87D7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D0170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195</w:t>
            </w:r>
          </w:p>
        </w:tc>
        <w:tc>
          <w:tcPr>
            <w:tcW w:w="1385" w:type="dxa"/>
            <w:tcBorders>
              <w:top w:val="nil"/>
              <w:left w:val="nil"/>
              <w:bottom w:val="single" w:sz="4" w:space="0" w:color="auto"/>
              <w:right w:val="single" w:sz="4" w:space="0" w:color="auto"/>
            </w:tcBorders>
            <w:shd w:val="clear" w:color="auto" w:fill="auto"/>
            <w:noWrap/>
            <w:vAlign w:val="center"/>
            <w:hideMark/>
          </w:tcPr>
          <w:p w14:paraId="371189F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605960137.00</w:t>
            </w:r>
          </w:p>
        </w:tc>
        <w:tc>
          <w:tcPr>
            <w:tcW w:w="4594" w:type="dxa"/>
            <w:tcBorders>
              <w:top w:val="nil"/>
              <w:left w:val="nil"/>
              <w:bottom w:val="single" w:sz="4" w:space="0" w:color="auto"/>
              <w:right w:val="single" w:sz="4" w:space="0" w:color="auto"/>
            </w:tcBorders>
            <w:shd w:val="clear" w:color="auto" w:fill="auto"/>
            <w:vAlign w:val="bottom"/>
            <w:hideMark/>
          </w:tcPr>
          <w:p w14:paraId="36E5C72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GEL LUBRICANTE A BASE DE AGUA. ENVASE CON 5 A 10 G.                                                                                                                                                                                                                                                                                                                                                                                                                                                                                                                                                                                                                                                                                                                                                                                                                                                                                                                                                                                                                                                                                                                                                                                                                                                                                                                                                                                                                                                                                                                                                                                                                                                                                                                                                                                                                                                                                                                                                                                                                             </w:t>
            </w:r>
          </w:p>
        </w:tc>
        <w:tc>
          <w:tcPr>
            <w:tcW w:w="1078" w:type="dxa"/>
            <w:tcBorders>
              <w:top w:val="nil"/>
              <w:left w:val="nil"/>
              <w:bottom w:val="single" w:sz="4" w:space="0" w:color="auto"/>
              <w:right w:val="single" w:sz="4" w:space="0" w:color="auto"/>
            </w:tcBorders>
            <w:shd w:val="clear" w:color="auto" w:fill="auto"/>
            <w:vAlign w:val="center"/>
            <w:hideMark/>
          </w:tcPr>
          <w:p w14:paraId="2817076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682DBA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3126C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30,846</w:t>
            </w:r>
          </w:p>
        </w:tc>
      </w:tr>
      <w:tr w:rsidR="00406703" w:rsidRPr="00406703" w14:paraId="320DF77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E2701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196</w:t>
            </w:r>
          </w:p>
        </w:tc>
        <w:tc>
          <w:tcPr>
            <w:tcW w:w="1385" w:type="dxa"/>
            <w:tcBorders>
              <w:top w:val="nil"/>
              <w:left w:val="nil"/>
              <w:bottom w:val="single" w:sz="4" w:space="0" w:color="auto"/>
              <w:right w:val="single" w:sz="4" w:space="0" w:color="auto"/>
            </w:tcBorders>
            <w:shd w:val="clear" w:color="auto" w:fill="auto"/>
            <w:noWrap/>
            <w:vAlign w:val="center"/>
            <w:hideMark/>
          </w:tcPr>
          <w:p w14:paraId="7CF3C44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606030013.00</w:t>
            </w:r>
          </w:p>
        </w:tc>
        <w:tc>
          <w:tcPr>
            <w:tcW w:w="4594" w:type="dxa"/>
            <w:tcBorders>
              <w:top w:val="nil"/>
              <w:left w:val="nil"/>
              <w:bottom w:val="single" w:sz="4" w:space="0" w:color="auto"/>
              <w:right w:val="single" w:sz="4" w:space="0" w:color="auto"/>
            </w:tcBorders>
            <w:shd w:val="clear" w:color="auto" w:fill="auto"/>
            <w:vAlign w:val="bottom"/>
            <w:hideMark/>
          </w:tcPr>
          <w:p w14:paraId="2EBCC28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MALLA DE POLIPROPILENO ANUDADO DE 25 A 35 CM. X 25 A 35 CM.                                                                                                                                                                                                                                                                                                                                                                                                                                                                                                                                                                                                                                                                                                                                                                                                                                                                                                                                                                                                                                                                                                                                                                                                                                                                                                                                                                                                                                                                                                                                                                                                                                                                                                                                                                                                                                                                                                                                                                                                                     </w:t>
            </w:r>
          </w:p>
        </w:tc>
        <w:tc>
          <w:tcPr>
            <w:tcW w:w="1078" w:type="dxa"/>
            <w:tcBorders>
              <w:top w:val="nil"/>
              <w:left w:val="nil"/>
              <w:bottom w:val="single" w:sz="4" w:space="0" w:color="auto"/>
              <w:right w:val="single" w:sz="4" w:space="0" w:color="auto"/>
            </w:tcBorders>
            <w:shd w:val="clear" w:color="auto" w:fill="auto"/>
            <w:vAlign w:val="center"/>
            <w:hideMark/>
          </w:tcPr>
          <w:p w14:paraId="1A7FE23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715B5F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F28CB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w:t>
            </w:r>
          </w:p>
        </w:tc>
      </w:tr>
      <w:tr w:rsidR="00406703" w:rsidRPr="00406703" w14:paraId="7AD00A5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DC658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197</w:t>
            </w:r>
          </w:p>
        </w:tc>
        <w:tc>
          <w:tcPr>
            <w:tcW w:w="1385" w:type="dxa"/>
            <w:tcBorders>
              <w:top w:val="nil"/>
              <w:left w:val="nil"/>
              <w:bottom w:val="single" w:sz="4" w:space="0" w:color="auto"/>
              <w:right w:val="single" w:sz="4" w:space="0" w:color="auto"/>
            </w:tcBorders>
            <w:shd w:val="clear" w:color="auto" w:fill="auto"/>
            <w:noWrap/>
            <w:vAlign w:val="center"/>
            <w:hideMark/>
          </w:tcPr>
          <w:p w14:paraId="0E2FD43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606210482.00</w:t>
            </w:r>
          </w:p>
        </w:tc>
        <w:tc>
          <w:tcPr>
            <w:tcW w:w="4594" w:type="dxa"/>
            <w:tcBorders>
              <w:top w:val="nil"/>
              <w:left w:val="nil"/>
              <w:bottom w:val="single" w:sz="4" w:space="0" w:color="auto"/>
              <w:right w:val="single" w:sz="4" w:space="0" w:color="auto"/>
            </w:tcBorders>
            <w:shd w:val="clear" w:color="auto" w:fill="auto"/>
            <w:vAlign w:val="bottom"/>
            <w:hideMark/>
          </w:tcPr>
          <w:p w14:paraId="5BEC481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MASCARILLAS DESECHABLE PARA ADMINISTRACION DE OXIGENO CON TUBO DE CONEXION DE 180 CM. Y ADAPTADOR                                                                                                                                                                                                                                                                                                                                                                                                                                                                                                                                                                                                                                                                                                                                                                                                                                                                                                                                                                                                                                                                                                                                                                                                                                                                                                                                                                                                                                                                                                                                                                                                                                                                                                                                                                                                                                                                                                                                                                               </w:t>
            </w:r>
          </w:p>
        </w:tc>
        <w:tc>
          <w:tcPr>
            <w:tcW w:w="1078" w:type="dxa"/>
            <w:tcBorders>
              <w:top w:val="nil"/>
              <w:left w:val="nil"/>
              <w:bottom w:val="single" w:sz="4" w:space="0" w:color="auto"/>
              <w:right w:val="single" w:sz="4" w:space="0" w:color="auto"/>
            </w:tcBorders>
            <w:shd w:val="clear" w:color="auto" w:fill="auto"/>
            <w:vAlign w:val="center"/>
            <w:hideMark/>
          </w:tcPr>
          <w:p w14:paraId="1295C67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6EA7FB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3379A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w:t>
            </w:r>
          </w:p>
        </w:tc>
      </w:tr>
      <w:tr w:rsidR="00406703" w:rsidRPr="00406703" w14:paraId="5C7A6DD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2A58D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198</w:t>
            </w:r>
          </w:p>
        </w:tc>
        <w:tc>
          <w:tcPr>
            <w:tcW w:w="1385" w:type="dxa"/>
            <w:tcBorders>
              <w:top w:val="nil"/>
              <w:left w:val="nil"/>
              <w:bottom w:val="single" w:sz="4" w:space="0" w:color="auto"/>
              <w:right w:val="single" w:sz="4" w:space="0" w:color="auto"/>
            </w:tcBorders>
            <w:shd w:val="clear" w:color="auto" w:fill="auto"/>
            <w:noWrap/>
            <w:vAlign w:val="center"/>
            <w:hideMark/>
          </w:tcPr>
          <w:p w14:paraId="659E2B4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606210524.00</w:t>
            </w:r>
          </w:p>
        </w:tc>
        <w:tc>
          <w:tcPr>
            <w:tcW w:w="4594" w:type="dxa"/>
            <w:tcBorders>
              <w:top w:val="nil"/>
              <w:left w:val="nil"/>
              <w:bottom w:val="single" w:sz="4" w:space="0" w:color="auto"/>
              <w:right w:val="single" w:sz="4" w:space="0" w:color="auto"/>
            </w:tcBorders>
            <w:shd w:val="clear" w:color="auto" w:fill="auto"/>
            <w:vAlign w:val="bottom"/>
            <w:hideMark/>
          </w:tcPr>
          <w:p w14:paraId="7FEE5AF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CUBREBOCAS DE DOS CAPAS DE TELA NO TEJIDA, RESISTENTE A FLUIDOS, ANTIESTATICO, HIPOALERGENICO, CON BANDAS O AJUSTE ELASTICO A LA CABEZA. DESECHABLE. PIEZA.                                                                                                                                                                                                                                                                                                                                                                                                                                                                                                                                                                                                                                                                                                                                                                                                                                                                                                                                                                                                                                                                                                                                                                                                                                                                                                                                                                                                                                                                                                                                                                                                                                                                                                                                                                                                                                                                                                                     </w:t>
            </w:r>
          </w:p>
        </w:tc>
        <w:tc>
          <w:tcPr>
            <w:tcW w:w="1078" w:type="dxa"/>
            <w:tcBorders>
              <w:top w:val="nil"/>
              <w:left w:val="nil"/>
              <w:bottom w:val="single" w:sz="4" w:space="0" w:color="auto"/>
              <w:right w:val="single" w:sz="4" w:space="0" w:color="auto"/>
            </w:tcBorders>
            <w:shd w:val="clear" w:color="auto" w:fill="auto"/>
            <w:vAlign w:val="center"/>
            <w:hideMark/>
          </w:tcPr>
          <w:p w14:paraId="7623B2D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9062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2A5E9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38,391</w:t>
            </w:r>
          </w:p>
        </w:tc>
      </w:tr>
      <w:tr w:rsidR="00406703" w:rsidRPr="00406703" w14:paraId="41EF11C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D58FE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199</w:t>
            </w:r>
          </w:p>
        </w:tc>
        <w:tc>
          <w:tcPr>
            <w:tcW w:w="1385" w:type="dxa"/>
            <w:tcBorders>
              <w:top w:val="nil"/>
              <w:left w:val="nil"/>
              <w:bottom w:val="single" w:sz="4" w:space="0" w:color="auto"/>
              <w:right w:val="single" w:sz="4" w:space="0" w:color="auto"/>
            </w:tcBorders>
            <w:shd w:val="clear" w:color="auto" w:fill="auto"/>
            <w:noWrap/>
            <w:vAlign w:val="center"/>
            <w:hideMark/>
          </w:tcPr>
          <w:p w14:paraId="1EFF4C5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606210656.00</w:t>
            </w:r>
          </w:p>
        </w:tc>
        <w:tc>
          <w:tcPr>
            <w:tcW w:w="4594" w:type="dxa"/>
            <w:tcBorders>
              <w:top w:val="nil"/>
              <w:left w:val="nil"/>
              <w:bottom w:val="single" w:sz="4" w:space="0" w:color="auto"/>
              <w:right w:val="single" w:sz="4" w:space="0" w:color="auto"/>
            </w:tcBorders>
            <w:shd w:val="clear" w:color="auto" w:fill="auto"/>
            <w:vAlign w:val="bottom"/>
            <w:hideMark/>
          </w:tcPr>
          <w:p w14:paraId="432180C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1078" w:type="dxa"/>
            <w:tcBorders>
              <w:top w:val="nil"/>
              <w:left w:val="nil"/>
              <w:bottom w:val="single" w:sz="4" w:space="0" w:color="auto"/>
              <w:right w:val="single" w:sz="4" w:space="0" w:color="auto"/>
            </w:tcBorders>
            <w:shd w:val="clear" w:color="auto" w:fill="auto"/>
            <w:vAlign w:val="center"/>
            <w:hideMark/>
          </w:tcPr>
          <w:p w14:paraId="77550D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50633E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02A13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A6BC61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89902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200</w:t>
            </w:r>
          </w:p>
        </w:tc>
        <w:tc>
          <w:tcPr>
            <w:tcW w:w="1385" w:type="dxa"/>
            <w:tcBorders>
              <w:top w:val="nil"/>
              <w:left w:val="nil"/>
              <w:bottom w:val="single" w:sz="4" w:space="0" w:color="auto"/>
              <w:right w:val="single" w:sz="4" w:space="0" w:color="auto"/>
            </w:tcBorders>
            <w:shd w:val="clear" w:color="auto" w:fill="auto"/>
            <w:noWrap/>
            <w:vAlign w:val="center"/>
            <w:hideMark/>
          </w:tcPr>
          <w:p w14:paraId="376BFCF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606210664.00</w:t>
            </w:r>
          </w:p>
        </w:tc>
        <w:tc>
          <w:tcPr>
            <w:tcW w:w="4594" w:type="dxa"/>
            <w:tcBorders>
              <w:top w:val="nil"/>
              <w:left w:val="nil"/>
              <w:bottom w:val="single" w:sz="4" w:space="0" w:color="auto"/>
              <w:right w:val="single" w:sz="4" w:space="0" w:color="auto"/>
            </w:tcBorders>
            <w:shd w:val="clear" w:color="auto" w:fill="auto"/>
            <w:vAlign w:val="bottom"/>
            <w:hideMark/>
          </w:tcPr>
          <w:p w14:paraId="44D5411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PROTECTOR RESPIRATORIO CON EFICIENCIA DE FILTRACION MICROBIOLOGICA DEL 95% O MAYOR, PROTECCION RESPIRATORIACONTRA PARTICULAS MENORES A 0.1 µ. RESISTENTE A </w:t>
            </w:r>
            <w:proofErr w:type="gramStart"/>
            <w:r w:rsidRPr="00406703">
              <w:rPr>
                <w:rFonts w:ascii="Calibri" w:hAnsi="Calibri" w:cs="Calibri"/>
                <w:color w:val="000000"/>
                <w:sz w:val="18"/>
                <w:szCs w:val="18"/>
                <w:lang w:val="es-MX" w:eastAsia="es-MX"/>
              </w:rPr>
              <w:t>FLUIDOS,ANTIESTATICO</w:t>
            </w:r>
            <w:proofErr w:type="gramEnd"/>
            <w:r w:rsidRPr="00406703">
              <w:rPr>
                <w:rFonts w:ascii="Calibri" w:hAnsi="Calibri" w:cs="Calibri"/>
                <w:color w:val="000000"/>
                <w:sz w:val="18"/>
                <w:szCs w:val="18"/>
                <w:lang w:val="es-MX" w:eastAsia="es-MX"/>
              </w:rPr>
              <w:t xml:space="preserve">, HIPOALERGENICO; AJUSTE NASAL MOLDEABLE QUESE ADAPTA A LA CARA IMPIDIENDO EL PASO DEL AIRE. CON BANDAS O AJUSTE ELASTICO ENTORCHADO A LA CABEZA. DESECHABLE. PIEZA.                                                                                                                                                                                                                                                                                                                                                                                                                                                                                                                                                                                                                                                                                                                                                                                                                                                                                                                                                                                                                                                                                                                                                                                                                                                                                                                                                                                                                                                                                                                                                                                                                                                                                                                             </w:t>
            </w:r>
          </w:p>
        </w:tc>
        <w:tc>
          <w:tcPr>
            <w:tcW w:w="1078" w:type="dxa"/>
            <w:tcBorders>
              <w:top w:val="nil"/>
              <w:left w:val="nil"/>
              <w:bottom w:val="single" w:sz="4" w:space="0" w:color="auto"/>
              <w:right w:val="single" w:sz="4" w:space="0" w:color="auto"/>
            </w:tcBorders>
            <w:shd w:val="clear" w:color="auto" w:fill="auto"/>
            <w:vAlign w:val="center"/>
            <w:hideMark/>
          </w:tcPr>
          <w:p w14:paraId="442DE3C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F87D80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78629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3,876</w:t>
            </w:r>
          </w:p>
        </w:tc>
      </w:tr>
      <w:tr w:rsidR="00406703" w:rsidRPr="00406703" w14:paraId="3A61C1F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9C901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201</w:t>
            </w:r>
          </w:p>
        </w:tc>
        <w:tc>
          <w:tcPr>
            <w:tcW w:w="1385" w:type="dxa"/>
            <w:tcBorders>
              <w:top w:val="nil"/>
              <w:left w:val="nil"/>
              <w:bottom w:val="single" w:sz="4" w:space="0" w:color="auto"/>
              <w:right w:val="single" w:sz="4" w:space="0" w:color="auto"/>
            </w:tcBorders>
            <w:shd w:val="clear" w:color="auto" w:fill="auto"/>
            <w:noWrap/>
            <w:vAlign w:val="center"/>
            <w:hideMark/>
          </w:tcPr>
          <w:p w14:paraId="6850B3B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606810059.00</w:t>
            </w:r>
          </w:p>
        </w:tc>
        <w:tc>
          <w:tcPr>
            <w:tcW w:w="4594" w:type="dxa"/>
            <w:tcBorders>
              <w:top w:val="nil"/>
              <w:left w:val="nil"/>
              <w:bottom w:val="single" w:sz="4" w:space="0" w:color="auto"/>
              <w:right w:val="single" w:sz="4" w:space="0" w:color="auto"/>
            </w:tcBorders>
            <w:shd w:val="clear" w:color="auto" w:fill="auto"/>
            <w:vAlign w:val="bottom"/>
            <w:hideMark/>
          </w:tcPr>
          <w:p w14:paraId="7B0B933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PAÑAL DE FORMA ANATOMICA DESECHABLE PARA NIÑO, MEDIDA: GRANDE                                                                                                                                                                                                                                                                                                                                                                                                                                                                                                                                                                                                                                                                                                                                                                                                                                                                                                                                                                                                                                                                                                                                                                                                                                                                                                                                                                                                                                                                                                                                                                                                                                                                                                                                                                                                                                                                                                                                                                                                                   </w:t>
            </w:r>
          </w:p>
        </w:tc>
        <w:tc>
          <w:tcPr>
            <w:tcW w:w="1078" w:type="dxa"/>
            <w:tcBorders>
              <w:top w:val="nil"/>
              <w:left w:val="nil"/>
              <w:bottom w:val="single" w:sz="4" w:space="0" w:color="auto"/>
              <w:right w:val="single" w:sz="4" w:space="0" w:color="auto"/>
            </w:tcBorders>
            <w:shd w:val="clear" w:color="auto" w:fill="auto"/>
            <w:vAlign w:val="center"/>
            <w:hideMark/>
          </w:tcPr>
          <w:p w14:paraId="061BFBC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A97B85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86FB4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068C794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5AA9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202</w:t>
            </w:r>
          </w:p>
        </w:tc>
        <w:tc>
          <w:tcPr>
            <w:tcW w:w="1385" w:type="dxa"/>
            <w:tcBorders>
              <w:top w:val="nil"/>
              <w:left w:val="nil"/>
              <w:bottom w:val="single" w:sz="4" w:space="0" w:color="auto"/>
              <w:right w:val="single" w:sz="4" w:space="0" w:color="auto"/>
            </w:tcBorders>
            <w:shd w:val="clear" w:color="auto" w:fill="auto"/>
            <w:noWrap/>
            <w:vAlign w:val="center"/>
            <w:hideMark/>
          </w:tcPr>
          <w:p w14:paraId="5828308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606810067.00</w:t>
            </w:r>
          </w:p>
        </w:tc>
        <w:tc>
          <w:tcPr>
            <w:tcW w:w="4594" w:type="dxa"/>
            <w:tcBorders>
              <w:top w:val="nil"/>
              <w:left w:val="nil"/>
              <w:bottom w:val="single" w:sz="4" w:space="0" w:color="auto"/>
              <w:right w:val="single" w:sz="4" w:space="0" w:color="auto"/>
            </w:tcBorders>
            <w:shd w:val="clear" w:color="auto" w:fill="auto"/>
            <w:vAlign w:val="bottom"/>
            <w:hideMark/>
          </w:tcPr>
          <w:p w14:paraId="18D9EFB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PAÑAL PREDOBLADO, DESECHABLE PARA ADULTO                                                                                                                                                                                                                                                                                                                                                                                                                                                                                                                                                                                                                                                                                                                                                                                                                                                                                                                                                                                                                                                                                                                                                                                                                                                                                                                                                                                                                                                                                                                                                                                                                                                                                                                                                                                                                                                                                                                                                                                                                                        </w:t>
            </w:r>
          </w:p>
        </w:tc>
        <w:tc>
          <w:tcPr>
            <w:tcW w:w="1078" w:type="dxa"/>
            <w:tcBorders>
              <w:top w:val="nil"/>
              <w:left w:val="nil"/>
              <w:bottom w:val="single" w:sz="4" w:space="0" w:color="auto"/>
              <w:right w:val="single" w:sz="4" w:space="0" w:color="auto"/>
            </w:tcBorders>
            <w:shd w:val="clear" w:color="auto" w:fill="auto"/>
            <w:vAlign w:val="center"/>
            <w:hideMark/>
          </w:tcPr>
          <w:p w14:paraId="7BCD854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67E300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04A07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0606E1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156B4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203</w:t>
            </w:r>
          </w:p>
        </w:tc>
        <w:tc>
          <w:tcPr>
            <w:tcW w:w="1385" w:type="dxa"/>
            <w:tcBorders>
              <w:top w:val="nil"/>
              <w:left w:val="nil"/>
              <w:bottom w:val="single" w:sz="4" w:space="0" w:color="auto"/>
              <w:right w:val="single" w:sz="4" w:space="0" w:color="auto"/>
            </w:tcBorders>
            <w:shd w:val="clear" w:color="auto" w:fill="auto"/>
            <w:noWrap/>
            <w:vAlign w:val="center"/>
            <w:hideMark/>
          </w:tcPr>
          <w:p w14:paraId="0EC1E63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606970267.00</w:t>
            </w:r>
          </w:p>
        </w:tc>
        <w:tc>
          <w:tcPr>
            <w:tcW w:w="4594" w:type="dxa"/>
            <w:tcBorders>
              <w:top w:val="nil"/>
              <w:left w:val="nil"/>
              <w:bottom w:val="single" w:sz="4" w:space="0" w:color="auto"/>
              <w:right w:val="single" w:sz="4" w:space="0" w:color="auto"/>
            </w:tcBorders>
            <w:shd w:val="clear" w:color="auto" w:fill="auto"/>
            <w:vAlign w:val="bottom"/>
            <w:hideMark/>
          </w:tcPr>
          <w:p w14:paraId="3FA8BB1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PASTA O GEL CONDUCTIVA. PARA ELECTROCARDIOGRAMA. ENVASE CON 120 ML.                                                                                                                                                                                                                                                                                                                                                                                                                                                                                                                                                                                                                                                                                                                                                                                                                                                                                                                                                                                                                                                                                                                                                                                                                                                                                                                                                                                                                                                                                                                                                                                                                                                                                                                                                                                                                                                                                                                                                                                                             </w:t>
            </w:r>
          </w:p>
        </w:tc>
        <w:tc>
          <w:tcPr>
            <w:tcW w:w="1078" w:type="dxa"/>
            <w:tcBorders>
              <w:top w:val="nil"/>
              <w:left w:val="nil"/>
              <w:bottom w:val="single" w:sz="4" w:space="0" w:color="auto"/>
              <w:right w:val="single" w:sz="4" w:space="0" w:color="auto"/>
            </w:tcBorders>
            <w:shd w:val="clear" w:color="auto" w:fill="auto"/>
            <w:vAlign w:val="center"/>
            <w:hideMark/>
          </w:tcPr>
          <w:p w14:paraId="471D702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63DD4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2DFD6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w:t>
            </w:r>
          </w:p>
        </w:tc>
      </w:tr>
      <w:tr w:rsidR="00406703" w:rsidRPr="00406703" w14:paraId="27A621E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6BDE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204</w:t>
            </w:r>
          </w:p>
        </w:tc>
        <w:tc>
          <w:tcPr>
            <w:tcW w:w="1385" w:type="dxa"/>
            <w:tcBorders>
              <w:top w:val="nil"/>
              <w:left w:val="nil"/>
              <w:bottom w:val="single" w:sz="4" w:space="0" w:color="auto"/>
              <w:right w:val="single" w:sz="4" w:space="0" w:color="auto"/>
            </w:tcBorders>
            <w:shd w:val="clear" w:color="auto" w:fill="auto"/>
            <w:noWrap/>
            <w:vAlign w:val="center"/>
            <w:hideMark/>
          </w:tcPr>
          <w:p w14:paraId="6B4535D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607010360.00</w:t>
            </w:r>
          </w:p>
        </w:tc>
        <w:tc>
          <w:tcPr>
            <w:tcW w:w="4594" w:type="dxa"/>
            <w:tcBorders>
              <w:top w:val="nil"/>
              <w:left w:val="nil"/>
              <w:bottom w:val="single" w:sz="4" w:space="0" w:color="auto"/>
              <w:right w:val="single" w:sz="4" w:space="0" w:color="auto"/>
            </w:tcBorders>
            <w:shd w:val="clear" w:color="auto" w:fill="auto"/>
            <w:vAlign w:val="bottom"/>
            <w:hideMark/>
          </w:tcPr>
          <w:p w14:paraId="592F4D8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PERILLA, PARA ASPIRACION DE SECRECIONES. DE HULE. NO.2                                                                                                                                                                                                                                                                                                                                                                                                                                                                                                                                                                                                                                                                                                                                                                                                                                                                                                                                                                                                                                                                                                                                                                                                                                                                                                                                                                                                                                                                                                                                                                                                                                                                                                                                                                                                                                                                                                                                                                                                                          </w:t>
            </w:r>
          </w:p>
        </w:tc>
        <w:tc>
          <w:tcPr>
            <w:tcW w:w="1078" w:type="dxa"/>
            <w:tcBorders>
              <w:top w:val="nil"/>
              <w:left w:val="nil"/>
              <w:bottom w:val="single" w:sz="4" w:space="0" w:color="auto"/>
              <w:right w:val="single" w:sz="4" w:space="0" w:color="auto"/>
            </w:tcBorders>
            <w:shd w:val="clear" w:color="auto" w:fill="auto"/>
            <w:vAlign w:val="center"/>
            <w:hideMark/>
          </w:tcPr>
          <w:p w14:paraId="06BEE8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4FC6E9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2CC59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5BD70C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6F7D2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205</w:t>
            </w:r>
          </w:p>
        </w:tc>
        <w:tc>
          <w:tcPr>
            <w:tcW w:w="1385" w:type="dxa"/>
            <w:tcBorders>
              <w:top w:val="nil"/>
              <w:left w:val="nil"/>
              <w:bottom w:val="single" w:sz="4" w:space="0" w:color="auto"/>
              <w:right w:val="single" w:sz="4" w:space="0" w:color="auto"/>
            </w:tcBorders>
            <w:shd w:val="clear" w:color="auto" w:fill="auto"/>
            <w:noWrap/>
            <w:vAlign w:val="center"/>
            <w:hideMark/>
          </w:tcPr>
          <w:p w14:paraId="6F20F9A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607010378.00</w:t>
            </w:r>
          </w:p>
        </w:tc>
        <w:tc>
          <w:tcPr>
            <w:tcW w:w="4594" w:type="dxa"/>
            <w:tcBorders>
              <w:top w:val="nil"/>
              <w:left w:val="nil"/>
              <w:bottom w:val="single" w:sz="4" w:space="0" w:color="auto"/>
              <w:right w:val="single" w:sz="4" w:space="0" w:color="auto"/>
            </w:tcBorders>
            <w:shd w:val="clear" w:color="auto" w:fill="auto"/>
            <w:vAlign w:val="bottom"/>
            <w:hideMark/>
          </w:tcPr>
          <w:p w14:paraId="5F16C6F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PERILLA PARA ASPIRACION DE SECRECIONES DE HULE NO. 4                                                                                                                                                                                                                                                                                                                                                                                                                                                                                                                                                                                                                                                                                                                                                                                                                                                                                                                                                                                                                                                                                                                                                                                                                                                                                                                                                                                                                                                                                                                                                                                                                                                                                                                                                                                                                                                                                                                                                                                                                            </w:t>
            </w:r>
          </w:p>
        </w:tc>
        <w:tc>
          <w:tcPr>
            <w:tcW w:w="1078" w:type="dxa"/>
            <w:tcBorders>
              <w:top w:val="nil"/>
              <w:left w:val="nil"/>
              <w:bottom w:val="single" w:sz="4" w:space="0" w:color="auto"/>
              <w:right w:val="single" w:sz="4" w:space="0" w:color="auto"/>
            </w:tcBorders>
            <w:shd w:val="clear" w:color="auto" w:fill="auto"/>
            <w:vAlign w:val="center"/>
            <w:hideMark/>
          </w:tcPr>
          <w:p w14:paraId="07DB2A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DEDC84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29340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w:t>
            </w:r>
          </w:p>
        </w:tc>
      </w:tr>
      <w:tr w:rsidR="00406703" w:rsidRPr="00406703" w14:paraId="69BFE52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9BFDF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206</w:t>
            </w:r>
          </w:p>
        </w:tc>
        <w:tc>
          <w:tcPr>
            <w:tcW w:w="1385" w:type="dxa"/>
            <w:tcBorders>
              <w:top w:val="nil"/>
              <w:left w:val="nil"/>
              <w:bottom w:val="single" w:sz="4" w:space="0" w:color="auto"/>
              <w:right w:val="single" w:sz="4" w:space="0" w:color="auto"/>
            </w:tcBorders>
            <w:shd w:val="clear" w:color="auto" w:fill="auto"/>
            <w:noWrap/>
            <w:vAlign w:val="center"/>
            <w:hideMark/>
          </w:tcPr>
          <w:p w14:paraId="3E6A189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607400025.00</w:t>
            </w:r>
          </w:p>
        </w:tc>
        <w:tc>
          <w:tcPr>
            <w:tcW w:w="4594" w:type="dxa"/>
            <w:tcBorders>
              <w:top w:val="nil"/>
              <w:left w:val="nil"/>
              <w:bottom w:val="single" w:sz="4" w:space="0" w:color="auto"/>
              <w:right w:val="single" w:sz="4" w:space="0" w:color="auto"/>
            </w:tcBorders>
            <w:shd w:val="clear" w:color="auto" w:fill="auto"/>
            <w:vAlign w:val="bottom"/>
            <w:hideMark/>
          </w:tcPr>
          <w:p w14:paraId="073E0D0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PROTECTOR DE PIEL. TINTURA DE BENJUI AL 20%.    1000 ML.                                                                                                                                                                                                                                                                                                                                                                                                                                                                                                                                                                                                                                                                                                                                                                                                                                                                                                                                                                                                                                                                                                                                                                                                                                                                                                                                                                                                                                                                                                                                                                                                                                                                                                                                                                                                                                                                                                                                                                                                                        </w:t>
            </w:r>
          </w:p>
        </w:tc>
        <w:tc>
          <w:tcPr>
            <w:tcW w:w="1078" w:type="dxa"/>
            <w:tcBorders>
              <w:top w:val="nil"/>
              <w:left w:val="nil"/>
              <w:bottom w:val="single" w:sz="4" w:space="0" w:color="auto"/>
              <w:right w:val="single" w:sz="4" w:space="0" w:color="auto"/>
            </w:tcBorders>
            <w:shd w:val="clear" w:color="auto" w:fill="auto"/>
            <w:vAlign w:val="center"/>
            <w:hideMark/>
          </w:tcPr>
          <w:p w14:paraId="7285C96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8BB5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C3B33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FB9B06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1C6F9A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207</w:t>
            </w:r>
          </w:p>
        </w:tc>
        <w:tc>
          <w:tcPr>
            <w:tcW w:w="1385" w:type="dxa"/>
            <w:tcBorders>
              <w:top w:val="nil"/>
              <w:left w:val="nil"/>
              <w:bottom w:val="single" w:sz="4" w:space="0" w:color="auto"/>
              <w:right w:val="single" w:sz="4" w:space="0" w:color="auto"/>
            </w:tcBorders>
            <w:shd w:val="clear" w:color="auto" w:fill="auto"/>
            <w:noWrap/>
            <w:vAlign w:val="center"/>
            <w:hideMark/>
          </w:tcPr>
          <w:p w14:paraId="4963AE5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607710050.00</w:t>
            </w:r>
          </w:p>
        </w:tc>
        <w:tc>
          <w:tcPr>
            <w:tcW w:w="4594" w:type="dxa"/>
            <w:tcBorders>
              <w:top w:val="nil"/>
              <w:left w:val="nil"/>
              <w:bottom w:val="single" w:sz="4" w:space="0" w:color="auto"/>
              <w:right w:val="single" w:sz="4" w:space="0" w:color="auto"/>
            </w:tcBorders>
            <w:shd w:val="clear" w:color="auto" w:fill="auto"/>
            <w:vAlign w:val="bottom"/>
            <w:hideMark/>
          </w:tcPr>
          <w:p w14:paraId="10242E6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RASTRILLO CON DIENTES DE BORDES ROMOS Y HOJA DE UN FILO DESECHABLE                                                                                                                                                                                                                                                                                                                                                                                                                                                                                                                                                                                                                                                                                                                                                                                                                                                                                                                                                                                                                                                                                                                                                                                                                                                                                                                                                                                                                                                                                                                                                                                                                                                                                                                                                                                                                                                                                                                                                                                                              </w:t>
            </w:r>
          </w:p>
        </w:tc>
        <w:tc>
          <w:tcPr>
            <w:tcW w:w="1078" w:type="dxa"/>
            <w:tcBorders>
              <w:top w:val="nil"/>
              <w:left w:val="nil"/>
              <w:bottom w:val="single" w:sz="4" w:space="0" w:color="auto"/>
              <w:right w:val="single" w:sz="4" w:space="0" w:color="auto"/>
            </w:tcBorders>
            <w:shd w:val="clear" w:color="auto" w:fill="auto"/>
            <w:vAlign w:val="center"/>
            <w:hideMark/>
          </w:tcPr>
          <w:p w14:paraId="5715EEE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F79FB1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A1800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41AFA9C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B18F8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208</w:t>
            </w:r>
          </w:p>
        </w:tc>
        <w:tc>
          <w:tcPr>
            <w:tcW w:w="1385" w:type="dxa"/>
            <w:tcBorders>
              <w:top w:val="nil"/>
              <w:left w:val="nil"/>
              <w:bottom w:val="single" w:sz="4" w:space="0" w:color="auto"/>
              <w:right w:val="single" w:sz="4" w:space="0" w:color="auto"/>
            </w:tcBorders>
            <w:shd w:val="clear" w:color="auto" w:fill="auto"/>
            <w:noWrap/>
            <w:vAlign w:val="center"/>
            <w:hideMark/>
          </w:tcPr>
          <w:p w14:paraId="03DAF5C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607710068.00</w:t>
            </w:r>
          </w:p>
        </w:tc>
        <w:tc>
          <w:tcPr>
            <w:tcW w:w="4594" w:type="dxa"/>
            <w:tcBorders>
              <w:top w:val="nil"/>
              <w:left w:val="nil"/>
              <w:bottom w:val="single" w:sz="4" w:space="0" w:color="auto"/>
              <w:right w:val="single" w:sz="4" w:space="0" w:color="auto"/>
            </w:tcBorders>
            <w:shd w:val="clear" w:color="auto" w:fill="auto"/>
            <w:vAlign w:val="bottom"/>
            <w:hideMark/>
          </w:tcPr>
          <w:p w14:paraId="021453D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RASTRILLO DE CABEZA FIJA, RECTANGULAR. DE 1 A </w:t>
            </w:r>
            <w:proofErr w:type="gramStart"/>
            <w:r w:rsidRPr="00406703">
              <w:rPr>
                <w:rFonts w:ascii="Calibri" w:hAnsi="Calibri" w:cs="Calibri"/>
                <w:color w:val="000000"/>
                <w:sz w:val="18"/>
                <w:szCs w:val="18"/>
                <w:lang w:val="es-MX" w:eastAsia="es-MX"/>
              </w:rPr>
              <w:t>1.5  CM</w:t>
            </w:r>
            <w:proofErr w:type="gramEnd"/>
            <w:r w:rsidRPr="00406703">
              <w:rPr>
                <w:rFonts w:ascii="Calibri" w:hAnsi="Calibri" w:cs="Calibri"/>
                <w:color w:val="000000"/>
                <w:sz w:val="18"/>
                <w:szCs w:val="18"/>
                <w:lang w:val="es-MX" w:eastAsia="es-MX"/>
              </w:rPr>
              <w:t xml:space="preserve"> DE ANCHO Y DE 3.5 A 4.5 CM DE LONGITUD. CON BORDE LISO, BANDA LUBRICANTE, DOBLE HOJA DE AFEITAR, SOBREPUESTAS, UNIDAS CADA 3 A 5 </w:t>
            </w:r>
            <w:proofErr w:type="gramStart"/>
            <w:r w:rsidRPr="00406703">
              <w:rPr>
                <w:rFonts w:ascii="Calibri" w:hAnsi="Calibri" w:cs="Calibri"/>
                <w:color w:val="000000"/>
                <w:sz w:val="18"/>
                <w:szCs w:val="18"/>
                <w:lang w:val="es-MX" w:eastAsia="es-MX"/>
              </w:rPr>
              <w:t>MM  MANGO</w:t>
            </w:r>
            <w:proofErr w:type="gramEnd"/>
            <w:r w:rsidRPr="00406703">
              <w:rPr>
                <w:rFonts w:ascii="Calibri" w:hAnsi="Calibri" w:cs="Calibri"/>
                <w:color w:val="000000"/>
                <w:sz w:val="18"/>
                <w:szCs w:val="18"/>
                <w:lang w:val="es-MX" w:eastAsia="es-MX"/>
              </w:rPr>
              <w:t xml:space="preserve">  RIGIDO, REFORZADO, RESISTENTE DE 7.5 A 10 CM. DE LONGITUD. CURVATURA O ANGULACION A LA UNION DE LA CABEZA.  DESECHABLES.                                                                                                                                                                                                                                                                                                                                                                                                                                                                                                                                                                                                                                                                                                                                                                                                                                                                                                                                                                                                                                                                                                                                                                                                                                                                                                                                                                                                                                                                                                                                                                                                                                                                                                                                                      </w:t>
            </w:r>
          </w:p>
        </w:tc>
        <w:tc>
          <w:tcPr>
            <w:tcW w:w="1078" w:type="dxa"/>
            <w:tcBorders>
              <w:top w:val="nil"/>
              <w:left w:val="nil"/>
              <w:bottom w:val="single" w:sz="4" w:space="0" w:color="auto"/>
              <w:right w:val="single" w:sz="4" w:space="0" w:color="auto"/>
            </w:tcBorders>
            <w:shd w:val="clear" w:color="auto" w:fill="auto"/>
            <w:vAlign w:val="center"/>
            <w:hideMark/>
          </w:tcPr>
          <w:p w14:paraId="60E1834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675ED4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1D576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388</w:t>
            </w:r>
          </w:p>
        </w:tc>
      </w:tr>
      <w:tr w:rsidR="00406703" w:rsidRPr="00406703" w14:paraId="3C68402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10B4C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209</w:t>
            </w:r>
          </w:p>
        </w:tc>
        <w:tc>
          <w:tcPr>
            <w:tcW w:w="1385" w:type="dxa"/>
            <w:tcBorders>
              <w:top w:val="nil"/>
              <w:left w:val="nil"/>
              <w:bottom w:val="single" w:sz="4" w:space="0" w:color="auto"/>
              <w:right w:val="single" w:sz="4" w:space="0" w:color="auto"/>
            </w:tcBorders>
            <w:shd w:val="clear" w:color="auto" w:fill="auto"/>
            <w:noWrap/>
            <w:vAlign w:val="center"/>
            <w:hideMark/>
          </w:tcPr>
          <w:p w14:paraId="1AF2D67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608410205.00</w:t>
            </w:r>
          </w:p>
        </w:tc>
        <w:tc>
          <w:tcPr>
            <w:tcW w:w="4594" w:type="dxa"/>
            <w:tcBorders>
              <w:top w:val="nil"/>
              <w:left w:val="nil"/>
              <w:bottom w:val="single" w:sz="4" w:space="0" w:color="auto"/>
              <w:right w:val="single" w:sz="4" w:space="0" w:color="auto"/>
            </w:tcBorders>
            <w:shd w:val="clear" w:color="auto" w:fill="auto"/>
            <w:vAlign w:val="bottom"/>
            <w:hideMark/>
          </w:tcPr>
          <w:p w14:paraId="711B176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 MONOFILAMENTO DE </w:t>
            </w:r>
            <w:proofErr w:type="gramStart"/>
            <w:r w:rsidRPr="00406703">
              <w:rPr>
                <w:rFonts w:ascii="Calibri" w:hAnsi="Calibri" w:cs="Calibri"/>
                <w:color w:val="000000"/>
                <w:sz w:val="18"/>
                <w:szCs w:val="18"/>
                <w:lang w:val="es-MX" w:eastAsia="es-MX"/>
              </w:rPr>
              <w:t>POLIPROPILENO ,CON</w:t>
            </w:r>
            <w:proofErr w:type="gramEnd"/>
            <w:r w:rsidRPr="00406703">
              <w:rPr>
                <w:rFonts w:ascii="Calibri" w:hAnsi="Calibri" w:cs="Calibri"/>
                <w:color w:val="000000"/>
                <w:sz w:val="18"/>
                <w:szCs w:val="18"/>
                <w:lang w:val="es-MX" w:eastAsia="es-MX"/>
              </w:rPr>
              <w:t xml:space="preserve"> AGUJA. 3/8 DE  CIRCULO, REVERSO CORTANTE (24-26 MM), LONGITUD DE LA HEBRA 45 CM, CALIBRE 3/0                                                                                                                                                                                                                                                                                                                                                                                                                                                                                                                                                                                                                                                                                                                                                                                                                                                                                                                                                                                                                                                                                                                                                                                                                                                                                                                                                                                                                                                                                                                                                                                                                                                                                                                                                                                                                                                                                                               </w:t>
            </w:r>
          </w:p>
        </w:tc>
        <w:tc>
          <w:tcPr>
            <w:tcW w:w="1078" w:type="dxa"/>
            <w:tcBorders>
              <w:top w:val="nil"/>
              <w:left w:val="nil"/>
              <w:bottom w:val="single" w:sz="4" w:space="0" w:color="auto"/>
              <w:right w:val="single" w:sz="4" w:space="0" w:color="auto"/>
            </w:tcBorders>
            <w:shd w:val="clear" w:color="auto" w:fill="auto"/>
            <w:vAlign w:val="center"/>
            <w:hideMark/>
          </w:tcPr>
          <w:p w14:paraId="375CD74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BAAB8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75469B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5DA09F5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7244F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210</w:t>
            </w:r>
          </w:p>
        </w:tc>
        <w:tc>
          <w:tcPr>
            <w:tcW w:w="1385" w:type="dxa"/>
            <w:tcBorders>
              <w:top w:val="nil"/>
              <w:left w:val="nil"/>
              <w:bottom w:val="single" w:sz="4" w:space="0" w:color="auto"/>
              <w:right w:val="single" w:sz="4" w:space="0" w:color="auto"/>
            </w:tcBorders>
            <w:shd w:val="clear" w:color="auto" w:fill="auto"/>
            <w:noWrap/>
            <w:vAlign w:val="center"/>
            <w:hideMark/>
          </w:tcPr>
          <w:p w14:paraId="68CC193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608410221.00</w:t>
            </w:r>
          </w:p>
        </w:tc>
        <w:tc>
          <w:tcPr>
            <w:tcW w:w="4594" w:type="dxa"/>
            <w:tcBorders>
              <w:top w:val="nil"/>
              <w:left w:val="nil"/>
              <w:bottom w:val="single" w:sz="4" w:space="0" w:color="auto"/>
              <w:right w:val="single" w:sz="4" w:space="0" w:color="auto"/>
            </w:tcBorders>
            <w:shd w:val="clear" w:color="auto" w:fill="auto"/>
            <w:vAlign w:val="bottom"/>
            <w:hideMark/>
          </w:tcPr>
          <w:p w14:paraId="78F0EF6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 MONOFILEMENTO DE POLIPROPILENO, CON </w:t>
            </w:r>
            <w:proofErr w:type="gramStart"/>
            <w:r w:rsidRPr="00406703">
              <w:rPr>
                <w:rFonts w:ascii="Calibri" w:hAnsi="Calibri" w:cs="Calibri"/>
                <w:color w:val="000000"/>
                <w:sz w:val="18"/>
                <w:szCs w:val="18"/>
                <w:lang w:val="es-MX" w:eastAsia="es-MX"/>
              </w:rPr>
              <w:t>AGUJA .</w:t>
            </w:r>
            <w:proofErr w:type="gramEnd"/>
            <w:r w:rsidRPr="00406703">
              <w:rPr>
                <w:rFonts w:ascii="Calibri" w:hAnsi="Calibri" w:cs="Calibri"/>
                <w:color w:val="000000"/>
                <w:sz w:val="18"/>
                <w:szCs w:val="18"/>
                <w:lang w:val="es-MX" w:eastAsia="es-MX"/>
              </w:rPr>
              <w:t xml:space="preserve"> 3/8 DE CIRCULO, REVERSO CORTANTE (24-26 MM), LONGITUD DE LA HEBRA 45 CM, CALIBRE 2/0                                                                                                                                                                                                                                                                                                                                                                                                                                                                                                                                                                                                                                                                                                                                                                                                                                                                                                                                                                                                                                                                                                                                                                                                                                                                                                                                                                                                                                                                                                                                                                                                                                                                                                                                                                                                                                                                                                               </w:t>
            </w:r>
          </w:p>
        </w:tc>
        <w:tc>
          <w:tcPr>
            <w:tcW w:w="1078" w:type="dxa"/>
            <w:tcBorders>
              <w:top w:val="nil"/>
              <w:left w:val="nil"/>
              <w:bottom w:val="single" w:sz="4" w:space="0" w:color="auto"/>
              <w:right w:val="single" w:sz="4" w:space="0" w:color="auto"/>
            </w:tcBorders>
            <w:shd w:val="clear" w:color="auto" w:fill="auto"/>
            <w:vAlign w:val="center"/>
            <w:hideMark/>
          </w:tcPr>
          <w:p w14:paraId="4E1D561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7CFDE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424AA2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5EEB947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0CB7A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211</w:t>
            </w:r>
          </w:p>
        </w:tc>
        <w:tc>
          <w:tcPr>
            <w:tcW w:w="1385" w:type="dxa"/>
            <w:tcBorders>
              <w:top w:val="nil"/>
              <w:left w:val="nil"/>
              <w:bottom w:val="single" w:sz="4" w:space="0" w:color="auto"/>
              <w:right w:val="single" w:sz="4" w:space="0" w:color="auto"/>
            </w:tcBorders>
            <w:shd w:val="clear" w:color="auto" w:fill="auto"/>
            <w:noWrap/>
            <w:vAlign w:val="center"/>
            <w:hideMark/>
          </w:tcPr>
          <w:p w14:paraId="60EE31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608410445.00</w:t>
            </w:r>
          </w:p>
        </w:tc>
        <w:tc>
          <w:tcPr>
            <w:tcW w:w="4594" w:type="dxa"/>
            <w:tcBorders>
              <w:top w:val="nil"/>
              <w:left w:val="nil"/>
              <w:bottom w:val="single" w:sz="4" w:space="0" w:color="auto"/>
              <w:right w:val="single" w:sz="4" w:space="0" w:color="auto"/>
            </w:tcBorders>
            <w:shd w:val="clear" w:color="auto" w:fill="auto"/>
            <w:vAlign w:val="bottom"/>
            <w:hideMark/>
          </w:tcPr>
          <w:p w14:paraId="2CE424E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 MONOFILAMENTO DE NYLON, CON AGUJA DE 3/8 DE CIRCULO, REVERSO CORTANTE (12-13 MM), LONGITUD DE LA HEBRA  45 CM,  CALIBRE 5/0                                                                                                                                                                                                                                                                                                                                                                                                                                                                                                                                                                                                                                                                                                                                                                                                                                                                                                                                                                                                                                                                                                                                                                                                                                                                                                                                                                                                                                                                                                                                                                                                                                                                                                                                                                                                                                                                                                                    </w:t>
            </w:r>
          </w:p>
        </w:tc>
        <w:tc>
          <w:tcPr>
            <w:tcW w:w="1078" w:type="dxa"/>
            <w:tcBorders>
              <w:top w:val="nil"/>
              <w:left w:val="nil"/>
              <w:bottom w:val="single" w:sz="4" w:space="0" w:color="auto"/>
              <w:right w:val="single" w:sz="4" w:space="0" w:color="auto"/>
            </w:tcBorders>
            <w:shd w:val="clear" w:color="auto" w:fill="auto"/>
            <w:vAlign w:val="center"/>
            <w:hideMark/>
          </w:tcPr>
          <w:p w14:paraId="4768F57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9E4CA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3F025E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142</w:t>
            </w:r>
          </w:p>
        </w:tc>
      </w:tr>
      <w:tr w:rsidR="00406703" w:rsidRPr="00406703" w14:paraId="1776176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AC83D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212</w:t>
            </w:r>
          </w:p>
        </w:tc>
        <w:tc>
          <w:tcPr>
            <w:tcW w:w="1385" w:type="dxa"/>
            <w:tcBorders>
              <w:top w:val="nil"/>
              <w:left w:val="nil"/>
              <w:bottom w:val="single" w:sz="4" w:space="0" w:color="auto"/>
              <w:right w:val="single" w:sz="4" w:space="0" w:color="auto"/>
            </w:tcBorders>
            <w:shd w:val="clear" w:color="auto" w:fill="auto"/>
            <w:noWrap/>
            <w:vAlign w:val="center"/>
            <w:hideMark/>
          </w:tcPr>
          <w:p w14:paraId="0B49747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608410460.00</w:t>
            </w:r>
          </w:p>
        </w:tc>
        <w:tc>
          <w:tcPr>
            <w:tcW w:w="4594" w:type="dxa"/>
            <w:tcBorders>
              <w:top w:val="nil"/>
              <w:left w:val="nil"/>
              <w:bottom w:val="single" w:sz="4" w:space="0" w:color="auto"/>
              <w:right w:val="single" w:sz="4" w:space="0" w:color="auto"/>
            </w:tcBorders>
            <w:shd w:val="clear" w:color="auto" w:fill="auto"/>
            <w:vAlign w:val="bottom"/>
            <w:hideMark/>
          </w:tcPr>
          <w:p w14:paraId="1C05D20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ABSORBIBLES MONOFILAMENTO DE NYLON, CON AGUJA DE 3/8 DE CIRCULO, REVERSO CORTANTE (12-13 MM) LONGITUD DE LA HEBRA 45 CM, CALIBRE 4/0                                                                                                                                                                                                                                                                                                                                                                                                                                                                                                                                                                                                                                                                                                                                                                                                                                                                                                                                                                                                                                                                                                                                                                                                                                                                                                                                                                                                                                                                                                                                                                                                                                                                                                                                                                                                                                                                                                                        </w:t>
            </w:r>
          </w:p>
        </w:tc>
        <w:tc>
          <w:tcPr>
            <w:tcW w:w="1078" w:type="dxa"/>
            <w:tcBorders>
              <w:top w:val="nil"/>
              <w:left w:val="nil"/>
              <w:bottom w:val="single" w:sz="4" w:space="0" w:color="auto"/>
              <w:right w:val="single" w:sz="4" w:space="0" w:color="auto"/>
            </w:tcBorders>
            <w:shd w:val="clear" w:color="auto" w:fill="auto"/>
            <w:vAlign w:val="center"/>
            <w:hideMark/>
          </w:tcPr>
          <w:p w14:paraId="2656ED0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CFC58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0DA081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109</w:t>
            </w:r>
          </w:p>
        </w:tc>
      </w:tr>
      <w:tr w:rsidR="00406703" w:rsidRPr="00406703" w14:paraId="0E50F25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6BABB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213</w:t>
            </w:r>
          </w:p>
        </w:tc>
        <w:tc>
          <w:tcPr>
            <w:tcW w:w="1385" w:type="dxa"/>
            <w:tcBorders>
              <w:top w:val="nil"/>
              <w:left w:val="nil"/>
              <w:bottom w:val="single" w:sz="4" w:space="0" w:color="auto"/>
              <w:right w:val="single" w:sz="4" w:space="0" w:color="auto"/>
            </w:tcBorders>
            <w:shd w:val="clear" w:color="auto" w:fill="auto"/>
            <w:noWrap/>
            <w:vAlign w:val="center"/>
            <w:hideMark/>
          </w:tcPr>
          <w:p w14:paraId="45A7969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608410478.00</w:t>
            </w:r>
          </w:p>
        </w:tc>
        <w:tc>
          <w:tcPr>
            <w:tcW w:w="4594" w:type="dxa"/>
            <w:tcBorders>
              <w:top w:val="nil"/>
              <w:left w:val="nil"/>
              <w:bottom w:val="single" w:sz="4" w:space="0" w:color="auto"/>
              <w:right w:val="single" w:sz="4" w:space="0" w:color="auto"/>
            </w:tcBorders>
            <w:shd w:val="clear" w:color="auto" w:fill="auto"/>
            <w:vAlign w:val="bottom"/>
            <w:hideMark/>
          </w:tcPr>
          <w:p w14:paraId="494A375D"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3/0.                                                                                                                                                                                                                                                                                                                                                                                                                                                                                                                                                                                                                                                                                                                                                                                                                                                                                                                                                                                                                                                                                                                                                                                                                                                                                                                                                                                                                                                                                                                                                                                                                                                                                                                                                                                                                                                                                                                              </w:t>
            </w:r>
          </w:p>
        </w:tc>
        <w:tc>
          <w:tcPr>
            <w:tcW w:w="1078" w:type="dxa"/>
            <w:tcBorders>
              <w:top w:val="nil"/>
              <w:left w:val="nil"/>
              <w:bottom w:val="single" w:sz="4" w:space="0" w:color="auto"/>
              <w:right w:val="single" w:sz="4" w:space="0" w:color="auto"/>
            </w:tcBorders>
            <w:shd w:val="clear" w:color="auto" w:fill="auto"/>
            <w:vAlign w:val="center"/>
            <w:hideMark/>
          </w:tcPr>
          <w:p w14:paraId="3F3AD05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566B9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46B957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141</w:t>
            </w:r>
          </w:p>
        </w:tc>
      </w:tr>
      <w:tr w:rsidR="00406703" w:rsidRPr="00406703" w14:paraId="19F85DA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6E72E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214</w:t>
            </w:r>
          </w:p>
        </w:tc>
        <w:tc>
          <w:tcPr>
            <w:tcW w:w="1385" w:type="dxa"/>
            <w:tcBorders>
              <w:top w:val="nil"/>
              <w:left w:val="nil"/>
              <w:bottom w:val="single" w:sz="4" w:space="0" w:color="auto"/>
              <w:right w:val="single" w:sz="4" w:space="0" w:color="auto"/>
            </w:tcBorders>
            <w:shd w:val="clear" w:color="auto" w:fill="auto"/>
            <w:noWrap/>
            <w:vAlign w:val="center"/>
            <w:hideMark/>
          </w:tcPr>
          <w:p w14:paraId="723A428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608410486.00</w:t>
            </w:r>
          </w:p>
        </w:tc>
        <w:tc>
          <w:tcPr>
            <w:tcW w:w="4594" w:type="dxa"/>
            <w:tcBorders>
              <w:top w:val="nil"/>
              <w:left w:val="nil"/>
              <w:bottom w:val="single" w:sz="4" w:space="0" w:color="auto"/>
              <w:right w:val="single" w:sz="4" w:space="0" w:color="auto"/>
            </w:tcBorders>
            <w:shd w:val="clear" w:color="auto" w:fill="auto"/>
            <w:vAlign w:val="bottom"/>
            <w:hideMark/>
          </w:tcPr>
          <w:p w14:paraId="401753F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2/0                                                                                                                                                                                                                                                                                                                                                                                                                                                                                                                                                                                                                                                                                                                                                                                                                                                                                                                                                                                                                                                                                                                                                                                                                                                                                                                                                                                                                                                                                                                                                                                                                                                                                                                                                                                                                                                                                                                              </w:t>
            </w:r>
          </w:p>
        </w:tc>
        <w:tc>
          <w:tcPr>
            <w:tcW w:w="1078" w:type="dxa"/>
            <w:tcBorders>
              <w:top w:val="nil"/>
              <w:left w:val="nil"/>
              <w:bottom w:val="single" w:sz="4" w:space="0" w:color="auto"/>
              <w:right w:val="single" w:sz="4" w:space="0" w:color="auto"/>
            </w:tcBorders>
            <w:shd w:val="clear" w:color="auto" w:fill="auto"/>
            <w:vAlign w:val="center"/>
            <w:hideMark/>
          </w:tcPr>
          <w:p w14:paraId="59FD0E9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26556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5A65AD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230</w:t>
            </w:r>
          </w:p>
        </w:tc>
      </w:tr>
      <w:tr w:rsidR="00406703" w:rsidRPr="00406703" w14:paraId="0A51578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2C835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215</w:t>
            </w:r>
          </w:p>
        </w:tc>
        <w:tc>
          <w:tcPr>
            <w:tcW w:w="1385" w:type="dxa"/>
            <w:tcBorders>
              <w:top w:val="nil"/>
              <w:left w:val="nil"/>
              <w:bottom w:val="single" w:sz="4" w:space="0" w:color="auto"/>
              <w:right w:val="single" w:sz="4" w:space="0" w:color="auto"/>
            </w:tcBorders>
            <w:shd w:val="clear" w:color="auto" w:fill="auto"/>
            <w:noWrap/>
            <w:vAlign w:val="center"/>
            <w:hideMark/>
          </w:tcPr>
          <w:p w14:paraId="0EB76DA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608410551.00</w:t>
            </w:r>
          </w:p>
        </w:tc>
        <w:tc>
          <w:tcPr>
            <w:tcW w:w="4594" w:type="dxa"/>
            <w:tcBorders>
              <w:top w:val="nil"/>
              <w:left w:val="nil"/>
              <w:bottom w:val="single" w:sz="4" w:space="0" w:color="auto"/>
              <w:right w:val="single" w:sz="4" w:space="0" w:color="auto"/>
            </w:tcBorders>
            <w:shd w:val="clear" w:color="auto" w:fill="auto"/>
            <w:vAlign w:val="bottom"/>
            <w:hideMark/>
          </w:tcPr>
          <w:p w14:paraId="2DF5AF34"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AGUJA. DE 1/2 CIRCULO AHUSADA (35-37 MM), CALIBRE DE LA HEBRA 68 A 75  CM, CALIBRE 2/0                                                                                                                                                                                                                                                                                                                                                                                                                                                                                                                                                                                                                                                                                                                                                                                                                                                                                                                                                                                                                                                                                                                                                                                                                                                                                                                                                                                                                                                                                                                                                                                                                                                                                                                                                                                                                                                                                                                                                               </w:t>
            </w:r>
          </w:p>
        </w:tc>
        <w:tc>
          <w:tcPr>
            <w:tcW w:w="1078" w:type="dxa"/>
            <w:tcBorders>
              <w:top w:val="nil"/>
              <w:left w:val="nil"/>
              <w:bottom w:val="single" w:sz="4" w:space="0" w:color="auto"/>
              <w:right w:val="single" w:sz="4" w:space="0" w:color="auto"/>
            </w:tcBorders>
            <w:shd w:val="clear" w:color="auto" w:fill="auto"/>
            <w:vAlign w:val="center"/>
            <w:hideMark/>
          </w:tcPr>
          <w:p w14:paraId="454F1F1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681D2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03347A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r>
      <w:tr w:rsidR="00406703" w:rsidRPr="00406703" w14:paraId="65B31C0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9842F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216</w:t>
            </w:r>
          </w:p>
        </w:tc>
        <w:tc>
          <w:tcPr>
            <w:tcW w:w="1385" w:type="dxa"/>
            <w:tcBorders>
              <w:top w:val="nil"/>
              <w:left w:val="nil"/>
              <w:bottom w:val="single" w:sz="4" w:space="0" w:color="auto"/>
              <w:right w:val="single" w:sz="4" w:space="0" w:color="auto"/>
            </w:tcBorders>
            <w:shd w:val="clear" w:color="auto" w:fill="auto"/>
            <w:noWrap/>
            <w:vAlign w:val="center"/>
            <w:hideMark/>
          </w:tcPr>
          <w:p w14:paraId="054DE4E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608410569.00</w:t>
            </w:r>
          </w:p>
        </w:tc>
        <w:tc>
          <w:tcPr>
            <w:tcW w:w="4594" w:type="dxa"/>
            <w:tcBorders>
              <w:top w:val="nil"/>
              <w:left w:val="nil"/>
              <w:bottom w:val="single" w:sz="4" w:space="0" w:color="auto"/>
              <w:right w:val="single" w:sz="4" w:space="0" w:color="auto"/>
            </w:tcBorders>
            <w:shd w:val="clear" w:color="auto" w:fill="auto"/>
            <w:vAlign w:val="bottom"/>
            <w:hideMark/>
          </w:tcPr>
          <w:p w14:paraId="185376C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AGUJA. DE 1/2 CIRCULO AHUSADA (35-37 MM), LONGITUD DE LA HEBRA 68 A 75  CM, CALIBRE 1                                                                                                                                                                                                                                                                                                                                                                                                                                                                                                                                                                                                                                                                                                                                                                                                                                                                                                                                                                                                                                                                                                                                                                                                                                                                                                                                                                                                                                                                                                                                                                                                                                                                                                                                                                                                                                                                                                                                                                </w:t>
            </w:r>
          </w:p>
        </w:tc>
        <w:tc>
          <w:tcPr>
            <w:tcW w:w="1078" w:type="dxa"/>
            <w:tcBorders>
              <w:top w:val="nil"/>
              <w:left w:val="nil"/>
              <w:bottom w:val="single" w:sz="4" w:space="0" w:color="auto"/>
              <w:right w:val="single" w:sz="4" w:space="0" w:color="auto"/>
            </w:tcBorders>
            <w:shd w:val="clear" w:color="auto" w:fill="auto"/>
            <w:vAlign w:val="center"/>
            <w:hideMark/>
          </w:tcPr>
          <w:p w14:paraId="550018E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C8AF6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0FF1AC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w:t>
            </w:r>
          </w:p>
        </w:tc>
      </w:tr>
      <w:tr w:rsidR="00406703" w:rsidRPr="00406703" w14:paraId="03A836C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4753A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217</w:t>
            </w:r>
          </w:p>
        </w:tc>
        <w:tc>
          <w:tcPr>
            <w:tcW w:w="1385" w:type="dxa"/>
            <w:tcBorders>
              <w:top w:val="nil"/>
              <w:left w:val="nil"/>
              <w:bottom w:val="single" w:sz="4" w:space="0" w:color="auto"/>
              <w:right w:val="single" w:sz="4" w:space="0" w:color="auto"/>
            </w:tcBorders>
            <w:shd w:val="clear" w:color="auto" w:fill="auto"/>
            <w:noWrap/>
            <w:vAlign w:val="center"/>
            <w:hideMark/>
          </w:tcPr>
          <w:p w14:paraId="0260BA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608410619.00</w:t>
            </w:r>
          </w:p>
        </w:tc>
        <w:tc>
          <w:tcPr>
            <w:tcW w:w="4594" w:type="dxa"/>
            <w:tcBorders>
              <w:top w:val="nil"/>
              <w:left w:val="nil"/>
              <w:bottom w:val="single" w:sz="4" w:space="0" w:color="auto"/>
              <w:right w:val="single" w:sz="4" w:space="0" w:color="auto"/>
            </w:tcBorders>
            <w:shd w:val="clear" w:color="auto" w:fill="auto"/>
            <w:vAlign w:val="bottom"/>
            <w:hideMark/>
          </w:tcPr>
          <w:p w14:paraId="53E49C9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SEDA NEGRA TRENZADA CON AGUJA DE 1/2 CIRCULO AHUSADA (25-26 MM),  LONGITUD DE LA HEBRA 75 CM CALIBRE 3/0                                                                                                                                                                                                                                                                                                                                                                                                                                                                                                                                                                                                                                                                                                                                                                                                                                                                                                                                                                                                                                                                                                                                                                                                                                                                                                                                                                                                                                                                                                                                                                                                                                                                                                                                                                                                                                                                                                                                                                </w:t>
            </w:r>
          </w:p>
        </w:tc>
        <w:tc>
          <w:tcPr>
            <w:tcW w:w="1078" w:type="dxa"/>
            <w:tcBorders>
              <w:top w:val="nil"/>
              <w:left w:val="nil"/>
              <w:bottom w:val="single" w:sz="4" w:space="0" w:color="auto"/>
              <w:right w:val="single" w:sz="4" w:space="0" w:color="auto"/>
            </w:tcBorders>
            <w:shd w:val="clear" w:color="auto" w:fill="auto"/>
            <w:vAlign w:val="center"/>
            <w:hideMark/>
          </w:tcPr>
          <w:p w14:paraId="0458082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3C98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FA40D8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504</w:t>
            </w:r>
          </w:p>
        </w:tc>
      </w:tr>
      <w:tr w:rsidR="00406703" w:rsidRPr="00406703" w14:paraId="0B0B3B7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4A73C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218</w:t>
            </w:r>
          </w:p>
        </w:tc>
        <w:tc>
          <w:tcPr>
            <w:tcW w:w="1385" w:type="dxa"/>
            <w:tcBorders>
              <w:top w:val="nil"/>
              <w:left w:val="nil"/>
              <w:bottom w:val="single" w:sz="4" w:space="0" w:color="auto"/>
              <w:right w:val="single" w:sz="4" w:space="0" w:color="auto"/>
            </w:tcBorders>
            <w:shd w:val="clear" w:color="auto" w:fill="auto"/>
            <w:noWrap/>
            <w:vAlign w:val="center"/>
            <w:hideMark/>
          </w:tcPr>
          <w:p w14:paraId="2E49041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608410627.00</w:t>
            </w:r>
          </w:p>
        </w:tc>
        <w:tc>
          <w:tcPr>
            <w:tcW w:w="4594" w:type="dxa"/>
            <w:tcBorders>
              <w:top w:val="nil"/>
              <w:left w:val="nil"/>
              <w:bottom w:val="single" w:sz="4" w:space="0" w:color="auto"/>
              <w:right w:val="single" w:sz="4" w:space="0" w:color="auto"/>
            </w:tcBorders>
            <w:shd w:val="clear" w:color="auto" w:fill="auto"/>
            <w:vAlign w:val="bottom"/>
            <w:hideMark/>
          </w:tcPr>
          <w:p w14:paraId="422FD6C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SEDA NEGRA TRENZADA CON AGUJA DE 1/2 CIRCULO AHUSADA (25-26 MM), LONGITUD DE LA HEBRA 75 CM, CALIBRE 2/0                                                                                                                                                                                                                                                                                                                                                                                                                                                                                                                                                                                                                                                                                                                                                                                                                                                                                                                                                                                                                                                                                                                                                                                                                                                                                                                                                                                                                                                                                                                                                                                                                                                                                                                                                                                                                                                                                                                                                                </w:t>
            </w:r>
          </w:p>
        </w:tc>
        <w:tc>
          <w:tcPr>
            <w:tcW w:w="1078" w:type="dxa"/>
            <w:tcBorders>
              <w:top w:val="nil"/>
              <w:left w:val="nil"/>
              <w:bottom w:val="single" w:sz="4" w:space="0" w:color="auto"/>
              <w:right w:val="single" w:sz="4" w:space="0" w:color="auto"/>
            </w:tcBorders>
            <w:shd w:val="clear" w:color="auto" w:fill="auto"/>
            <w:vAlign w:val="center"/>
            <w:hideMark/>
          </w:tcPr>
          <w:p w14:paraId="404F6F0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62439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EC8DE7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151</w:t>
            </w:r>
          </w:p>
        </w:tc>
      </w:tr>
      <w:tr w:rsidR="00406703" w:rsidRPr="00406703" w14:paraId="53741C1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F4517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219</w:t>
            </w:r>
          </w:p>
        </w:tc>
        <w:tc>
          <w:tcPr>
            <w:tcW w:w="1385" w:type="dxa"/>
            <w:tcBorders>
              <w:top w:val="nil"/>
              <w:left w:val="nil"/>
              <w:bottom w:val="single" w:sz="4" w:space="0" w:color="auto"/>
              <w:right w:val="single" w:sz="4" w:space="0" w:color="auto"/>
            </w:tcBorders>
            <w:shd w:val="clear" w:color="auto" w:fill="auto"/>
            <w:noWrap/>
            <w:vAlign w:val="center"/>
            <w:hideMark/>
          </w:tcPr>
          <w:p w14:paraId="5FE52B6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608410718.00</w:t>
            </w:r>
          </w:p>
        </w:tc>
        <w:tc>
          <w:tcPr>
            <w:tcW w:w="4594" w:type="dxa"/>
            <w:tcBorders>
              <w:top w:val="nil"/>
              <w:left w:val="nil"/>
              <w:bottom w:val="single" w:sz="4" w:space="0" w:color="auto"/>
              <w:right w:val="single" w:sz="4" w:space="0" w:color="auto"/>
            </w:tcBorders>
            <w:shd w:val="clear" w:color="auto" w:fill="auto"/>
            <w:vAlign w:val="bottom"/>
            <w:hideMark/>
          </w:tcPr>
          <w:p w14:paraId="75BECF9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SEDA NEGRA TRENZADA SIN AGUJA. LONGITUD DE LA HEBRA 75 CM, CALIBRE 4/0                                                                                                                                                                                                                                                                                                                                                                                                                                                                                                                                                                                                                                                                                                                                                                                                                                                                                                                                                                                                                                                                                                                                                                                                                                                                                                                                                                                                                                                                                                                                                                                                                                                                                                                                                                                                                                                                                                                                                                                                  </w:t>
            </w:r>
          </w:p>
        </w:tc>
        <w:tc>
          <w:tcPr>
            <w:tcW w:w="1078" w:type="dxa"/>
            <w:tcBorders>
              <w:top w:val="nil"/>
              <w:left w:val="nil"/>
              <w:bottom w:val="single" w:sz="4" w:space="0" w:color="auto"/>
              <w:right w:val="single" w:sz="4" w:space="0" w:color="auto"/>
            </w:tcBorders>
            <w:shd w:val="clear" w:color="auto" w:fill="auto"/>
            <w:vAlign w:val="center"/>
            <w:hideMark/>
          </w:tcPr>
          <w:p w14:paraId="342F48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F18CB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1B1220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59</w:t>
            </w:r>
          </w:p>
        </w:tc>
      </w:tr>
      <w:tr w:rsidR="00406703" w:rsidRPr="00406703" w14:paraId="44147FB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65C61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220</w:t>
            </w:r>
          </w:p>
        </w:tc>
        <w:tc>
          <w:tcPr>
            <w:tcW w:w="1385" w:type="dxa"/>
            <w:tcBorders>
              <w:top w:val="nil"/>
              <w:left w:val="nil"/>
              <w:bottom w:val="single" w:sz="4" w:space="0" w:color="auto"/>
              <w:right w:val="single" w:sz="4" w:space="0" w:color="auto"/>
            </w:tcBorders>
            <w:shd w:val="clear" w:color="auto" w:fill="auto"/>
            <w:noWrap/>
            <w:vAlign w:val="center"/>
            <w:hideMark/>
          </w:tcPr>
          <w:p w14:paraId="636D3B3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608410734.00</w:t>
            </w:r>
          </w:p>
        </w:tc>
        <w:tc>
          <w:tcPr>
            <w:tcW w:w="4594" w:type="dxa"/>
            <w:tcBorders>
              <w:top w:val="nil"/>
              <w:left w:val="nil"/>
              <w:bottom w:val="single" w:sz="4" w:space="0" w:color="auto"/>
              <w:right w:val="single" w:sz="4" w:space="0" w:color="auto"/>
            </w:tcBorders>
            <w:shd w:val="clear" w:color="auto" w:fill="auto"/>
            <w:vAlign w:val="bottom"/>
            <w:hideMark/>
          </w:tcPr>
          <w:p w14:paraId="7086A00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SEDA NEGRA TRENZADA SIN AGUJA. LONGITUD DE LA HEBRA 75 CM, CALIBRE 3/0                                                                                                                                                                                                                                                                                                                                                                                                                                                                                                                                                                                                                                                                                                                                                                                                                                                                                                                                                                                                                                                                                                                                                                                                                                                                                                                                                                                                                                                                                                                                                                                                                                                                                                                                                                                                                                                                                                                                                                                                  </w:t>
            </w:r>
          </w:p>
        </w:tc>
        <w:tc>
          <w:tcPr>
            <w:tcW w:w="1078" w:type="dxa"/>
            <w:tcBorders>
              <w:top w:val="nil"/>
              <w:left w:val="nil"/>
              <w:bottom w:val="single" w:sz="4" w:space="0" w:color="auto"/>
              <w:right w:val="single" w:sz="4" w:space="0" w:color="auto"/>
            </w:tcBorders>
            <w:shd w:val="clear" w:color="auto" w:fill="auto"/>
            <w:vAlign w:val="center"/>
            <w:hideMark/>
          </w:tcPr>
          <w:p w14:paraId="77B5F29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28D17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AF996A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r>
      <w:tr w:rsidR="00406703" w:rsidRPr="00406703" w14:paraId="691C27E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75936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221</w:t>
            </w:r>
          </w:p>
        </w:tc>
        <w:tc>
          <w:tcPr>
            <w:tcW w:w="1385" w:type="dxa"/>
            <w:tcBorders>
              <w:top w:val="nil"/>
              <w:left w:val="nil"/>
              <w:bottom w:val="single" w:sz="4" w:space="0" w:color="auto"/>
              <w:right w:val="single" w:sz="4" w:space="0" w:color="auto"/>
            </w:tcBorders>
            <w:shd w:val="clear" w:color="auto" w:fill="auto"/>
            <w:noWrap/>
            <w:vAlign w:val="center"/>
            <w:hideMark/>
          </w:tcPr>
          <w:p w14:paraId="76A3FE0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608410742.00</w:t>
            </w:r>
          </w:p>
        </w:tc>
        <w:tc>
          <w:tcPr>
            <w:tcW w:w="4594" w:type="dxa"/>
            <w:tcBorders>
              <w:top w:val="nil"/>
              <w:left w:val="nil"/>
              <w:bottom w:val="single" w:sz="4" w:space="0" w:color="auto"/>
              <w:right w:val="single" w:sz="4" w:space="0" w:color="auto"/>
            </w:tcBorders>
            <w:shd w:val="clear" w:color="auto" w:fill="auto"/>
            <w:vAlign w:val="bottom"/>
            <w:hideMark/>
          </w:tcPr>
          <w:p w14:paraId="0C54395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SEDA NEGRA TRENZADA SIN AGUJA, LONGITUD DE LA HEBRA 75 CM. CALIBRE 2/0                                                                                                                                                                                                                                                                                                                                                                                                                                                                                                                                                                                                                                                                                                                                                                                                                                                                                                                                                                                                                                                                                                                                                                                                                                                                                                                                                                                                                                                                                                                                                                                                                                                                                                                                                                                                                                                                                                                                                                                                  </w:t>
            </w:r>
          </w:p>
        </w:tc>
        <w:tc>
          <w:tcPr>
            <w:tcW w:w="1078" w:type="dxa"/>
            <w:tcBorders>
              <w:top w:val="nil"/>
              <w:left w:val="nil"/>
              <w:bottom w:val="single" w:sz="4" w:space="0" w:color="auto"/>
              <w:right w:val="single" w:sz="4" w:space="0" w:color="auto"/>
            </w:tcBorders>
            <w:shd w:val="clear" w:color="auto" w:fill="auto"/>
            <w:vAlign w:val="center"/>
            <w:hideMark/>
          </w:tcPr>
          <w:p w14:paraId="1627A0E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53CA6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E87C1A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w:t>
            </w:r>
          </w:p>
        </w:tc>
      </w:tr>
      <w:tr w:rsidR="00406703" w:rsidRPr="00406703" w14:paraId="1C3DD9E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33069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222</w:t>
            </w:r>
          </w:p>
        </w:tc>
        <w:tc>
          <w:tcPr>
            <w:tcW w:w="1385" w:type="dxa"/>
            <w:tcBorders>
              <w:top w:val="nil"/>
              <w:left w:val="nil"/>
              <w:bottom w:val="single" w:sz="4" w:space="0" w:color="auto"/>
              <w:right w:val="single" w:sz="4" w:space="0" w:color="auto"/>
            </w:tcBorders>
            <w:shd w:val="clear" w:color="auto" w:fill="auto"/>
            <w:noWrap/>
            <w:vAlign w:val="center"/>
            <w:hideMark/>
          </w:tcPr>
          <w:p w14:paraId="58914BA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608410858.00</w:t>
            </w:r>
          </w:p>
        </w:tc>
        <w:tc>
          <w:tcPr>
            <w:tcW w:w="4594" w:type="dxa"/>
            <w:tcBorders>
              <w:top w:val="nil"/>
              <w:left w:val="nil"/>
              <w:bottom w:val="single" w:sz="4" w:space="0" w:color="auto"/>
              <w:right w:val="single" w:sz="4" w:space="0" w:color="auto"/>
            </w:tcBorders>
            <w:shd w:val="clear" w:color="auto" w:fill="auto"/>
            <w:vAlign w:val="bottom"/>
            <w:hideMark/>
          </w:tcPr>
          <w:p w14:paraId="59108D3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ABSORBIBLE POLIMERO DE ACIDO GLICOLICO. TRENZADA CON AGUJA. 1/2 CIRCULO AHUSADA (25-26 MM), LONGITUD DE LA HEBRA 67-70 CM, CALIBRE 3/0                                                                                                                                                                                                                                                                                                                                                                                                                                                                                                                                                                                                                                                                                                                                                                                                                                                                                                                                                                                                                                                                                                                                                                                                                                                                                                                                                                                                                                                                                                                                                                                                                                                                                                                                                                                                                                                                                                                        </w:t>
            </w:r>
          </w:p>
        </w:tc>
        <w:tc>
          <w:tcPr>
            <w:tcW w:w="1078" w:type="dxa"/>
            <w:tcBorders>
              <w:top w:val="nil"/>
              <w:left w:val="nil"/>
              <w:bottom w:val="single" w:sz="4" w:space="0" w:color="auto"/>
              <w:right w:val="single" w:sz="4" w:space="0" w:color="auto"/>
            </w:tcBorders>
            <w:shd w:val="clear" w:color="auto" w:fill="auto"/>
            <w:vAlign w:val="center"/>
            <w:hideMark/>
          </w:tcPr>
          <w:p w14:paraId="6B05D29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6BD3E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8AC121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123</w:t>
            </w:r>
          </w:p>
        </w:tc>
      </w:tr>
      <w:tr w:rsidR="00406703" w:rsidRPr="00406703" w14:paraId="6F05D56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DDA14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223</w:t>
            </w:r>
          </w:p>
        </w:tc>
        <w:tc>
          <w:tcPr>
            <w:tcW w:w="1385" w:type="dxa"/>
            <w:tcBorders>
              <w:top w:val="nil"/>
              <w:left w:val="nil"/>
              <w:bottom w:val="single" w:sz="4" w:space="0" w:color="auto"/>
              <w:right w:val="single" w:sz="4" w:space="0" w:color="auto"/>
            </w:tcBorders>
            <w:shd w:val="clear" w:color="auto" w:fill="auto"/>
            <w:noWrap/>
            <w:vAlign w:val="center"/>
            <w:hideMark/>
          </w:tcPr>
          <w:p w14:paraId="5080EE4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608410866.00</w:t>
            </w:r>
          </w:p>
        </w:tc>
        <w:tc>
          <w:tcPr>
            <w:tcW w:w="4594" w:type="dxa"/>
            <w:tcBorders>
              <w:top w:val="nil"/>
              <w:left w:val="nil"/>
              <w:bottom w:val="single" w:sz="4" w:space="0" w:color="auto"/>
              <w:right w:val="single" w:sz="4" w:space="0" w:color="auto"/>
            </w:tcBorders>
            <w:shd w:val="clear" w:color="auto" w:fill="auto"/>
            <w:vAlign w:val="bottom"/>
            <w:hideMark/>
          </w:tcPr>
          <w:p w14:paraId="7D419FD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ABSORBIBLE POLIMERO DE ACIDO GLICOLICO. TRENZADA CON AGUJA. 1/2 CIRCULO AHUSADA (25-26 MM),LONGITUD DE LA HEBRA 67-70 CM, CALIBRE 2/0.                                                                                                                                                                                                                                                                                                                                                                                                                                                                                                                                                                                                                                                                                                                                                                                                                                                                                                                                                                                                                                                                                                                                                                                                                                                                                                                                                                                                                                                                                                                                                                                                                                                                                                                                                                                                                                                                                                                        </w:t>
            </w:r>
          </w:p>
        </w:tc>
        <w:tc>
          <w:tcPr>
            <w:tcW w:w="1078" w:type="dxa"/>
            <w:tcBorders>
              <w:top w:val="nil"/>
              <w:left w:val="nil"/>
              <w:bottom w:val="single" w:sz="4" w:space="0" w:color="auto"/>
              <w:right w:val="single" w:sz="4" w:space="0" w:color="auto"/>
            </w:tcBorders>
            <w:shd w:val="clear" w:color="auto" w:fill="auto"/>
            <w:vAlign w:val="center"/>
            <w:hideMark/>
          </w:tcPr>
          <w:p w14:paraId="599EB01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D6FF4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E0D4B1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290</w:t>
            </w:r>
          </w:p>
        </w:tc>
      </w:tr>
      <w:tr w:rsidR="00406703" w:rsidRPr="00406703" w14:paraId="3127B8F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D9489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224</w:t>
            </w:r>
          </w:p>
        </w:tc>
        <w:tc>
          <w:tcPr>
            <w:tcW w:w="1385" w:type="dxa"/>
            <w:tcBorders>
              <w:top w:val="nil"/>
              <w:left w:val="nil"/>
              <w:bottom w:val="single" w:sz="4" w:space="0" w:color="auto"/>
              <w:right w:val="single" w:sz="4" w:space="0" w:color="auto"/>
            </w:tcBorders>
            <w:shd w:val="clear" w:color="auto" w:fill="auto"/>
            <w:noWrap/>
            <w:vAlign w:val="center"/>
            <w:hideMark/>
          </w:tcPr>
          <w:p w14:paraId="23C2466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608410882.00</w:t>
            </w:r>
          </w:p>
        </w:tc>
        <w:tc>
          <w:tcPr>
            <w:tcW w:w="4594" w:type="dxa"/>
            <w:tcBorders>
              <w:top w:val="nil"/>
              <w:left w:val="nil"/>
              <w:bottom w:val="single" w:sz="4" w:space="0" w:color="auto"/>
              <w:right w:val="single" w:sz="4" w:space="0" w:color="auto"/>
            </w:tcBorders>
            <w:shd w:val="clear" w:color="auto" w:fill="auto"/>
            <w:vAlign w:val="bottom"/>
            <w:hideMark/>
          </w:tcPr>
          <w:p w14:paraId="6F12F7A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ABSORBIBLE POLIMERO DE ACIDO GLICOLICO. TRENZADA CON AGUJA .1/2 CIRCULO AHUSADA (35-37 MM),LONGITUD DE LA HEBRA 67-70 CM, CALIBRE 1                                                                                                                                                                                                                                                                                                                                                                                                                                                                                                                                                                                                                                                                                                                                                                                                                                                                                                                                                                                                                                                                                                                                                                                                                                                                                                                                                                                                                                                                                                                                                                                                                                                                                                                                                                                                                                                                                                                           </w:t>
            </w:r>
          </w:p>
        </w:tc>
        <w:tc>
          <w:tcPr>
            <w:tcW w:w="1078" w:type="dxa"/>
            <w:tcBorders>
              <w:top w:val="nil"/>
              <w:left w:val="nil"/>
              <w:bottom w:val="single" w:sz="4" w:space="0" w:color="auto"/>
              <w:right w:val="single" w:sz="4" w:space="0" w:color="auto"/>
            </w:tcBorders>
            <w:shd w:val="clear" w:color="auto" w:fill="auto"/>
            <w:vAlign w:val="center"/>
            <w:hideMark/>
          </w:tcPr>
          <w:p w14:paraId="45B41B5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897F5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AE7294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w:t>
            </w:r>
          </w:p>
        </w:tc>
      </w:tr>
      <w:tr w:rsidR="00406703" w:rsidRPr="00406703" w14:paraId="13256A1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EF1D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225</w:t>
            </w:r>
          </w:p>
        </w:tc>
        <w:tc>
          <w:tcPr>
            <w:tcW w:w="1385" w:type="dxa"/>
            <w:tcBorders>
              <w:top w:val="nil"/>
              <w:left w:val="nil"/>
              <w:bottom w:val="single" w:sz="4" w:space="0" w:color="auto"/>
              <w:right w:val="single" w:sz="4" w:space="0" w:color="auto"/>
            </w:tcBorders>
            <w:shd w:val="clear" w:color="auto" w:fill="auto"/>
            <w:noWrap/>
            <w:vAlign w:val="center"/>
            <w:hideMark/>
          </w:tcPr>
          <w:p w14:paraId="7F4D1A1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608410890.00</w:t>
            </w:r>
          </w:p>
        </w:tc>
        <w:tc>
          <w:tcPr>
            <w:tcW w:w="4594" w:type="dxa"/>
            <w:tcBorders>
              <w:top w:val="nil"/>
              <w:left w:val="nil"/>
              <w:bottom w:val="single" w:sz="4" w:space="0" w:color="auto"/>
              <w:right w:val="single" w:sz="4" w:space="0" w:color="auto"/>
            </w:tcBorders>
            <w:shd w:val="clear" w:color="auto" w:fill="auto"/>
            <w:vAlign w:val="bottom"/>
            <w:hideMark/>
          </w:tcPr>
          <w:p w14:paraId="4BEFA25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w:t>
            </w:r>
            <w:proofErr w:type="gramStart"/>
            <w:r w:rsidRPr="00406703">
              <w:rPr>
                <w:rFonts w:ascii="Calibri" w:hAnsi="Calibri" w:cs="Calibri"/>
                <w:color w:val="000000"/>
                <w:sz w:val="18"/>
                <w:szCs w:val="18"/>
                <w:lang w:val="es-MX" w:eastAsia="es-MX"/>
              </w:rPr>
              <w:t>SINTETICA  ABSORBIBLE</w:t>
            </w:r>
            <w:proofErr w:type="gramEnd"/>
            <w:r w:rsidRPr="00406703">
              <w:rPr>
                <w:rFonts w:ascii="Calibri" w:hAnsi="Calibri" w:cs="Calibri"/>
                <w:color w:val="000000"/>
                <w:sz w:val="18"/>
                <w:szCs w:val="18"/>
                <w:lang w:val="es-MX" w:eastAsia="es-MX"/>
              </w:rPr>
              <w:t xml:space="preserve"> POLIMERO  DE ACIDO GLICOLICO.TRENZADA CON AGUJA. 1/2 CIRCULO AHUSADA (35-37 MM), LONGITUD DE LA HEBRA  67-70 CM, CALIBRE 1/0                                                                                                                                                                                                                                                                                                                                                                                                                                                                                                                                                                                                                                                                                                                                                                                                                                                                                                                                                                                                                                                                                                                                                                                                                                                                                                                                                                                                                                                                                                                                                                                                                                                                                                                                                                                                                                                                                                                      </w:t>
            </w:r>
          </w:p>
        </w:tc>
        <w:tc>
          <w:tcPr>
            <w:tcW w:w="1078" w:type="dxa"/>
            <w:tcBorders>
              <w:top w:val="nil"/>
              <w:left w:val="nil"/>
              <w:bottom w:val="single" w:sz="4" w:space="0" w:color="auto"/>
              <w:right w:val="single" w:sz="4" w:space="0" w:color="auto"/>
            </w:tcBorders>
            <w:shd w:val="clear" w:color="auto" w:fill="auto"/>
            <w:vAlign w:val="center"/>
            <w:hideMark/>
          </w:tcPr>
          <w:p w14:paraId="43342C0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8A51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59FC0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95</w:t>
            </w:r>
          </w:p>
        </w:tc>
      </w:tr>
      <w:tr w:rsidR="00406703" w:rsidRPr="00406703" w14:paraId="076C61D0"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64936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226</w:t>
            </w:r>
          </w:p>
        </w:tc>
        <w:tc>
          <w:tcPr>
            <w:tcW w:w="1385" w:type="dxa"/>
            <w:tcBorders>
              <w:top w:val="nil"/>
              <w:left w:val="nil"/>
              <w:bottom w:val="single" w:sz="4" w:space="0" w:color="auto"/>
              <w:right w:val="single" w:sz="4" w:space="0" w:color="auto"/>
            </w:tcBorders>
            <w:shd w:val="clear" w:color="auto" w:fill="auto"/>
            <w:noWrap/>
            <w:vAlign w:val="center"/>
            <w:hideMark/>
          </w:tcPr>
          <w:p w14:paraId="3677D17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608411393.00</w:t>
            </w:r>
          </w:p>
        </w:tc>
        <w:tc>
          <w:tcPr>
            <w:tcW w:w="4594" w:type="dxa"/>
            <w:tcBorders>
              <w:top w:val="nil"/>
              <w:left w:val="nil"/>
              <w:bottom w:val="single" w:sz="4" w:space="0" w:color="auto"/>
              <w:right w:val="single" w:sz="4" w:space="0" w:color="auto"/>
            </w:tcBorders>
            <w:shd w:val="clear" w:color="auto" w:fill="auto"/>
            <w:vAlign w:val="bottom"/>
            <w:hideMark/>
          </w:tcPr>
          <w:p w14:paraId="2DAB0C5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SIMPLE CON AGUJA. DE 1/2 CIRCULO AHUSADA (25-27 MM). LONGITUD DE LA </w:t>
            </w:r>
            <w:proofErr w:type="gramStart"/>
            <w:r w:rsidRPr="00406703">
              <w:rPr>
                <w:rFonts w:ascii="Calibri" w:hAnsi="Calibri" w:cs="Calibri"/>
                <w:color w:val="000000"/>
                <w:sz w:val="18"/>
                <w:szCs w:val="18"/>
                <w:lang w:val="es-MX" w:eastAsia="es-MX"/>
              </w:rPr>
              <w:t>HEBRA  DE</w:t>
            </w:r>
            <w:proofErr w:type="gramEnd"/>
            <w:r w:rsidRPr="00406703">
              <w:rPr>
                <w:rFonts w:ascii="Calibri" w:hAnsi="Calibri" w:cs="Calibri"/>
                <w:color w:val="000000"/>
                <w:sz w:val="18"/>
                <w:szCs w:val="18"/>
                <w:lang w:val="es-MX" w:eastAsia="es-MX"/>
              </w:rPr>
              <w:t xml:space="preserve"> 68 A 75 CM.  CALIBRE 2/0                                                                                                                                                                                                                                                                                                                                                                                                                                                                                                                                                                                                                                                                                                                                                                                                                                                                                                                                                                                                                                                                                                                                                                                                                                                                                                                                                                                                                                                                                                                                                                                                                                                                                                                                                                                                                                                                                                                                                           </w:t>
            </w:r>
          </w:p>
        </w:tc>
        <w:tc>
          <w:tcPr>
            <w:tcW w:w="1078" w:type="dxa"/>
            <w:tcBorders>
              <w:top w:val="nil"/>
              <w:left w:val="nil"/>
              <w:bottom w:val="single" w:sz="4" w:space="0" w:color="auto"/>
              <w:right w:val="single" w:sz="4" w:space="0" w:color="auto"/>
            </w:tcBorders>
            <w:shd w:val="clear" w:color="auto" w:fill="auto"/>
            <w:vAlign w:val="center"/>
            <w:hideMark/>
          </w:tcPr>
          <w:p w14:paraId="1605E84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AC06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18A730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95</w:t>
            </w:r>
          </w:p>
        </w:tc>
      </w:tr>
      <w:tr w:rsidR="00406703" w:rsidRPr="00406703" w14:paraId="1EB9334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F122D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227</w:t>
            </w:r>
          </w:p>
        </w:tc>
        <w:tc>
          <w:tcPr>
            <w:tcW w:w="1385" w:type="dxa"/>
            <w:tcBorders>
              <w:top w:val="nil"/>
              <w:left w:val="nil"/>
              <w:bottom w:val="single" w:sz="4" w:space="0" w:color="auto"/>
              <w:right w:val="single" w:sz="4" w:space="0" w:color="auto"/>
            </w:tcBorders>
            <w:shd w:val="clear" w:color="auto" w:fill="auto"/>
            <w:noWrap/>
            <w:vAlign w:val="center"/>
            <w:hideMark/>
          </w:tcPr>
          <w:p w14:paraId="34D3118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608411914.00</w:t>
            </w:r>
          </w:p>
        </w:tc>
        <w:tc>
          <w:tcPr>
            <w:tcW w:w="4594" w:type="dxa"/>
            <w:tcBorders>
              <w:top w:val="nil"/>
              <w:left w:val="nil"/>
              <w:bottom w:val="single" w:sz="4" w:space="0" w:color="auto"/>
              <w:right w:val="single" w:sz="4" w:space="0" w:color="auto"/>
            </w:tcBorders>
            <w:shd w:val="clear" w:color="auto" w:fill="auto"/>
            <w:vAlign w:val="bottom"/>
            <w:hideMark/>
          </w:tcPr>
          <w:p w14:paraId="205496C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SEDA NEGRA TRENZADA CON AGUJA.  DE 1/2 CIRCULO AHUSADA (20-25 MM), LONGITUD DE LA HEBRA 75 CM,  CALIBRE 4/0                                                                                                                                                                                                                                                                                                                                                                                                                                                                                                                                                                                                                                                                                                                                                                                                                                                                                                                                                                                                                                                                                                                                                                                                                                                                                                                                                                                                                                                                                                                                                                                                                                                                                                                                                                                                                                                                                                                                                             </w:t>
            </w:r>
          </w:p>
        </w:tc>
        <w:tc>
          <w:tcPr>
            <w:tcW w:w="1078" w:type="dxa"/>
            <w:tcBorders>
              <w:top w:val="nil"/>
              <w:left w:val="nil"/>
              <w:bottom w:val="single" w:sz="4" w:space="0" w:color="auto"/>
              <w:right w:val="single" w:sz="4" w:space="0" w:color="auto"/>
            </w:tcBorders>
            <w:shd w:val="clear" w:color="auto" w:fill="auto"/>
            <w:vAlign w:val="center"/>
            <w:hideMark/>
          </w:tcPr>
          <w:p w14:paraId="68291A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E0C77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9500AC0"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61</w:t>
            </w:r>
          </w:p>
        </w:tc>
      </w:tr>
      <w:tr w:rsidR="00406703" w:rsidRPr="00406703" w14:paraId="0431035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1F1083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228</w:t>
            </w:r>
          </w:p>
        </w:tc>
        <w:tc>
          <w:tcPr>
            <w:tcW w:w="1385" w:type="dxa"/>
            <w:tcBorders>
              <w:top w:val="nil"/>
              <w:left w:val="nil"/>
              <w:bottom w:val="single" w:sz="4" w:space="0" w:color="auto"/>
              <w:right w:val="single" w:sz="4" w:space="0" w:color="auto"/>
            </w:tcBorders>
            <w:shd w:val="clear" w:color="auto" w:fill="auto"/>
            <w:noWrap/>
            <w:vAlign w:val="center"/>
            <w:hideMark/>
          </w:tcPr>
          <w:p w14:paraId="56D5865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608411955.00</w:t>
            </w:r>
          </w:p>
        </w:tc>
        <w:tc>
          <w:tcPr>
            <w:tcW w:w="4594" w:type="dxa"/>
            <w:tcBorders>
              <w:top w:val="nil"/>
              <w:left w:val="nil"/>
              <w:bottom w:val="single" w:sz="4" w:space="0" w:color="auto"/>
              <w:right w:val="single" w:sz="4" w:space="0" w:color="auto"/>
            </w:tcBorders>
            <w:shd w:val="clear" w:color="auto" w:fill="auto"/>
            <w:vAlign w:val="bottom"/>
            <w:hideMark/>
          </w:tcPr>
          <w:p w14:paraId="588EA4D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SEDA NEGRA TRENZADA CON AGUJA DE 1/2 CIRCULO AHUSADA (25-26 MM) LONGITUD DE LA HEBRA 75 CM, CALIBRE 1/0                                                                                                                                                                                                                                                                                                                                                                                                                                                                                                                                                                                                                                                                                                                                                                                                                                                                                                                                                                                                                                                                                                                                                                                                                                                                                                                                                                                                                                                                                                                                                                                                                                                                                                                                                                                                                                                                                                                                                                 </w:t>
            </w:r>
          </w:p>
        </w:tc>
        <w:tc>
          <w:tcPr>
            <w:tcW w:w="1078" w:type="dxa"/>
            <w:tcBorders>
              <w:top w:val="nil"/>
              <w:left w:val="nil"/>
              <w:bottom w:val="single" w:sz="4" w:space="0" w:color="auto"/>
              <w:right w:val="single" w:sz="4" w:space="0" w:color="auto"/>
            </w:tcBorders>
            <w:shd w:val="clear" w:color="auto" w:fill="auto"/>
            <w:vAlign w:val="center"/>
            <w:hideMark/>
          </w:tcPr>
          <w:p w14:paraId="7355EC7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5EA6A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42CC291"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51</w:t>
            </w:r>
          </w:p>
        </w:tc>
      </w:tr>
      <w:tr w:rsidR="00406703" w:rsidRPr="00406703" w14:paraId="67DE487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5A62E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229</w:t>
            </w:r>
          </w:p>
        </w:tc>
        <w:tc>
          <w:tcPr>
            <w:tcW w:w="1385" w:type="dxa"/>
            <w:tcBorders>
              <w:top w:val="nil"/>
              <w:left w:val="nil"/>
              <w:bottom w:val="single" w:sz="4" w:space="0" w:color="auto"/>
              <w:right w:val="single" w:sz="4" w:space="0" w:color="auto"/>
            </w:tcBorders>
            <w:shd w:val="clear" w:color="auto" w:fill="auto"/>
            <w:noWrap/>
            <w:vAlign w:val="center"/>
            <w:hideMark/>
          </w:tcPr>
          <w:p w14:paraId="1190C4C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608412268.00</w:t>
            </w:r>
          </w:p>
        </w:tc>
        <w:tc>
          <w:tcPr>
            <w:tcW w:w="4594" w:type="dxa"/>
            <w:tcBorders>
              <w:top w:val="nil"/>
              <w:left w:val="nil"/>
              <w:bottom w:val="single" w:sz="4" w:space="0" w:color="auto"/>
              <w:right w:val="single" w:sz="4" w:space="0" w:color="auto"/>
            </w:tcBorders>
            <w:shd w:val="clear" w:color="auto" w:fill="auto"/>
            <w:vAlign w:val="bottom"/>
            <w:hideMark/>
          </w:tcPr>
          <w:p w14:paraId="79DAF5F6"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 MONOFILAMENTO DE NYLON, CON </w:t>
            </w:r>
            <w:proofErr w:type="gramStart"/>
            <w:r w:rsidRPr="00406703">
              <w:rPr>
                <w:rFonts w:ascii="Calibri" w:hAnsi="Calibri" w:cs="Calibri"/>
                <w:color w:val="000000"/>
                <w:sz w:val="18"/>
                <w:szCs w:val="18"/>
                <w:lang w:val="es-MX" w:eastAsia="es-MX"/>
              </w:rPr>
              <w:t>AGUJA .</w:t>
            </w:r>
            <w:proofErr w:type="gramEnd"/>
            <w:r w:rsidRPr="00406703">
              <w:rPr>
                <w:rFonts w:ascii="Calibri" w:hAnsi="Calibri" w:cs="Calibri"/>
                <w:color w:val="000000"/>
                <w:sz w:val="18"/>
                <w:szCs w:val="18"/>
                <w:lang w:val="es-MX" w:eastAsia="es-MX"/>
              </w:rPr>
              <w:t xml:space="preserve"> 3/8 DE CIRCULO, REVERSO CORTANTE (10-13 MM), LONGITUD DE LA HEBRA 45 CM.  CALIBRE 6/0                                                                                                                                                                                                                                                                                                                                                                                                                                                                                                                                                                                                                                                                                                                                                                                                                                                                                                                                                                                                                                                                                                                                                                                                                                                                                                                                                                                                                                                                                                                                                                                                                                                                                                                                                                                                                                                                                                                       </w:t>
            </w:r>
          </w:p>
        </w:tc>
        <w:tc>
          <w:tcPr>
            <w:tcW w:w="1078" w:type="dxa"/>
            <w:tcBorders>
              <w:top w:val="nil"/>
              <w:left w:val="nil"/>
              <w:bottom w:val="single" w:sz="4" w:space="0" w:color="auto"/>
              <w:right w:val="single" w:sz="4" w:space="0" w:color="auto"/>
            </w:tcBorders>
            <w:shd w:val="clear" w:color="auto" w:fill="auto"/>
            <w:vAlign w:val="center"/>
            <w:hideMark/>
          </w:tcPr>
          <w:p w14:paraId="601AEA7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A2644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7EE9BD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4D1AC0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8F25F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230</w:t>
            </w:r>
          </w:p>
        </w:tc>
        <w:tc>
          <w:tcPr>
            <w:tcW w:w="1385" w:type="dxa"/>
            <w:tcBorders>
              <w:top w:val="nil"/>
              <w:left w:val="nil"/>
              <w:bottom w:val="single" w:sz="4" w:space="0" w:color="auto"/>
              <w:right w:val="single" w:sz="4" w:space="0" w:color="auto"/>
            </w:tcBorders>
            <w:shd w:val="clear" w:color="auto" w:fill="auto"/>
            <w:noWrap/>
            <w:vAlign w:val="center"/>
            <w:hideMark/>
          </w:tcPr>
          <w:p w14:paraId="6FB0770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608412565.00</w:t>
            </w:r>
          </w:p>
        </w:tc>
        <w:tc>
          <w:tcPr>
            <w:tcW w:w="4594" w:type="dxa"/>
            <w:tcBorders>
              <w:top w:val="nil"/>
              <w:left w:val="nil"/>
              <w:bottom w:val="single" w:sz="4" w:space="0" w:color="auto"/>
              <w:right w:val="single" w:sz="4" w:space="0" w:color="auto"/>
            </w:tcBorders>
            <w:shd w:val="clear" w:color="auto" w:fill="auto"/>
            <w:vAlign w:val="bottom"/>
            <w:hideMark/>
          </w:tcPr>
          <w:p w14:paraId="5FD342E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AGUJA. DE 1/2 CIRCULO AHUSADA (19-20 MM).LONGITUD DE LA HEBRA  DE 68 CM, CALIBRE 5/0.                                                                                                                                                                                                                                                                                                                                                                                                                                                                                                                                                                                                                                                                                                                                                                                                                                                                                                                                                                                                                                                                                                                                                                                                                                                                                                                                                                                                                                                                                                                                                                                                                                                                                                                                                                                                                                                                                                                                                                 </w:t>
            </w:r>
          </w:p>
        </w:tc>
        <w:tc>
          <w:tcPr>
            <w:tcW w:w="1078" w:type="dxa"/>
            <w:tcBorders>
              <w:top w:val="nil"/>
              <w:left w:val="nil"/>
              <w:bottom w:val="single" w:sz="4" w:space="0" w:color="auto"/>
              <w:right w:val="single" w:sz="4" w:space="0" w:color="auto"/>
            </w:tcBorders>
            <w:shd w:val="clear" w:color="auto" w:fill="auto"/>
            <w:vAlign w:val="center"/>
            <w:hideMark/>
          </w:tcPr>
          <w:p w14:paraId="46B9649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55C1B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1F450E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37</w:t>
            </w:r>
          </w:p>
        </w:tc>
      </w:tr>
      <w:tr w:rsidR="00406703" w:rsidRPr="00406703" w14:paraId="58CD1EB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AC256A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231</w:t>
            </w:r>
          </w:p>
        </w:tc>
        <w:tc>
          <w:tcPr>
            <w:tcW w:w="1385" w:type="dxa"/>
            <w:tcBorders>
              <w:top w:val="nil"/>
              <w:left w:val="nil"/>
              <w:bottom w:val="single" w:sz="4" w:space="0" w:color="auto"/>
              <w:right w:val="single" w:sz="4" w:space="0" w:color="auto"/>
            </w:tcBorders>
            <w:shd w:val="clear" w:color="auto" w:fill="auto"/>
            <w:noWrap/>
            <w:vAlign w:val="center"/>
            <w:hideMark/>
          </w:tcPr>
          <w:p w14:paraId="7C82F5B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608412623.00</w:t>
            </w:r>
          </w:p>
        </w:tc>
        <w:tc>
          <w:tcPr>
            <w:tcW w:w="4594" w:type="dxa"/>
            <w:tcBorders>
              <w:top w:val="nil"/>
              <w:left w:val="nil"/>
              <w:bottom w:val="single" w:sz="4" w:space="0" w:color="auto"/>
              <w:right w:val="single" w:sz="4" w:space="0" w:color="auto"/>
            </w:tcBorders>
            <w:shd w:val="clear" w:color="auto" w:fill="auto"/>
            <w:vAlign w:val="bottom"/>
            <w:hideMark/>
          </w:tcPr>
          <w:p w14:paraId="471A794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AGUJA.  DE 1/2 CIRCULO AHUSADA (35-37 MM), CALIBRE DE LA HEBRA  68 A 75 CM. CALIBRE 1/0                                                                                                                                                                                                                                                                                                                                                                                                                                                                                                                                                                                                                                                                                                                                                                                                                                                                                                                                                                                                                                                                                                                                                                                                                                                                                                                                                                                                                                                                                                                                                                                                                                                                                                                                                                                                                                                                                                                                                              </w:t>
            </w:r>
          </w:p>
        </w:tc>
        <w:tc>
          <w:tcPr>
            <w:tcW w:w="1078" w:type="dxa"/>
            <w:tcBorders>
              <w:top w:val="nil"/>
              <w:left w:val="nil"/>
              <w:bottom w:val="single" w:sz="4" w:space="0" w:color="auto"/>
              <w:right w:val="single" w:sz="4" w:space="0" w:color="auto"/>
            </w:tcBorders>
            <w:shd w:val="clear" w:color="auto" w:fill="auto"/>
            <w:vAlign w:val="center"/>
            <w:hideMark/>
          </w:tcPr>
          <w:p w14:paraId="5DAA769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93B59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0A9AFE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7E8D936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020DD8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232</w:t>
            </w:r>
          </w:p>
        </w:tc>
        <w:tc>
          <w:tcPr>
            <w:tcW w:w="1385" w:type="dxa"/>
            <w:tcBorders>
              <w:top w:val="nil"/>
              <w:left w:val="nil"/>
              <w:bottom w:val="single" w:sz="4" w:space="0" w:color="auto"/>
              <w:right w:val="single" w:sz="4" w:space="0" w:color="auto"/>
            </w:tcBorders>
            <w:shd w:val="clear" w:color="auto" w:fill="auto"/>
            <w:noWrap/>
            <w:vAlign w:val="center"/>
            <w:hideMark/>
          </w:tcPr>
          <w:p w14:paraId="17DF459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608413894.00</w:t>
            </w:r>
          </w:p>
        </w:tc>
        <w:tc>
          <w:tcPr>
            <w:tcW w:w="4594" w:type="dxa"/>
            <w:tcBorders>
              <w:top w:val="nil"/>
              <w:left w:val="nil"/>
              <w:bottom w:val="single" w:sz="4" w:space="0" w:color="auto"/>
              <w:right w:val="single" w:sz="4" w:space="0" w:color="auto"/>
            </w:tcBorders>
            <w:shd w:val="clear" w:color="auto" w:fill="auto"/>
            <w:vAlign w:val="bottom"/>
            <w:hideMark/>
          </w:tcPr>
          <w:p w14:paraId="6B7E22A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 MONOFILAMENTO DE POLIPROPILENO. CON AGUJA.3/8 DE CIRCULO,  REVERSO CORTANTE (24 -26 MM), LONGITUD DE LA HEBRA 45 CM. CALIBRE 1/0                                                                                                                                                                                                                                                                                                                                                                                                                                                                                                                                                                                                                                                                                                                                                                                                                                                                                                                                                                                                                                                                                                                                                                                                                                                                                                                                                                                                                                                                                                                                                                                                                                                                                                                                                                                                                                                                                                               </w:t>
            </w:r>
          </w:p>
        </w:tc>
        <w:tc>
          <w:tcPr>
            <w:tcW w:w="1078" w:type="dxa"/>
            <w:tcBorders>
              <w:top w:val="nil"/>
              <w:left w:val="nil"/>
              <w:bottom w:val="single" w:sz="4" w:space="0" w:color="auto"/>
              <w:right w:val="single" w:sz="4" w:space="0" w:color="auto"/>
            </w:tcBorders>
            <w:shd w:val="clear" w:color="auto" w:fill="auto"/>
            <w:vAlign w:val="center"/>
            <w:hideMark/>
          </w:tcPr>
          <w:p w14:paraId="610518B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931F6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6282E8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A58B7E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5DF18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233</w:t>
            </w:r>
          </w:p>
        </w:tc>
        <w:tc>
          <w:tcPr>
            <w:tcW w:w="1385" w:type="dxa"/>
            <w:tcBorders>
              <w:top w:val="nil"/>
              <w:left w:val="nil"/>
              <w:bottom w:val="single" w:sz="4" w:space="0" w:color="auto"/>
              <w:right w:val="single" w:sz="4" w:space="0" w:color="auto"/>
            </w:tcBorders>
            <w:shd w:val="clear" w:color="auto" w:fill="auto"/>
            <w:noWrap/>
            <w:vAlign w:val="center"/>
            <w:hideMark/>
          </w:tcPr>
          <w:p w14:paraId="67087B2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608414231.00</w:t>
            </w:r>
          </w:p>
        </w:tc>
        <w:tc>
          <w:tcPr>
            <w:tcW w:w="4594" w:type="dxa"/>
            <w:tcBorders>
              <w:top w:val="nil"/>
              <w:left w:val="nil"/>
              <w:bottom w:val="single" w:sz="4" w:space="0" w:color="auto"/>
              <w:right w:val="single" w:sz="4" w:space="0" w:color="auto"/>
            </w:tcBorders>
            <w:shd w:val="clear" w:color="auto" w:fill="auto"/>
            <w:vAlign w:val="bottom"/>
            <w:hideMark/>
          </w:tcPr>
          <w:p w14:paraId="4B6A35B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SIMPLE SIN AGUJA,  LONGITUD DE LA HEBRA 135-150 CM. CALIBRE 2/0                                                                                                                                                                                                                                                                                                                                                                                                                                                                                                                                                                                                                                                                                                                                                                                                                                                                                                                                                                                                                                                                                                                                                                                                                                                                                                                                                                                                                                                                                                                                                                                                                                                                                                                                                                                                                                                                                                                                                                                                  </w:t>
            </w:r>
          </w:p>
        </w:tc>
        <w:tc>
          <w:tcPr>
            <w:tcW w:w="1078" w:type="dxa"/>
            <w:tcBorders>
              <w:top w:val="nil"/>
              <w:left w:val="nil"/>
              <w:bottom w:val="single" w:sz="4" w:space="0" w:color="auto"/>
              <w:right w:val="single" w:sz="4" w:space="0" w:color="auto"/>
            </w:tcBorders>
            <w:shd w:val="clear" w:color="auto" w:fill="auto"/>
            <w:vAlign w:val="center"/>
            <w:hideMark/>
          </w:tcPr>
          <w:p w14:paraId="449C0C3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8E810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2F9204B"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w:t>
            </w:r>
          </w:p>
        </w:tc>
      </w:tr>
      <w:tr w:rsidR="00406703" w:rsidRPr="00406703" w14:paraId="3E664A3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94373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234</w:t>
            </w:r>
          </w:p>
        </w:tc>
        <w:tc>
          <w:tcPr>
            <w:tcW w:w="1385" w:type="dxa"/>
            <w:tcBorders>
              <w:top w:val="nil"/>
              <w:left w:val="nil"/>
              <w:bottom w:val="single" w:sz="4" w:space="0" w:color="auto"/>
              <w:right w:val="single" w:sz="4" w:space="0" w:color="auto"/>
            </w:tcBorders>
            <w:shd w:val="clear" w:color="auto" w:fill="auto"/>
            <w:noWrap/>
            <w:vAlign w:val="center"/>
            <w:hideMark/>
          </w:tcPr>
          <w:p w14:paraId="191817F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608414249.00</w:t>
            </w:r>
          </w:p>
        </w:tc>
        <w:tc>
          <w:tcPr>
            <w:tcW w:w="4594" w:type="dxa"/>
            <w:tcBorders>
              <w:top w:val="nil"/>
              <w:left w:val="nil"/>
              <w:bottom w:val="single" w:sz="4" w:space="0" w:color="auto"/>
              <w:right w:val="single" w:sz="4" w:space="0" w:color="auto"/>
            </w:tcBorders>
            <w:shd w:val="clear" w:color="auto" w:fill="auto"/>
            <w:vAlign w:val="bottom"/>
            <w:hideMark/>
          </w:tcPr>
          <w:p w14:paraId="4C5B714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SIMPLE SIN AGUJA, LONGITUD DE LA HEBRA 135-150 CM. CALIBRE 3/0                                                                                                                                                                                                                                                                                                                                                                                                                                                                                                                                                                                                                                                                                                                                                                                                                                                                                                                                                                                                                                                                                                                                                                                                                                                                                                                                                                                                                                                                                                                                                                                                                                                                                                                                                                                                                                                                                                                                                                                                   </w:t>
            </w:r>
          </w:p>
        </w:tc>
        <w:tc>
          <w:tcPr>
            <w:tcW w:w="1078" w:type="dxa"/>
            <w:tcBorders>
              <w:top w:val="nil"/>
              <w:left w:val="nil"/>
              <w:bottom w:val="single" w:sz="4" w:space="0" w:color="auto"/>
              <w:right w:val="single" w:sz="4" w:space="0" w:color="auto"/>
            </w:tcBorders>
            <w:shd w:val="clear" w:color="auto" w:fill="auto"/>
            <w:vAlign w:val="center"/>
            <w:hideMark/>
          </w:tcPr>
          <w:p w14:paraId="6B14E2B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4A7C5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3910B2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w:t>
            </w:r>
          </w:p>
        </w:tc>
      </w:tr>
      <w:tr w:rsidR="00406703" w:rsidRPr="00406703" w14:paraId="56615B0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3AC2E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235</w:t>
            </w:r>
          </w:p>
        </w:tc>
        <w:tc>
          <w:tcPr>
            <w:tcW w:w="1385" w:type="dxa"/>
            <w:tcBorders>
              <w:top w:val="nil"/>
              <w:left w:val="nil"/>
              <w:bottom w:val="single" w:sz="4" w:space="0" w:color="auto"/>
              <w:right w:val="single" w:sz="4" w:space="0" w:color="auto"/>
            </w:tcBorders>
            <w:shd w:val="clear" w:color="auto" w:fill="auto"/>
            <w:noWrap/>
            <w:vAlign w:val="center"/>
            <w:hideMark/>
          </w:tcPr>
          <w:p w14:paraId="6A54E3D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608414256.00</w:t>
            </w:r>
          </w:p>
        </w:tc>
        <w:tc>
          <w:tcPr>
            <w:tcW w:w="4594" w:type="dxa"/>
            <w:tcBorders>
              <w:top w:val="nil"/>
              <w:left w:val="nil"/>
              <w:bottom w:val="single" w:sz="4" w:space="0" w:color="auto"/>
              <w:right w:val="single" w:sz="4" w:space="0" w:color="auto"/>
            </w:tcBorders>
            <w:shd w:val="clear" w:color="auto" w:fill="auto"/>
            <w:vAlign w:val="bottom"/>
            <w:hideMark/>
          </w:tcPr>
          <w:p w14:paraId="55B5EF7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SIMPLE SIN AGUJA, LONGITUD DE LA HEBRA 135-150 CM. CALIBRE 4/0                                                                                                                                                                                                                                                                                                                                                                                                                                                                                                                                                                                                                                                                                                                                                                                                                                                                                                                                                                                                                                                                                                                                                                                                                                                                                                                                                                                                                                                                                                                                                                                                                                                                                                                                                                                                                                                                                                                                                                                                   </w:t>
            </w:r>
          </w:p>
        </w:tc>
        <w:tc>
          <w:tcPr>
            <w:tcW w:w="1078" w:type="dxa"/>
            <w:tcBorders>
              <w:top w:val="nil"/>
              <w:left w:val="nil"/>
              <w:bottom w:val="single" w:sz="4" w:space="0" w:color="auto"/>
              <w:right w:val="single" w:sz="4" w:space="0" w:color="auto"/>
            </w:tcBorders>
            <w:shd w:val="clear" w:color="auto" w:fill="auto"/>
            <w:vAlign w:val="center"/>
            <w:hideMark/>
          </w:tcPr>
          <w:p w14:paraId="3FAFCCA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4B974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F88DB6"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6E37D5B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FEEFD0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236</w:t>
            </w:r>
          </w:p>
        </w:tc>
        <w:tc>
          <w:tcPr>
            <w:tcW w:w="1385" w:type="dxa"/>
            <w:tcBorders>
              <w:top w:val="nil"/>
              <w:left w:val="nil"/>
              <w:bottom w:val="single" w:sz="4" w:space="0" w:color="auto"/>
              <w:right w:val="single" w:sz="4" w:space="0" w:color="auto"/>
            </w:tcBorders>
            <w:shd w:val="clear" w:color="auto" w:fill="auto"/>
            <w:noWrap/>
            <w:vAlign w:val="center"/>
            <w:hideMark/>
          </w:tcPr>
          <w:p w14:paraId="3E6EDB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608414264.00</w:t>
            </w:r>
          </w:p>
        </w:tc>
        <w:tc>
          <w:tcPr>
            <w:tcW w:w="4594" w:type="dxa"/>
            <w:tcBorders>
              <w:top w:val="nil"/>
              <w:left w:val="nil"/>
              <w:bottom w:val="single" w:sz="4" w:space="0" w:color="auto"/>
              <w:right w:val="single" w:sz="4" w:space="0" w:color="auto"/>
            </w:tcBorders>
            <w:shd w:val="clear" w:color="auto" w:fill="auto"/>
            <w:vAlign w:val="bottom"/>
            <w:hideMark/>
          </w:tcPr>
          <w:p w14:paraId="3DDB262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SIMPLE CON AGUJA. DE 1/2 CIRCULO AHUSADA (25-27 MM.) LONGITUD DE LA HEBRA 68 A 75 CM.  CALIBRE 3/0                                                                                                                                                                                                                                                                                                                                                                                                                                                                                                                                                                                                                                                                                                                                                                                                                                                                                                                                                                                                                                                                                                                                                                                                                                                                                                                                                                                                                                                                                                                                                                                                                                                                                                                                                                                                                                                                                                                                                               </w:t>
            </w:r>
          </w:p>
        </w:tc>
        <w:tc>
          <w:tcPr>
            <w:tcW w:w="1078" w:type="dxa"/>
            <w:tcBorders>
              <w:top w:val="nil"/>
              <w:left w:val="nil"/>
              <w:bottom w:val="single" w:sz="4" w:space="0" w:color="auto"/>
              <w:right w:val="single" w:sz="4" w:space="0" w:color="auto"/>
            </w:tcBorders>
            <w:shd w:val="clear" w:color="auto" w:fill="auto"/>
            <w:vAlign w:val="center"/>
            <w:hideMark/>
          </w:tcPr>
          <w:p w14:paraId="1B52EFE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CAF71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0761CB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49</w:t>
            </w:r>
          </w:p>
        </w:tc>
      </w:tr>
      <w:tr w:rsidR="00406703" w:rsidRPr="00406703" w14:paraId="537FF23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F0ED3C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237</w:t>
            </w:r>
          </w:p>
        </w:tc>
        <w:tc>
          <w:tcPr>
            <w:tcW w:w="1385" w:type="dxa"/>
            <w:tcBorders>
              <w:top w:val="nil"/>
              <w:left w:val="nil"/>
              <w:bottom w:val="single" w:sz="4" w:space="0" w:color="auto"/>
              <w:right w:val="single" w:sz="4" w:space="0" w:color="auto"/>
            </w:tcBorders>
            <w:shd w:val="clear" w:color="auto" w:fill="auto"/>
            <w:noWrap/>
            <w:vAlign w:val="center"/>
            <w:hideMark/>
          </w:tcPr>
          <w:p w14:paraId="26DE59C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608414371.00</w:t>
            </w:r>
          </w:p>
        </w:tc>
        <w:tc>
          <w:tcPr>
            <w:tcW w:w="4594" w:type="dxa"/>
            <w:tcBorders>
              <w:top w:val="nil"/>
              <w:left w:val="nil"/>
              <w:bottom w:val="single" w:sz="4" w:space="0" w:color="auto"/>
              <w:right w:val="single" w:sz="4" w:space="0" w:color="auto"/>
            </w:tcBorders>
            <w:shd w:val="clear" w:color="auto" w:fill="auto"/>
            <w:vAlign w:val="bottom"/>
            <w:hideMark/>
          </w:tcPr>
          <w:p w14:paraId="3B26BF7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AGUJA.  DE 1/2 CIRCULO AHUSADA (25-27 MM) LONGITUD DE LA HEBRA 68 A 75 CM, CALIBRE 2/0                                                                                                                                                                                                                                                                                                                                                                                                                                                                                                                                                                                                                                                                                                                                                                                                                                                                                                                                                                                                                                                                                                                                                                                                                                                                                                                                                                                                                                                                                                                                                                                                                                                                                                                                                                                                                                                                                                                                                               </w:t>
            </w:r>
          </w:p>
        </w:tc>
        <w:tc>
          <w:tcPr>
            <w:tcW w:w="1078" w:type="dxa"/>
            <w:tcBorders>
              <w:top w:val="nil"/>
              <w:left w:val="nil"/>
              <w:bottom w:val="single" w:sz="4" w:space="0" w:color="auto"/>
              <w:right w:val="single" w:sz="4" w:space="0" w:color="auto"/>
            </w:tcBorders>
            <w:shd w:val="clear" w:color="auto" w:fill="auto"/>
            <w:vAlign w:val="center"/>
            <w:hideMark/>
          </w:tcPr>
          <w:p w14:paraId="588D385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B6325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4B65FA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w:t>
            </w:r>
          </w:p>
        </w:tc>
      </w:tr>
      <w:tr w:rsidR="00406703" w:rsidRPr="00406703" w14:paraId="1738F8D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E7C077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238</w:t>
            </w:r>
          </w:p>
        </w:tc>
        <w:tc>
          <w:tcPr>
            <w:tcW w:w="1385" w:type="dxa"/>
            <w:tcBorders>
              <w:top w:val="nil"/>
              <w:left w:val="nil"/>
              <w:bottom w:val="single" w:sz="4" w:space="0" w:color="auto"/>
              <w:right w:val="single" w:sz="4" w:space="0" w:color="auto"/>
            </w:tcBorders>
            <w:shd w:val="clear" w:color="auto" w:fill="auto"/>
            <w:noWrap/>
            <w:vAlign w:val="center"/>
            <w:hideMark/>
          </w:tcPr>
          <w:p w14:paraId="27363D4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608414447.00</w:t>
            </w:r>
          </w:p>
        </w:tc>
        <w:tc>
          <w:tcPr>
            <w:tcW w:w="4594" w:type="dxa"/>
            <w:tcBorders>
              <w:top w:val="nil"/>
              <w:left w:val="nil"/>
              <w:bottom w:val="single" w:sz="4" w:space="0" w:color="auto"/>
              <w:right w:val="single" w:sz="4" w:space="0" w:color="auto"/>
            </w:tcBorders>
            <w:shd w:val="clear" w:color="auto" w:fill="auto"/>
            <w:vAlign w:val="bottom"/>
            <w:hideMark/>
          </w:tcPr>
          <w:p w14:paraId="66D90AA1"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w:t>
            </w:r>
            <w:proofErr w:type="gramStart"/>
            <w:r w:rsidRPr="00406703">
              <w:rPr>
                <w:rFonts w:ascii="Calibri" w:hAnsi="Calibri" w:cs="Calibri"/>
                <w:color w:val="000000"/>
                <w:sz w:val="18"/>
                <w:szCs w:val="18"/>
                <w:lang w:val="es-MX" w:eastAsia="es-MX"/>
              </w:rPr>
              <w:t>AGUJA .</w:t>
            </w:r>
            <w:proofErr w:type="gramEnd"/>
            <w:r w:rsidRPr="00406703">
              <w:rPr>
                <w:rFonts w:ascii="Calibri" w:hAnsi="Calibri" w:cs="Calibri"/>
                <w:color w:val="000000"/>
                <w:sz w:val="18"/>
                <w:szCs w:val="18"/>
                <w:lang w:val="es-MX" w:eastAsia="es-MX"/>
              </w:rPr>
              <w:t xml:space="preserve"> DE 1/2 CIRCULO AHUSADA (25-27) MM.), LONGITUD DE LA HEBRA 68 A 75 CM,, CALIBRE1 /0                                                                                                                                                                                                                                                                                                                                                                                                                                                                                                                                                                                                                                                                                                                                                                                                                                                                                                                                                                                                                                                                                                                                                                                                                                                                                                                                                                                                                                                                                                                                                                                                                                                                                                                                                                                                                                                                                                                                                           </w:t>
            </w:r>
          </w:p>
        </w:tc>
        <w:tc>
          <w:tcPr>
            <w:tcW w:w="1078" w:type="dxa"/>
            <w:tcBorders>
              <w:top w:val="nil"/>
              <w:left w:val="nil"/>
              <w:bottom w:val="single" w:sz="4" w:space="0" w:color="auto"/>
              <w:right w:val="single" w:sz="4" w:space="0" w:color="auto"/>
            </w:tcBorders>
            <w:shd w:val="clear" w:color="auto" w:fill="auto"/>
            <w:vAlign w:val="center"/>
            <w:hideMark/>
          </w:tcPr>
          <w:p w14:paraId="2F79B3C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F2CBB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F7DC69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2F05C0F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AFCD9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239</w:t>
            </w:r>
          </w:p>
        </w:tc>
        <w:tc>
          <w:tcPr>
            <w:tcW w:w="1385" w:type="dxa"/>
            <w:tcBorders>
              <w:top w:val="nil"/>
              <w:left w:val="nil"/>
              <w:bottom w:val="single" w:sz="4" w:space="0" w:color="auto"/>
              <w:right w:val="single" w:sz="4" w:space="0" w:color="auto"/>
            </w:tcBorders>
            <w:shd w:val="clear" w:color="auto" w:fill="auto"/>
            <w:noWrap/>
            <w:vAlign w:val="center"/>
            <w:hideMark/>
          </w:tcPr>
          <w:p w14:paraId="166EE02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608414462.00</w:t>
            </w:r>
          </w:p>
        </w:tc>
        <w:tc>
          <w:tcPr>
            <w:tcW w:w="4594" w:type="dxa"/>
            <w:tcBorders>
              <w:top w:val="nil"/>
              <w:left w:val="nil"/>
              <w:bottom w:val="single" w:sz="4" w:space="0" w:color="auto"/>
              <w:right w:val="single" w:sz="4" w:space="0" w:color="auto"/>
            </w:tcBorders>
            <w:shd w:val="clear" w:color="auto" w:fill="auto"/>
            <w:vAlign w:val="bottom"/>
            <w:hideMark/>
          </w:tcPr>
          <w:p w14:paraId="3699873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AGUJA.  DE 1/2 CIRCULO AHUSADA (25-27 MM), LONGITUD DE LA HEBRA 68 A 75 CM, CALIBRE 3/0                                                                                                                                                                                                                                                                                                                                                                                                                                                                                                                                                                                                                                                                                                                                                                                                                                                                                                                                                                                                                                                                                                                                                                                                                                                                                                                                                                                                                                                                                                                                                                                                                                                                                                                                                                                                                                                                                                                                                              </w:t>
            </w:r>
          </w:p>
        </w:tc>
        <w:tc>
          <w:tcPr>
            <w:tcW w:w="1078" w:type="dxa"/>
            <w:tcBorders>
              <w:top w:val="nil"/>
              <w:left w:val="nil"/>
              <w:bottom w:val="single" w:sz="4" w:space="0" w:color="auto"/>
              <w:right w:val="single" w:sz="4" w:space="0" w:color="auto"/>
            </w:tcBorders>
            <w:shd w:val="clear" w:color="auto" w:fill="auto"/>
            <w:vAlign w:val="center"/>
            <w:hideMark/>
          </w:tcPr>
          <w:p w14:paraId="3AE617E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301CF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8D2EE1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75</w:t>
            </w:r>
          </w:p>
        </w:tc>
      </w:tr>
      <w:tr w:rsidR="00406703" w:rsidRPr="00406703" w14:paraId="30722C0F"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C8122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240</w:t>
            </w:r>
          </w:p>
        </w:tc>
        <w:tc>
          <w:tcPr>
            <w:tcW w:w="1385" w:type="dxa"/>
            <w:tcBorders>
              <w:top w:val="nil"/>
              <w:left w:val="nil"/>
              <w:bottom w:val="single" w:sz="4" w:space="0" w:color="auto"/>
              <w:right w:val="single" w:sz="4" w:space="0" w:color="auto"/>
            </w:tcBorders>
            <w:shd w:val="clear" w:color="auto" w:fill="auto"/>
            <w:noWrap/>
            <w:vAlign w:val="center"/>
            <w:hideMark/>
          </w:tcPr>
          <w:p w14:paraId="386C4C6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608414470.00</w:t>
            </w:r>
          </w:p>
        </w:tc>
        <w:tc>
          <w:tcPr>
            <w:tcW w:w="4594" w:type="dxa"/>
            <w:tcBorders>
              <w:top w:val="nil"/>
              <w:left w:val="nil"/>
              <w:bottom w:val="single" w:sz="4" w:space="0" w:color="auto"/>
              <w:right w:val="single" w:sz="4" w:space="0" w:color="auto"/>
            </w:tcBorders>
            <w:shd w:val="clear" w:color="auto" w:fill="auto"/>
            <w:vAlign w:val="bottom"/>
            <w:hideMark/>
          </w:tcPr>
          <w:p w14:paraId="2DBB47F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CATGUT CROMICO CON AGUJA. DE 1/2 CIRCULO AHUSADA (25-27 MM),LONGITUD DE LA HEBRA 68 A 75 CM, CALIBRE 4/0                                                                                                                                                                                                                                                                                                                                                                                                                                                                                                                                                                                                                                                                                                                                                                                                                                                                                                                                                                                                                                                                                                                                                                                                                                                                                                                                                                                                                                                                                                                                                                                                                                                                                                                                                                                                                                                                                                                                                                </w:t>
            </w:r>
          </w:p>
        </w:tc>
        <w:tc>
          <w:tcPr>
            <w:tcW w:w="1078" w:type="dxa"/>
            <w:tcBorders>
              <w:top w:val="nil"/>
              <w:left w:val="nil"/>
              <w:bottom w:val="single" w:sz="4" w:space="0" w:color="auto"/>
              <w:right w:val="single" w:sz="4" w:space="0" w:color="auto"/>
            </w:tcBorders>
            <w:shd w:val="clear" w:color="auto" w:fill="auto"/>
            <w:vAlign w:val="center"/>
            <w:hideMark/>
          </w:tcPr>
          <w:p w14:paraId="04C5561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850F3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8A4AC49"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6883EF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711167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241</w:t>
            </w:r>
          </w:p>
        </w:tc>
        <w:tc>
          <w:tcPr>
            <w:tcW w:w="1385" w:type="dxa"/>
            <w:tcBorders>
              <w:top w:val="nil"/>
              <w:left w:val="nil"/>
              <w:bottom w:val="single" w:sz="4" w:space="0" w:color="auto"/>
              <w:right w:val="single" w:sz="4" w:space="0" w:color="auto"/>
            </w:tcBorders>
            <w:shd w:val="clear" w:color="auto" w:fill="auto"/>
            <w:noWrap/>
            <w:vAlign w:val="center"/>
            <w:hideMark/>
          </w:tcPr>
          <w:p w14:paraId="5598877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608420527.00</w:t>
            </w:r>
          </w:p>
        </w:tc>
        <w:tc>
          <w:tcPr>
            <w:tcW w:w="4594" w:type="dxa"/>
            <w:tcBorders>
              <w:top w:val="nil"/>
              <w:left w:val="nil"/>
              <w:bottom w:val="single" w:sz="4" w:space="0" w:color="auto"/>
              <w:right w:val="single" w:sz="4" w:space="0" w:color="auto"/>
            </w:tcBorders>
            <w:shd w:val="clear" w:color="auto" w:fill="auto"/>
            <w:vAlign w:val="bottom"/>
            <w:hideMark/>
          </w:tcPr>
          <w:p w14:paraId="5792843A"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SUTURA SINTETICA NO ABSORBIBLE,  MONOFILAMENTO DE POLIPROPILENO, CON AGUJA 1/2 CIRCULO CORTANTE (35-37 MM), LONGITUD DE LA HEBRA 75 CM. CALIBRE 1                                                                                                                                                                                                                                                                                                                                                                                                                                                                                                                                                                                                                                                                                                                                                                                                                                                                                                                                                                                                                                                                                                                                                                                                                                                                                                                                                                                                                                                                                                                                                                                                                                                                                                                                                                                                                                                                                                                               </w:t>
            </w:r>
          </w:p>
        </w:tc>
        <w:tc>
          <w:tcPr>
            <w:tcW w:w="1078" w:type="dxa"/>
            <w:tcBorders>
              <w:top w:val="nil"/>
              <w:left w:val="nil"/>
              <w:bottom w:val="single" w:sz="4" w:space="0" w:color="auto"/>
              <w:right w:val="single" w:sz="4" w:space="0" w:color="auto"/>
            </w:tcBorders>
            <w:shd w:val="clear" w:color="auto" w:fill="auto"/>
            <w:vAlign w:val="center"/>
            <w:hideMark/>
          </w:tcPr>
          <w:p w14:paraId="2AE779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24EC0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C7F3104"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0EA0D9D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3E3914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242</w:t>
            </w:r>
          </w:p>
        </w:tc>
        <w:tc>
          <w:tcPr>
            <w:tcW w:w="1385" w:type="dxa"/>
            <w:tcBorders>
              <w:top w:val="nil"/>
              <w:left w:val="nil"/>
              <w:bottom w:val="single" w:sz="4" w:space="0" w:color="auto"/>
              <w:right w:val="single" w:sz="4" w:space="0" w:color="auto"/>
            </w:tcBorders>
            <w:shd w:val="clear" w:color="auto" w:fill="auto"/>
            <w:noWrap/>
            <w:vAlign w:val="center"/>
            <w:hideMark/>
          </w:tcPr>
          <w:p w14:paraId="4C47F4B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608690103.00</w:t>
            </w:r>
          </w:p>
        </w:tc>
        <w:tc>
          <w:tcPr>
            <w:tcW w:w="4594" w:type="dxa"/>
            <w:tcBorders>
              <w:top w:val="nil"/>
              <w:left w:val="nil"/>
              <w:bottom w:val="single" w:sz="4" w:space="0" w:color="auto"/>
              <w:right w:val="single" w:sz="4" w:space="0" w:color="auto"/>
            </w:tcBorders>
            <w:shd w:val="clear" w:color="auto" w:fill="auto"/>
            <w:vAlign w:val="bottom"/>
            <w:hideMark/>
          </w:tcPr>
          <w:p w14:paraId="7F84716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TELA </w:t>
            </w:r>
            <w:proofErr w:type="gramStart"/>
            <w:r w:rsidRPr="00406703">
              <w:rPr>
                <w:rFonts w:ascii="Calibri" w:hAnsi="Calibri" w:cs="Calibri"/>
                <w:color w:val="000000"/>
                <w:sz w:val="18"/>
                <w:szCs w:val="18"/>
                <w:lang w:val="es-MX" w:eastAsia="es-MX"/>
              </w:rPr>
              <w:t>ADHESIVA,  DE</w:t>
            </w:r>
            <w:proofErr w:type="gramEnd"/>
            <w:r w:rsidRPr="00406703">
              <w:rPr>
                <w:rFonts w:ascii="Calibri" w:hAnsi="Calibri" w:cs="Calibri"/>
                <w:color w:val="000000"/>
                <w:sz w:val="18"/>
                <w:szCs w:val="18"/>
                <w:lang w:val="es-MX" w:eastAsia="es-MX"/>
              </w:rPr>
              <w:t xml:space="preserve"> ACETATO CON ADHESIVO EN UNA DE SUS CARAS. LONGITUD 10 M. ANCHO 1.25 CM.                                                                                                                                                                                                                                                                                                                                                                                                                                                                                                                                                                                                                                                                                                                                                                                                                                                                                                                                                                                                                                                                                                                                                                                                                                                                                                                                                                                                                                                                                                                                                                                                                                                                                                                                                                                                                                                                                                                                                                                      </w:t>
            </w:r>
          </w:p>
        </w:tc>
        <w:tc>
          <w:tcPr>
            <w:tcW w:w="1078" w:type="dxa"/>
            <w:tcBorders>
              <w:top w:val="nil"/>
              <w:left w:val="nil"/>
              <w:bottom w:val="single" w:sz="4" w:space="0" w:color="auto"/>
              <w:right w:val="single" w:sz="4" w:space="0" w:color="auto"/>
            </w:tcBorders>
            <w:shd w:val="clear" w:color="auto" w:fill="auto"/>
            <w:vAlign w:val="center"/>
            <w:hideMark/>
          </w:tcPr>
          <w:p w14:paraId="16FFD44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7FDA3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16E29CA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29</w:t>
            </w:r>
          </w:p>
        </w:tc>
      </w:tr>
      <w:tr w:rsidR="00406703" w:rsidRPr="00406703" w14:paraId="42A8EAB6"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D1A36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243</w:t>
            </w:r>
          </w:p>
        </w:tc>
        <w:tc>
          <w:tcPr>
            <w:tcW w:w="1385" w:type="dxa"/>
            <w:tcBorders>
              <w:top w:val="nil"/>
              <w:left w:val="nil"/>
              <w:bottom w:val="single" w:sz="4" w:space="0" w:color="auto"/>
              <w:right w:val="single" w:sz="4" w:space="0" w:color="auto"/>
            </w:tcBorders>
            <w:shd w:val="clear" w:color="auto" w:fill="auto"/>
            <w:noWrap/>
            <w:vAlign w:val="center"/>
            <w:hideMark/>
          </w:tcPr>
          <w:p w14:paraId="4477B81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608690152.00</w:t>
            </w:r>
          </w:p>
        </w:tc>
        <w:tc>
          <w:tcPr>
            <w:tcW w:w="4594" w:type="dxa"/>
            <w:tcBorders>
              <w:top w:val="nil"/>
              <w:left w:val="nil"/>
              <w:bottom w:val="single" w:sz="4" w:space="0" w:color="auto"/>
              <w:right w:val="single" w:sz="4" w:space="0" w:color="auto"/>
            </w:tcBorders>
            <w:shd w:val="clear" w:color="auto" w:fill="auto"/>
            <w:vAlign w:val="bottom"/>
            <w:hideMark/>
          </w:tcPr>
          <w:p w14:paraId="3FDEDB65"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TELA </w:t>
            </w:r>
            <w:proofErr w:type="gramStart"/>
            <w:r w:rsidRPr="00406703">
              <w:rPr>
                <w:rFonts w:ascii="Calibri" w:hAnsi="Calibri" w:cs="Calibri"/>
                <w:color w:val="000000"/>
                <w:sz w:val="18"/>
                <w:szCs w:val="18"/>
                <w:lang w:val="es-MX" w:eastAsia="es-MX"/>
              </w:rPr>
              <w:t>ADHESIVA,  DE</w:t>
            </w:r>
            <w:proofErr w:type="gramEnd"/>
            <w:r w:rsidRPr="00406703">
              <w:rPr>
                <w:rFonts w:ascii="Calibri" w:hAnsi="Calibri" w:cs="Calibri"/>
                <w:color w:val="000000"/>
                <w:sz w:val="18"/>
                <w:szCs w:val="18"/>
                <w:lang w:val="es-MX" w:eastAsia="es-MX"/>
              </w:rPr>
              <w:t xml:space="preserve"> ACETATO CON ADHESIVO EN UNA DE SUS CARAS. LONGITUD 10 M. , ANCHO 2.50 CM.                                                                                                                                                                                                                                                                                                                                                                                                                                                                                                                                                                                                                                                                                                                                                                                                                                                                                                                                                                                                                                                                                                                                                                                                                                                                                                                                                                                                                                                                                                                                                                                                                                                                                                                                                                                                                                                                                                                                                                                    </w:t>
            </w:r>
          </w:p>
        </w:tc>
        <w:tc>
          <w:tcPr>
            <w:tcW w:w="1078" w:type="dxa"/>
            <w:tcBorders>
              <w:top w:val="nil"/>
              <w:left w:val="nil"/>
              <w:bottom w:val="single" w:sz="4" w:space="0" w:color="auto"/>
              <w:right w:val="single" w:sz="4" w:space="0" w:color="auto"/>
            </w:tcBorders>
            <w:shd w:val="clear" w:color="auto" w:fill="auto"/>
            <w:vAlign w:val="center"/>
            <w:hideMark/>
          </w:tcPr>
          <w:p w14:paraId="639387A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C738C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EDB005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563</w:t>
            </w:r>
          </w:p>
        </w:tc>
      </w:tr>
      <w:tr w:rsidR="00406703" w:rsidRPr="00406703" w14:paraId="5BEB894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41318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244</w:t>
            </w:r>
          </w:p>
        </w:tc>
        <w:tc>
          <w:tcPr>
            <w:tcW w:w="1385" w:type="dxa"/>
            <w:tcBorders>
              <w:top w:val="nil"/>
              <w:left w:val="nil"/>
              <w:bottom w:val="single" w:sz="4" w:space="0" w:color="auto"/>
              <w:right w:val="single" w:sz="4" w:space="0" w:color="auto"/>
            </w:tcBorders>
            <w:shd w:val="clear" w:color="auto" w:fill="auto"/>
            <w:noWrap/>
            <w:vAlign w:val="center"/>
            <w:hideMark/>
          </w:tcPr>
          <w:p w14:paraId="11166A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608690202.00</w:t>
            </w:r>
          </w:p>
        </w:tc>
        <w:tc>
          <w:tcPr>
            <w:tcW w:w="4594" w:type="dxa"/>
            <w:tcBorders>
              <w:top w:val="nil"/>
              <w:left w:val="nil"/>
              <w:bottom w:val="single" w:sz="4" w:space="0" w:color="auto"/>
              <w:right w:val="single" w:sz="4" w:space="0" w:color="auto"/>
            </w:tcBorders>
            <w:shd w:val="clear" w:color="auto" w:fill="auto"/>
            <w:vAlign w:val="bottom"/>
            <w:hideMark/>
          </w:tcPr>
          <w:p w14:paraId="240B207F"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TELA ADHESIVA, DE ACETATO CON ADHESIVO EN UNA DE SUS CARAS. LONGITUD 10 M., ANCHO 5.00  CM.                                                                                                                                                                                                                                                                                                                                                                                                                                                                                                                                                                                                                                                                                                                                                                                                                                                                                                                                                                                                                                                                                                                                                                                                                                                                                                                                                                                                                                                                                                                                                                                                                                                                                                                                                                                                                                                                                                                                                                                     </w:t>
            </w:r>
          </w:p>
        </w:tc>
        <w:tc>
          <w:tcPr>
            <w:tcW w:w="1078" w:type="dxa"/>
            <w:tcBorders>
              <w:top w:val="nil"/>
              <w:left w:val="nil"/>
              <w:bottom w:val="single" w:sz="4" w:space="0" w:color="auto"/>
              <w:right w:val="single" w:sz="4" w:space="0" w:color="auto"/>
            </w:tcBorders>
            <w:shd w:val="clear" w:color="auto" w:fill="auto"/>
            <w:vAlign w:val="center"/>
            <w:hideMark/>
          </w:tcPr>
          <w:p w14:paraId="59EA778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F9977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C34AD5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52</w:t>
            </w:r>
          </w:p>
        </w:tc>
      </w:tr>
      <w:tr w:rsidR="00406703" w:rsidRPr="00406703" w14:paraId="77626BE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FF118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245</w:t>
            </w:r>
          </w:p>
        </w:tc>
        <w:tc>
          <w:tcPr>
            <w:tcW w:w="1385" w:type="dxa"/>
            <w:tcBorders>
              <w:top w:val="nil"/>
              <w:left w:val="nil"/>
              <w:bottom w:val="single" w:sz="4" w:space="0" w:color="auto"/>
              <w:right w:val="single" w:sz="4" w:space="0" w:color="auto"/>
            </w:tcBorders>
            <w:shd w:val="clear" w:color="auto" w:fill="auto"/>
            <w:noWrap/>
            <w:vAlign w:val="center"/>
            <w:hideMark/>
          </w:tcPr>
          <w:p w14:paraId="554F8D7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608790143.00</w:t>
            </w:r>
          </w:p>
        </w:tc>
        <w:tc>
          <w:tcPr>
            <w:tcW w:w="4594" w:type="dxa"/>
            <w:tcBorders>
              <w:top w:val="nil"/>
              <w:left w:val="nil"/>
              <w:bottom w:val="single" w:sz="4" w:space="0" w:color="auto"/>
              <w:right w:val="single" w:sz="4" w:space="0" w:color="auto"/>
            </w:tcBorders>
            <w:shd w:val="clear" w:color="auto" w:fill="auto"/>
            <w:vAlign w:val="bottom"/>
            <w:hideMark/>
          </w:tcPr>
          <w:p w14:paraId="67F28443"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RECTAL                                                                                                                                                                                                                                                                                                                                                                                                                                                                                                                                                                                                                                                                                                                                                                                                                                                                                                                                                                                                                                                                                                                                                                                                                                                                                                                                                                                                                                                                                                                                                                                                                                                                                                                                                                                                                                                                                                     </w:t>
            </w:r>
          </w:p>
        </w:tc>
        <w:tc>
          <w:tcPr>
            <w:tcW w:w="1078" w:type="dxa"/>
            <w:tcBorders>
              <w:top w:val="nil"/>
              <w:left w:val="nil"/>
              <w:bottom w:val="single" w:sz="4" w:space="0" w:color="auto"/>
              <w:right w:val="single" w:sz="4" w:space="0" w:color="auto"/>
            </w:tcBorders>
            <w:shd w:val="clear" w:color="auto" w:fill="auto"/>
            <w:vAlign w:val="center"/>
            <w:hideMark/>
          </w:tcPr>
          <w:p w14:paraId="5DC8F87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1F116A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FE85D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230</w:t>
            </w:r>
          </w:p>
        </w:tc>
      </w:tr>
      <w:tr w:rsidR="00406703" w:rsidRPr="00406703" w14:paraId="0689959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5D1FD4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246</w:t>
            </w:r>
          </w:p>
        </w:tc>
        <w:tc>
          <w:tcPr>
            <w:tcW w:w="1385" w:type="dxa"/>
            <w:tcBorders>
              <w:top w:val="nil"/>
              <w:left w:val="nil"/>
              <w:bottom w:val="single" w:sz="4" w:space="0" w:color="auto"/>
              <w:right w:val="single" w:sz="4" w:space="0" w:color="auto"/>
            </w:tcBorders>
            <w:shd w:val="clear" w:color="auto" w:fill="auto"/>
            <w:noWrap/>
            <w:vAlign w:val="center"/>
            <w:hideMark/>
          </w:tcPr>
          <w:p w14:paraId="33EEFCA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608790150.00</w:t>
            </w:r>
          </w:p>
        </w:tc>
        <w:tc>
          <w:tcPr>
            <w:tcW w:w="4594" w:type="dxa"/>
            <w:tcBorders>
              <w:top w:val="nil"/>
              <w:left w:val="nil"/>
              <w:bottom w:val="single" w:sz="4" w:space="0" w:color="auto"/>
              <w:right w:val="single" w:sz="4" w:space="0" w:color="auto"/>
            </w:tcBorders>
            <w:shd w:val="clear" w:color="auto" w:fill="auto"/>
            <w:vAlign w:val="bottom"/>
            <w:hideMark/>
          </w:tcPr>
          <w:p w14:paraId="725EE39C"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ORAL                                                                                                                                                                                                                                                                                                                                                                                                                                                                                                                                                                                                                                                                                                                                                                                                                                                                                                                                                                                                                                                                                                                                                                                                                                                                                                                                                                                                                                                                                                                                                                                                                                                                                                                                                                                                                                                                                                      </w:t>
            </w:r>
          </w:p>
        </w:tc>
        <w:tc>
          <w:tcPr>
            <w:tcW w:w="1078" w:type="dxa"/>
            <w:tcBorders>
              <w:top w:val="nil"/>
              <w:left w:val="nil"/>
              <w:bottom w:val="single" w:sz="4" w:space="0" w:color="auto"/>
              <w:right w:val="single" w:sz="4" w:space="0" w:color="auto"/>
            </w:tcBorders>
            <w:shd w:val="clear" w:color="auto" w:fill="auto"/>
            <w:vAlign w:val="center"/>
            <w:hideMark/>
          </w:tcPr>
          <w:p w14:paraId="3D4ED52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45502C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58678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1,361</w:t>
            </w:r>
          </w:p>
        </w:tc>
      </w:tr>
      <w:tr w:rsidR="00406703" w:rsidRPr="00406703" w14:paraId="4D251E1D"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3BB37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247</w:t>
            </w:r>
          </w:p>
        </w:tc>
        <w:tc>
          <w:tcPr>
            <w:tcW w:w="1385" w:type="dxa"/>
            <w:tcBorders>
              <w:top w:val="nil"/>
              <w:left w:val="nil"/>
              <w:bottom w:val="single" w:sz="4" w:space="0" w:color="auto"/>
              <w:right w:val="single" w:sz="4" w:space="0" w:color="auto"/>
            </w:tcBorders>
            <w:shd w:val="clear" w:color="auto" w:fill="auto"/>
            <w:noWrap/>
            <w:vAlign w:val="center"/>
            <w:hideMark/>
          </w:tcPr>
          <w:p w14:paraId="7861BE1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608940052.00</w:t>
            </w:r>
          </w:p>
        </w:tc>
        <w:tc>
          <w:tcPr>
            <w:tcW w:w="4594" w:type="dxa"/>
            <w:tcBorders>
              <w:top w:val="nil"/>
              <w:left w:val="nil"/>
              <w:bottom w:val="single" w:sz="4" w:space="0" w:color="auto"/>
              <w:right w:val="single" w:sz="4" w:space="0" w:color="auto"/>
            </w:tcBorders>
            <w:shd w:val="clear" w:color="auto" w:fill="auto"/>
            <w:vAlign w:val="bottom"/>
            <w:hideMark/>
          </w:tcPr>
          <w:p w14:paraId="58C75A7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TOALLA PARA GINECO-OBSTETRICIA. RECTANGULARES, CONSTITUIDAS POR CUATRO CAPAS DE MATERIAL ABSORBENTE.  DESECHABLES.                                                                                                                                                                                                                                                                                                                                                                                                                                                                                                                                                                                                                                                                                                                                                                                                                                                                                                                                                                                                                                                                                                                                                                                                                                                                                                                                                                                                                                                                                                                                                                                                                                                                                                                                                                                                                                                                                                                                                              </w:t>
            </w:r>
          </w:p>
        </w:tc>
        <w:tc>
          <w:tcPr>
            <w:tcW w:w="1078" w:type="dxa"/>
            <w:tcBorders>
              <w:top w:val="nil"/>
              <w:left w:val="nil"/>
              <w:bottom w:val="single" w:sz="4" w:space="0" w:color="auto"/>
              <w:right w:val="single" w:sz="4" w:space="0" w:color="auto"/>
            </w:tcBorders>
            <w:shd w:val="clear" w:color="auto" w:fill="auto"/>
            <w:vAlign w:val="center"/>
            <w:hideMark/>
          </w:tcPr>
          <w:p w14:paraId="72E671D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AAA43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66BB5A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97</w:t>
            </w:r>
          </w:p>
        </w:tc>
      </w:tr>
      <w:tr w:rsidR="00406703" w:rsidRPr="00406703" w14:paraId="299CDE31"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40112D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248</w:t>
            </w:r>
          </w:p>
        </w:tc>
        <w:tc>
          <w:tcPr>
            <w:tcW w:w="1385" w:type="dxa"/>
            <w:tcBorders>
              <w:top w:val="nil"/>
              <w:left w:val="nil"/>
              <w:bottom w:val="single" w:sz="4" w:space="0" w:color="auto"/>
              <w:right w:val="single" w:sz="4" w:space="0" w:color="auto"/>
            </w:tcBorders>
            <w:shd w:val="clear" w:color="auto" w:fill="auto"/>
            <w:noWrap/>
            <w:vAlign w:val="center"/>
            <w:hideMark/>
          </w:tcPr>
          <w:p w14:paraId="583C361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609040100.00</w:t>
            </w:r>
          </w:p>
        </w:tc>
        <w:tc>
          <w:tcPr>
            <w:tcW w:w="4594" w:type="dxa"/>
            <w:tcBorders>
              <w:top w:val="nil"/>
              <w:left w:val="nil"/>
              <w:bottom w:val="single" w:sz="4" w:space="0" w:color="auto"/>
              <w:right w:val="single" w:sz="4" w:space="0" w:color="auto"/>
            </w:tcBorders>
            <w:shd w:val="clear" w:color="auto" w:fill="auto"/>
            <w:vAlign w:val="bottom"/>
            <w:hideMark/>
          </w:tcPr>
          <w:p w14:paraId="18F4F45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ALGODON TORUNDAS.   500 GR.                                                                                                                                                                                                                                                                                                                                                                                                                                                                                                                                                                                                                                                                                                                                                                                                                                                                                                                                                                                                                                                                                                                                                                                                                                                                                                                                                                                                                                                                                                                                                                                                                                                                                                                                                                                                                                                                                                                                                                                                                                                     </w:t>
            </w:r>
          </w:p>
        </w:tc>
        <w:tc>
          <w:tcPr>
            <w:tcW w:w="1078" w:type="dxa"/>
            <w:tcBorders>
              <w:top w:val="nil"/>
              <w:left w:val="nil"/>
              <w:bottom w:val="single" w:sz="4" w:space="0" w:color="auto"/>
              <w:right w:val="single" w:sz="4" w:space="0" w:color="auto"/>
            </w:tcBorders>
            <w:shd w:val="clear" w:color="auto" w:fill="auto"/>
            <w:vAlign w:val="center"/>
            <w:hideMark/>
          </w:tcPr>
          <w:p w14:paraId="084E867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8993C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F6AEC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2,170</w:t>
            </w:r>
          </w:p>
        </w:tc>
      </w:tr>
      <w:tr w:rsidR="00406703" w:rsidRPr="00406703" w14:paraId="300597A3"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04D0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249</w:t>
            </w:r>
          </w:p>
        </w:tc>
        <w:tc>
          <w:tcPr>
            <w:tcW w:w="1385" w:type="dxa"/>
            <w:tcBorders>
              <w:top w:val="nil"/>
              <w:left w:val="nil"/>
              <w:bottom w:val="single" w:sz="4" w:space="0" w:color="auto"/>
              <w:right w:val="single" w:sz="4" w:space="0" w:color="auto"/>
            </w:tcBorders>
            <w:shd w:val="clear" w:color="auto" w:fill="auto"/>
            <w:noWrap/>
            <w:vAlign w:val="center"/>
            <w:hideMark/>
          </w:tcPr>
          <w:p w14:paraId="0DD1ABC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609080890.00</w:t>
            </w:r>
          </w:p>
        </w:tc>
        <w:tc>
          <w:tcPr>
            <w:tcW w:w="4594" w:type="dxa"/>
            <w:tcBorders>
              <w:top w:val="nil"/>
              <w:left w:val="nil"/>
              <w:bottom w:val="single" w:sz="4" w:space="0" w:color="auto"/>
              <w:right w:val="single" w:sz="4" w:space="0" w:color="auto"/>
            </w:tcBorders>
            <w:shd w:val="clear" w:color="auto" w:fill="auto"/>
            <w:vAlign w:val="bottom"/>
            <w:hideMark/>
          </w:tcPr>
          <w:p w14:paraId="3FB7206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TUBO, PARA TORNIQUETE, DE LATEX, COLOR AMBAR CON ESPESOR DE LA  PARED DE 1.13-1.37 MM.                                                                                                                                                                                                                                                                                                                                                                                                                                                                                                                                                                                                                                                                                                                                                                                                                                                                                                                                                                                                                                                                                                                                                                                                                                                                                                                                                                                                                                                                                                                                                                                                                                                                                                                                                                                                                                                                                                                                                                                          </w:t>
            </w:r>
          </w:p>
        </w:tc>
        <w:tc>
          <w:tcPr>
            <w:tcW w:w="1078" w:type="dxa"/>
            <w:tcBorders>
              <w:top w:val="nil"/>
              <w:left w:val="nil"/>
              <w:bottom w:val="single" w:sz="4" w:space="0" w:color="auto"/>
              <w:right w:val="single" w:sz="4" w:space="0" w:color="auto"/>
            </w:tcBorders>
            <w:shd w:val="clear" w:color="auto" w:fill="auto"/>
            <w:vAlign w:val="center"/>
            <w:hideMark/>
          </w:tcPr>
          <w:p w14:paraId="6F61C6C2"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METRO</w:t>
            </w:r>
          </w:p>
        </w:tc>
        <w:tc>
          <w:tcPr>
            <w:tcW w:w="1274" w:type="dxa"/>
            <w:tcBorders>
              <w:top w:val="nil"/>
              <w:left w:val="nil"/>
              <w:bottom w:val="single" w:sz="4" w:space="0" w:color="auto"/>
              <w:right w:val="single" w:sz="4" w:space="0" w:color="auto"/>
            </w:tcBorders>
            <w:shd w:val="clear" w:color="auto" w:fill="auto"/>
            <w:noWrap/>
            <w:vAlign w:val="center"/>
            <w:hideMark/>
          </w:tcPr>
          <w:p w14:paraId="1512F00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8FC1A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68</w:t>
            </w:r>
          </w:p>
        </w:tc>
      </w:tr>
      <w:tr w:rsidR="00406703" w:rsidRPr="00406703" w14:paraId="0BD4DE1A"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970BE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250</w:t>
            </w:r>
          </w:p>
        </w:tc>
        <w:tc>
          <w:tcPr>
            <w:tcW w:w="1385" w:type="dxa"/>
            <w:tcBorders>
              <w:top w:val="nil"/>
              <w:left w:val="nil"/>
              <w:bottom w:val="single" w:sz="4" w:space="0" w:color="auto"/>
              <w:right w:val="single" w:sz="4" w:space="0" w:color="auto"/>
            </w:tcBorders>
            <w:shd w:val="clear" w:color="auto" w:fill="auto"/>
            <w:noWrap/>
            <w:vAlign w:val="center"/>
            <w:hideMark/>
          </w:tcPr>
          <w:p w14:paraId="7AAF6B0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609530092.00</w:t>
            </w:r>
          </w:p>
        </w:tc>
        <w:tc>
          <w:tcPr>
            <w:tcW w:w="4594" w:type="dxa"/>
            <w:tcBorders>
              <w:top w:val="nil"/>
              <w:left w:val="nil"/>
              <w:bottom w:val="single" w:sz="4" w:space="0" w:color="auto"/>
              <w:right w:val="single" w:sz="4" w:space="0" w:color="auto"/>
            </w:tcBorders>
            <w:shd w:val="clear" w:color="auto" w:fill="auto"/>
            <w:vAlign w:val="bottom"/>
            <w:hideMark/>
          </w:tcPr>
          <w:p w14:paraId="36AA303B"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w:t>
            </w:r>
            <w:proofErr w:type="gramStart"/>
            <w:r w:rsidRPr="00406703">
              <w:rPr>
                <w:rFonts w:ascii="Calibri" w:hAnsi="Calibri" w:cs="Calibri"/>
                <w:color w:val="000000"/>
                <w:sz w:val="18"/>
                <w:szCs w:val="18"/>
                <w:lang w:val="es-MX" w:eastAsia="es-MX"/>
              </w:rPr>
              <w:t>ELASTICA  ADHESIVA</w:t>
            </w:r>
            <w:proofErr w:type="gramEnd"/>
            <w:r w:rsidRPr="00406703">
              <w:rPr>
                <w:rFonts w:ascii="Calibri" w:hAnsi="Calibri" w:cs="Calibri"/>
                <w:color w:val="000000"/>
                <w:sz w:val="18"/>
                <w:szCs w:val="18"/>
                <w:lang w:val="es-MX" w:eastAsia="es-MX"/>
              </w:rPr>
              <w:t xml:space="preserve">, DE ALGODON Y FIBRA SINTETICA, CON ADHESIVO EN UNA DE SUS CARAS LONGITUD 2.7 M.  ANCHO: 10.0 CM.                                                                                                                                                                                                                                                                                                                                                                                                                                                                                                                                                                                                                                                                                                                                                                                                                                                                                                                                                                                                                                                                                                                                                                                                                                                                                                                                                                                                                                                                                                                                                                                                                                                                                                                                                                                                                                                                                                                                                       </w:t>
            </w:r>
          </w:p>
        </w:tc>
        <w:tc>
          <w:tcPr>
            <w:tcW w:w="1078" w:type="dxa"/>
            <w:tcBorders>
              <w:top w:val="nil"/>
              <w:left w:val="nil"/>
              <w:bottom w:val="single" w:sz="4" w:space="0" w:color="auto"/>
              <w:right w:val="single" w:sz="4" w:space="0" w:color="auto"/>
            </w:tcBorders>
            <w:shd w:val="clear" w:color="auto" w:fill="auto"/>
            <w:vAlign w:val="center"/>
            <w:hideMark/>
          </w:tcPr>
          <w:p w14:paraId="3A0919E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A3498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D5D18D"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w:t>
            </w:r>
          </w:p>
        </w:tc>
      </w:tr>
      <w:tr w:rsidR="00406703" w:rsidRPr="00406703" w14:paraId="1B67C715"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5930B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251</w:t>
            </w:r>
          </w:p>
        </w:tc>
        <w:tc>
          <w:tcPr>
            <w:tcW w:w="1385" w:type="dxa"/>
            <w:tcBorders>
              <w:top w:val="nil"/>
              <w:left w:val="nil"/>
              <w:bottom w:val="single" w:sz="4" w:space="0" w:color="auto"/>
              <w:right w:val="single" w:sz="4" w:space="0" w:color="auto"/>
            </w:tcBorders>
            <w:shd w:val="clear" w:color="auto" w:fill="auto"/>
            <w:noWrap/>
            <w:vAlign w:val="center"/>
            <w:hideMark/>
          </w:tcPr>
          <w:p w14:paraId="78AD8DF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609530456.00</w:t>
            </w:r>
          </w:p>
        </w:tc>
        <w:tc>
          <w:tcPr>
            <w:tcW w:w="4594" w:type="dxa"/>
            <w:tcBorders>
              <w:top w:val="nil"/>
              <w:left w:val="nil"/>
              <w:bottom w:val="single" w:sz="4" w:space="0" w:color="auto"/>
              <w:right w:val="single" w:sz="4" w:space="0" w:color="auto"/>
            </w:tcBorders>
            <w:shd w:val="clear" w:color="auto" w:fill="auto"/>
            <w:vAlign w:val="bottom"/>
            <w:hideMark/>
          </w:tcPr>
          <w:p w14:paraId="352C98F2"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ENYESADA, DE GASA DE ALGODON, RECUBIERTAS DE UNA CAPA UNIFORME DE YESO GRADO MEDICO. LONGITUD 2.75 M. ANCHO 5 CM.                                                                                                                                                                                                                                                                                                                                                                                                                                                                                                                                                                                                                                                                                                                                                                                                                                                                                                                                                                                                                                                                                                                                                                                                                                                                                                                                                                                                                                                                                                                                                                                                                                                                                                                                                                                                                                                                                                                                                         </w:t>
            </w:r>
          </w:p>
        </w:tc>
        <w:tc>
          <w:tcPr>
            <w:tcW w:w="1078" w:type="dxa"/>
            <w:tcBorders>
              <w:top w:val="nil"/>
              <w:left w:val="nil"/>
              <w:bottom w:val="single" w:sz="4" w:space="0" w:color="auto"/>
              <w:right w:val="single" w:sz="4" w:space="0" w:color="auto"/>
            </w:tcBorders>
            <w:shd w:val="clear" w:color="auto" w:fill="auto"/>
            <w:vAlign w:val="center"/>
            <w:hideMark/>
          </w:tcPr>
          <w:p w14:paraId="0AF45E2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CC904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1C8B22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w:t>
            </w:r>
          </w:p>
        </w:tc>
      </w:tr>
      <w:tr w:rsidR="00406703" w:rsidRPr="00406703" w14:paraId="3A1E1D34"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74D319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252</w:t>
            </w:r>
          </w:p>
        </w:tc>
        <w:tc>
          <w:tcPr>
            <w:tcW w:w="1385" w:type="dxa"/>
            <w:tcBorders>
              <w:top w:val="nil"/>
              <w:left w:val="nil"/>
              <w:bottom w:val="single" w:sz="4" w:space="0" w:color="auto"/>
              <w:right w:val="single" w:sz="4" w:space="0" w:color="auto"/>
            </w:tcBorders>
            <w:shd w:val="clear" w:color="auto" w:fill="auto"/>
            <w:noWrap/>
            <w:vAlign w:val="center"/>
            <w:hideMark/>
          </w:tcPr>
          <w:p w14:paraId="67745A3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609530555.00</w:t>
            </w:r>
          </w:p>
        </w:tc>
        <w:tc>
          <w:tcPr>
            <w:tcW w:w="4594" w:type="dxa"/>
            <w:tcBorders>
              <w:top w:val="nil"/>
              <w:left w:val="nil"/>
              <w:bottom w:val="single" w:sz="4" w:space="0" w:color="auto"/>
              <w:right w:val="single" w:sz="4" w:space="0" w:color="auto"/>
            </w:tcBorders>
            <w:shd w:val="clear" w:color="auto" w:fill="auto"/>
            <w:vAlign w:val="bottom"/>
            <w:hideMark/>
          </w:tcPr>
          <w:p w14:paraId="75B5498A"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VENDA  ENYESADA</w:t>
            </w:r>
            <w:proofErr w:type="gramEnd"/>
            <w:r w:rsidRPr="00406703">
              <w:rPr>
                <w:rFonts w:ascii="Calibri" w:hAnsi="Calibri" w:cs="Calibri"/>
                <w:color w:val="000000"/>
                <w:sz w:val="18"/>
                <w:szCs w:val="18"/>
                <w:lang w:val="es-MX" w:eastAsia="es-MX"/>
              </w:rPr>
              <w:t xml:space="preserve">, DE GASA DE ALGODON, RECUBIERTAS DE UNA CAPA UNIFORME DE YESO GRADO MEDICO. LONGITUD 2.75 M., ANCHO 10 CM.                                                                                                                                                                                                                                                                                                                                                                                                                                                                                                                                                                                                                                                                                                                                                                                                                                                                                                                                                                                                                                                                                                                                                                                                                                                                                                                                                                                                                                                                                                                                                                                                                                                                                                                                                                                                                                                                                                                                                      </w:t>
            </w:r>
          </w:p>
        </w:tc>
        <w:tc>
          <w:tcPr>
            <w:tcW w:w="1078" w:type="dxa"/>
            <w:tcBorders>
              <w:top w:val="nil"/>
              <w:left w:val="nil"/>
              <w:bottom w:val="single" w:sz="4" w:space="0" w:color="auto"/>
              <w:right w:val="single" w:sz="4" w:space="0" w:color="auto"/>
            </w:tcBorders>
            <w:shd w:val="clear" w:color="auto" w:fill="auto"/>
            <w:vAlign w:val="center"/>
            <w:hideMark/>
          </w:tcPr>
          <w:p w14:paraId="46D32C5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59E81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A29A14F"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51</w:t>
            </w:r>
          </w:p>
        </w:tc>
      </w:tr>
      <w:tr w:rsidR="00406703" w:rsidRPr="00406703" w14:paraId="20921ACC"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53350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253</w:t>
            </w:r>
          </w:p>
        </w:tc>
        <w:tc>
          <w:tcPr>
            <w:tcW w:w="1385" w:type="dxa"/>
            <w:tcBorders>
              <w:top w:val="nil"/>
              <w:left w:val="nil"/>
              <w:bottom w:val="single" w:sz="4" w:space="0" w:color="auto"/>
              <w:right w:val="single" w:sz="4" w:space="0" w:color="auto"/>
            </w:tcBorders>
            <w:shd w:val="clear" w:color="auto" w:fill="auto"/>
            <w:noWrap/>
            <w:vAlign w:val="center"/>
            <w:hideMark/>
          </w:tcPr>
          <w:p w14:paraId="0325041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609530571.00</w:t>
            </w:r>
          </w:p>
        </w:tc>
        <w:tc>
          <w:tcPr>
            <w:tcW w:w="4594" w:type="dxa"/>
            <w:tcBorders>
              <w:top w:val="nil"/>
              <w:left w:val="nil"/>
              <w:bottom w:val="single" w:sz="4" w:space="0" w:color="auto"/>
              <w:right w:val="single" w:sz="4" w:space="0" w:color="auto"/>
            </w:tcBorders>
            <w:shd w:val="clear" w:color="auto" w:fill="auto"/>
            <w:vAlign w:val="bottom"/>
            <w:hideMark/>
          </w:tcPr>
          <w:p w14:paraId="3E19A318"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ENYESADA. DE GASA DE ALGODON, RECUBIERTAS DE UNA CAPA UNIFORME DE YESO GRADO MEDICO. LONGITUD 2.75 M. ANCHO 15 CM.                                                                                                                                                                                                                                                                                                                                                                                                                                                                                                                                                                                                                                                                                                                                                                                                                                                                                                                                                                                                                                                                                                                                                                                                                                                                                                                                                                                                                                                                                                                                                                                                                                                                                                                                                                                                                                                                                                                                                        </w:t>
            </w:r>
          </w:p>
        </w:tc>
        <w:tc>
          <w:tcPr>
            <w:tcW w:w="1078" w:type="dxa"/>
            <w:tcBorders>
              <w:top w:val="nil"/>
              <w:left w:val="nil"/>
              <w:bottom w:val="single" w:sz="4" w:space="0" w:color="auto"/>
              <w:right w:val="single" w:sz="4" w:space="0" w:color="auto"/>
            </w:tcBorders>
            <w:shd w:val="clear" w:color="auto" w:fill="auto"/>
            <w:vAlign w:val="center"/>
            <w:hideMark/>
          </w:tcPr>
          <w:p w14:paraId="78929BE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74932A"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23E716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w:t>
            </w:r>
          </w:p>
        </w:tc>
      </w:tr>
      <w:tr w:rsidR="00406703" w:rsidRPr="00406703" w14:paraId="04A43C0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01AC06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254</w:t>
            </w:r>
          </w:p>
        </w:tc>
        <w:tc>
          <w:tcPr>
            <w:tcW w:w="1385" w:type="dxa"/>
            <w:tcBorders>
              <w:top w:val="nil"/>
              <w:left w:val="nil"/>
              <w:bottom w:val="single" w:sz="4" w:space="0" w:color="auto"/>
              <w:right w:val="single" w:sz="4" w:space="0" w:color="auto"/>
            </w:tcBorders>
            <w:shd w:val="clear" w:color="auto" w:fill="auto"/>
            <w:noWrap/>
            <w:vAlign w:val="center"/>
            <w:hideMark/>
          </w:tcPr>
          <w:p w14:paraId="3D54F7E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609530597.00</w:t>
            </w:r>
          </w:p>
        </w:tc>
        <w:tc>
          <w:tcPr>
            <w:tcW w:w="4594" w:type="dxa"/>
            <w:tcBorders>
              <w:top w:val="nil"/>
              <w:left w:val="nil"/>
              <w:bottom w:val="single" w:sz="4" w:space="0" w:color="auto"/>
              <w:right w:val="single" w:sz="4" w:space="0" w:color="auto"/>
            </w:tcBorders>
            <w:shd w:val="clear" w:color="auto" w:fill="auto"/>
            <w:vAlign w:val="bottom"/>
            <w:hideMark/>
          </w:tcPr>
          <w:p w14:paraId="7FB73EBE" w14:textId="77777777"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VENDA  ENYESADA</w:t>
            </w:r>
            <w:proofErr w:type="gramEnd"/>
            <w:r w:rsidRPr="00406703">
              <w:rPr>
                <w:rFonts w:ascii="Calibri" w:hAnsi="Calibri" w:cs="Calibri"/>
                <w:color w:val="000000"/>
                <w:sz w:val="18"/>
                <w:szCs w:val="18"/>
                <w:lang w:val="es-MX" w:eastAsia="es-MX"/>
              </w:rPr>
              <w:t xml:space="preserve">. DE GASA DE ALGODON, RECUBIERTAS DE UNA CAPA UNIFORME DE YESO GRADO MEDICO. LONGITUD 2.75 M, ANCHO 20 CM.                                                                                                                                                                                                                                                                                                                                                                                                                                                                                                                                                                                                                                                                                                                                                                                                                                                                                                                                                                                                                                                                                                                                                                                                                                                                                                                                                                                                                                                                                                                                                                                                                                                                                                                                                                                                                                                                                                                                                       </w:t>
            </w:r>
          </w:p>
        </w:tc>
        <w:tc>
          <w:tcPr>
            <w:tcW w:w="1078" w:type="dxa"/>
            <w:tcBorders>
              <w:top w:val="nil"/>
              <w:left w:val="nil"/>
              <w:bottom w:val="single" w:sz="4" w:space="0" w:color="auto"/>
              <w:right w:val="single" w:sz="4" w:space="0" w:color="auto"/>
            </w:tcBorders>
            <w:shd w:val="clear" w:color="auto" w:fill="auto"/>
            <w:vAlign w:val="center"/>
            <w:hideMark/>
          </w:tcPr>
          <w:p w14:paraId="33EEF97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E4CFD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206A992"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w:t>
            </w:r>
          </w:p>
        </w:tc>
      </w:tr>
      <w:tr w:rsidR="00406703" w:rsidRPr="00406703" w14:paraId="14D7F51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A09BD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255</w:t>
            </w:r>
          </w:p>
        </w:tc>
        <w:tc>
          <w:tcPr>
            <w:tcW w:w="1385" w:type="dxa"/>
            <w:tcBorders>
              <w:top w:val="nil"/>
              <w:left w:val="nil"/>
              <w:bottom w:val="single" w:sz="4" w:space="0" w:color="auto"/>
              <w:right w:val="single" w:sz="4" w:space="0" w:color="auto"/>
            </w:tcBorders>
            <w:shd w:val="clear" w:color="auto" w:fill="auto"/>
            <w:noWrap/>
            <w:vAlign w:val="center"/>
            <w:hideMark/>
          </w:tcPr>
          <w:p w14:paraId="4B88184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609530746.00</w:t>
            </w:r>
          </w:p>
        </w:tc>
        <w:tc>
          <w:tcPr>
            <w:tcW w:w="4594" w:type="dxa"/>
            <w:tcBorders>
              <w:top w:val="nil"/>
              <w:left w:val="nil"/>
              <w:bottom w:val="single" w:sz="4" w:space="0" w:color="auto"/>
              <w:right w:val="single" w:sz="4" w:space="0" w:color="auto"/>
            </w:tcBorders>
            <w:shd w:val="clear" w:color="auto" w:fill="auto"/>
            <w:vAlign w:val="bottom"/>
            <w:hideMark/>
          </w:tcPr>
          <w:p w14:paraId="3F18D92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DE MALLA ELASTICA FORMA TUBULAR LONGITUD 100 M. NUMERO 1                                                                                                                                                                                                                                                                                                                                                                                                                                                                                                                                                                                                                                                                                                                                                                                                                                                                                                                                                                                                                                                                                                                                                                                                                                                                                                                                                                                                                                                                                                                                                                                                                                                                                                                                                                                                                                                                                                                                                                                                                  </w:t>
            </w:r>
          </w:p>
        </w:tc>
        <w:tc>
          <w:tcPr>
            <w:tcW w:w="1078" w:type="dxa"/>
            <w:tcBorders>
              <w:top w:val="nil"/>
              <w:left w:val="nil"/>
              <w:bottom w:val="single" w:sz="4" w:space="0" w:color="auto"/>
              <w:right w:val="single" w:sz="4" w:space="0" w:color="auto"/>
            </w:tcBorders>
            <w:shd w:val="clear" w:color="auto" w:fill="auto"/>
            <w:vAlign w:val="center"/>
            <w:hideMark/>
          </w:tcPr>
          <w:p w14:paraId="374E7F5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77D07F"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4867233"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w:t>
            </w:r>
          </w:p>
        </w:tc>
      </w:tr>
      <w:tr w:rsidR="00406703" w:rsidRPr="00406703" w14:paraId="45C4140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E2D9D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256</w:t>
            </w:r>
          </w:p>
        </w:tc>
        <w:tc>
          <w:tcPr>
            <w:tcW w:w="1385" w:type="dxa"/>
            <w:tcBorders>
              <w:top w:val="nil"/>
              <w:left w:val="nil"/>
              <w:bottom w:val="single" w:sz="4" w:space="0" w:color="auto"/>
              <w:right w:val="single" w:sz="4" w:space="0" w:color="auto"/>
            </w:tcBorders>
            <w:shd w:val="clear" w:color="auto" w:fill="auto"/>
            <w:noWrap/>
            <w:vAlign w:val="center"/>
            <w:hideMark/>
          </w:tcPr>
          <w:p w14:paraId="08CBB618"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609530761.00</w:t>
            </w:r>
          </w:p>
        </w:tc>
        <w:tc>
          <w:tcPr>
            <w:tcW w:w="4594" w:type="dxa"/>
            <w:tcBorders>
              <w:top w:val="nil"/>
              <w:left w:val="nil"/>
              <w:bottom w:val="single" w:sz="4" w:space="0" w:color="auto"/>
              <w:right w:val="single" w:sz="4" w:space="0" w:color="auto"/>
            </w:tcBorders>
            <w:shd w:val="clear" w:color="auto" w:fill="auto"/>
            <w:vAlign w:val="bottom"/>
            <w:hideMark/>
          </w:tcPr>
          <w:p w14:paraId="0A1577E9"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DE MALLA ELASTICA FORMA TUBULAR, LONGITUD 100 M. NUMERO 3                                                                                                                                                                                                                                                                                                                                                                                                                                                                                                                                                                                                                                                                                                                                                                                                                                                                                                                                                                                                                                                                                                                                                                                                                                                                                                                                                                                                                                                                                                                                                                                                                                                                                                                                                                                                                                                                                                                                                                                                                 </w:t>
            </w:r>
          </w:p>
        </w:tc>
        <w:tc>
          <w:tcPr>
            <w:tcW w:w="1078" w:type="dxa"/>
            <w:tcBorders>
              <w:top w:val="nil"/>
              <w:left w:val="nil"/>
              <w:bottom w:val="single" w:sz="4" w:space="0" w:color="auto"/>
              <w:right w:val="single" w:sz="4" w:space="0" w:color="auto"/>
            </w:tcBorders>
            <w:shd w:val="clear" w:color="auto" w:fill="auto"/>
            <w:vAlign w:val="center"/>
            <w:hideMark/>
          </w:tcPr>
          <w:p w14:paraId="74A5DA2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AF8A2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52B3A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w:t>
            </w:r>
          </w:p>
        </w:tc>
      </w:tr>
      <w:tr w:rsidR="00406703" w:rsidRPr="00406703" w14:paraId="502223F2"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41D153"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257</w:t>
            </w:r>
          </w:p>
        </w:tc>
        <w:tc>
          <w:tcPr>
            <w:tcW w:w="1385" w:type="dxa"/>
            <w:tcBorders>
              <w:top w:val="nil"/>
              <w:left w:val="nil"/>
              <w:bottom w:val="single" w:sz="4" w:space="0" w:color="auto"/>
              <w:right w:val="single" w:sz="4" w:space="0" w:color="auto"/>
            </w:tcBorders>
            <w:shd w:val="clear" w:color="auto" w:fill="auto"/>
            <w:noWrap/>
            <w:vAlign w:val="center"/>
            <w:hideMark/>
          </w:tcPr>
          <w:p w14:paraId="0E08232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609530779.00</w:t>
            </w:r>
          </w:p>
        </w:tc>
        <w:tc>
          <w:tcPr>
            <w:tcW w:w="4594" w:type="dxa"/>
            <w:tcBorders>
              <w:top w:val="nil"/>
              <w:left w:val="nil"/>
              <w:bottom w:val="single" w:sz="4" w:space="0" w:color="auto"/>
              <w:right w:val="single" w:sz="4" w:space="0" w:color="auto"/>
            </w:tcBorders>
            <w:shd w:val="clear" w:color="auto" w:fill="auto"/>
            <w:vAlign w:val="bottom"/>
            <w:hideMark/>
          </w:tcPr>
          <w:p w14:paraId="6938C237"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DE MALLA ELASTICA FORMA TUBULAR, LONGITUD 100 M. NUMERO 4                                                                                                                                                                                                                                                                                                                                                                                                                                                                                                                                                                                                                                                                                                                                                                                                                                                                                                                                                                                                                                                                                                                                                                                                                                                                                                                                                                                                                                                                                                                                                                                                                                                                                                                                                                                                                                                                                                                                                                                                                 </w:t>
            </w:r>
          </w:p>
        </w:tc>
        <w:tc>
          <w:tcPr>
            <w:tcW w:w="1078" w:type="dxa"/>
            <w:tcBorders>
              <w:top w:val="nil"/>
              <w:left w:val="nil"/>
              <w:bottom w:val="single" w:sz="4" w:space="0" w:color="auto"/>
              <w:right w:val="single" w:sz="4" w:space="0" w:color="auto"/>
            </w:tcBorders>
            <w:shd w:val="clear" w:color="auto" w:fill="auto"/>
            <w:vAlign w:val="center"/>
            <w:hideMark/>
          </w:tcPr>
          <w:p w14:paraId="417FA34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A7B8D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6A7548"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5</w:t>
            </w:r>
          </w:p>
        </w:tc>
      </w:tr>
      <w:tr w:rsidR="00406703" w:rsidRPr="00406703" w14:paraId="31CC7267"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C9DE1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258</w:t>
            </w:r>
          </w:p>
        </w:tc>
        <w:tc>
          <w:tcPr>
            <w:tcW w:w="1385" w:type="dxa"/>
            <w:tcBorders>
              <w:top w:val="nil"/>
              <w:left w:val="nil"/>
              <w:bottom w:val="single" w:sz="4" w:space="0" w:color="auto"/>
              <w:right w:val="single" w:sz="4" w:space="0" w:color="auto"/>
            </w:tcBorders>
            <w:shd w:val="clear" w:color="auto" w:fill="auto"/>
            <w:noWrap/>
            <w:vAlign w:val="center"/>
            <w:hideMark/>
          </w:tcPr>
          <w:p w14:paraId="035B11A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609532825.00</w:t>
            </w:r>
          </w:p>
        </w:tc>
        <w:tc>
          <w:tcPr>
            <w:tcW w:w="4594" w:type="dxa"/>
            <w:tcBorders>
              <w:top w:val="nil"/>
              <w:left w:val="nil"/>
              <w:bottom w:val="single" w:sz="4" w:space="0" w:color="auto"/>
              <w:right w:val="single" w:sz="4" w:space="0" w:color="auto"/>
            </w:tcBorders>
            <w:shd w:val="clear" w:color="auto" w:fill="auto"/>
            <w:vAlign w:val="bottom"/>
            <w:hideMark/>
          </w:tcPr>
          <w:p w14:paraId="57BFC9B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ELASTICA DE TEJIDO PLANO DE ALGODON CON FIBRAS SINTETICAS LONG. 5 M. ANCHO 30 CM.                                                                                                                                                                                                                                                                                                                                                                                                                                                                                                                                                                                                                                                                                                                                                                                                                                                                                                                                                                                                                                                                                                                                                                                                                                                                                                                                                                                                                                                                                                                                                                                                                                                                                                                                                                                                                                                                                                                                                                                         </w:t>
            </w:r>
          </w:p>
        </w:tc>
        <w:tc>
          <w:tcPr>
            <w:tcW w:w="1078" w:type="dxa"/>
            <w:tcBorders>
              <w:top w:val="nil"/>
              <w:left w:val="nil"/>
              <w:bottom w:val="single" w:sz="4" w:space="0" w:color="auto"/>
              <w:right w:val="single" w:sz="4" w:space="0" w:color="auto"/>
            </w:tcBorders>
            <w:shd w:val="clear" w:color="auto" w:fill="auto"/>
            <w:vAlign w:val="center"/>
            <w:hideMark/>
          </w:tcPr>
          <w:p w14:paraId="73AB54B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EDDD06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9052FC"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49</w:t>
            </w:r>
          </w:p>
        </w:tc>
      </w:tr>
      <w:tr w:rsidR="00406703" w:rsidRPr="00406703" w14:paraId="20460189"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4D9FC7"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259</w:t>
            </w:r>
          </w:p>
        </w:tc>
        <w:tc>
          <w:tcPr>
            <w:tcW w:w="1385" w:type="dxa"/>
            <w:tcBorders>
              <w:top w:val="nil"/>
              <w:left w:val="nil"/>
              <w:bottom w:val="single" w:sz="4" w:space="0" w:color="auto"/>
              <w:right w:val="single" w:sz="4" w:space="0" w:color="auto"/>
            </w:tcBorders>
            <w:shd w:val="clear" w:color="auto" w:fill="auto"/>
            <w:noWrap/>
            <w:vAlign w:val="center"/>
            <w:hideMark/>
          </w:tcPr>
          <w:p w14:paraId="3BF75E46"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609532858.00</w:t>
            </w:r>
          </w:p>
        </w:tc>
        <w:tc>
          <w:tcPr>
            <w:tcW w:w="4594" w:type="dxa"/>
            <w:tcBorders>
              <w:top w:val="nil"/>
              <w:left w:val="nil"/>
              <w:bottom w:val="single" w:sz="4" w:space="0" w:color="auto"/>
              <w:right w:val="single" w:sz="4" w:space="0" w:color="auto"/>
            </w:tcBorders>
            <w:shd w:val="clear" w:color="auto" w:fill="auto"/>
            <w:vAlign w:val="bottom"/>
            <w:hideMark/>
          </w:tcPr>
          <w:p w14:paraId="1BE87A2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ELASTICA DE TEJIDO PLANO: DE ALGODON CON FIBRAS SINTETICAS. LONGITUD 5 M..ANCHO 5 CM.                                                                                                                                                                                                                                                                                                                                                                                                                                                                                                                                                                                                                                                                                                                                                                                                                                                                                                                                                                                                                                                                                                                                                                                                                                                                                                                                                                                                                                                                                                                                                                                                                                                                                                                                                                                                                                                                                                                                                                                     </w:t>
            </w:r>
          </w:p>
        </w:tc>
        <w:tc>
          <w:tcPr>
            <w:tcW w:w="1078" w:type="dxa"/>
            <w:tcBorders>
              <w:top w:val="nil"/>
              <w:left w:val="nil"/>
              <w:bottom w:val="single" w:sz="4" w:space="0" w:color="auto"/>
              <w:right w:val="single" w:sz="4" w:space="0" w:color="auto"/>
            </w:tcBorders>
            <w:shd w:val="clear" w:color="auto" w:fill="auto"/>
            <w:vAlign w:val="center"/>
            <w:hideMark/>
          </w:tcPr>
          <w:p w14:paraId="40A1D72C"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C879A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4EF6D6E"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1,433</w:t>
            </w:r>
          </w:p>
        </w:tc>
      </w:tr>
      <w:tr w:rsidR="00406703" w:rsidRPr="00406703" w14:paraId="1841A628"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B59FE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260</w:t>
            </w:r>
          </w:p>
        </w:tc>
        <w:tc>
          <w:tcPr>
            <w:tcW w:w="1385" w:type="dxa"/>
            <w:tcBorders>
              <w:top w:val="nil"/>
              <w:left w:val="nil"/>
              <w:bottom w:val="single" w:sz="4" w:space="0" w:color="auto"/>
              <w:right w:val="single" w:sz="4" w:space="0" w:color="auto"/>
            </w:tcBorders>
            <w:shd w:val="clear" w:color="auto" w:fill="auto"/>
            <w:noWrap/>
            <w:vAlign w:val="center"/>
            <w:hideMark/>
          </w:tcPr>
          <w:p w14:paraId="2AC3AD5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609532866.00</w:t>
            </w:r>
          </w:p>
        </w:tc>
        <w:tc>
          <w:tcPr>
            <w:tcW w:w="4594" w:type="dxa"/>
            <w:tcBorders>
              <w:top w:val="nil"/>
              <w:left w:val="nil"/>
              <w:bottom w:val="single" w:sz="4" w:space="0" w:color="auto"/>
              <w:right w:val="single" w:sz="4" w:space="0" w:color="auto"/>
            </w:tcBorders>
            <w:shd w:val="clear" w:color="auto" w:fill="auto"/>
            <w:vAlign w:val="bottom"/>
            <w:hideMark/>
          </w:tcPr>
          <w:p w14:paraId="2FDECA30"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ELASTICA DE TEJIDO PLANO: DE ALGODON CON FIBRAS SINTETICAS. LONGITUD 5 M. ANCHO 10 CM.                                                                                                                                                                                                                                                                                                                                                                                                                                                                                                                                                                                                                                                                                                                                                                                                                                                                                                                                                                                                                                                                                                                                                                                                                                                                                                                                                                                                                                                                                                                                                                                                                                                                                                                                                                                                                                                                                                                                                                                    </w:t>
            </w:r>
          </w:p>
        </w:tc>
        <w:tc>
          <w:tcPr>
            <w:tcW w:w="1078" w:type="dxa"/>
            <w:tcBorders>
              <w:top w:val="nil"/>
              <w:left w:val="nil"/>
              <w:bottom w:val="single" w:sz="4" w:space="0" w:color="auto"/>
              <w:right w:val="single" w:sz="4" w:space="0" w:color="auto"/>
            </w:tcBorders>
            <w:shd w:val="clear" w:color="auto" w:fill="auto"/>
            <w:vAlign w:val="center"/>
            <w:hideMark/>
          </w:tcPr>
          <w:p w14:paraId="10FF6184"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4CC2C5"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BD8D3CA"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810</w:t>
            </w:r>
          </w:p>
        </w:tc>
      </w:tr>
      <w:tr w:rsidR="00406703" w:rsidRPr="00406703" w14:paraId="62CBEBFE"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99001BB"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261</w:t>
            </w:r>
          </w:p>
        </w:tc>
        <w:tc>
          <w:tcPr>
            <w:tcW w:w="1385" w:type="dxa"/>
            <w:tcBorders>
              <w:top w:val="nil"/>
              <w:left w:val="nil"/>
              <w:bottom w:val="single" w:sz="4" w:space="0" w:color="auto"/>
              <w:right w:val="single" w:sz="4" w:space="0" w:color="auto"/>
            </w:tcBorders>
            <w:shd w:val="clear" w:color="auto" w:fill="auto"/>
            <w:noWrap/>
            <w:vAlign w:val="center"/>
            <w:hideMark/>
          </w:tcPr>
          <w:p w14:paraId="149F3B6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609532874.00</w:t>
            </w:r>
          </w:p>
        </w:tc>
        <w:tc>
          <w:tcPr>
            <w:tcW w:w="4594" w:type="dxa"/>
            <w:tcBorders>
              <w:top w:val="nil"/>
              <w:left w:val="nil"/>
              <w:bottom w:val="single" w:sz="4" w:space="0" w:color="auto"/>
              <w:right w:val="single" w:sz="4" w:space="0" w:color="auto"/>
            </w:tcBorders>
            <w:shd w:val="clear" w:color="auto" w:fill="auto"/>
            <w:vAlign w:val="bottom"/>
            <w:hideMark/>
          </w:tcPr>
          <w:p w14:paraId="3BB78BEE" w14:textId="77777777" w:rsidR="00406703" w:rsidRPr="00406703" w:rsidRDefault="00406703" w:rsidP="00406703">
            <w:pPr>
              <w:jc w:val="both"/>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VENDA ELASTICA DE TEJIDO PLANO: DE ALGODON CON FIBRAS SINTETICAS. LONGITUD 5 M. ANCHO 15 CM.                                                                                                                                                                                                                                                                                                                                                                                                                                                                                                                                                                                                                                                                                                                                                                                                                                                                                                                                                                                                                                                                                                                                                                                                                                                                                                                                                                                                                                                                                                                                                                                                                                                                                                                                                                                                                                                                                                                                                                                    </w:t>
            </w:r>
          </w:p>
        </w:tc>
        <w:tc>
          <w:tcPr>
            <w:tcW w:w="1078" w:type="dxa"/>
            <w:tcBorders>
              <w:top w:val="nil"/>
              <w:left w:val="nil"/>
              <w:bottom w:val="single" w:sz="4" w:space="0" w:color="auto"/>
              <w:right w:val="single" w:sz="4" w:space="0" w:color="auto"/>
            </w:tcBorders>
            <w:shd w:val="clear" w:color="auto" w:fill="auto"/>
            <w:vAlign w:val="center"/>
            <w:hideMark/>
          </w:tcPr>
          <w:p w14:paraId="0B80004E"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9877D1"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C3971B5"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496</w:t>
            </w:r>
          </w:p>
        </w:tc>
      </w:tr>
      <w:tr w:rsidR="00406703" w:rsidRPr="00406703" w14:paraId="1731525B" w14:textId="77777777" w:rsidTr="00406703">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2954C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262</w:t>
            </w:r>
          </w:p>
        </w:tc>
        <w:tc>
          <w:tcPr>
            <w:tcW w:w="1385" w:type="dxa"/>
            <w:tcBorders>
              <w:top w:val="nil"/>
              <w:left w:val="nil"/>
              <w:bottom w:val="single" w:sz="4" w:space="0" w:color="auto"/>
              <w:right w:val="single" w:sz="4" w:space="0" w:color="auto"/>
            </w:tcBorders>
            <w:shd w:val="clear" w:color="auto" w:fill="auto"/>
            <w:noWrap/>
            <w:vAlign w:val="center"/>
            <w:hideMark/>
          </w:tcPr>
          <w:p w14:paraId="00A71B09"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609533302.00</w:t>
            </w:r>
          </w:p>
        </w:tc>
        <w:tc>
          <w:tcPr>
            <w:tcW w:w="4594" w:type="dxa"/>
            <w:tcBorders>
              <w:top w:val="nil"/>
              <w:left w:val="nil"/>
              <w:bottom w:val="single" w:sz="4" w:space="0" w:color="auto"/>
              <w:right w:val="single" w:sz="4" w:space="0" w:color="auto"/>
            </w:tcBorders>
            <w:shd w:val="clear" w:color="auto" w:fill="auto"/>
            <w:vAlign w:val="bottom"/>
            <w:hideMark/>
          </w:tcPr>
          <w:p w14:paraId="25C4E497" w14:textId="5C7ABF18" w:rsidR="00406703" w:rsidRPr="00406703" w:rsidRDefault="00406703" w:rsidP="00406703">
            <w:pPr>
              <w:jc w:val="both"/>
              <w:rPr>
                <w:rFonts w:ascii="Calibri" w:hAnsi="Calibri" w:cs="Calibri"/>
                <w:color w:val="000000"/>
                <w:sz w:val="18"/>
                <w:szCs w:val="18"/>
                <w:lang w:val="es-MX" w:eastAsia="es-MX"/>
              </w:rPr>
            </w:pPr>
            <w:proofErr w:type="gramStart"/>
            <w:r w:rsidRPr="00406703">
              <w:rPr>
                <w:rFonts w:ascii="Calibri" w:hAnsi="Calibri" w:cs="Calibri"/>
                <w:color w:val="000000"/>
                <w:sz w:val="18"/>
                <w:szCs w:val="18"/>
                <w:lang w:val="es-MX" w:eastAsia="es-MX"/>
              </w:rPr>
              <w:t>VENDAJE  FABRICADO</w:t>
            </w:r>
            <w:proofErr w:type="gramEnd"/>
            <w:r w:rsidRPr="00406703">
              <w:rPr>
                <w:rFonts w:ascii="Calibri" w:hAnsi="Calibri" w:cs="Calibri"/>
                <w:color w:val="000000"/>
                <w:sz w:val="18"/>
                <w:szCs w:val="18"/>
                <w:lang w:val="es-MX" w:eastAsia="es-MX"/>
              </w:rPr>
              <w:t xml:space="preserve"> CON UN TEJIDO ABIERTO DE ALGODON IMPREGNADO DE UN PASTA QUE CONTIENE 10% DE OXIDO DE ZINC PARA EL TRATAMIENTO DE LAS ULCERAS VENOSAS, EN PIERNA CON INDICE TOBILLO BRAZO (ITB) &gt; 0.8 MMHG, </w:t>
            </w:r>
            <w:r w:rsidRPr="00406703">
              <w:rPr>
                <w:rFonts w:ascii="Calibri" w:hAnsi="Calibri" w:cs="Calibri"/>
                <w:color w:val="000000"/>
                <w:sz w:val="18"/>
                <w:szCs w:val="18"/>
                <w:lang w:val="es-MX" w:eastAsia="es-MX"/>
              </w:rPr>
              <w:lastRenderedPageBreak/>
              <w:t xml:space="preserve">PROVEE UNA COMPRESION MEDIA A LA PIERNA DE ENTRE 15 Y 25 MMHG.    MEDIDAS: 7.5 CMS. X 6 MTS.                                                                                                                                                                                                                                                                                                                                                                                                                                                                                                                                                                                                                                                                                                                                                                                                                                                                                                                                                                                                                                                                                                                                                                                                                                                                                                                                                                                                                                                                                                                                                                                                                                                                                                                                                                    </w:t>
            </w:r>
          </w:p>
        </w:tc>
        <w:tc>
          <w:tcPr>
            <w:tcW w:w="1078" w:type="dxa"/>
            <w:tcBorders>
              <w:top w:val="nil"/>
              <w:left w:val="nil"/>
              <w:bottom w:val="single" w:sz="4" w:space="0" w:color="auto"/>
              <w:right w:val="single" w:sz="4" w:space="0" w:color="auto"/>
            </w:tcBorders>
            <w:shd w:val="clear" w:color="auto" w:fill="auto"/>
            <w:vAlign w:val="center"/>
            <w:hideMark/>
          </w:tcPr>
          <w:p w14:paraId="0D8230CD"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lastRenderedPageBreak/>
              <w:t>PIEZA</w:t>
            </w:r>
          </w:p>
        </w:tc>
        <w:tc>
          <w:tcPr>
            <w:tcW w:w="1274" w:type="dxa"/>
            <w:tcBorders>
              <w:top w:val="nil"/>
              <w:left w:val="nil"/>
              <w:bottom w:val="single" w:sz="4" w:space="0" w:color="auto"/>
              <w:right w:val="single" w:sz="4" w:space="0" w:color="auto"/>
            </w:tcBorders>
            <w:shd w:val="clear" w:color="auto" w:fill="auto"/>
            <w:noWrap/>
            <w:vAlign w:val="center"/>
            <w:hideMark/>
          </w:tcPr>
          <w:p w14:paraId="5696F370" w14:textId="77777777" w:rsidR="00406703" w:rsidRPr="00406703" w:rsidRDefault="00406703" w:rsidP="00406703">
            <w:pPr>
              <w:jc w:val="center"/>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05F267" w14:textId="77777777" w:rsidR="00406703" w:rsidRPr="00406703" w:rsidRDefault="00406703" w:rsidP="00406703">
            <w:pPr>
              <w:jc w:val="right"/>
              <w:rPr>
                <w:rFonts w:ascii="Calibri" w:hAnsi="Calibri" w:cs="Calibri"/>
                <w:color w:val="000000"/>
                <w:sz w:val="18"/>
                <w:szCs w:val="18"/>
                <w:lang w:val="es-MX" w:eastAsia="es-MX"/>
              </w:rPr>
            </w:pPr>
            <w:r w:rsidRPr="00406703">
              <w:rPr>
                <w:rFonts w:ascii="Calibri" w:hAnsi="Calibri" w:cs="Calibri"/>
                <w:color w:val="000000"/>
                <w:sz w:val="18"/>
                <w:szCs w:val="18"/>
                <w:lang w:val="es-MX" w:eastAsia="es-MX"/>
              </w:rPr>
              <w:t>17</w:t>
            </w:r>
          </w:p>
        </w:tc>
      </w:tr>
    </w:tbl>
    <w:p w14:paraId="338A95A9" w14:textId="77777777" w:rsidR="00406703" w:rsidRDefault="00406703" w:rsidP="00777D45">
      <w:pPr>
        <w:jc w:val="center"/>
        <w:rPr>
          <w:rFonts w:asciiTheme="minorHAnsi" w:hAnsiTheme="minorHAnsi"/>
          <w:b/>
        </w:rPr>
      </w:pPr>
    </w:p>
    <w:tbl>
      <w:tblPr>
        <w:tblW w:w="15978" w:type="dxa"/>
        <w:tblInd w:w="-426" w:type="dxa"/>
        <w:tblCellMar>
          <w:left w:w="70" w:type="dxa"/>
          <w:right w:w="70" w:type="dxa"/>
        </w:tblCellMar>
        <w:tblLook w:val="04A0" w:firstRow="1" w:lastRow="0" w:firstColumn="1" w:lastColumn="0" w:noHBand="0" w:noVBand="1"/>
      </w:tblPr>
      <w:tblGrid>
        <w:gridCol w:w="1170"/>
        <w:gridCol w:w="956"/>
        <w:gridCol w:w="11704"/>
        <w:gridCol w:w="1170"/>
        <w:gridCol w:w="978"/>
      </w:tblGrid>
      <w:tr w:rsidR="00BA429B" w:rsidRPr="00865BFA" w14:paraId="2B1FEBED" w14:textId="77777777" w:rsidTr="00BA429B">
        <w:trPr>
          <w:gridAfter w:val="3"/>
          <w:wAfter w:w="13852" w:type="dxa"/>
          <w:trHeight w:val="57"/>
        </w:trPr>
        <w:tc>
          <w:tcPr>
            <w:tcW w:w="1170" w:type="dxa"/>
            <w:tcBorders>
              <w:top w:val="nil"/>
              <w:left w:val="nil"/>
              <w:bottom w:val="nil"/>
              <w:right w:val="nil"/>
            </w:tcBorders>
            <w:shd w:val="clear" w:color="auto" w:fill="auto"/>
            <w:noWrap/>
            <w:vAlign w:val="bottom"/>
            <w:hideMark/>
          </w:tcPr>
          <w:p w14:paraId="5CCB2E06" w14:textId="77777777" w:rsidR="00BA429B" w:rsidRPr="00865BFA" w:rsidRDefault="00BA429B" w:rsidP="001B3517">
            <w:pPr>
              <w:rPr>
                <w:rFonts w:ascii="Calibri" w:hAnsi="Calibri"/>
                <w:color w:val="000000"/>
                <w:sz w:val="16"/>
                <w:szCs w:val="16"/>
                <w:highlight w:val="yellow"/>
                <w:lang w:val="es-MX" w:eastAsia="es-MX"/>
              </w:rPr>
            </w:pPr>
          </w:p>
        </w:tc>
        <w:tc>
          <w:tcPr>
            <w:tcW w:w="956" w:type="dxa"/>
            <w:tcBorders>
              <w:top w:val="nil"/>
              <w:left w:val="nil"/>
              <w:bottom w:val="nil"/>
              <w:right w:val="nil"/>
            </w:tcBorders>
            <w:shd w:val="clear" w:color="auto" w:fill="auto"/>
            <w:noWrap/>
            <w:vAlign w:val="bottom"/>
            <w:hideMark/>
          </w:tcPr>
          <w:p w14:paraId="79B18A9F" w14:textId="77777777" w:rsidR="00BA429B" w:rsidRPr="00865BFA" w:rsidRDefault="00BA429B" w:rsidP="001B3517">
            <w:pPr>
              <w:rPr>
                <w:sz w:val="16"/>
                <w:szCs w:val="16"/>
                <w:highlight w:val="yellow"/>
                <w:lang w:val="es-MX" w:eastAsia="es-MX"/>
              </w:rPr>
            </w:pPr>
          </w:p>
        </w:tc>
      </w:tr>
      <w:tr w:rsidR="00BA429B" w:rsidRPr="00865BFA" w14:paraId="27E63E4B" w14:textId="77777777" w:rsidTr="00BA429B">
        <w:trPr>
          <w:trHeight w:val="57"/>
        </w:trPr>
        <w:tc>
          <w:tcPr>
            <w:tcW w:w="13830" w:type="dxa"/>
            <w:gridSpan w:val="3"/>
            <w:tcBorders>
              <w:top w:val="nil"/>
              <w:left w:val="nil"/>
              <w:bottom w:val="nil"/>
              <w:right w:val="nil"/>
            </w:tcBorders>
            <w:shd w:val="clear" w:color="auto" w:fill="auto"/>
            <w:noWrap/>
            <w:vAlign w:val="bottom"/>
            <w:hideMark/>
          </w:tcPr>
          <w:p w14:paraId="1683BD5D" w14:textId="6B9D555C" w:rsidR="00BA429B" w:rsidRDefault="00BA429B" w:rsidP="00BA429B">
            <w:pPr>
              <w:rPr>
                <w:rFonts w:ascii="Calibri" w:hAnsi="Calibri"/>
                <w:color w:val="000000"/>
                <w:sz w:val="22"/>
                <w:szCs w:val="22"/>
                <w:highlight w:val="yellow"/>
                <w:lang w:val="es-MX" w:eastAsia="es-MX"/>
              </w:rPr>
            </w:pPr>
            <w:r w:rsidRPr="00AF1B51">
              <w:rPr>
                <w:rFonts w:ascii="Calibri" w:hAnsi="Calibri"/>
                <w:color w:val="000000"/>
                <w:sz w:val="22"/>
                <w:szCs w:val="22"/>
                <w:lang w:val="es-MX" w:eastAsia="es-MX"/>
              </w:rPr>
              <w:t xml:space="preserve">                                                             </w:t>
            </w:r>
            <w:r w:rsidRPr="00865BFA">
              <w:rPr>
                <w:rFonts w:ascii="Calibri" w:hAnsi="Calibri"/>
                <w:color w:val="000000"/>
                <w:sz w:val="22"/>
                <w:szCs w:val="22"/>
                <w:highlight w:val="yellow"/>
                <w:lang w:val="es-MX" w:eastAsia="es-MX"/>
              </w:rPr>
              <w:t xml:space="preserve">PARTIDA 4 MATERIAL DE CURACIÓN PARA </w:t>
            </w:r>
            <w:r w:rsidR="008C0F3F">
              <w:rPr>
                <w:rFonts w:ascii="Calibri" w:hAnsi="Calibri"/>
                <w:color w:val="000000"/>
                <w:sz w:val="22"/>
                <w:szCs w:val="22"/>
                <w:highlight w:val="yellow"/>
                <w:lang w:val="es-MX" w:eastAsia="es-MX"/>
              </w:rPr>
              <w:t>UNIDADES DE SEGUNDO NIVEL</w:t>
            </w:r>
          </w:p>
          <w:p w14:paraId="5E60F04F" w14:textId="77777777" w:rsidR="00BA429B" w:rsidRDefault="00BA429B" w:rsidP="001B3517">
            <w:pPr>
              <w:rPr>
                <w:rFonts w:ascii="Calibri" w:hAnsi="Calibri"/>
                <w:color w:val="000000"/>
                <w:sz w:val="22"/>
                <w:szCs w:val="22"/>
                <w:highlight w:val="yellow"/>
                <w:lang w:val="es-MX" w:eastAsia="es-MX"/>
              </w:rPr>
            </w:pPr>
          </w:p>
          <w:tbl>
            <w:tblPr>
              <w:tblW w:w="10915" w:type="dxa"/>
              <w:tblInd w:w="213" w:type="dxa"/>
              <w:tblCellMar>
                <w:left w:w="70" w:type="dxa"/>
                <w:right w:w="70" w:type="dxa"/>
              </w:tblCellMar>
              <w:tblLook w:val="04A0" w:firstRow="1" w:lastRow="0" w:firstColumn="1" w:lastColumn="0" w:noHBand="0" w:noVBand="1"/>
            </w:tblPr>
            <w:tblGrid>
              <w:gridCol w:w="1020"/>
              <w:gridCol w:w="1660"/>
              <w:gridCol w:w="4833"/>
              <w:gridCol w:w="1134"/>
              <w:gridCol w:w="1276"/>
              <w:gridCol w:w="992"/>
            </w:tblGrid>
            <w:tr w:rsidR="00AF1B51" w:rsidRPr="00BA429B" w14:paraId="5F60C4BD" w14:textId="77777777" w:rsidTr="00AF1B51">
              <w:trPr>
                <w:trHeight w:val="20"/>
              </w:trPr>
              <w:tc>
                <w:tcPr>
                  <w:tcW w:w="1020" w:type="dxa"/>
                  <w:tcBorders>
                    <w:top w:val="single" w:sz="4" w:space="0" w:color="auto"/>
                    <w:left w:val="single" w:sz="4" w:space="0" w:color="auto"/>
                    <w:bottom w:val="single" w:sz="4" w:space="0" w:color="auto"/>
                    <w:right w:val="single" w:sz="4" w:space="0" w:color="auto"/>
                  </w:tcBorders>
                  <w:shd w:val="clear" w:color="auto" w:fill="9FEDFF"/>
                  <w:noWrap/>
                  <w:vAlign w:val="center"/>
                  <w:hideMark/>
                </w:tcPr>
                <w:p w14:paraId="178934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RENGLON</w:t>
                  </w:r>
                </w:p>
              </w:tc>
              <w:tc>
                <w:tcPr>
                  <w:tcW w:w="1660" w:type="dxa"/>
                  <w:tcBorders>
                    <w:top w:val="single" w:sz="4" w:space="0" w:color="auto"/>
                    <w:left w:val="nil"/>
                    <w:bottom w:val="single" w:sz="4" w:space="0" w:color="auto"/>
                    <w:right w:val="single" w:sz="4" w:space="0" w:color="auto"/>
                  </w:tcBorders>
                  <w:shd w:val="clear" w:color="auto" w:fill="9FEDFF"/>
                  <w:noWrap/>
                  <w:vAlign w:val="center"/>
                  <w:hideMark/>
                </w:tcPr>
                <w:p w14:paraId="05BECED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CLAVE</w:t>
                  </w:r>
                </w:p>
              </w:tc>
              <w:tc>
                <w:tcPr>
                  <w:tcW w:w="4833" w:type="dxa"/>
                  <w:tcBorders>
                    <w:top w:val="single" w:sz="4" w:space="0" w:color="auto"/>
                    <w:left w:val="nil"/>
                    <w:bottom w:val="single" w:sz="4" w:space="0" w:color="auto"/>
                    <w:right w:val="single" w:sz="4" w:space="0" w:color="auto"/>
                  </w:tcBorders>
                  <w:shd w:val="clear" w:color="auto" w:fill="9FEDFF"/>
                  <w:vAlign w:val="center"/>
                  <w:hideMark/>
                </w:tcPr>
                <w:p w14:paraId="0411066A" w14:textId="77777777" w:rsidR="00BA429B" w:rsidRPr="00BA429B" w:rsidRDefault="00BA429B" w:rsidP="00AF1B51">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DESCRIPCION</w:t>
                  </w:r>
                </w:p>
              </w:tc>
              <w:tc>
                <w:tcPr>
                  <w:tcW w:w="1134" w:type="dxa"/>
                  <w:tcBorders>
                    <w:top w:val="single" w:sz="4" w:space="0" w:color="auto"/>
                    <w:left w:val="nil"/>
                    <w:bottom w:val="single" w:sz="4" w:space="0" w:color="auto"/>
                    <w:right w:val="single" w:sz="4" w:space="0" w:color="auto"/>
                  </w:tcBorders>
                  <w:shd w:val="clear" w:color="auto" w:fill="9FEDFF"/>
                  <w:vAlign w:val="center"/>
                  <w:hideMark/>
                </w:tcPr>
                <w:p w14:paraId="1C2FC5D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9FEDFF"/>
                  <w:noWrap/>
                  <w:vAlign w:val="center"/>
                  <w:hideMark/>
                </w:tcPr>
                <w:p w14:paraId="6FC648F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PRESENTACIÓN</w:t>
                  </w:r>
                </w:p>
              </w:tc>
              <w:tc>
                <w:tcPr>
                  <w:tcW w:w="992" w:type="dxa"/>
                  <w:tcBorders>
                    <w:top w:val="single" w:sz="4" w:space="0" w:color="auto"/>
                    <w:left w:val="nil"/>
                    <w:bottom w:val="single" w:sz="4" w:space="0" w:color="auto"/>
                    <w:right w:val="single" w:sz="4" w:space="0" w:color="auto"/>
                  </w:tcBorders>
                  <w:shd w:val="clear" w:color="auto" w:fill="9FEDFF"/>
                  <w:noWrap/>
                  <w:vAlign w:val="center"/>
                  <w:hideMark/>
                </w:tcPr>
                <w:p w14:paraId="24EAD1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CANTIDAD</w:t>
                  </w:r>
                </w:p>
              </w:tc>
            </w:tr>
            <w:tr w:rsidR="00BA429B" w:rsidRPr="00BA429B" w14:paraId="2F05EC3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687B6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w:t>
                  </w:r>
                </w:p>
              </w:tc>
              <w:tc>
                <w:tcPr>
                  <w:tcW w:w="1660" w:type="dxa"/>
                  <w:tcBorders>
                    <w:top w:val="nil"/>
                    <w:left w:val="nil"/>
                    <w:bottom w:val="single" w:sz="4" w:space="0" w:color="auto"/>
                    <w:right w:val="single" w:sz="4" w:space="0" w:color="auto"/>
                  </w:tcBorders>
                  <w:shd w:val="clear" w:color="auto" w:fill="auto"/>
                  <w:noWrap/>
                  <w:vAlign w:val="center"/>
                  <w:hideMark/>
                </w:tcPr>
                <w:p w14:paraId="2952D1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600040109.00</w:t>
                  </w:r>
                </w:p>
              </w:tc>
              <w:tc>
                <w:tcPr>
                  <w:tcW w:w="4833" w:type="dxa"/>
                  <w:tcBorders>
                    <w:top w:val="nil"/>
                    <w:left w:val="nil"/>
                    <w:bottom w:val="single" w:sz="4" w:space="0" w:color="auto"/>
                    <w:right w:val="single" w:sz="4" w:space="0" w:color="auto"/>
                  </w:tcBorders>
                  <w:shd w:val="clear" w:color="auto" w:fill="auto"/>
                  <w:vAlign w:val="bottom"/>
                  <w:hideMark/>
                </w:tcPr>
                <w:p w14:paraId="6945501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ABATELENGUAS. DE MADERA, DESECHABLES. LARGO 142 MM. ANCHO 18 MM.                                                                                                                                                                                                                                                                                                                                                                                                                                                                                                                                                                                                                                                                                                                                                                                                                                                                                                                                                                                                                                                                                                                                                                                                                                                                                                                                                                                                                                                                                                                                                                                                                                                                                                                                                                                                                                                                                                                                                                                                                </w:t>
                  </w:r>
                </w:p>
              </w:tc>
              <w:tc>
                <w:tcPr>
                  <w:tcW w:w="1134" w:type="dxa"/>
                  <w:tcBorders>
                    <w:top w:val="nil"/>
                    <w:left w:val="nil"/>
                    <w:bottom w:val="single" w:sz="4" w:space="0" w:color="auto"/>
                    <w:right w:val="single" w:sz="4" w:space="0" w:color="auto"/>
                  </w:tcBorders>
                  <w:shd w:val="clear" w:color="auto" w:fill="auto"/>
                  <w:vAlign w:val="center"/>
                  <w:hideMark/>
                </w:tcPr>
                <w:p w14:paraId="231F96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EC9C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49431EE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99</w:t>
                  </w:r>
                </w:p>
              </w:tc>
            </w:tr>
            <w:tr w:rsidR="00BA429B" w:rsidRPr="00BA429B" w14:paraId="33B6D34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4317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w:t>
                  </w:r>
                </w:p>
              </w:tc>
              <w:tc>
                <w:tcPr>
                  <w:tcW w:w="1660" w:type="dxa"/>
                  <w:tcBorders>
                    <w:top w:val="nil"/>
                    <w:left w:val="nil"/>
                    <w:bottom w:val="single" w:sz="4" w:space="0" w:color="auto"/>
                    <w:right w:val="single" w:sz="4" w:space="0" w:color="auto"/>
                  </w:tcBorders>
                  <w:shd w:val="clear" w:color="auto" w:fill="auto"/>
                  <w:noWrap/>
                  <w:vAlign w:val="center"/>
                  <w:hideMark/>
                </w:tcPr>
                <w:p w14:paraId="55E1B6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600160154.00</w:t>
                  </w:r>
                </w:p>
              </w:tc>
              <w:tc>
                <w:tcPr>
                  <w:tcW w:w="4833" w:type="dxa"/>
                  <w:tcBorders>
                    <w:top w:val="nil"/>
                    <w:left w:val="nil"/>
                    <w:bottom w:val="single" w:sz="4" w:space="0" w:color="auto"/>
                    <w:right w:val="single" w:sz="4" w:space="0" w:color="auto"/>
                  </w:tcBorders>
                  <w:shd w:val="clear" w:color="auto" w:fill="auto"/>
                  <w:vAlign w:val="bottom"/>
                  <w:hideMark/>
                </w:tcPr>
                <w:p w14:paraId="4F1D31D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ACEITE MINERAL PARA USO EXTERNO.  ENVASE CON 250 ML.                                                                                                                                                                                                                                                                                                                                                                                                                                                                                                                                                                                                                                                                                                                                                                                                                                                                                                                                                                                                                                                                                                                                                                                                                                                                                                                                                                                                                                                                                                                                                                                                                                                                                                                                                                                                                                                                                                                                                                                                                            </w:t>
                  </w:r>
                </w:p>
              </w:tc>
              <w:tc>
                <w:tcPr>
                  <w:tcW w:w="1134" w:type="dxa"/>
                  <w:tcBorders>
                    <w:top w:val="nil"/>
                    <w:left w:val="nil"/>
                    <w:bottom w:val="single" w:sz="4" w:space="0" w:color="auto"/>
                    <w:right w:val="single" w:sz="4" w:space="0" w:color="auto"/>
                  </w:tcBorders>
                  <w:shd w:val="clear" w:color="auto" w:fill="auto"/>
                  <w:vAlign w:val="center"/>
                  <w:hideMark/>
                </w:tcPr>
                <w:p w14:paraId="2E0E30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690E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667B5D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w:t>
                  </w:r>
                </w:p>
              </w:tc>
            </w:tr>
            <w:tr w:rsidR="00BA429B" w:rsidRPr="00BA429B" w14:paraId="5EA447E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D498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w:t>
                  </w:r>
                </w:p>
              </w:tc>
              <w:tc>
                <w:tcPr>
                  <w:tcW w:w="1660" w:type="dxa"/>
                  <w:tcBorders>
                    <w:top w:val="nil"/>
                    <w:left w:val="nil"/>
                    <w:bottom w:val="single" w:sz="4" w:space="0" w:color="auto"/>
                    <w:right w:val="single" w:sz="4" w:space="0" w:color="auto"/>
                  </w:tcBorders>
                  <w:shd w:val="clear" w:color="auto" w:fill="auto"/>
                  <w:noWrap/>
                  <w:vAlign w:val="center"/>
                  <w:hideMark/>
                </w:tcPr>
                <w:p w14:paraId="01F883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600160261.00</w:t>
                  </w:r>
                </w:p>
              </w:tc>
              <w:tc>
                <w:tcPr>
                  <w:tcW w:w="4833" w:type="dxa"/>
                  <w:tcBorders>
                    <w:top w:val="nil"/>
                    <w:left w:val="nil"/>
                    <w:bottom w:val="single" w:sz="4" w:space="0" w:color="auto"/>
                    <w:right w:val="single" w:sz="4" w:space="0" w:color="auto"/>
                  </w:tcBorders>
                  <w:shd w:val="clear" w:color="auto" w:fill="auto"/>
                  <w:vAlign w:val="bottom"/>
                  <w:hideMark/>
                </w:tcPr>
                <w:p w14:paraId="35EA767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ACEITE HIDROSOLUBLE PARA LUBRICAR Y PREVENIR EL DETERIORO DEL INSTRUMENTAL QUIRURGICO. INCLUYE: ENVASE CON ATOMIZADOR PARA APLICACION.240 ML.                                                                                                                                                                                                                                                                                                                                                                                                                                                                                                                                                                                                                                                                                                                                                                                                                                                                                                                                                                                                                                                                                                                                                                                                                                                                                                                                                                                                                                                                                                                                                                                                                                                                                                                                                                                                                                                                                                                                   </w:t>
                  </w:r>
                </w:p>
              </w:tc>
              <w:tc>
                <w:tcPr>
                  <w:tcW w:w="1134" w:type="dxa"/>
                  <w:tcBorders>
                    <w:top w:val="nil"/>
                    <w:left w:val="nil"/>
                    <w:bottom w:val="single" w:sz="4" w:space="0" w:color="auto"/>
                    <w:right w:val="single" w:sz="4" w:space="0" w:color="auto"/>
                  </w:tcBorders>
                  <w:shd w:val="clear" w:color="auto" w:fill="auto"/>
                  <w:vAlign w:val="center"/>
                  <w:hideMark/>
                </w:tcPr>
                <w:p w14:paraId="7ED06D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FC51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6C6AB3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46F9B5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6870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w:t>
                  </w:r>
                </w:p>
              </w:tc>
              <w:tc>
                <w:tcPr>
                  <w:tcW w:w="1660" w:type="dxa"/>
                  <w:tcBorders>
                    <w:top w:val="nil"/>
                    <w:left w:val="nil"/>
                    <w:bottom w:val="single" w:sz="4" w:space="0" w:color="auto"/>
                    <w:right w:val="single" w:sz="4" w:space="0" w:color="auto"/>
                  </w:tcBorders>
                  <w:shd w:val="clear" w:color="auto" w:fill="auto"/>
                  <w:noWrap/>
                  <w:vAlign w:val="center"/>
                  <w:hideMark/>
                </w:tcPr>
                <w:p w14:paraId="44B355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600340103.00</w:t>
                  </w:r>
                </w:p>
              </w:tc>
              <w:tc>
                <w:tcPr>
                  <w:tcW w:w="4833" w:type="dxa"/>
                  <w:tcBorders>
                    <w:top w:val="nil"/>
                    <w:left w:val="nil"/>
                    <w:bottom w:val="single" w:sz="4" w:space="0" w:color="auto"/>
                    <w:right w:val="single" w:sz="4" w:space="0" w:color="auto"/>
                  </w:tcBorders>
                  <w:shd w:val="clear" w:color="auto" w:fill="auto"/>
                  <w:vAlign w:val="bottom"/>
                  <w:hideMark/>
                </w:tcPr>
                <w:p w14:paraId="2ED950C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AGUA OXIGENADA EN CONCENTRACION DEL 2.5-3.5%  480 ML.                                                                                                                                                                                                                                                                                                                                                                                                                                                                                                                                                                                                                                                                                                                                                                                                                                                                                                                                                                                                                                                                                                                                                                                                                                                                                                                                                                                                                                                                                                                                                                                                                                                                                                                                                                                                                                                                                                                                                                                                                           </w:t>
                  </w:r>
                </w:p>
              </w:tc>
              <w:tc>
                <w:tcPr>
                  <w:tcW w:w="1134" w:type="dxa"/>
                  <w:tcBorders>
                    <w:top w:val="nil"/>
                    <w:left w:val="nil"/>
                    <w:bottom w:val="single" w:sz="4" w:space="0" w:color="auto"/>
                    <w:right w:val="single" w:sz="4" w:space="0" w:color="auto"/>
                  </w:tcBorders>
                  <w:shd w:val="clear" w:color="auto" w:fill="auto"/>
                  <w:vAlign w:val="center"/>
                  <w:hideMark/>
                </w:tcPr>
                <w:p w14:paraId="61FD0A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7A8F6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FDBF5C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314</w:t>
                  </w:r>
                </w:p>
              </w:tc>
            </w:tr>
            <w:tr w:rsidR="00BA429B" w:rsidRPr="00BA429B" w14:paraId="4C24141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A75B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w:t>
                  </w:r>
                </w:p>
              </w:tc>
              <w:tc>
                <w:tcPr>
                  <w:tcW w:w="1660" w:type="dxa"/>
                  <w:tcBorders>
                    <w:top w:val="nil"/>
                    <w:left w:val="nil"/>
                    <w:bottom w:val="single" w:sz="4" w:space="0" w:color="auto"/>
                    <w:right w:val="single" w:sz="4" w:space="0" w:color="auto"/>
                  </w:tcBorders>
                  <w:shd w:val="clear" w:color="auto" w:fill="auto"/>
                  <w:noWrap/>
                  <w:vAlign w:val="center"/>
                  <w:hideMark/>
                </w:tcPr>
                <w:p w14:paraId="17712A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600340186.00</w:t>
                  </w:r>
                </w:p>
              </w:tc>
              <w:tc>
                <w:tcPr>
                  <w:tcW w:w="4833" w:type="dxa"/>
                  <w:tcBorders>
                    <w:top w:val="nil"/>
                    <w:left w:val="nil"/>
                    <w:bottom w:val="single" w:sz="4" w:space="0" w:color="auto"/>
                    <w:right w:val="single" w:sz="4" w:space="0" w:color="auto"/>
                  </w:tcBorders>
                  <w:shd w:val="clear" w:color="auto" w:fill="auto"/>
                  <w:vAlign w:val="bottom"/>
                  <w:hideMark/>
                </w:tcPr>
                <w:p w14:paraId="6B68685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DE ACERO INOXIDABLE, PARA BIOPSIA ATRAVES DE TRASDUCTOR DE ULTRASONIDO INTRACAVITARIO. REUTILIZABLE. LONGITUD 20 CM CALIBRE 18 G.                                                                                                                                                                                                                                                                                                                                                                                                                                                                                                                                                                                                                                                                                                                                                                                                                                                                                                                                                                                                                                                                                                                                                                                                                                                                                                                                                                                                                                                                                                                                                                                                                                                                                                                                                                                                                                                                                                                                         </w:t>
                  </w:r>
                </w:p>
              </w:tc>
              <w:tc>
                <w:tcPr>
                  <w:tcW w:w="1134" w:type="dxa"/>
                  <w:tcBorders>
                    <w:top w:val="nil"/>
                    <w:left w:val="nil"/>
                    <w:bottom w:val="single" w:sz="4" w:space="0" w:color="auto"/>
                    <w:right w:val="single" w:sz="4" w:space="0" w:color="auto"/>
                  </w:tcBorders>
                  <w:shd w:val="clear" w:color="auto" w:fill="auto"/>
                  <w:vAlign w:val="center"/>
                  <w:hideMark/>
                </w:tcPr>
                <w:p w14:paraId="1F78472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4E39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7FDBC0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7CCE19D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22A5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c>
                <w:tcPr>
                  <w:tcW w:w="1660" w:type="dxa"/>
                  <w:tcBorders>
                    <w:top w:val="nil"/>
                    <w:left w:val="nil"/>
                    <w:bottom w:val="single" w:sz="4" w:space="0" w:color="auto"/>
                    <w:right w:val="single" w:sz="4" w:space="0" w:color="auto"/>
                  </w:tcBorders>
                  <w:shd w:val="clear" w:color="auto" w:fill="auto"/>
                  <w:noWrap/>
                  <w:vAlign w:val="center"/>
                  <w:hideMark/>
                </w:tcPr>
                <w:p w14:paraId="0F3D54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600340228.00</w:t>
                  </w:r>
                </w:p>
              </w:tc>
              <w:tc>
                <w:tcPr>
                  <w:tcW w:w="4833" w:type="dxa"/>
                  <w:tcBorders>
                    <w:top w:val="nil"/>
                    <w:left w:val="nil"/>
                    <w:bottom w:val="single" w:sz="4" w:space="0" w:color="auto"/>
                    <w:right w:val="single" w:sz="4" w:space="0" w:color="auto"/>
                  </w:tcBorders>
                  <w:shd w:val="clear" w:color="auto" w:fill="auto"/>
                  <w:vAlign w:val="bottom"/>
                  <w:hideMark/>
                </w:tcPr>
                <w:p w14:paraId="3EDF6A3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DE ACERO INOXIDABLE, PARA BIOPSIA ATRAVES DE TRASDUCTOR DE ULTRASONIDO INTRACAVITARIO. REUTILIZABLE. LONGITUD 10 CM CALIBRE 14 G.                                                                                                                                                                                                                                                                                                                                                                                                                                                                                                                                                                                                                                                                                                                                                                                                                                                                                                                                                                                                                                                                                                                                                                                                                                                                                                                                                                                                                                                                                                                                                                                                                                                                                                                                                                                                                                                                                                                                         </w:t>
                  </w:r>
                </w:p>
              </w:tc>
              <w:tc>
                <w:tcPr>
                  <w:tcW w:w="1134" w:type="dxa"/>
                  <w:tcBorders>
                    <w:top w:val="nil"/>
                    <w:left w:val="nil"/>
                    <w:bottom w:val="single" w:sz="4" w:space="0" w:color="auto"/>
                    <w:right w:val="single" w:sz="4" w:space="0" w:color="auto"/>
                  </w:tcBorders>
                  <w:shd w:val="clear" w:color="auto" w:fill="auto"/>
                  <w:vAlign w:val="center"/>
                  <w:hideMark/>
                </w:tcPr>
                <w:p w14:paraId="1BFBD2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B8C3E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941650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w:t>
                  </w:r>
                </w:p>
              </w:tc>
            </w:tr>
            <w:tr w:rsidR="00BA429B" w:rsidRPr="00BA429B" w14:paraId="341EBCE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C1DB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c>
                <w:tcPr>
                  <w:tcW w:w="1660" w:type="dxa"/>
                  <w:tcBorders>
                    <w:top w:val="nil"/>
                    <w:left w:val="nil"/>
                    <w:bottom w:val="single" w:sz="4" w:space="0" w:color="auto"/>
                    <w:right w:val="single" w:sz="4" w:space="0" w:color="auto"/>
                  </w:tcBorders>
                  <w:shd w:val="clear" w:color="auto" w:fill="auto"/>
                  <w:noWrap/>
                  <w:vAlign w:val="center"/>
                  <w:hideMark/>
                </w:tcPr>
                <w:p w14:paraId="6CFFE6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600400287.00</w:t>
                  </w:r>
                </w:p>
              </w:tc>
              <w:tc>
                <w:tcPr>
                  <w:tcW w:w="4833" w:type="dxa"/>
                  <w:tcBorders>
                    <w:top w:val="nil"/>
                    <w:left w:val="nil"/>
                    <w:bottom w:val="single" w:sz="4" w:space="0" w:color="auto"/>
                    <w:right w:val="single" w:sz="4" w:space="0" w:color="auto"/>
                  </w:tcBorders>
                  <w:shd w:val="clear" w:color="auto" w:fill="auto"/>
                  <w:vAlign w:val="bottom"/>
                  <w:hideMark/>
                </w:tcPr>
                <w:p w14:paraId="303C116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ANESTESIA EPIDURAL DE PAREDES DELGADAS MODELO TOUHY LONGITUD 7.5 A 8.6 CM. CALIBRE 16 G.                                                                                                                                                                                                                                                                                                                                                                                                                                                                                                                                                                                                                                                                                                                                                                                                                                                                                                                                                                                                                                                                                                                                                                                                                                                                                                                                                                                                                                                                                                                                                                                                                                                                                                                                                                                                                                                                                                                                                                             </w:t>
                  </w:r>
                </w:p>
              </w:tc>
              <w:tc>
                <w:tcPr>
                  <w:tcW w:w="1134" w:type="dxa"/>
                  <w:tcBorders>
                    <w:top w:val="nil"/>
                    <w:left w:val="nil"/>
                    <w:bottom w:val="single" w:sz="4" w:space="0" w:color="auto"/>
                    <w:right w:val="single" w:sz="4" w:space="0" w:color="auto"/>
                  </w:tcBorders>
                  <w:shd w:val="clear" w:color="auto" w:fill="auto"/>
                  <w:vAlign w:val="center"/>
                  <w:hideMark/>
                </w:tcPr>
                <w:p w14:paraId="0B746B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4026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41CE8E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w:t>
                  </w:r>
                </w:p>
              </w:tc>
            </w:tr>
            <w:tr w:rsidR="00BA429B" w:rsidRPr="00BA429B" w14:paraId="5728FD2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40E5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c>
                <w:tcPr>
                  <w:tcW w:w="1660" w:type="dxa"/>
                  <w:tcBorders>
                    <w:top w:val="nil"/>
                    <w:left w:val="nil"/>
                    <w:bottom w:val="single" w:sz="4" w:space="0" w:color="auto"/>
                    <w:right w:val="single" w:sz="4" w:space="0" w:color="auto"/>
                  </w:tcBorders>
                  <w:shd w:val="clear" w:color="auto" w:fill="auto"/>
                  <w:noWrap/>
                  <w:vAlign w:val="center"/>
                  <w:hideMark/>
                </w:tcPr>
                <w:p w14:paraId="46C339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600400543.00</w:t>
                  </w:r>
                </w:p>
              </w:tc>
              <w:tc>
                <w:tcPr>
                  <w:tcW w:w="4833" w:type="dxa"/>
                  <w:tcBorders>
                    <w:top w:val="nil"/>
                    <w:left w:val="nil"/>
                    <w:bottom w:val="single" w:sz="4" w:space="0" w:color="auto"/>
                    <w:right w:val="single" w:sz="4" w:space="0" w:color="auto"/>
                  </w:tcBorders>
                  <w:shd w:val="clear" w:color="auto" w:fill="auto"/>
                  <w:vAlign w:val="bottom"/>
                  <w:hideMark/>
                </w:tcPr>
                <w:p w14:paraId="4A931DD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25 G.                                                                                                                                                                                                                                                                                                                                                                                                                                                                                                                                                                                                                                                                                                                                                                                                                                                                                                                                                                                                                                                                                                                                                                                                                                                                                                                                                                                                                                                                                                                                                                                                                                                                                                                                                                                                                             </w:t>
                  </w:r>
                </w:p>
              </w:tc>
              <w:tc>
                <w:tcPr>
                  <w:tcW w:w="1134" w:type="dxa"/>
                  <w:tcBorders>
                    <w:top w:val="nil"/>
                    <w:left w:val="nil"/>
                    <w:bottom w:val="single" w:sz="4" w:space="0" w:color="auto"/>
                    <w:right w:val="single" w:sz="4" w:space="0" w:color="auto"/>
                  </w:tcBorders>
                  <w:shd w:val="clear" w:color="auto" w:fill="auto"/>
                  <w:vAlign w:val="center"/>
                  <w:hideMark/>
                </w:tcPr>
                <w:p w14:paraId="08EC46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4DF9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9770C8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948</w:t>
                  </w:r>
                </w:p>
              </w:tc>
            </w:tr>
            <w:tr w:rsidR="00BA429B" w:rsidRPr="00BA429B" w14:paraId="00B7AE0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846D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w:t>
                  </w:r>
                </w:p>
              </w:tc>
              <w:tc>
                <w:tcPr>
                  <w:tcW w:w="1660" w:type="dxa"/>
                  <w:tcBorders>
                    <w:top w:val="nil"/>
                    <w:left w:val="nil"/>
                    <w:bottom w:val="single" w:sz="4" w:space="0" w:color="auto"/>
                    <w:right w:val="single" w:sz="4" w:space="0" w:color="auto"/>
                  </w:tcBorders>
                  <w:shd w:val="clear" w:color="auto" w:fill="auto"/>
                  <w:noWrap/>
                  <w:vAlign w:val="center"/>
                  <w:hideMark/>
                </w:tcPr>
                <w:p w14:paraId="25705B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600400840.00</w:t>
                  </w:r>
                </w:p>
              </w:tc>
              <w:tc>
                <w:tcPr>
                  <w:tcW w:w="4833" w:type="dxa"/>
                  <w:tcBorders>
                    <w:top w:val="nil"/>
                    <w:left w:val="nil"/>
                    <w:bottom w:val="single" w:sz="4" w:space="0" w:color="auto"/>
                    <w:right w:val="single" w:sz="4" w:space="0" w:color="auto"/>
                  </w:tcBorders>
                  <w:shd w:val="clear" w:color="auto" w:fill="auto"/>
                  <w:vAlign w:val="bottom"/>
                  <w:hideMark/>
                </w:tcPr>
                <w:p w14:paraId="62787B9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BIOPSIA, DESECHABLE. TIPO: TRUCUT. LONGITUD: CALIBRE: 20 CM 18 G. PIEZA.                                                                                                                                                                                                                                                                                                                                                                                                                                                                                                                                                                                                                                                                                                                                                                                                                                                                                                                                                                                                                                                                                                                                                                                                                                                                                                                                                                                                                                                                                                                                                                                                                                                                                                                                                                                                                                                                                                                                                                                             </w:t>
                  </w:r>
                </w:p>
              </w:tc>
              <w:tc>
                <w:tcPr>
                  <w:tcW w:w="1134" w:type="dxa"/>
                  <w:tcBorders>
                    <w:top w:val="nil"/>
                    <w:left w:val="nil"/>
                    <w:bottom w:val="single" w:sz="4" w:space="0" w:color="auto"/>
                    <w:right w:val="single" w:sz="4" w:space="0" w:color="auto"/>
                  </w:tcBorders>
                  <w:shd w:val="clear" w:color="auto" w:fill="auto"/>
                  <w:vAlign w:val="center"/>
                  <w:hideMark/>
                </w:tcPr>
                <w:p w14:paraId="432A47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17AF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FA4CF7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06521C9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9AD8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c>
                <w:tcPr>
                  <w:tcW w:w="1660" w:type="dxa"/>
                  <w:tcBorders>
                    <w:top w:val="nil"/>
                    <w:left w:val="nil"/>
                    <w:bottom w:val="single" w:sz="4" w:space="0" w:color="auto"/>
                    <w:right w:val="single" w:sz="4" w:space="0" w:color="auto"/>
                  </w:tcBorders>
                  <w:shd w:val="clear" w:color="auto" w:fill="auto"/>
                  <w:noWrap/>
                  <w:vAlign w:val="center"/>
                  <w:hideMark/>
                </w:tcPr>
                <w:p w14:paraId="4C60DC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600402028.00</w:t>
                  </w:r>
                </w:p>
              </w:tc>
              <w:tc>
                <w:tcPr>
                  <w:tcW w:w="4833" w:type="dxa"/>
                  <w:tcBorders>
                    <w:top w:val="nil"/>
                    <w:left w:val="nil"/>
                    <w:bottom w:val="single" w:sz="4" w:space="0" w:color="auto"/>
                    <w:right w:val="single" w:sz="4" w:space="0" w:color="auto"/>
                  </w:tcBorders>
                  <w:shd w:val="clear" w:color="auto" w:fill="auto"/>
                  <w:vAlign w:val="bottom"/>
                  <w:hideMark/>
                </w:tcPr>
                <w:p w14:paraId="3B0B048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ANESTESIA EPIDURAL DE PAREDES DELGADAS MODELO TOUHY, LONGITUD 7.5 A 8.6 CM. CALIBRE 18 G.                                                                                                                                                                                                                                                                                                                                                                                                                                                                                                                                                                                                                                                                                                                                                                                                                                                                                                                                                                                                                                                                                                                                                                                                                                                                                                                                                                                                                                                                                                                                                                                                                                                                                                                                                                                                                                                                                                                                                                            </w:t>
                  </w:r>
                </w:p>
              </w:tc>
              <w:tc>
                <w:tcPr>
                  <w:tcW w:w="1134" w:type="dxa"/>
                  <w:tcBorders>
                    <w:top w:val="nil"/>
                    <w:left w:val="nil"/>
                    <w:bottom w:val="single" w:sz="4" w:space="0" w:color="auto"/>
                    <w:right w:val="single" w:sz="4" w:space="0" w:color="auto"/>
                  </w:tcBorders>
                  <w:shd w:val="clear" w:color="auto" w:fill="auto"/>
                  <w:vAlign w:val="center"/>
                  <w:hideMark/>
                </w:tcPr>
                <w:p w14:paraId="30B9A8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73C1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E05CB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w:t>
                  </w:r>
                </w:p>
              </w:tc>
            </w:tr>
            <w:tr w:rsidR="00BA429B" w:rsidRPr="00BA429B" w14:paraId="247F081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1ECE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c>
                <w:tcPr>
                  <w:tcW w:w="1660" w:type="dxa"/>
                  <w:tcBorders>
                    <w:top w:val="nil"/>
                    <w:left w:val="nil"/>
                    <w:bottom w:val="single" w:sz="4" w:space="0" w:color="auto"/>
                    <w:right w:val="single" w:sz="4" w:space="0" w:color="auto"/>
                  </w:tcBorders>
                  <w:shd w:val="clear" w:color="auto" w:fill="auto"/>
                  <w:noWrap/>
                  <w:vAlign w:val="center"/>
                  <w:hideMark/>
                </w:tcPr>
                <w:p w14:paraId="13D4A2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600403711.00</w:t>
                  </w:r>
                </w:p>
              </w:tc>
              <w:tc>
                <w:tcPr>
                  <w:tcW w:w="4833" w:type="dxa"/>
                  <w:tcBorders>
                    <w:top w:val="nil"/>
                    <w:left w:val="nil"/>
                    <w:bottom w:val="single" w:sz="4" w:space="0" w:color="auto"/>
                    <w:right w:val="single" w:sz="4" w:space="0" w:color="auto"/>
                  </w:tcBorders>
                  <w:shd w:val="clear" w:color="auto" w:fill="auto"/>
                  <w:vAlign w:val="bottom"/>
                  <w:hideMark/>
                </w:tcPr>
                <w:p w14:paraId="5F6006B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HIPODERMICA CON PABELLON LUER LOCK HEMBRA DE PLASTICO DESECHABLE LONGITUD 32MM. CALIBRE 20G.                                                                                                                                                                                                                                                                                                                                                                                                                                                                                                                                                                                                                                                                                                                                                                                                                                                                                                                                                                                                                                                                                                                                                                                                                                                                                                                                                                                                                                                                                                                                                                                                                                                                                                                                                                                                                                                                                                                                                                              </w:t>
                  </w:r>
                </w:p>
              </w:tc>
              <w:tc>
                <w:tcPr>
                  <w:tcW w:w="1134" w:type="dxa"/>
                  <w:tcBorders>
                    <w:top w:val="nil"/>
                    <w:left w:val="nil"/>
                    <w:bottom w:val="single" w:sz="4" w:space="0" w:color="auto"/>
                    <w:right w:val="single" w:sz="4" w:space="0" w:color="auto"/>
                  </w:tcBorders>
                  <w:shd w:val="clear" w:color="auto" w:fill="auto"/>
                  <w:vAlign w:val="center"/>
                  <w:hideMark/>
                </w:tcPr>
                <w:p w14:paraId="01EED2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1CDC4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83A6D4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2,967</w:t>
                  </w:r>
                </w:p>
              </w:tc>
            </w:tr>
            <w:tr w:rsidR="00BA429B" w:rsidRPr="00BA429B" w14:paraId="7177FB9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666F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c>
                <w:tcPr>
                  <w:tcW w:w="1660" w:type="dxa"/>
                  <w:tcBorders>
                    <w:top w:val="nil"/>
                    <w:left w:val="nil"/>
                    <w:bottom w:val="single" w:sz="4" w:space="0" w:color="auto"/>
                    <w:right w:val="single" w:sz="4" w:space="0" w:color="auto"/>
                  </w:tcBorders>
                  <w:shd w:val="clear" w:color="auto" w:fill="auto"/>
                  <w:noWrap/>
                  <w:vAlign w:val="center"/>
                  <w:hideMark/>
                </w:tcPr>
                <w:p w14:paraId="4CD4AD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600403729.00</w:t>
                  </w:r>
                </w:p>
              </w:tc>
              <w:tc>
                <w:tcPr>
                  <w:tcW w:w="4833" w:type="dxa"/>
                  <w:tcBorders>
                    <w:top w:val="nil"/>
                    <w:left w:val="nil"/>
                    <w:bottom w:val="single" w:sz="4" w:space="0" w:color="auto"/>
                    <w:right w:val="single" w:sz="4" w:space="0" w:color="auto"/>
                  </w:tcBorders>
                  <w:shd w:val="clear" w:color="auto" w:fill="auto"/>
                  <w:vAlign w:val="bottom"/>
                  <w:hideMark/>
                </w:tcPr>
                <w:p w14:paraId="1608756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HIPODERMICA CON PABELLON LUER-LOCK HEMBRA DE PLASTICO, DESECHABLE LONGITUD 38 MM, CALIBRE 20 G.                                                                                                                                                                                                                                                                                                                                                                                                                                                                                                                                                                                                                                                                                                                                                                                                                                                                                                                                                                                                                                                                                                                                                                                                                                                                                                                                                                                                                                                                                                                                                                                                                                                                                                                                                                                                                                                                                                                                                                           </w:t>
                  </w:r>
                </w:p>
              </w:tc>
              <w:tc>
                <w:tcPr>
                  <w:tcW w:w="1134" w:type="dxa"/>
                  <w:tcBorders>
                    <w:top w:val="nil"/>
                    <w:left w:val="nil"/>
                    <w:bottom w:val="single" w:sz="4" w:space="0" w:color="auto"/>
                    <w:right w:val="single" w:sz="4" w:space="0" w:color="auto"/>
                  </w:tcBorders>
                  <w:shd w:val="clear" w:color="auto" w:fill="auto"/>
                  <w:vAlign w:val="center"/>
                  <w:hideMark/>
                </w:tcPr>
                <w:p w14:paraId="5D8DC1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402D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310401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161</w:t>
                  </w:r>
                </w:p>
              </w:tc>
            </w:tr>
            <w:tr w:rsidR="00BA429B" w:rsidRPr="00BA429B" w14:paraId="722F0B4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FC8B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c>
                <w:tcPr>
                  <w:tcW w:w="1660" w:type="dxa"/>
                  <w:tcBorders>
                    <w:top w:val="nil"/>
                    <w:left w:val="nil"/>
                    <w:bottom w:val="single" w:sz="4" w:space="0" w:color="auto"/>
                    <w:right w:val="single" w:sz="4" w:space="0" w:color="auto"/>
                  </w:tcBorders>
                  <w:shd w:val="clear" w:color="auto" w:fill="auto"/>
                  <w:noWrap/>
                  <w:vAlign w:val="center"/>
                  <w:hideMark/>
                </w:tcPr>
                <w:p w14:paraId="4D819D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600403745.00</w:t>
                  </w:r>
                </w:p>
              </w:tc>
              <w:tc>
                <w:tcPr>
                  <w:tcW w:w="4833" w:type="dxa"/>
                  <w:tcBorders>
                    <w:top w:val="nil"/>
                    <w:left w:val="nil"/>
                    <w:bottom w:val="single" w:sz="4" w:space="0" w:color="auto"/>
                    <w:right w:val="single" w:sz="4" w:space="0" w:color="auto"/>
                  </w:tcBorders>
                  <w:shd w:val="clear" w:color="auto" w:fill="auto"/>
                  <w:vAlign w:val="bottom"/>
                  <w:hideMark/>
                </w:tcPr>
                <w:p w14:paraId="0088C5F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HIPODERMICA CON PABELLON LUER LOCK HEMBRA DE PLASTICO DESECHABLE LONGITUD 32MM. CALIBRE 21G.                                                                                                                                                                                                                                                                                                                                                                                                                                                                                                                                                                                                                                                                                                                                                                                                                                                                                                                                                                                                                                                                                                                                                                                                                                                                                                                                                                                                                                                                                                                                                                                                                                                                                                                                                                                                                                                                                                                                                                              </w:t>
                  </w:r>
                </w:p>
              </w:tc>
              <w:tc>
                <w:tcPr>
                  <w:tcW w:w="1134" w:type="dxa"/>
                  <w:tcBorders>
                    <w:top w:val="nil"/>
                    <w:left w:val="nil"/>
                    <w:bottom w:val="single" w:sz="4" w:space="0" w:color="auto"/>
                    <w:right w:val="single" w:sz="4" w:space="0" w:color="auto"/>
                  </w:tcBorders>
                  <w:shd w:val="clear" w:color="auto" w:fill="auto"/>
                  <w:vAlign w:val="center"/>
                  <w:hideMark/>
                </w:tcPr>
                <w:p w14:paraId="1A1F49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4469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48B61A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1,176</w:t>
                  </w:r>
                </w:p>
              </w:tc>
            </w:tr>
            <w:tr w:rsidR="00BA429B" w:rsidRPr="00BA429B" w14:paraId="278446F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CF9B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c>
                <w:tcPr>
                  <w:tcW w:w="1660" w:type="dxa"/>
                  <w:tcBorders>
                    <w:top w:val="nil"/>
                    <w:left w:val="nil"/>
                    <w:bottom w:val="single" w:sz="4" w:space="0" w:color="auto"/>
                    <w:right w:val="single" w:sz="4" w:space="0" w:color="auto"/>
                  </w:tcBorders>
                  <w:shd w:val="clear" w:color="auto" w:fill="auto"/>
                  <w:noWrap/>
                  <w:vAlign w:val="center"/>
                  <w:hideMark/>
                </w:tcPr>
                <w:p w14:paraId="648F29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600403760.00</w:t>
                  </w:r>
                </w:p>
              </w:tc>
              <w:tc>
                <w:tcPr>
                  <w:tcW w:w="4833" w:type="dxa"/>
                  <w:tcBorders>
                    <w:top w:val="nil"/>
                    <w:left w:val="nil"/>
                    <w:bottom w:val="single" w:sz="4" w:space="0" w:color="auto"/>
                    <w:right w:val="single" w:sz="4" w:space="0" w:color="auto"/>
                  </w:tcBorders>
                  <w:shd w:val="clear" w:color="auto" w:fill="auto"/>
                  <w:vAlign w:val="bottom"/>
                  <w:hideMark/>
                </w:tcPr>
                <w:p w14:paraId="6328526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HIPODERMICA CON PABELLON LUER LOCK HEMBRA DE PLASTICO DESECHABLE LONGITUD 16MM. CALIBRE 25G.                                                                                                                                                                                                                                                                                                                                                                                                                                                                                                                                                                                                                                                                                                                                                                                                                                                                                                                                                                                                                                                                                                                                                                                                                                                                                                                                                                                                                                                                                                                                                                                                                                                                                                                                                                                                                                                                                                                                                                              </w:t>
                  </w:r>
                </w:p>
              </w:tc>
              <w:tc>
                <w:tcPr>
                  <w:tcW w:w="1134" w:type="dxa"/>
                  <w:tcBorders>
                    <w:top w:val="nil"/>
                    <w:left w:val="nil"/>
                    <w:bottom w:val="single" w:sz="4" w:space="0" w:color="auto"/>
                    <w:right w:val="single" w:sz="4" w:space="0" w:color="auto"/>
                  </w:tcBorders>
                  <w:shd w:val="clear" w:color="auto" w:fill="auto"/>
                  <w:vAlign w:val="center"/>
                  <w:hideMark/>
                </w:tcPr>
                <w:p w14:paraId="1CED838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DC54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5AA0B6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875</w:t>
                  </w:r>
                </w:p>
              </w:tc>
            </w:tr>
            <w:tr w:rsidR="00BA429B" w:rsidRPr="00BA429B" w14:paraId="210BFD2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A3FF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c>
                <w:tcPr>
                  <w:tcW w:w="1660" w:type="dxa"/>
                  <w:tcBorders>
                    <w:top w:val="nil"/>
                    <w:left w:val="nil"/>
                    <w:bottom w:val="single" w:sz="4" w:space="0" w:color="auto"/>
                    <w:right w:val="single" w:sz="4" w:space="0" w:color="auto"/>
                  </w:tcBorders>
                  <w:shd w:val="clear" w:color="auto" w:fill="auto"/>
                  <w:noWrap/>
                  <w:vAlign w:val="center"/>
                  <w:hideMark/>
                </w:tcPr>
                <w:p w14:paraId="669AFA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600403786.00</w:t>
                  </w:r>
                </w:p>
              </w:tc>
              <w:tc>
                <w:tcPr>
                  <w:tcW w:w="4833" w:type="dxa"/>
                  <w:tcBorders>
                    <w:top w:val="nil"/>
                    <w:left w:val="nil"/>
                    <w:bottom w:val="single" w:sz="4" w:space="0" w:color="auto"/>
                    <w:right w:val="single" w:sz="4" w:space="0" w:color="auto"/>
                  </w:tcBorders>
                  <w:shd w:val="clear" w:color="auto" w:fill="auto"/>
                  <w:vAlign w:val="bottom"/>
                  <w:hideMark/>
                </w:tcPr>
                <w:p w14:paraId="628AE17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HIPODERMICA CON PABELLON LUER LOCK HEMBRA DE PLASTICO DESECHABLE LONGITUD 32MM. CALIBRE 22G.                                                                                                                                                                                                                                                                                                                                                                                                                                                                                                                                                                                                                                                                                                                                                                                                                                                                                                                                                                                                                                                                                                                                                                                                                                                                                                                                                                                                                                                                                                                                                                                                                                                                                                                                                                                                                                                                                                                                                                              </w:t>
                  </w:r>
                </w:p>
              </w:tc>
              <w:tc>
                <w:tcPr>
                  <w:tcW w:w="1134" w:type="dxa"/>
                  <w:tcBorders>
                    <w:top w:val="nil"/>
                    <w:left w:val="nil"/>
                    <w:bottom w:val="single" w:sz="4" w:space="0" w:color="auto"/>
                    <w:right w:val="single" w:sz="4" w:space="0" w:color="auto"/>
                  </w:tcBorders>
                  <w:shd w:val="clear" w:color="auto" w:fill="auto"/>
                  <w:vAlign w:val="center"/>
                  <w:hideMark/>
                </w:tcPr>
                <w:p w14:paraId="04F78D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F4E0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85CF41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1,504</w:t>
                  </w:r>
                </w:p>
              </w:tc>
            </w:tr>
            <w:tr w:rsidR="00BA429B" w:rsidRPr="00BA429B" w14:paraId="7990CD1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FAA3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w:t>
                  </w:r>
                </w:p>
              </w:tc>
              <w:tc>
                <w:tcPr>
                  <w:tcW w:w="1660" w:type="dxa"/>
                  <w:tcBorders>
                    <w:top w:val="nil"/>
                    <w:left w:val="nil"/>
                    <w:bottom w:val="single" w:sz="4" w:space="0" w:color="auto"/>
                    <w:right w:val="single" w:sz="4" w:space="0" w:color="auto"/>
                  </w:tcBorders>
                  <w:shd w:val="clear" w:color="auto" w:fill="auto"/>
                  <w:noWrap/>
                  <w:vAlign w:val="center"/>
                  <w:hideMark/>
                </w:tcPr>
                <w:p w14:paraId="215D18B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600407605.00</w:t>
                  </w:r>
                </w:p>
              </w:tc>
              <w:tc>
                <w:tcPr>
                  <w:tcW w:w="4833" w:type="dxa"/>
                  <w:tcBorders>
                    <w:top w:val="nil"/>
                    <w:left w:val="nil"/>
                    <w:bottom w:val="single" w:sz="4" w:space="0" w:color="auto"/>
                    <w:right w:val="single" w:sz="4" w:space="0" w:color="auto"/>
                  </w:tcBorders>
                  <w:shd w:val="clear" w:color="auto" w:fill="auto"/>
                  <w:vAlign w:val="bottom"/>
                  <w:hideMark/>
                </w:tcPr>
                <w:p w14:paraId="0B8914B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BIOPSIA DESECHABLE TIPO TRUCUT, LONGITUD 15.20 CM. CALIBRE 14 G.                                                                                                                                                                                                                                                                                                                                                                                                                                                                                                                                                                                                                                                                                                                                                                                                                                                                                                                                                                                                                                                                                                                                                                                                                                                                                                                                                                                                                                                                                                                                                                                                                                                                                                                                                                                                                                                                                                                                                                                                     </w:t>
                  </w:r>
                </w:p>
              </w:tc>
              <w:tc>
                <w:tcPr>
                  <w:tcW w:w="1134" w:type="dxa"/>
                  <w:tcBorders>
                    <w:top w:val="nil"/>
                    <w:left w:val="nil"/>
                    <w:bottom w:val="single" w:sz="4" w:space="0" w:color="auto"/>
                    <w:right w:val="single" w:sz="4" w:space="0" w:color="auto"/>
                  </w:tcBorders>
                  <w:shd w:val="clear" w:color="auto" w:fill="auto"/>
                  <w:vAlign w:val="center"/>
                  <w:hideMark/>
                </w:tcPr>
                <w:p w14:paraId="24EBB4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800E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8AC6AF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27EFF92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19C4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c>
                <w:tcPr>
                  <w:tcW w:w="1660" w:type="dxa"/>
                  <w:tcBorders>
                    <w:top w:val="nil"/>
                    <w:left w:val="nil"/>
                    <w:bottom w:val="single" w:sz="4" w:space="0" w:color="auto"/>
                    <w:right w:val="single" w:sz="4" w:space="0" w:color="auto"/>
                  </w:tcBorders>
                  <w:shd w:val="clear" w:color="auto" w:fill="auto"/>
                  <w:noWrap/>
                  <w:vAlign w:val="center"/>
                  <w:hideMark/>
                </w:tcPr>
                <w:p w14:paraId="4E8658D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600407613.00</w:t>
                  </w:r>
                </w:p>
              </w:tc>
              <w:tc>
                <w:tcPr>
                  <w:tcW w:w="4833" w:type="dxa"/>
                  <w:tcBorders>
                    <w:top w:val="nil"/>
                    <w:left w:val="nil"/>
                    <w:bottom w:val="single" w:sz="4" w:space="0" w:color="auto"/>
                    <w:right w:val="single" w:sz="4" w:space="0" w:color="auto"/>
                  </w:tcBorders>
                  <w:shd w:val="clear" w:color="auto" w:fill="auto"/>
                  <w:vAlign w:val="bottom"/>
                  <w:hideMark/>
                </w:tcPr>
                <w:p w14:paraId="130B200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BIOPSIA, DESECHABLE, TIPO: TRUCUT. LONG. 9.65 CM. CAL. 14 G.                                                                                                                                                                                                                                                                                                                                                                                                                                                                                                                                                                                                                                                                                                                                                                                                                                                                                                                                                                                                                                                                                                                                                                                                                                                                                                                                                                                                                                                                                                                                                                                                                                                                                                                                                                                                                                                                                                                                                                                                         </w:t>
                  </w:r>
                </w:p>
              </w:tc>
              <w:tc>
                <w:tcPr>
                  <w:tcW w:w="1134" w:type="dxa"/>
                  <w:tcBorders>
                    <w:top w:val="nil"/>
                    <w:left w:val="nil"/>
                    <w:bottom w:val="single" w:sz="4" w:space="0" w:color="auto"/>
                    <w:right w:val="single" w:sz="4" w:space="0" w:color="auto"/>
                  </w:tcBorders>
                  <w:shd w:val="clear" w:color="auto" w:fill="auto"/>
                  <w:vAlign w:val="center"/>
                  <w:hideMark/>
                </w:tcPr>
                <w:p w14:paraId="2CD954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890B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C8FE92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3AC78DE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34FB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w:t>
                  </w:r>
                </w:p>
              </w:tc>
              <w:tc>
                <w:tcPr>
                  <w:tcW w:w="1660" w:type="dxa"/>
                  <w:tcBorders>
                    <w:top w:val="nil"/>
                    <w:left w:val="nil"/>
                    <w:bottom w:val="single" w:sz="4" w:space="0" w:color="auto"/>
                    <w:right w:val="single" w:sz="4" w:space="0" w:color="auto"/>
                  </w:tcBorders>
                  <w:shd w:val="clear" w:color="auto" w:fill="auto"/>
                  <w:noWrap/>
                  <w:vAlign w:val="center"/>
                  <w:hideMark/>
                </w:tcPr>
                <w:p w14:paraId="579F0E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600409007.00</w:t>
                  </w:r>
                </w:p>
              </w:tc>
              <w:tc>
                <w:tcPr>
                  <w:tcW w:w="4833" w:type="dxa"/>
                  <w:tcBorders>
                    <w:top w:val="nil"/>
                    <w:left w:val="nil"/>
                    <w:bottom w:val="single" w:sz="4" w:space="0" w:color="auto"/>
                    <w:right w:val="single" w:sz="4" w:space="0" w:color="auto"/>
                  </w:tcBorders>
                  <w:shd w:val="clear" w:color="auto" w:fill="auto"/>
                  <w:vAlign w:val="bottom"/>
                  <w:hideMark/>
                </w:tcPr>
                <w:p w14:paraId="0BF9F09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RAQUIANTESTESIA O BLOQUEO SUBARACNOIDEO DE ACERO INOXIDABLE, PUNTA TIPO LAPIZ, CONECTOR ROSCADO LUER HEMBRA TRASLUCIDO Y MANDRIL CON BOTON INDICADOR; SIN DEPOSITO O CON DEPOSITO DE 0.2 ML EN </w:t>
                  </w:r>
                  <w:r w:rsidRPr="00BA429B">
                    <w:rPr>
                      <w:rFonts w:ascii="Calibri" w:hAnsi="Calibri" w:cs="Calibri"/>
                      <w:color w:val="000000"/>
                      <w:sz w:val="18"/>
                      <w:szCs w:val="18"/>
                      <w:lang w:val="es-MX" w:eastAsia="es-MX"/>
                    </w:rPr>
                    <w:lastRenderedPageBreak/>
                    <w:t xml:space="preserve">PABELLON PARA LIQUIDO CEFALORRAQUIDEO. ESTERIL Y DESECHABLE. TIPO: WHITACRE. LONGITUD: 8.7 A 9.1 CM. CALIBRE: 22 G. PIEZA                                                                                                                                                                                                                                                                                                                                                                                                                                                                                                                                                                                                                                                                                                                                                                                                                                                                                                                                                                                                                                                                                                                                                                                                                                                                                                                                                                                                                                                                                                                                                                                                                                                                                                                                             </w:t>
                  </w:r>
                </w:p>
              </w:tc>
              <w:tc>
                <w:tcPr>
                  <w:tcW w:w="1134" w:type="dxa"/>
                  <w:tcBorders>
                    <w:top w:val="nil"/>
                    <w:left w:val="nil"/>
                    <w:bottom w:val="single" w:sz="4" w:space="0" w:color="auto"/>
                    <w:right w:val="single" w:sz="4" w:space="0" w:color="auto"/>
                  </w:tcBorders>
                  <w:shd w:val="clear" w:color="auto" w:fill="auto"/>
                  <w:vAlign w:val="center"/>
                  <w:hideMark/>
                </w:tcPr>
                <w:p w14:paraId="0E8F03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F9880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76A5E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6FEAD4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49C6C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w:t>
                  </w:r>
                </w:p>
              </w:tc>
              <w:tc>
                <w:tcPr>
                  <w:tcW w:w="1660" w:type="dxa"/>
                  <w:tcBorders>
                    <w:top w:val="nil"/>
                    <w:left w:val="nil"/>
                    <w:bottom w:val="single" w:sz="4" w:space="0" w:color="auto"/>
                    <w:right w:val="single" w:sz="4" w:space="0" w:color="auto"/>
                  </w:tcBorders>
                  <w:shd w:val="clear" w:color="auto" w:fill="auto"/>
                  <w:noWrap/>
                  <w:vAlign w:val="center"/>
                  <w:hideMark/>
                </w:tcPr>
                <w:p w14:paraId="4FE830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600580153.00</w:t>
                  </w:r>
                </w:p>
              </w:tc>
              <w:tc>
                <w:tcPr>
                  <w:tcW w:w="4833" w:type="dxa"/>
                  <w:tcBorders>
                    <w:top w:val="nil"/>
                    <w:left w:val="nil"/>
                    <w:bottom w:val="single" w:sz="4" w:space="0" w:color="auto"/>
                    <w:right w:val="single" w:sz="4" w:space="0" w:color="auto"/>
                  </w:tcBorders>
                  <w:shd w:val="clear" w:color="auto" w:fill="auto"/>
                  <w:vAlign w:val="bottom"/>
                  <w:hideMark/>
                </w:tcPr>
                <w:p w14:paraId="19AB3BF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ALGODON EN LAMINAS ENROLLADO O PLISADO 300 GR.                                                                                                                                                                                                                                                                                                                                                                                                                                                                                                                                                                                                                                                                                                                                                                                                                                                                                                                                                                                                                                                                                                                                                                                                                                                                                                                                                                                                                                                                                                                                                                                                                                                                                                                                                                                                                                                                                                                                                                                                                                  </w:t>
                  </w:r>
                </w:p>
              </w:tc>
              <w:tc>
                <w:tcPr>
                  <w:tcW w:w="1134" w:type="dxa"/>
                  <w:tcBorders>
                    <w:top w:val="nil"/>
                    <w:left w:val="nil"/>
                    <w:bottom w:val="single" w:sz="4" w:space="0" w:color="auto"/>
                    <w:right w:val="single" w:sz="4" w:space="0" w:color="auto"/>
                  </w:tcBorders>
                  <w:shd w:val="clear" w:color="auto" w:fill="auto"/>
                  <w:vAlign w:val="center"/>
                  <w:hideMark/>
                </w:tcPr>
                <w:p w14:paraId="59282A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E40A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B682FC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272</w:t>
                  </w:r>
                </w:p>
              </w:tc>
            </w:tr>
            <w:tr w:rsidR="00BA429B" w:rsidRPr="00BA429B" w14:paraId="5CBBD6E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4972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w:t>
                  </w:r>
                </w:p>
              </w:tc>
              <w:tc>
                <w:tcPr>
                  <w:tcW w:w="1660" w:type="dxa"/>
                  <w:tcBorders>
                    <w:top w:val="nil"/>
                    <w:left w:val="nil"/>
                    <w:bottom w:val="single" w:sz="4" w:space="0" w:color="auto"/>
                    <w:right w:val="single" w:sz="4" w:space="0" w:color="auto"/>
                  </w:tcBorders>
                  <w:shd w:val="clear" w:color="auto" w:fill="auto"/>
                  <w:noWrap/>
                  <w:vAlign w:val="center"/>
                  <w:hideMark/>
                </w:tcPr>
                <w:p w14:paraId="73AB20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600660039.00</w:t>
                  </w:r>
                </w:p>
              </w:tc>
              <w:tc>
                <w:tcPr>
                  <w:tcW w:w="4833" w:type="dxa"/>
                  <w:tcBorders>
                    <w:top w:val="nil"/>
                    <w:left w:val="nil"/>
                    <w:bottom w:val="single" w:sz="4" w:space="0" w:color="auto"/>
                    <w:right w:val="single" w:sz="4" w:space="0" w:color="auto"/>
                  </w:tcBorders>
                  <w:shd w:val="clear" w:color="auto" w:fill="auto"/>
                  <w:vAlign w:val="bottom"/>
                  <w:hideMark/>
                </w:tcPr>
                <w:p w14:paraId="071C958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ALCOHOL DESNATURALIZADO  1 LTO.                                                                                                                                                                                                                                                                                                                                                                                                                                                                                                                                                                                                                                                                                                                                                                                                                                                                                                                                                                                                                                                                                                                                                                                                                                                                                                                                                                                                                                                                                                                                                                                                                                                                                                                                                                                                                                                                                                                                                                                                                                                 </w:t>
                  </w:r>
                </w:p>
              </w:tc>
              <w:tc>
                <w:tcPr>
                  <w:tcW w:w="1134" w:type="dxa"/>
                  <w:tcBorders>
                    <w:top w:val="nil"/>
                    <w:left w:val="nil"/>
                    <w:bottom w:val="single" w:sz="4" w:space="0" w:color="auto"/>
                    <w:right w:val="single" w:sz="4" w:space="0" w:color="auto"/>
                  </w:tcBorders>
                  <w:shd w:val="clear" w:color="auto" w:fill="auto"/>
                  <w:vAlign w:val="center"/>
                  <w:hideMark/>
                </w:tcPr>
                <w:p w14:paraId="6EA1F2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DD2B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D66A6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122</w:t>
                  </w:r>
                </w:p>
              </w:tc>
            </w:tr>
            <w:tr w:rsidR="00BA429B" w:rsidRPr="00BA429B" w14:paraId="4478799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30BA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w:t>
                  </w:r>
                </w:p>
              </w:tc>
              <w:tc>
                <w:tcPr>
                  <w:tcW w:w="1660" w:type="dxa"/>
                  <w:tcBorders>
                    <w:top w:val="nil"/>
                    <w:left w:val="nil"/>
                    <w:bottom w:val="single" w:sz="4" w:space="0" w:color="auto"/>
                    <w:right w:val="single" w:sz="4" w:space="0" w:color="auto"/>
                  </w:tcBorders>
                  <w:shd w:val="clear" w:color="auto" w:fill="auto"/>
                  <w:noWrap/>
                  <w:vAlign w:val="center"/>
                  <w:hideMark/>
                </w:tcPr>
                <w:p w14:paraId="416B00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600660054.00</w:t>
                  </w:r>
                </w:p>
              </w:tc>
              <w:tc>
                <w:tcPr>
                  <w:tcW w:w="4833" w:type="dxa"/>
                  <w:tcBorders>
                    <w:top w:val="nil"/>
                    <w:left w:val="nil"/>
                    <w:bottom w:val="single" w:sz="4" w:space="0" w:color="auto"/>
                    <w:right w:val="single" w:sz="4" w:space="0" w:color="auto"/>
                  </w:tcBorders>
                  <w:shd w:val="clear" w:color="auto" w:fill="auto"/>
                  <w:vAlign w:val="bottom"/>
                  <w:hideMark/>
                </w:tcPr>
                <w:p w14:paraId="40F51EA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JABON NEUTRO, ADICIONADO CON GLICERINA PASTILLA DE 100 G.                                                                                                                                                                                                                                                                                                                                                                                                                                                                                                                                                                                                                                                                                                                                                                                                                                                                                                                                                                                                                                                                                                                                                                                                                                                                                                                                                                                                                                                                                                                                                                                                                                                                                                                                                                                                                                                                                                                                                                                                                       </w:t>
                  </w:r>
                </w:p>
              </w:tc>
              <w:tc>
                <w:tcPr>
                  <w:tcW w:w="1134" w:type="dxa"/>
                  <w:tcBorders>
                    <w:top w:val="nil"/>
                    <w:left w:val="nil"/>
                    <w:bottom w:val="single" w:sz="4" w:space="0" w:color="auto"/>
                    <w:right w:val="single" w:sz="4" w:space="0" w:color="auto"/>
                  </w:tcBorders>
                  <w:shd w:val="clear" w:color="auto" w:fill="auto"/>
                  <w:vAlign w:val="center"/>
                  <w:hideMark/>
                </w:tcPr>
                <w:p w14:paraId="16A65F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A253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5ECA0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1,161</w:t>
                  </w:r>
                </w:p>
              </w:tc>
            </w:tr>
            <w:tr w:rsidR="00BA429B" w:rsidRPr="00BA429B" w14:paraId="024DC7D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DD0E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c>
                <w:tcPr>
                  <w:tcW w:w="1660" w:type="dxa"/>
                  <w:tcBorders>
                    <w:top w:val="nil"/>
                    <w:left w:val="nil"/>
                    <w:bottom w:val="single" w:sz="4" w:space="0" w:color="auto"/>
                    <w:right w:val="single" w:sz="4" w:space="0" w:color="auto"/>
                  </w:tcBorders>
                  <w:shd w:val="clear" w:color="auto" w:fill="auto"/>
                  <w:noWrap/>
                  <w:vAlign w:val="center"/>
                  <w:hideMark/>
                </w:tcPr>
                <w:p w14:paraId="2779F9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600660062.00</w:t>
                  </w:r>
                </w:p>
              </w:tc>
              <w:tc>
                <w:tcPr>
                  <w:tcW w:w="4833" w:type="dxa"/>
                  <w:tcBorders>
                    <w:top w:val="nil"/>
                    <w:left w:val="nil"/>
                    <w:bottom w:val="single" w:sz="4" w:space="0" w:color="auto"/>
                    <w:right w:val="single" w:sz="4" w:space="0" w:color="auto"/>
                  </w:tcBorders>
                  <w:shd w:val="clear" w:color="auto" w:fill="auto"/>
                  <w:vAlign w:val="bottom"/>
                  <w:hideMark/>
                </w:tcPr>
                <w:p w14:paraId="0D63EFC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JABON PARA USO PREQUIRURGICO, LIQUIDO Y NEUTRO (PH7) , DE 3.850 LITROS                                                                                                                                                                                                                                                                                                                                                                                                                                                                                                                                                                                                                                                                                                                                                                                                                                                                                                                                                                                                                                                                                                                                                                                                                                                                                                                                                                                                                                                                                                                                                                                                                                                                                                                                                                                                                                                                                                                                                                                                          </w:t>
                  </w:r>
                </w:p>
              </w:tc>
              <w:tc>
                <w:tcPr>
                  <w:tcW w:w="1134" w:type="dxa"/>
                  <w:tcBorders>
                    <w:top w:val="nil"/>
                    <w:left w:val="nil"/>
                    <w:bottom w:val="single" w:sz="4" w:space="0" w:color="auto"/>
                    <w:right w:val="single" w:sz="4" w:space="0" w:color="auto"/>
                  </w:tcBorders>
                  <w:shd w:val="clear" w:color="auto" w:fill="auto"/>
                  <w:vAlign w:val="center"/>
                  <w:hideMark/>
                </w:tcPr>
                <w:p w14:paraId="4DF232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8771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A1352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w:t>
                  </w:r>
                </w:p>
              </w:tc>
            </w:tr>
            <w:tr w:rsidR="00BA429B" w:rsidRPr="00BA429B" w14:paraId="1AA84EC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F824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c>
                <w:tcPr>
                  <w:tcW w:w="1660" w:type="dxa"/>
                  <w:tcBorders>
                    <w:top w:val="nil"/>
                    <w:left w:val="nil"/>
                    <w:bottom w:val="single" w:sz="4" w:space="0" w:color="auto"/>
                    <w:right w:val="single" w:sz="4" w:space="0" w:color="auto"/>
                  </w:tcBorders>
                  <w:shd w:val="clear" w:color="auto" w:fill="auto"/>
                  <w:noWrap/>
                  <w:vAlign w:val="center"/>
                  <w:hideMark/>
                </w:tcPr>
                <w:p w14:paraId="56AF42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600660609.00</w:t>
                  </w:r>
                </w:p>
              </w:tc>
              <w:tc>
                <w:tcPr>
                  <w:tcW w:w="4833" w:type="dxa"/>
                  <w:tcBorders>
                    <w:top w:val="nil"/>
                    <w:left w:val="nil"/>
                    <w:bottom w:val="single" w:sz="4" w:space="0" w:color="auto"/>
                    <w:right w:val="single" w:sz="4" w:space="0" w:color="auto"/>
                  </w:tcBorders>
                  <w:shd w:val="clear" w:color="auto" w:fill="auto"/>
                  <w:vAlign w:val="bottom"/>
                  <w:hideMark/>
                </w:tcPr>
                <w:p w14:paraId="1C8B4B9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CLORURO DE BENZALCONIO TINTURA 1 X 400 (0.25%) CON COLORANTE, DE 3.750 A 4 LITROS                                                                                                                                                                                                                                                                                                                                                                                                                                                                                                                                                                                                                                                                                                                                                                                                                                                                                                                                                                                                                                                                                                                                                                                                                                                                                                                                                                                                                                                                                                                                                                                                                                                                                                                                                                                                                                                                                                                                                                                               </w:t>
                  </w:r>
                </w:p>
              </w:tc>
              <w:tc>
                <w:tcPr>
                  <w:tcW w:w="1134" w:type="dxa"/>
                  <w:tcBorders>
                    <w:top w:val="nil"/>
                    <w:left w:val="nil"/>
                    <w:bottom w:val="single" w:sz="4" w:space="0" w:color="auto"/>
                    <w:right w:val="single" w:sz="4" w:space="0" w:color="auto"/>
                  </w:tcBorders>
                  <w:shd w:val="clear" w:color="auto" w:fill="auto"/>
                  <w:vAlign w:val="center"/>
                  <w:hideMark/>
                </w:tcPr>
                <w:p w14:paraId="26DE8D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DA1A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426AC2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9D6DF3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E321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w:t>
                  </w:r>
                </w:p>
              </w:tc>
              <w:tc>
                <w:tcPr>
                  <w:tcW w:w="1660" w:type="dxa"/>
                  <w:tcBorders>
                    <w:top w:val="nil"/>
                    <w:left w:val="nil"/>
                    <w:bottom w:val="single" w:sz="4" w:space="0" w:color="auto"/>
                    <w:right w:val="single" w:sz="4" w:space="0" w:color="auto"/>
                  </w:tcBorders>
                  <w:shd w:val="clear" w:color="auto" w:fill="auto"/>
                  <w:noWrap/>
                  <w:vAlign w:val="center"/>
                  <w:hideMark/>
                </w:tcPr>
                <w:p w14:paraId="359B4D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600660658.00</w:t>
                  </w:r>
                </w:p>
              </w:tc>
              <w:tc>
                <w:tcPr>
                  <w:tcW w:w="4833" w:type="dxa"/>
                  <w:tcBorders>
                    <w:top w:val="nil"/>
                    <w:left w:val="nil"/>
                    <w:bottom w:val="single" w:sz="4" w:space="0" w:color="auto"/>
                    <w:right w:val="single" w:sz="4" w:space="0" w:color="auto"/>
                  </w:tcBorders>
                  <w:shd w:val="clear" w:color="auto" w:fill="auto"/>
                  <w:vAlign w:val="bottom"/>
                  <w:hideMark/>
                </w:tcPr>
                <w:p w14:paraId="21E81F1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IODOPOVIDONA, ESPUMA, CADA 100 ML. CONTIENEN: IODOPOVIDONA 8 G. </w:t>
                  </w:r>
                  <w:proofErr w:type="gramStart"/>
                  <w:r w:rsidRPr="00BA429B">
                    <w:rPr>
                      <w:rFonts w:ascii="Calibri" w:hAnsi="Calibri" w:cs="Calibri"/>
                      <w:color w:val="000000"/>
                      <w:sz w:val="18"/>
                      <w:szCs w:val="18"/>
                      <w:lang w:val="es-MX" w:eastAsia="es-MX"/>
                    </w:rPr>
                    <w:t>EQUIVALENTE  A</w:t>
                  </w:r>
                  <w:proofErr w:type="gramEnd"/>
                  <w:r w:rsidRPr="00BA429B">
                    <w:rPr>
                      <w:rFonts w:ascii="Calibri" w:hAnsi="Calibri" w:cs="Calibri"/>
                      <w:color w:val="000000"/>
                      <w:sz w:val="18"/>
                      <w:szCs w:val="18"/>
                      <w:lang w:val="es-MX" w:eastAsia="es-MX"/>
                    </w:rPr>
                    <w:t xml:space="preserve"> 0.8 G. DE YODO.   3.5 LTS.                                                                                                                                                                                                                                                                                                                                                                                                                                                                                                                                                                                                                                                                                                                                                                                                                                                                                                                                                                                                                                                                                                                                                                                                                                                                                                                                                                                                                                                                                                                                                                                                                                                                                                                                                                                                                                                                                                                                                                       </w:t>
                  </w:r>
                </w:p>
              </w:tc>
              <w:tc>
                <w:tcPr>
                  <w:tcW w:w="1134" w:type="dxa"/>
                  <w:tcBorders>
                    <w:top w:val="nil"/>
                    <w:left w:val="nil"/>
                    <w:bottom w:val="single" w:sz="4" w:space="0" w:color="auto"/>
                    <w:right w:val="single" w:sz="4" w:space="0" w:color="auto"/>
                  </w:tcBorders>
                  <w:shd w:val="clear" w:color="auto" w:fill="auto"/>
                  <w:vAlign w:val="center"/>
                  <w:hideMark/>
                </w:tcPr>
                <w:p w14:paraId="60FDFC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CA46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F6F9B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350</w:t>
                  </w:r>
                </w:p>
              </w:tc>
            </w:tr>
            <w:tr w:rsidR="00BA429B" w:rsidRPr="00BA429B" w14:paraId="2216AA4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3DEC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w:t>
                  </w:r>
                </w:p>
              </w:tc>
              <w:tc>
                <w:tcPr>
                  <w:tcW w:w="1660" w:type="dxa"/>
                  <w:tcBorders>
                    <w:top w:val="nil"/>
                    <w:left w:val="nil"/>
                    <w:bottom w:val="single" w:sz="4" w:space="0" w:color="auto"/>
                    <w:right w:val="single" w:sz="4" w:space="0" w:color="auto"/>
                  </w:tcBorders>
                  <w:shd w:val="clear" w:color="auto" w:fill="auto"/>
                  <w:noWrap/>
                  <w:vAlign w:val="center"/>
                  <w:hideMark/>
                </w:tcPr>
                <w:p w14:paraId="39A74B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600660666.00</w:t>
                  </w:r>
                </w:p>
              </w:tc>
              <w:tc>
                <w:tcPr>
                  <w:tcW w:w="4833" w:type="dxa"/>
                  <w:tcBorders>
                    <w:top w:val="nil"/>
                    <w:left w:val="nil"/>
                    <w:bottom w:val="single" w:sz="4" w:space="0" w:color="auto"/>
                    <w:right w:val="single" w:sz="4" w:space="0" w:color="auto"/>
                  </w:tcBorders>
                  <w:shd w:val="clear" w:color="auto" w:fill="auto"/>
                  <w:vAlign w:val="bottom"/>
                  <w:hideMark/>
                </w:tcPr>
                <w:p w14:paraId="6219E53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IODOPOVIDONA, SOLUCION, CADA 100 ML. CONTIENEN: IODOPOVIDONA 11 G. EQUIVALENTE A 1.1 G. DE YODO  3.5 LTS.                                                                                                                                                                                                                                                                                                                                                                                                                                                                                                                                                                                                                                                                                                                                                                                                                                                                                                                                                                                                                                                                                                                                                                                                                                                                                                                                                                                                                                                                                                                                                                                                                                                                                                                                                                                                                                                                                                                                                                       </w:t>
                  </w:r>
                </w:p>
              </w:tc>
              <w:tc>
                <w:tcPr>
                  <w:tcW w:w="1134" w:type="dxa"/>
                  <w:tcBorders>
                    <w:top w:val="nil"/>
                    <w:left w:val="nil"/>
                    <w:bottom w:val="single" w:sz="4" w:space="0" w:color="auto"/>
                    <w:right w:val="single" w:sz="4" w:space="0" w:color="auto"/>
                  </w:tcBorders>
                  <w:shd w:val="clear" w:color="auto" w:fill="auto"/>
                  <w:vAlign w:val="center"/>
                  <w:hideMark/>
                </w:tcPr>
                <w:p w14:paraId="167A9E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1718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0C549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r>
            <w:tr w:rsidR="00BA429B" w:rsidRPr="00BA429B" w14:paraId="2AD923A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8F5C2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w:t>
                  </w:r>
                </w:p>
              </w:tc>
              <w:tc>
                <w:tcPr>
                  <w:tcW w:w="1660" w:type="dxa"/>
                  <w:tcBorders>
                    <w:top w:val="nil"/>
                    <w:left w:val="nil"/>
                    <w:bottom w:val="single" w:sz="4" w:space="0" w:color="auto"/>
                    <w:right w:val="single" w:sz="4" w:space="0" w:color="auto"/>
                  </w:tcBorders>
                  <w:shd w:val="clear" w:color="auto" w:fill="auto"/>
                  <w:noWrap/>
                  <w:vAlign w:val="center"/>
                  <w:hideMark/>
                </w:tcPr>
                <w:p w14:paraId="48D02A4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600660757.00</w:t>
                  </w:r>
                </w:p>
              </w:tc>
              <w:tc>
                <w:tcPr>
                  <w:tcW w:w="4833" w:type="dxa"/>
                  <w:tcBorders>
                    <w:top w:val="nil"/>
                    <w:left w:val="nil"/>
                    <w:bottom w:val="single" w:sz="4" w:space="0" w:color="auto"/>
                    <w:right w:val="single" w:sz="4" w:space="0" w:color="auto"/>
                  </w:tcBorders>
                  <w:shd w:val="clear" w:color="auto" w:fill="auto"/>
                  <w:vAlign w:val="bottom"/>
                  <w:hideMark/>
                </w:tcPr>
                <w:p w14:paraId="74F1B56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CLORURO DE BENZALCONIO AL 12</w:t>
                  </w:r>
                  <w:proofErr w:type="gramStart"/>
                  <w:r w:rsidRPr="00BA429B">
                    <w:rPr>
                      <w:rFonts w:ascii="Calibri" w:hAnsi="Calibri" w:cs="Calibri"/>
                      <w:color w:val="000000"/>
                      <w:sz w:val="18"/>
                      <w:szCs w:val="18"/>
                      <w:lang w:val="es-MX" w:eastAsia="es-MX"/>
                    </w:rPr>
                    <w:t>%  CADA</w:t>
                  </w:r>
                  <w:proofErr w:type="gramEnd"/>
                  <w:r w:rsidRPr="00BA429B">
                    <w:rPr>
                      <w:rFonts w:ascii="Calibri" w:hAnsi="Calibri" w:cs="Calibri"/>
                      <w:color w:val="000000"/>
                      <w:sz w:val="18"/>
                      <w:szCs w:val="18"/>
                      <w:lang w:val="es-MX" w:eastAsia="es-MX"/>
                    </w:rPr>
                    <w:t xml:space="preserve"> 100 ML CONTIENEN: CLORURO DE BENZALCONIO 12 G., NITRITO DE SODIO (ANTIOXIDANTE) 5 G.   500 ML.                                                                                                                                                                                                                                                                                                                                                                                                                                                                                                                                                                                                                                                                                                                                                                                                                                                                                                                                                                                                                                                                                                                                                                                                                                                                                                                                                                                                                                                                                                                                                                                                                                                                                                                                                                                                                                                                                                                                              </w:t>
                  </w:r>
                </w:p>
              </w:tc>
              <w:tc>
                <w:tcPr>
                  <w:tcW w:w="1134" w:type="dxa"/>
                  <w:tcBorders>
                    <w:top w:val="nil"/>
                    <w:left w:val="nil"/>
                    <w:bottom w:val="single" w:sz="4" w:space="0" w:color="auto"/>
                    <w:right w:val="single" w:sz="4" w:space="0" w:color="auto"/>
                  </w:tcBorders>
                  <w:shd w:val="clear" w:color="auto" w:fill="auto"/>
                  <w:vAlign w:val="center"/>
                  <w:hideMark/>
                </w:tcPr>
                <w:p w14:paraId="77C967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81F7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905494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138</w:t>
                  </w:r>
                </w:p>
              </w:tc>
            </w:tr>
            <w:tr w:rsidR="00BA429B" w:rsidRPr="00BA429B" w14:paraId="668E45C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3A79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w:t>
                  </w:r>
                </w:p>
              </w:tc>
              <w:tc>
                <w:tcPr>
                  <w:tcW w:w="1660" w:type="dxa"/>
                  <w:tcBorders>
                    <w:top w:val="nil"/>
                    <w:left w:val="nil"/>
                    <w:bottom w:val="single" w:sz="4" w:space="0" w:color="auto"/>
                    <w:right w:val="single" w:sz="4" w:space="0" w:color="auto"/>
                  </w:tcBorders>
                  <w:shd w:val="clear" w:color="auto" w:fill="auto"/>
                  <w:noWrap/>
                  <w:vAlign w:val="center"/>
                  <w:hideMark/>
                </w:tcPr>
                <w:p w14:paraId="4953A1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600660765.00</w:t>
                  </w:r>
                </w:p>
              </w:tc>
              <w:tc>
                <w:tcPr>
                  <w:tcW w:w="4833" w:type="dxa"/>
                  <w:tcBorders>
                    <w:top w:val="nil"/>
                    <w:left w:val="nil"/>
                    <w:bottom w:val="single" w:sz="4" w:space="0" w:color="auto"/>
                    <w:right w:val="single" w:sz="4" w:space="0" w:color="auto"/>
                  </w:tcBorders>
                  <w:shd w:val="clear" w:color="auto" w:fill="auto"/>
                  <w:vAlign w:val="bottom"/>
                  <w:hideMark/>
                </w:tcPr>
                <w:p w14:paraId="2875023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GLUTARALDEHIDO AL 2%, CON ACTIVADOR EN POLVO (COLOR VERDE AL ACTIVARSE) CON EFECTIVIDAD DE 14 DIAS   4 LTS.                                                                                                                                                                                                                                                                                                                                                                                                                                                                                                                                                                                                                                                                                                                                                                                                                                                                                                                                                                                                                                                                                                                                                                                                                                                                                                                                                                                                                                                                                                                                                                                                                                                                                                                                                                                                                                                                                                                                                                     </w:t>
                  </w:r>
                </w:p>
              </w:tc>
              <w:tc>
                <w:tcPr>
                  <w:tcW w:w="1134" w:type="dxa"/>
                  <w:tcBorders>
                    <w:top w:val="nil"/>
                    <w:left w:val="nil"/>
                    <w:bottom w:val="single" w:sz="4" w:space="0" w:color="auto"/>
                    <w:right w:val="single" w:sz="4" w:space="0" w:color="auto"/>
                  </w:tcBorders>
                  <w:shd w:val="clear" w:color="auto" w:fill="auto"/>
                  <w:vAlign w:val="center"/>
                  <w:hideMark/>
                </w:tcPr>
                <w:p w14:paraId="2BE1A4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779E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A10EE2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80833A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17F9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w:t>
                  </w:r>
                </w:p>
              </w:tc>
              <w:tc>
                <w:tcPr>
                  <w:tcW w:w="1660" w:type="dxa"/>
                  <w:tcBorders>
                    <w:top w:val="nil"/>
                    <w:left w:val="nil"/>
                    <w:bottom w:val="single" w:sz="4" w:space="0" w:color="auto"/>
                    <w:right w:val="single" w:sz="4" w:space="0" w:color="auto"/>
                  </w:tcBorders>
                  <w:shd w:val="clear" w:color="auto" w:fill="auto"/>
                  <w:noWrap/>
                  <w:vAlign w:val="center"/>
                  <w:hideMark/>
                </w:tcPr>
                <w:p w14:paraId="61BE0B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600660773.00</w:t>
                  </w:r>
                </w:p>
              </w:tc>
              <w:tc>
                <w:tcPr>
                  <w:tcW w:w="4833" w:type="dxa"/>
                  <w:tcBorders>
                    <w:top w:val="nil"/>
                    <w:left w:val="nil"/>
                    <w:bottom w:val="single" w:sz="4" w:space="0" w:color="auto"/>
                    <w:right w:val="single" w:sz="4" w:space="0" w:color="auto"/>
                  </w:tcBorders>
                  <w:shd w:val="clear" w:color="auto" w:fill="auto"/>
                  <w:vAlign w:val="bottom"/>
                  <w:hideMark/>
                </w:tcPr>
                <w:p w14:paraId="52C9791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ALCOHOL DESNATURALIZADO   20 LTS.                                                                                                                                                                                                                                                                                                                                                                                                                                                                                                                                                                                                                                                                                                                                                                                                                                                                                                                                                                                                                                                                                                                                                                                                                                                                                                                                                                                                                                                                                                                                                                                                                                                                                                                                                                                                                                                                                                                                                                                                                                               </w:t>
                  </w:r>
                </w:p>
              </w:tc>
              <w:tc>
                <w:tcPr>
                  <w:tcW w:w="1134" w:type="dxa"/>
                  <w:tcBorders>
                    <w:top w:val="nil"/>
                    <w:left w:val="nil"/>
                    <w:bottom w:val="single" w:sz="4" w:space="0" w:color="auto"/>
                    <w:right w:val="single" w:sz="4" w:space="0" w:color="auto"/>
                  </w:tcBorders>
                  <w:shd w:val="clear" w:color="auto" w:fill="auto"/>
                  <w:vAlign w:val="center"/>
                  <w:hideMark/>
                </w:tcPr>
                <w:p w14:paraId="16364F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96AD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B9AADB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239</w:t>
                  </w:r>
                </w:p>
              </w:tc>
            </w:tr>
            <w:tr w:rsidR="00BA429B" w:rsidRPr="00BA429B" w14:paraId="576B642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B281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w:t>
                  </w:r>
                </w:p>
              </w:tc>
              <w:tc>
                <w:tcPr>
                  <w:tcW w:w="1660" w:type="dxa"/>
                  <w:tcBorders>
                    <w:top w:val="nil"/>
                    <w:left w:val="nil"/>
                    <w:bottom w:val="single" w:sz="4" w:space="0" w:color="auto"/>
                    <w:right w:val="single" w:sz="4" w:space="0" w:color="auto"/>
                  </w:tcBorders>
                  <w:shd w:val="clear" w:color="auto" w:fill="auto"/>
                  <w:noWrap/>
                  <w:vAlign w:val="center"/>
                  <w:hideMark/>
                </w:tcPr>
                <w:p w14:paraId="74220A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600660872.00</w:t>
                  </w:r>
                </w:p>
              </w:tc>
              <w:tc>
                <w:tcPr>
                  <w:tcW w:w="4833" w:type="dxa"/>
                  <w:tcBorders>
                    <w:top w:val="nil"/>
                    <w:left w:val="nil"/>
                    <w:bottom w:val="single" w:sz="4" w:space="0" w:color="auto"/>
                    <w:right w:val="single" w:sz="4" w:space="0" w:color="auto"/>
                  </w:tcBorders>
                  <w:shd w:val="clear" w:color="auto" w:fill="auto"/>
                  <w:vAlign w:val="bottom"/>
                  <w:hideMark/>
                </w:tcPr>
                <w:p w14:paraId="590B9DD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DETERGENTE O LIMPIADOR MONOENZIMATICO, COMPUESTO DE CLORURO DE DODECIL O DIDETCIL DIMETILAMONIO, ENZIMAS PROTEOLITICAS, PH QUE ASEGURE LA ACCION OPTIMA DE LAS </w:t>
                  </w:r>
                  <w:proofErr w:type="gramStart"/>
                  <w:r w:rsidRPr="00BA429B">
                    <w:rPr>
                      <w:rFonts w:ascii="Calibri" w:hAnsi="Calibri" w:cs="Calibri"/>
                      <w:color w:val="000000"/>
                      <w:sz w:val="18"/>
                      <w:szCs w:val="18"/>
                      <w:lang w:val="es-MX" w:eastAsia="es-MX"/>
                    </w:rPr>
                    <w:t>ENZIMAS,ACTIVO</w:t>
                  </w:r>
                  <w:proofErr w:type="gramEnd"/>
                  <w:r w:rsidRPr="00BA429B">
                    <w:rPr>
                      <w:rFonts w:ascii="Calibri" w:hAnsi="Calibri" w:cs="Calibri"/>
                      <w:color w:val="000000"/>
                      <w:sz w:val="18"/>
                      <w:szCs w:val="18"/>
                      <w:lang w:val="es-MX" w:eastAsia="es-MX"/>
                    </w:rPr>
                    <w:t xml:space="preserve"> EN TODO TIPO DE AGUA, NO CORROSIVO. SOBRE CON 20 A 25  G.                                                                                                                                                                                                                                                                                                                                                                                                                                                                                                                                                                                                                                                                                                                                                                                                                                                                                                                                                                                                                                                                                                                                                                                                                                                                                                                                                                                                                                                                                                                                                                                                                                                                                                                                                                                                                                         </w:t>
                  </w:r>
                </w:p>
              </w:tc>
              <w:tc>
                <w:tcPr>
                  <w:tcW w:w="1134" w:type="dxa"/>
                  <w:tcBorders>
                    <w:top w:val="nil"/>
                    <w:left w:val="nil"/>
                    <w:bottom w:val="single" w:sz="4" w:space="0" w:color="auto"/>
                    <w:right w:val="single" w:sz="4" w:space="0" w:color="auto"/>
                  </w:tcBorders>
                  <w:shd w:val="clear" w:color="auto" w:fill="auto"/>
                  <w:vAlign w:val="center"/>
                  <w:hideMark/>
                </w:tcPr>
                <w:p w14:paraId="2DB321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1A7C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F1BC54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723</w:t>
                  </w:r>
                </w:p>
              </w:tc>
            </w:tr>
            <w:tr w:rsidR="00BA429B" w:rsidRPr="00BA429B" w14:paraId="1503A6A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EEB4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w:t>
                  </w:r>
                </w:p>
              </w:tc>
              <w:tc>
                <w:tcPr>
                  <w:tcW w:w="1660" w:type="dxa"/>
                  <w:tcBorders>
                    <w:top w:val="nil"/>
                    <w:left w:val="nil"/>
                    <w:bottom w:val="single" w:sz="4" w:space="0" w:color="auto"/>
                    <w:right w:val="single" w:sz="4" w:space="0" w:color="auto"/>
                  </w:tcBorders>
                  <w:shd w:val="clear" w:color="auto" w:fill="auto"/>
                  <w:noWrap/>
                  <w:vAlign w:val="center"/>
                  <w:hideMark/>
                </w:tcPr>
                <w:p w14:paraId="59989EC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600660880.00</w:t>
                  </w:r>
                </w:p>
              </w:tc>
              <w:tc>
                <w:tcPr>
                  <w:tcW w:w="4833" w:type="dxa"/>
                  <w:tcBorders>
                    <w:top w:val="nil"/>
                    <w:left w:val="nil"/>
                    <w:bottom w:val="single" w:sz="4" w:space="0" w:color="auto"/>
                    <w:right w:val="single" w:sz="4" w:space="0" w:color="auto"/>
                  </w:tcBorders>
                  <w:shd w:val="clear" w:color="auto" w:fill="auto"/>
                  <w:vAlign w:val="bottom"/>
                  <w:hideMark/>
                </w:tcPr>
                <w:p w14:paraId="4F11577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SOLUCION CONCENTRADA ESTERILIZANTE EN FRIO PARA PREPARAR GLUTARALDEHIDO AL 8.5% +/- 0.5%, TENSIOACTIVO NO IONICO, NI CATIONICO, 2.0% +/- 0.8</w:t>
                  </w:r>
                  <w:proofErr w:type="gramStart"/>
                  <w:r w:rsidRPr="00BA429B">
                    <w:rPr>
                      <w:rFonts w:ascii="Calibri" w:hAnsi="Calibri" w:cs="Calibri"/>
                      <w:color w:val="000000"/>
                      <w:sz w:val="18"/>
                      <w:szCs w:val="18"/>
                      <w:lang w:val="es-MX" w:eastAsia="es-MX"/>
                    </w:rPr>
                    <w:t>%  Y</w:t>
                  </w:r>
                  <w:proofErr w:type="gramEnd"/>
                  <w:r w:rsidRPr="00BA429B">
                    <w:rPr>
                      <w:rFonts w:ascii="Calibri" w:hAnsi="Calibri" w:cs="Calibri"/>
                      <w:color w:val="000000"/>
                      <w:sz w:val="18"/>
                      <w:szCs w:val="18"/>
                      <w:lang w:val="es-MX" w:eastAsia="es-MX"/>
                    </w:rPr>
                    <w:t xml:space="preserve"> PERFUME SIN FORMOL. FRASCO CON UN LITRO Y DOSIFICADOR DE 20 ML. INTEGRADO                                                                                                                                                                                                                                                                                                                                                                                                                                                                                                                                                                                                                                                                                                                                                                                                                                                                                                                                                                                                                                                                                                                                                                                                                                                                                                                                                                                                                                                                                                                                                                                                                                                                                                                                                                                                                                                      </w:t>
                  </w:r>
                </w:p>
              </w:tc>
              <w:tc>
                <w:tcPr>
                  <w:tcW w:w="1134" w:type="dxa"/>
                  <w:tcBorders>
                    <w:top w:val="nil"/>
                    <w:left w:val="nil"/>
                    <w:bottom w:val="single" w:sz="4" w:space="0" w:color="auto"/>
                    <w:right w:val="single" w:sz="4" w:space="0" w:color="auto"/>
                  </w:tcBorders>
                  <w:shd w:val="clear" w:color="auto" w:fill="auto"/>
                  <w:vAlign w:val="center"/>
                  <w:hideMark/>
                </w:tcPr>
                <w:p w14:paraId="675582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7BE4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A0676A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5AA68FE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1C823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w:t>
                  </w:r>
                </w:p>
              </w:tc>
              <w:tc>
                <w:tcPr>
                  <w:tcW w:w="1660" w:type="dxa"/>
                  <w:tcBorders>
                    <w:top w:val="nil"/>
                    <w:left w:val="nil"/>
                    <w:bottom w:val="single" w:sz="4" w:space="0" w:color="auto"/>
                    <w:right w:val="single" w:sz="4" w:space="0" w:color="auto"/>
                  </w:tcBorders>
                  <w:shd w:val="clear" w:color="auto" w:fill="auto"/>
                  <w:noWrap/>
                  <w:vAlign w:val="center"/>
                  <w:hideMark/>
                </w:tcPr>
                <w:p w14:paraId="08BD8C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600660906.00</w:t>
                  </w:r>
                </w:p>
              </w:tc>
              <w:tc>
                <w:tcPr>
                  <w:tcW w:w="4833" w:type="dxa"/>
                  <w:tcBorders>
                    <w:top w:val="nil"/>
                    <w:left w:val="nil"/>
                    <w:bottom w:val="single" w:sz="4" w:space="0" w:color="auto"/>
                    <w:right w:val="single" w:sz="4" w:space="0" w:color="auto"/>
                  </w:tcBorders>
                  <w:shd w:val="clear" w:color="auto" w:fill="auto"/>
                  <w:vAlign w:val="bottom"/>
                  <w:hideMark/>
                </w:tcPr>
                <w:p w14:paraId="6AB9184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GEL ANTISEPTICO PARA MANOS QUE NO REQUIERE ENJUAGUE. FORMULADO A BASE DE ALCOHOL ETILICO DE 60-80% W/W; ADICIONADO CON HUMECTANTES Y EMOLIENTES; HIPOALERGENICO. ENVASE CON 500 ML.                                                                                                                                                                                                                                                                                                                                                                                                                                                                                                                                                                                                                                                                                                                                                                                                                                                                                                                                                                                                                                                                                                                                                                                                                                                                                                                                                                                                                                                                                                                                                                                                                                                                                                                                                                                                                                                                                             </w:t>
                  </w:r>
                </w:p>
              </w:tc>
              <w:tc>
                <w:tcPr>
                  <w:tcW w:w="1134" w:type="dxa"/>
                  <w:tcBorders>
                    <w:top w:val="nil"/>
                    <w:left w:val="nil"/>
                    <w:bottom w:val="single" w:sz="4" w:space="0" w:color="auto"/>
                    <w:right w:val="single" w:sz="4" w:space="0" w:color="auto"/>
                  </w:tcBorders>
                  <w:shd w:val="clear" w:color="auto" w:fill="auto"/>
                  <w:vAlign w:val="center"/>
                  <w:hideMark/>
                </w:tcPr>
                <w:p w14:paraId="59E671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AF77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E88A17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w:t>
                  </w:r>
                </w:p>
              </w:tc>
            </w:tr>
            <w:tr w:rsidR="00BA429B" w:rsidRPr="00BA429B" w14:paraId="2C4C1F6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EC0DC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w:t>
                  </w:r>
                </w:p>
              </w:tc>
              <w:tc>
                <w:tcPr>
                  <w:tcW w:w="1660" w:type="dxa"/>
                  <w:tcBorders>
                    <w:top w:val="nil"/>
                    <w:left w:val="nil"/>
                    <w:bottom w:val="single" w:sz="4" w:space="0" w:color="auto"/>
                    <w:right w:val="single" w:sz="4" w:space="0" w:color="auto"/>
                  </w:tcBorders>
                  <w:shd w:val="clear" w:color="auto" w:fill="auto"/>
                  <w:noWrap/>
                  <w:vAlign w:val="center"/>
                  <w:hideMark/>
                </w:tcPr>
                <w:p w14:paraId="74DA4C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600660914.00</w:t>
                  </w:r>
                </w:p>
              </w:tc>
              <w:tc>
                <w:tcPr>
                  <w:tcW w:w="4833" w:type="dxa"/>
                  <w:tcBorders>
                    <w:top w:val="nil"/>
                    <w:left w:val="nil"/>
                    <w:bottom w:val="single" w:sz="4" w:space="0" w:color="auto"/>
                    <w:right w:val="single" w:sz="4" w:space="0" w:color="auto"/>
                  </w:tcBorders>
                  <w:shd w:val="clear" w:color="auto" w:fill="auto"/>
                  <w:vAlign w:val="bottom"/>
                  <w:hideMark/>
                </w:tcPr>
                <w:p w14:paraId="75BEAB4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JABON, LIQUIDO DESINFECTANTE, PARA LAVADO PRE Y POSTQUIRURGICO DE MANOS Y PIEL, FORMULADO A BASE DE 0.75% MINIMO DE TRICLOSAN, 1.1% MINIMO DE ORTOFENILFENOL CON 10% MINIMO DE JABON ANHIDRO DE </w:t>
                  </w:r>
                  <w:proofErr w:type="gramStart"/>
                  <w:r w:rsidRPr="00BA429B">
                    <w:rPr>
                      <w:rFonts w:ascii="Calibri" w:hAnsi="Calibri" w:cs="Calibri"/>
                      <w:color w:val="000000"/>
                      <w:sz w:val="18"/>
                      <w:szCs w:val="18"/>
                      <w:lang w:val="es-MX" w:eastAsia="es-MX"/>
                    </w:rPr>
                    <w:t>COCO  EN</w:t>
                  </w:r>
                  <w:proofErr w:type="gramEnd"/>
                  <w:r w:rsidRPr="00BA429B">
                    <w:rPr>
                      <w:rFonts w:ascii="Calibri" w:hAnsi="Calibri" w:cs="Calibri"/>
                      <w:color w:val="000000"/>
                      <w:sz w:val="18"/>
                      <w:szCs w:val="18"/>
                      <w:lang w:val="es-MX" w:eastAsia="es-MX"/>
                    </w:rPr>
                    <w:t xml:space="preserve"> BASE SECA, HUMECTANTES Y SUAVISANTES. DE AMPLIO ESPECTRO ANTIMICROBIANO. 4 LITROS                                                                                                                                                                                                                                                                                                                                                                                                                                                                                                                                                                                                                                                                                                                                                                                                                                                                                                                                                                                                                                                                                                                                                                                                                                                                                                                                                                                                                                                                                                                                                                                                                                                                                                                                                                                      </w:t>
                  </w:r>
                </w:p>
              </w:tc>
              <w:tc>
                <w:tcPr>
                  <w:tcW w:w="1134" w:type="dxa"/>
                  <w:tcBorders>
                    <w:top w:val="nil"/>
                    <w:left w:val="nil"/>
                    <w:bottom w:val="single" w:sz="4" w:space="0" w:color="auto"/>
                    <w:right w:val="single" w:sz="4" w:space="0" w:color="auto"/>
                  </w:tcBorders>
                  <w:shd w:val="clear" w:color="auto" w:fill="auto"/>
                  <w:vAlign w:val="center"/>
                  <w:hideMark/>
                </w:tcPr>
                <w:p w14:paraId="2EBD9A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E407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91240C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70</w:t>
                  </w:r>
                </w:p>
              </w:tc>
            </w:tr>
            <w:tr w:rsidR="00BA429B" w:rsidRPr="00BA429B" w14:paraId="018BE8F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5CCD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w:t>
                  </w:r>
                </w:p>
              </w:tc>
              <w:tc>
                <w:tcPr>
                  <w:tcW w:w="1660" w:type="dxa"/>
                  <w:tcBorders>
                    <w:top w:val="nil"/>
                    <w:left w:val="nil"/>
                    <w:bottom w:val="single" w:sz="4" w:space="0" w:color="auto"/>
                    <w:right w:val="single" w:sz="4" w:space="0" w:color="auto"/>
                  </w:tcBorders>
                  <w:shd w:val="clear" w:color="auto" w:fill="auto"/>
                  <w:noWrap/>
                  <w:vAlign w:val="center"/>
                  <w:hideMark/>
                </w:tcPr>
                <w:p w14:paraId="2646FA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600660922.00</w:t>
                  </w:r>
                </w:p>
              </w:tc>
              <w:tc>
                <w:tcPr>
                  <w:tcW w:w="4833" w:type="dxa"/>
                  <w:tcBorders>
                    <w:top w:val="nil"/>
                    <w:left w:val="nil"/>
                    <w:bottom w:val="single" w:sz="4" w:space="0" w:color="auto"/>
                    <w:right w:val="single" w:sz="4" w:space="0" w:color="auto"/>
                  </w:tcBorders>
                  <w:shd w:val="clear" w:color="auto" w:fill="auto"/>
                  <w:vAlign w:val="bottom"/>
                  <w:hideMark/>
                </w:tcPr>
                <w:p w14:paraId="0C0FB30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QUE CONTIENE YODOFORMO (0.7% DE YODO LIBRE), ALCOHOL ISOPROPILICO AL 74% Y UN POLIMERO QUE FORMA SOBRE LA PIEL UNA PELICULA. CONTIENE: DOS HISOPOS, UN APLICADOR PLASTICO Y UNA AMPOLLETA O TUBO CON 26 ML. DE SOLUCION, ESTERIL. ENVASE CON 1 A 5 LITROS                                                                                                                                                                                                                                                                                                                                                                                                                                                                                                                                                                                                                                                                                                                                                                                                                                                                                                                                                                                                                                                                                                                                                                                                                                                                                                                                                                                                                                                                                                                                                                                                                                                                                                                                                                                                              </w:t>
                  </w:r>
                </w:p>
              </w:tc>
              <w:tc>
                <w:tcPr>
                  <w:tcW w:w="1134" w:type="dxa"/>
                  <w:tcBorders>
                    <w:top w:val="nil"/>
                    <w:left w:val="nil"/>
                    <w:bottom w:val="single" w:sz="4" w:space="0" w:color="auto"/>
                    <w:right w:val="single" w:sz="4" w:space="0" w:color="auto"/>
                  </w:tcBorders>
                  <w:shd w:val="clear" w:color="auto" w:fill="auto"/>
                  <w:vAlign w:val="center"/>
                  <w:hideMark/>
                </w:tcPr>
                <w:p w14:paraId="515414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ABB6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38071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4D8FECA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F7536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w:t>
                  </w:r>
                </w:p>
              </w:tc>
              <w:tc>
                <w:tcPr>
                  <w:tcW w:w="1660" w:type="dxa"/>
                  <w:tcBorders>
                    <w:top w:val="nil"/>
                    <w:left w:val="nil"/>
                    <w:bottom w:val="single" w:sz="4" w:space="0" w:color="auto"/>
                    <w:right w:val="single" w:sz="4" w:space="0" w:color="auto"/>
                  </w:tcBorders>
                  <w:shd w:val="clear" w:color="auto" w:fill="auto"/>
                  <w:noWrap/>
                  <w:vAlign w:val="center"/>
                  <w:hideMark/>
                </w:tcPr>
                <w:p w14:paraId="7EB5E6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600660930.00</w:t>
                  </w:r>
                </w:p>
              </w:tc>
              <w:tc>
                <w:tcPr>
                  <w:tcW w:w="4833" w:type="dxa"/>
                  <w:tcBorders>
                    <w:top w:val="nil"/>
                    <w:left w:val="nil"/>
                    <w:bottom w:val="single" w:sz="4" w:space="0" w:color="auto"/>
                    <w:right w:val="single" w:sz="4" w:space="0" w:color="auto"/>
                  </w:tcBorders>
                  <w:shd w:val="clear" w:color="auto" w:fill="auto"/>
                  <w:vAlign w:val="bottom"/>
                  <w:hideMark/>
                </w:tcPr>
                <w:p w14:paraId="235CF38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DETERGENTE O LIMPIADOR POLIENZIMATICO NO IONICO O CATIONICO, A BASE DE ALCOHOL ISOPROPILICO O DERIVADOS DEL AMONIO CUATEMARIO, CON PH QUE ASEGURE EL EFECTO </w:t>
                  </w:r>
                  <w:r w:rsidRPr="00BA429B">
                    <w:rPr>
                      <w:rFonts w:ascii="Calibri" w:hAnsi="Calibri" w:cs="Calibri"/>
                      <w:color w:val="000000"/>
                      <w:sz w:val="18"/>
                      <w:szCs w:val="18"/>
                      <w:lang w:val="es-MX" w:eastAsia="es-MX"/>
                    </w:rPr>
                    <w:lastRenderedPageBreak/>
                    <w:t xml:space="preserve">OPTIMO DE LAS ENZIMAS. PARA USO MANUAL Y/O LAVADORA  AUTOMATICA, DE 1 A 5 LITROS DE SOLUCION CONCENTRADA                                                                                                                                                                                                                                                                                                                                                                                                                                                                                                                                                                                                                                                                                                                                                                                                                                                                                                                                                                                                                                                                                                                                                                                                                                                                                                                                                                                                                                                                                                                                                                                                                                                                                                                                                                                                            </w:t>
                  </w:r>
                </w:p>
              </w:tc>
              <w:tc>
                <w:tcPr>
                  <w:tcW w:w="1134" w:type="dxa"/>
                  <w:tcBorders>
                    <w:top w:val="nil"/>
                    <w:left w:val="nil"/>
                    <w:bottom w:val="single" w:sz="4" w:space="0" w:color="auto"/>
                    <w:right w:val="single" w:sz="4" w:space="0" w:color="auto"/>
                  </w:tcBorders>
                  <w:shd w:val="clear" w:color="auto" w:fill="auto"/>
                  <w:vAlign w:val="center"/>
                  <w:hideMark/>
                </w:tcPr>
                <w:p w14:paraId="3FF711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57FF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EFEBC7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2F55644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76A5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c>
                <w:tcPr>
                  <w:tcW w:w="1660" w:type="dxa"/>
                  <w:tcBorders>
                    <w:top w:val="nil"/>
                    <w:left w:val="nil"/>
                    <w:bottom w:val="single" w:sz="4" w:space="0" w:color="auto"/>
                    <w:right w:val="single" w:sz="4" w:space="0" w:color="auto"/>
                  </w:tcBorders>
                  <w:shd w:val="clear" w:color="auto" w:fill="auto"/>
                  <w:noWrap/>
                  <w:vAlign w:val="center"/>
                  <w:hideMark/>
                </w:tcPr>
                <w:p w14:paraId="53C928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600660963.00</w:t>
                  </w:r>
                </w:p>
              </w:tc>
              <w:tc>
                <w:tcPr>
                  <w:tcW w:w="4833" w:type="dxa"/>
                  <w:tcBorders>
                    <w:top w:val="nil"/>
                    <w:left w:val="nil"/>
                    <w:bottom w:val="single" w:sz="4" w:space="0" w:color="auto"/>
                    <w:right w:val="single" w:sz="4" w:space="0" w:color="auto"/>
                  </w:tcBorders>
                  <w:shd w:val="clear" w:color="auto" w:fill="auto"/>
                  <w:vAlign w:val="bottom"/>
                  <w:hideMark/>
                </w:tcPr>
                <w:p w14:paraId="6727872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ANTISEPTICO Y GERMICIDA DESINFECTANTE DE ALTO NIVEL COMPUESTO POR ORTOFTALALDEHIDO AL 0.55 %,  CON 3.785 L                                                                                                                                                                                                                                                                                                                                                                                                                                                                                                                                                                                                                                                                                                                                                                                                                                                                                                                                                                                                                                                                                                                                                                                                                                                                                                                                                                                                                                                                                                                                                                                                                                                                                                                                                                                                                                                                                                                                                                      </w:t>
                  </w:r>
                </w:p>
              </w:tc>
              <w:tc>
                <w:tcPr>
                  <w:tcW w:w="1134" w:type="dxa"/>
                  <w:tcBorders>
                    <w:top w:val="nil"/>
                    <w:left w:val="nil"/>
                    <w:bottom w:val="single" w:sz="4" w:space="0" w:color="auto"/>
                    <w:right w:val="single" w:sz="4" w:space="0" w:color="auto"/>
                  </w:tcBorders>
                  <w:shd w:val="clear" w:color="auto" w:fill="auto"/>
                  <w:vAlign w:val="center"/>
                  <w:hideMark/>
                </w:tcPr>
                <w:p w14:paraId="727953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8C635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BCB3FA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8BC7A8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F4A8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w:t>
                  </w:r>
                </w:p>
              </w:tc>
              <w:tc>
                <w:tcPr>
                  <w:tcW w:w="1660" w:type="dxa"/>
                  <w:tcBorders>
                    <w:top w:val="nil"/>
                    <w:left w:val="nil"/>
                    <w:bottom w:val="single" w:sz="4" w:space="0" w:color="auto"/>
                    <w:right w:val="single" w:sz="4" w:space="0" w:color="auto"/>
                  </w:tcBorders>
                  <w:shd w:val="clear" w:color="auto" w:fill="auto"/>
                  <w:noWrap/>
                  <w:vAlign w:val="center"/>
                  <w:hideMark/>
                </w:tcPr>
                <w:p w14:paraId="39E84C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600661011.00</w:t>
                  </w:r>
                </w:p>
              </w:tc>
              <w:tc>
                <w:tcPr>
                  <w:tcW w:w="4833" w:type="dxa"/>
                  <w:tcBorders>
                    <w:top w:val="nil"/>
                    <w:left w:val="nil"/>
                    <w:bottom w:val="single" w:sz="4" w:space="0" w:color="auto"/>
                    <w:right w:val="single" w:sz="4" w:space="0" w:color="auto"/>
                  </w:tcBorders>
                  <w:shd w:val="clear" w:color="auto" w:fill="auto"/>
                  <w:vAlign w:val="bottom"/>
                  <w:hideMark/>
                </w:tcPr>
                <w:p w14:paraId="1FDB6B9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                                                                                                                                                                                                                                                                                                                                                                                                                                                                                                                                                                                                                                                                                                                                                                                                                                                                                                                                                                                                                                                                                                                                                                                                                                                                                                                                                                                                                                                                                                                                                                                                                                                                     </w:t>
                  </w:r>
                </w:p>
              </w:tc>
              <w:tc>
                <w:tcPr>
                  <w:tcW w:w="1134" w:type="dxa"/>
                  <w:tcBorders>
                    <w:top w:val="nil"/>
                    <w:left w:val="nil"/>
                    <w:bottom w:val="single" w:sz="4" w:space="0" w:color="auto"/>
                    <w:right w:val="single" w:sz="4" w:space="0" w:color="auto"/>
                  </w:tcBorders>
                  <w:shd w:val="clear" w:color="auto" w:fill="auto"/>
                  <w:vAlign w:val="center"/>
                  <w:hideMark/>
                </w:tcPr>
                <w:p w14:paraId="3FBAB3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88120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7295C0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95</w:t>
                  </w:r>
                </w:p>
              </w:tc>
            </w:tr>
            <w:tr w:rsidR="00BA429B" w:rsidRPr="00BA429B" w14:paraId="5AA13C3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B605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w:t>
                  </w:r>
                </w:p>
              </w:tc>
              <w:tc>
                <w:tcPr>
                  <w:tcW w:w="1660" w:type="dxa"/>
                  <w:tcBorders>
                    <w:top w:val="nil"/>
                    <w:left w:val="nil"/>
                    <w:bottom w:val="single" w:sz="4" w:space="0" w:color="auto"/>
                    <w:right w:val="single" w:sz="4" w:space="0" w:color="auto"/>
                  </w:tcBorders>
                  <w:shd w:val="clear" w:color="auto" w:fill="auto"/>
                  <w:noWrap/>
                  <w:vAlign w:val="center"/>
                  <w:hideMark/>
                </w:tcPr>
                <w:p w14:paraId="1F0F4B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600661024.00</w:t>
                  </w:r>
                </w:p>
              </w:tc>
              <w:tc>
                <w:tcPr>
                  <w:tcW w:w="4833" w:type="dxa"/>
                  <w:tcBorders>
                    <w:top w:val="nil"/>
                    <w:left w:val="nil"/>
                    <w:bottom w:val="single" w:sz="4" w:space="0" w:color="auto"/>
                    <w:right w:val="single" w:sz="4" w:space="0" w:color="auto"/>
                  </w:tcBorders>
                  <w:shd w:val="clear" w:color="auto" w:fill="auto"/>
                  <w:vAlign w:val="bottom"/>
                  <w:hideMark/>
                </w:tcPr>
                <w:p w14:paraId="28C5543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IODOPOVIDONA, ESPUMA, CADA 100 ML. CONTIENEN: IODOPOVIDONA 8 G. </w:t>
                  </w:r>
                  <w:proofErr w:type="gramStart"/>
                  <w:r w:rsidRPr="00BA429B">
                    <w:rPr>
                      <w:rFonts w:ascii="Calibri" w:hAnsi="Calibri" w:cs="Calibri"/>
                      <w:color w:val="000000"/>
                      <w:sz w:val="18"/>
                      <w:szCs w:val="18"/>
                      <w:lang w:val="es-MX" w:eastAsia="es-MX"/>
                    </w:rPr>
                    <w:t>EQUIVALENTE  A</w:t>
                  </w:r>
                  <w:proofErr w:type="gramEnd"/>
                  <w:r w:rsidRPr="00BA429B">
                    <w:rPr>
                      <w:rFonts w:ascii="Calibri" w:hAnsi="Calibri" w:cs="Calibri"/>
                      <w:color w:val="000000"/>
                      <w:sz w:val="18"/>
                      <w:szCs w:val="18"/>
                      <w:lang w:val="es-MX" w:eastAsia="es-MX"/>
                    </w:rPr>
                    <w:t xml:space="preserve"> 0.8 G. DE YODO.   120 ML                                                                                                                                                                                                                                                                                                                                                                                                                                                                                                                                                                                                                                                                                                                                                                                                                                                                                                                                                                                                                                                                                                                                                                                                                                                                                                                                                                                                                                                                                                                                                                                                                                                                                                                                                                                                                                                                                                                                                                         </w:t>
                  </w:r>
                </w:p>
              </w:tc>
              <w:tc>
                <w:tcPr>
                  <w:tcW w:w="1134" w:type="dxa"/>
                  <w:tcBorders>
                    <w:top w:val="nil"/>
                    <w:left w:val="nil"/>
                    <w:bottom w:val="single" w:sz="4" w:space="0" w:color="auto"/>
                    <w:right w:val="single" w:sz="4" w:space="0" w:color="auto"/>
                  </w:tcBorders>
                  <w:shd w:val="clear" w:color="auto" w:fill="auto"/>
                  <w:vAlign w:val="center"/>
                  <w:hideMark/>
                </w:tcPr>
                <w:p w14:paraId="353BEC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EC47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183069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136</w:t>
                  </w:r>
                </w:p>
              </w:tc>
            </w:tr>
            <w:tr w:rsidR="00BA429B" w:rsidRPr="00BA429B" w14:paraId="18FFA65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9067B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w:t>
                  </w:r>
                </w:p>
              </w:tc>
              <w:tc>
                <w:tcPr>
                  <w:tcW w:w="1660" w:type="dxa"/>
                  <w:tcBorders>
                    <w:top w:val="nil"/>
                    <w:left w:val="nil"/>
                    <w:bottom w:val="single" w:sz="4" w:space="0" w:color="auto"/>
                    <w:right w:val="single" w:sz="4" w:space="0" w:color="auto"/>
                  </w:tcBorders>
                  <w:shd w:val="clear" w:color="auto" w:fill="auto"/>
                  <w:noWrap/>
                  <w:vAlign w:val="center"/>
                  <w:hideMark/>
                </w:tcPr>
                <w:p w14:paraId="1CE6DD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600661025.00</w:t>
                  </w:r>
                </w:p>
              </w:tc>
              <w:tc>
                <w:tcPr>
                  <w:tcW w:w="4833" w:type="dxa"/>
                  <w:tcBorders>
                    <w:top w:val="nil"/>
                    <w:left w:val="nil"/>
                    <w:bottom w:val="single" w:sz="4" w:space="0" w:color="auto"/>
                    <w:right w:val="single" w:sz="4" w:space="0" w:color="auto"/>
                  </w:tcBorders>
                  <w:shd w:val="clear" w:color="auto" w:fill="auto"/>
                  <w:vAlign w:val="bottom"/>
                  <w:hideMark/>
                </w:tcPr>
                <w:p w14:paraId="5FC6767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JABON TRICLOFEN FRASCO DE 30 ML                                                                                                                                                                                                                                                                                                                                                                                                                                                                                                                                                                                                                                                                                                                                                                                                                                                                                                                                                                                                                                                                                                                                                                                                                                                                                                                                                                                                                                                                                                                                                                                                                                                                                                                                                                                                                                                                                                                                                                                                                                                 </w:t>
                  </w:r>
                </w:p>
              </w:tc>
              <w:tc>
                <w:tcPr>
                  <w:tcW w:w="1134" w:type="dxa"/>
                  <w:tcBorders>
                    <w:top w:val="nil"/>
                    <w:left w:val="nil"/>
                    <w:bottom w:val="single" w:sz="4" w:space="0" w:color="auto"/>
                    <w:right w:val="single" w:sz="4" w:space="0" w:color="auto"/>
                  </w:tcBorders>
                  <w:shd w:val="clear" w:color="auto" w:fill="auto"/>
                  <w:vAlign w:val="center"/>
                  <w:hideMark/>
                </w:tcPr>
                <w:p w14:paraId="5BBBE3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0C48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40B22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465</w:t>
                  </w:r>
                </w:p>
              </w:tc>
            </w:tr>
            <w:tr w:rsidR="00BA429B" w:rsidRPr="00BA429B" w14:paraId="64056B4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9D0A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w:t>
                  </w:r>
                </w:p>
              </w:tc>
              <w:tc>
                <w:tcPr>
                  <w:tcW w:w="1660" w:type="dxa"/>
                  <w:tcBorders>
                    <w:top w:val="nil"/>
                    <w:left w:val="nil"/>
                    <w:bottom w:val="single" w:sz="4" w:space="0" w:color="auto"/>
                    <w:right w:val="single" w:sz="4" w:space="0" w:color="auto"/>
                  </w:tcBorders>
                  <w:shd w:val="clear" w:color="auto" w:fill="auto"/>
                  <w:noWrap/>
                  <w:vAlign w:val="center"/>
                  <w:hideMark/>
                </w:tcPr>
                <w:p w14:paraId="7D9997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600661052.00</w:t>
                  </w:r>
                </w:p>
              </w:tc>
              <w:tc>
                <w:tcPr>
                  <w:tcW w:w="4833" w:type="dxa"/>
                  <w:tcBorders>
                    <w:top w:val="nil"/>
                    <w:left w:val="nil"/>
                    <w:bottom w:val="single" w:sz="4" w:space="0" w:color="auto"/>
                    <w:right w:val="single" w:sz="4" w:space="0" w:color="auto"/>
                  </w:tcBorders>
                  <w:shd w:val="clear" w:color="auto" w:fill="auto"/>
                  <w:vAlign w:val="bottom"/>
                  <w:hideMark/>
                </w:tcPr>
                <w:p w14:paraId="086860C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CON GLUCONATO DE CLORHEXIDINA AL 2% P/V EN ALCOHOL ISOPROPILICO AL 70% CON TINTA NARANJA. CONTIENE:  3 ML ESTERIL Y DESECHABLE. ENVASE                                                                                                                                                                                                                                                                                                                                                                                                                                                                                                                                                                                                                                                                                                                                                                                                                                                                                                                                                                                                                                                                                                                                                                                                                                                                                                                                                                                                                                                                                                                                                                                                                                                                                                                                                                                                                                                                                                                                 </w:t>
                  </w:r>
                </w:p>
              </w:tc>
              <w:tc>
                <w:tcPr>
                  <w:tcW w:w="1134" w:type="dxa"/>
                  <w:tcBorders>
                    <w:top w:val="nil"/>
                    <w:left w:val="nil"/>
                    <w:bottom w:val="single" w:sz="4" w:space="0" w:color="auto"/>
                    <w:right w:val="single" w:sz="4" w:space="0" w:color="auto"/>
                  </w:tcBorders>
                  <w:shd w:val="clear" w:color="auto" w:fill="auto"/>
                  <w:vAlign w:val="center"/>
                  <w:hideMark/>
                </w:tcPr>
                <w:p w14:paraId="2755C8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F4DE0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F73DA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223</w:t>
                  </w:r>
                </w:p>
              </w:tc>
            </w:tr>
            <w:tr w:rsidR="00BA429B" w:rsidRPr="00BA429B" w14:paraId="523193B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F1C9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w:t>
                  </w:r>
                </w:p>
              </w:tc>
              <w:tc>
                <w:tcPr>
                  <w:tcW w:w="1660" w:type="dxa"/>
                  <w:tcBorders>
                    <w:top w:val="nil"/>
                    <w:left w:val="nil"/>
                    <w:bottom w:val="single" w:sz="4" w:space="0" w:color="auto"/>
                    <w:right w:val="single" w:sz="4" w:space="0" w:color="auto"/>
                  </w:tcBorders>
                  <w:shd w:val="clear" w:color="auto" w:fill="auto"/>
                  <w:noWrap/>
                  <w:vAlign w:val="center"/>
                  <w:hideMark/>
                </w:tcPr>
                <w:p w14:paraId="5CBDC9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600661060.00</w:t>
                  </w:r>
                </w:p>
              </w:tc>
              <w:tc>
                <w:tcPr>
                  <w:tcW w:w="4833" w:type="dxa"/>
                  <w:tcBorders>
                    <w:top w:val="nil"/>
                    <w:left w:val="nil"/>
                    <w:bottom w:val="single" w:sz="4" w:space="0" w:color="auto"/>
                    <w:right w:val="single" w:sz="4" w:space="0" w:color="auto"/>
                  </w:tcBorders>
                  <w:shd w:val="clear" w:color="auto" w:fill="auto"/>
                  <w:vAlign w:val="bottom"/>
                  <w:hideMark/>
                </w:tcPr>
                <w:p w14:paraId="77DED3B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CON GLUCONATO DE CLORHEXIDINA AL 2% P/V EN ALCOHOL ISOPROPILICO AL 70% CON TINTA NARANJA. CONTIENE:  26 ML ESTERIL Y DESECHABLE. ENVASE                                                                                                                                                                                                                                                                                                                                                                                                                                                                                                                                                                                                                                                                                                                                                                                                                                                                                                                                                                                                                                                                                                                                                                                                                                                                                                                                                                                                                                                                                                                                                                                                                                                                                                                                                                                                                                                                                                                                </w:t>
                  </w:r>
                </w:p>
              </w:tc>
              <w:tc>
                <w:tcPr>
                  <w:tcW w:w="1134" w:type="dxa"/>
                  <w:tcBorders>
                    <w:top w:val="nil"/>
                    <w:left w:val="nil"/>
                    <w:bottom w:val="single" w:sz="4" w:space="0" w:color="auto"/>
                    <w:right w:val="single" w:sz="4" w:space="0" w:color="auto"/>
                  </w:tcBorders>
                  <w:shd w:val="clear" w:color="auto" w:fill="auto"/>
                  <w:vAlign w:val="center"/>
                  <w:hideMark/>
                </w:tcPr>
                <w:p w14:paraId="3A6E40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A84B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5C1F8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660</w:t>
                  </w:r>
                </w:p>
              </w:tc>
            </w:tr>
            <w:tr w:rsidR="00BA429B" w:rsidRPr="00BA429B" w14:paraId="22AE44A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FCDD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w:t>
                  </w:r>
                </w:p>
              </w:tc>
              <w:tc>
                <w:tcPr>
                  <w:tcW w:w="1660" w:type="dxa"/>
                  <w:tcBorders>
                    <w:top w:val="nil"/>
                    <w:left w:val="nil"/>
                    <w:bottom w:val="single" w:sz="4" w:space="0" w:color="auto"/>
                    <w:right w:val="single" w:sz="4" w:space="0" w:color="auto"/>
                  </w:tcBorders>
                  <w:shd w:val="clear" w:color="auto" w:fill="auto"/>
                  <w:noWrap/>
                  <w:vAlign w:val="center"/>
                  <w:hideMark/>
                </w:tcPr>
                <w:p w14:paraId="49C761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600820054.00</w:t>
                  </w:r>
                </w:p>
              </w:tc>
              <w:tc>
                <w:tcPr>
                  <w:tcW w:w="4833" w:type="dxa"/>
                  <w:tcBorders>
                    <w:top w:val="nil"/>
                    <w:left w:val="nil"/>
                    <w:bottom w:val="single" w:sz="4" w:space="0" w:color="auto"/>
                    <w:right w:val="single" w:sz="4" w:space="0" w:color="auto"/>
                  </w:tcBorders>
                  <w:shd w:val="clear" w:color="auto" w:fill="auto"/>
                  <w:vAlign w:val="bottom"/>
                  <w:hideMark/>
                </w:tcPr>
                <w:p w14:paraId="00F1BA1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APLICADORES SIN ALGODON DE MADERA                                                                                                                                                                                                                                                                                                                                                                                                                                                                                                                                                                                                                                                                                                                                                                                                                                                                                                                                                                                                                                                                                                                                                                                                                                                                                                                                                                                                                                                                                                                                                                                                                                                                                                                                                                                                                                                                                                                                                                                                                                               </w:t>
                  </w:r>
                </w:p>
              </w:tc>
              <w:tc>
                <w:tcPr>
                  <w:tcW w:w="1134" w:type="dxa"/>
                  <w:tcBorders>
                    <w:top w:val="nil"/>
                    <w:left w:val="nil"/>
                    <w:bottom w:val="single" w:sz="4" w:space="0" w:color="auto"/>
                    <w:right w:val="single" w:sz="4" w:space="0" w:color="auto"/>
                  </w:tcBorders>
                  <w:shd w:val="clear" w:color="auto" w:fill="auto"/>
                  <w:vAlign w:val="center"/>
                  <w:hideMark/>
                </w:tcPr>
                <w:p w14:paraId="547BD0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F5E7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C/750</w:t>
                  </w:r>
                </w:p>
              </w:tc>
              <w:tc>
                <w:tcPr>
                  <w:tcW w:w="992" w:type="dxa"/>
                  <w:tcBorders>
                    <w:top w:val="nil"/>
                    <w:left w:val="nil"/>
                    <w:bottom w:val="single" w:sz="4" w:space="0" w:color="auto"/>
                    <w:right w:val="single" w:sz="4" w:space="0" w:color="auto"/>
                  </w:tcBorders>
                  <w:shd w:val="clear" w:color="auto" w:fill="auto"/>
                  <w:noWrap/>
                  <w:vAlign w:val="center"/>
                  <w:hideMark/>
                </w:tcPr>
                <w:p w14:paraId="70C0775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136</w:t>
                  </w:r>
                </w:p>
              </w:tc>
            </w:tr>
            <w:tr w:rsidR="00BA429B" w:rsidRPr="00BA429B" w14:paraId="5CB23B4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8BA5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w:t>
                  </w:r>
                </w:p>
              </w:tc>
              <w:tc>
                <w:tcPr>
                  <w:tcW w:w="1660" w:type="dxa"/>
                  <w:tcBorders>
                    <w:top w:val="nil"/>
                    <w:left w:val="nil"/>
                    <w:bottom w:val="single" w:sz="4" w:space="0" w:color="auto"/>
                    <w:right w:val="single" w:sz="4" w:space="0" w:color="auto"/>
                  </w:tcBorders>
                  <w:shd w:val="clear" w:color="auto" w:fill="auto"/>
                  <w:noWrap/>
                  <w:vAlign w:val="center"/>
                  <w:hideMark/>
                </w:tcPr>
                <w:p w14:paraId="12472E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600820104.00</w:t>
                  </w:r>
                </w:p>
              </w:tc>
              <w:tc>
                <w:tcPr>
                  <w:tcW w:w="4833" w:type="dxa"/>
                  <w:tcBorders>
                    <w:top w:val="nil"/>
                    <w:left w:val="nil"/>
                    <w:bottom w:val="single" w:sz="4" w:space="0" w:color="auto"/>
                    <w:right w:val="single" w:sz="4" w:space="0" w:color="auto"/>
                  </w:tcBorders>
                  <w:shd w:val="clear" w:color="auto" w:fill="auto"/>
                  <w:vAlign w:val="bottom"/>
                  <w:hideMark/>
                </w:tcPr>
                <w:p w14:paraId="4FC5266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APLICADORES CON ALGODON DE MADERA                                                                                                                                                                                                                                                                                                                                                                                                                                                                                                                                                                                                                                                                                                                                                                                                                                                                                                                                                                                                                                                                                                                                                                                                                                                                                                                                                                                                                                                                                                                                                                                                                                                                                                                                                                                                                                                                                                                                                                                                                                               </w:t>
                  </w:r>
                </w:p>
              </w:tc>
              <w:tc>
                <w:tcPr>
                  <w:tcW w:w="1134" w:type="dxa"/>
                  <w:tcBorders>
                    <w:top w:val="nil"/>
                    <w:left w:val="nil"/>
                    <w:bottom w:val="single" w:sz="4" w:space="0" w:color="auto"/>
                    <w:right w:val="single" w:sz="4" w:space="0" w:color="auto"/>
                  </w:tcBorders>
                  <w:shd w:val="clear" w:color="auto" w:fill="auto"/>
                  <w:vAlign w:val="center"/>
                  <w:hideMark/>
                </w:tcPr>
                <w:p w14:paraId="595E6A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191B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5C41A05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140</w:t>
                  </w:r>
                </w:p>
              </w:tc>
            </w:tr>
            <w:tr w:rsidR="00BA429B" w:rsidRPr="00BA429B" w14:paraId="6AF79E1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99A3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w:t>
                  </w:r>
                </w:p>
              </w:tc>
              <w:tc>
                <w:tcPr>
                  <w:tcW w:w="1660" w:type="dxa"/>
                  <w:tcBorders>
                    <w:top w:val="nil"/>
                    <w:left w:val="nil"/>
                    <w:bottom w:val="single" w:sz="4" w:space="0" w:color="auto"/>
                    <w:right w:val="single" w:sz="4" w:space="0" w:color="auto"/>
                  </w:tcBorders>
                  <w:shd w:val="clear" w:color="auto" w:fill="auto"/>
                  <w:noWrap/>
                  <w:vAlign w:val="center"/>
                  <w:hideMark/>
                </w:tcPr>
                <w:p w14:paraId="6D2EF8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600880017.00</w:t>
                  </w:r>
                </w:p>
              </w:tc>
              <w:tc>
                <w:tcPr>
                  <w:tcW w:w="4833" w:type="dxa"/>
                  <w:tcBorders>
                    <w:top w:val="nil"/>
                    <w:left w:val="nil"/>
                    <w:bottom w:val="single" w:sz="4" w:space="0" w:color="auto"/>
                    <w:right w:val="single" w:sz="4" w:space="0" w:color="auto"/>
                  </w:tcBorders>
                  <w:shd w:val="clear" w:color="auto" w:fill="auto"/>
                  <w:vAlign w:val="bottom"/>
                  <w:hideMark/>
                </w:tcPr>
                <w:p w14:paraId="3DF948B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TRANSPARENTE, MICROPOROSO, AUTOADHERIBLES, ESTERILE Y DESECHABLE. MEDIDAS: 7.0 A 8.5 X 5. 08 A 6.0 CM                                                                                                                                                                                                                                                                                                                                                                                                                                                                                                                                                                                                                                                                                                                                                                                                                                                                                                                                                                                                                                                                                                                                                                                                                                                                                                                                                                                                                                                                                                                                                                                                                                                                                                                                                                                                                                                                                                                                                                  </w:t>
                  </w:r>
                </w:p>
              </w:tc>
              <w:tc>
                <w:tcPr>
                  <w:tcW w:w="1134" w:type="dxa"/>
                  <w:tcBorders>
                    <w:top w:val="nil"/>
                    <w:left w:val="nil"/>
                    <w:bottom w:val="single" w:sz="4" w:space="0" w:color="auto"/>
                    <w:right w:val="single" w:sz="4" w:space="0" w:color="auto"/>
                  </w:tcBorders>
                  <w:shd w:val="clear" w:color="auto" w:fill="auto"/>
                  <w:vAlign w:val="center"/>
                  <w:hideMark/>
                </w:tcPr>
                <w:p w14:paraId="1F686AA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D15D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20BD50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1,056</w:t>
                  </w:r>
                </w:p>
              </w:tc>
            </w:tr>
            <w:tr w:rsidR="00BA429B" w:rsidRPr="00BA429B" w14:paraId="0E68A01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79D0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w:t>
                  </w:r>
                </w:p>
              </w:tc>
              <w:tc>
                <w:tcPr>
                  <w:tcW w:w="1660" w:type="dxa"/>
                  <w:tcBorders>
                    <w:top w:val="nil"/>
                    <w:left w:val="nil"/>
                    <w:bottom w:val="single" w:sz="4" w:space="0" w:color="auto"/>
                    <w:right w:val="single" w:sz="4" w:space="0" w:color="auto"/>
                  </w:tcBorders>
                  <w:shd w:val="clear" w:color="auto" w:fill="auto"/>
                  <w:noWrap/>
                  <w:vAlign w:val="center"/>
                  <w:hideMark/>
                </w:tcPr>
                <w:p w14:paraId="343D8B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600880025.00</w:t>
                  </w:r>
                </w:p>
              </w:tc>
              <w:tc>
                <w:tcPr>
                  <w:tcW w:w="4833" w:type="dxa"/>
                  <w:tcBorders>
                    <w:top w:val="nil"/>
                    <w:left w:val="nil"/>
                    <w:bottom w:val="single" w:sz="4" w:space="0" w:color="auto"/>
                    <w:right w:val="single" w:sz="4" w:space="0" w:color="auto"/>
                  </w:tcBorders>
                  <w:shd w:val="clear" w:color="auto" w:fill="auto"/>
                  <w:vAlign w:val="bottom"/>
                  <w:hideMark/>
                </w:tcPr>
                <w:p w14:paraId="382C565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TRANSPARENTE, MICROPOROSO, AUTOADHERIBLE, ESTERILE Y DESECHABLE, MEDIDAS, 10.0 A 10.16. X 12.0 A 14.0 CM.                                                                                                                                                                                                                                                                                                                                                                                                                                                                                                                                                                                                                                                                                                                                                                                                                                                                                                                                                                                                                                                                                                                                                                                                                                                                                                                                                                                                                                                                                                                                                                                                                                                                                                                                                                                                                                                                                                                                                              </w:t>
                  </w:r>
                </w:p>
              </w:tc>
              <w:tc>
                <w:tcPr>
                  <w:tcW w:w="1134" w:type="dxa"/>
                  <w:tcBorders>
                    <w:top w:val="nil"/>
                    <w:left w:val="nil"/>
                    <w:bottom w:val="single" w:sz="4" w:space="0" w:color="auto"/>
                    <w:right w:val="single" w:sz="4" w:space="0" w:color="auto"/>
                  </w:tcBorders>
                  <w:shd w:val="clear" w:color="auto" w:fill="auto"/>
                  <w:vAlign w:val="center"/>
                  <w:hideMark/>
                </w:tcPr>
                <w:p w14:paraId="17F8F7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29ED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480DB4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244</w:t>
                  </w:r>
                </w:p>
              </w:tc>
            </w:tr>
            <w:tr w:rsidR="00BA429B" w:rsidRPr="00BA429B" w14:paraId="50E3EF6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D150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w:t>
                  </w:r>
                </w:p>
              </w:tc>
              <w:tc>
                <w:tcPr>
                  <w:tcW w:w="1660" w:type="dxa"/>
                  <w:tcBorders>
                    <w:top w:val="nil"/>
                    <w:left w:val="nil"/>
                    <w:bottom w:val="single" w:sz="4" w:space="0" w:color="auto"/>
                    <w:right w:val="single" w:sz="4" w:space="0" w:color="auto"/>
                  </w:tcBorders>
                  <w:shd w:val="clear" w:color="auto" w:fill="auto"/>
                  <w:noWrap/>
                  <w:vAlign w:val="center"/>
                  <w:hideMark/>
                </w:tcPr>
                <w:p w14:paraId="1EF976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600880058.00</w:t>
                  </w:r>
                </w:p>
              </w:tc>
              <w:tc>
                <w:tcPr>
                  <w:tcW w:w="4833" w:type="dxa"/>
                  <w:tcBorders>
                    <w:top w:val="nil"/>
                    <w:left w:val="nil"/>
                    <w:bottom w:val="single" w:sz="4" w:space="0" w:color="auto"/>
                    <w:right w:val="single" w:sz="4" w:space="0" w:color="auto"/>
                  </w:tcBorders>
                  <w:shd w:val="clear" w:color="auto" w:fill="auto"/>
                  <w:vAlign w:val="bottom"/>
                  <w:hideMark/>
                </w:tcPr>
                <w:p w14:paraId="6339E8B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COMBINADOS. DE CELULOSA, CON TELA NO TEJIDA. MEDIDAS: 20 X 8 CM ENVASE CON 200 PIEZAS.                                                                                                                                                                                                                                                                                                                                                                                                                                                                                                                                                                                                                                                                                                                                                                                                                                                                                                                                                                                                                                                                                                                                                                                                                                                                                                                                                                                                                                                                                                                                                                                                                                                                                                                                                                                                                                                                                                                                                                                 </w:t>
                  </w:r>
                </w:p>
              </w:tc>
              <w:tc>
                <w:tcPr>
                  <w:tcW w:w="1134" w:type="dxa"/>
                  <w:tcBorders>
                    <w:top w:val="nil"/>
                    <w:left w:val="nil"/>
                    <w:bottom w:val="single" w:sz="4" w:space="0" w:color="auto"/>
                    <w:right w:val="single" w:sz="4" w:space="0" w:color="auto"/>
                  </w:tcBorders>
                  <w:shd w:val="clear" w:color="auto" w:fill="auto"/>
                  <w:vAlign w:val="center"/>
                  <w:hideMark/>
                </w:tcPr>
                <w:p w14:paraId="3FA267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709A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7EDBCA1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207</w:t>
                  </w:r>
                </w:p>
              </w:tc>
            </w:tr>
            <w:tr w:rsidR="00BA429B" w:rsidRPr="00BA429B" w14:paraId="22A2DF7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650F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w:t>
                  </w:r>
                </w:p>
              </w:tc>
              <w:tc>
                <w:tcPr>
                  <w:tcW w:w="1660" w:type="dxa"/>
                  <w:tcBorders>
                    <w:top w:val="nil"/>
                    <w:left w:val="nil"/>
                    <w:bottom w:val="single" w:sz="4" w:space="0" w:color="auto"/>
                    <w:right w:val="single" w:sz="4" w:space="0" w:color="auto"/>
                  </w:tcBorders>
                  <w:shd w:val="clear" w:color="auto" w:fill="auto"/>
                  <w:noWrap/>
                  <w:vAlign w:val="center"/>
                  <w:hideMark/>
                </w:tcPr>
                <w:p w14:paraId="6703FE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600880060.00</w:t>
                  </w:r>
                </w:p>
              </w:tc>
              <w:tc>
                <w:tcPr>
                  <w:tcW w:w="4833" w:type="dxa"/>
                  <w:tcBorders>
                    <w:top w:val="nil"/>
                    <w:left w:val="nil"/>
                    <w:bottom w:val="single" w:sz="4" w:space="0" w:color="auto"/>
                    <w:right w:val="single" w:sz="4" w:space="0" w:color="auto"/>
                  </w:tcBorders>
                  <w:shd w:val="clear" w:color="auto" w:fill="auto"/>
                  <w:vAlign w:val="bottom"/>
                  <w:hideMark/>
                </w:tcPr>
                <w:p w14:paraId="1F42783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AUTO ADHERIBLE ESTERIL DESECHABLE CON ALMOHADILLA DE ALGODON DE 9 X 20 CMS                                                                                                                                                                                                                                                                                                                                                                                                                                                                                                                                                                                                                                                                                                                                                                                                                                                                                                                                                                                                                                                                                                                                                                                                                                                                                                                                                                                                                                                                                                                                                                                                                                                                                                                                                                                                                                                                                                                                                                                              </w:t>
                  </w:r>
                </w:p>
              </w:tc>
              <w:tc>
                <w:tcPr>
                  <w:tcW w:w="1134" w:type="dxa"/>
                  <w:tcBorders>
                    <w:top w:val="nil"/>
                    <w:left w:val="nil"/>
                    <w:bottom w:val="single" w:sz="4" w:space="0" w:color="auto"/>
                    <w:right w:val="single" w:sz="4" w:space="0" w:color="auto"/>
                  </w:tcBorders>
                  <w:shd w:val="clear" w:color="auto" w:fill="auto"/>
                  <w:vAlign w:val="center"/>
                  <w:hideMark/>
                </w:tcPr>
                <w:p w14:paraId="540B0A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9560D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BB1E4C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4AC732E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62C5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w:t>
                  </w:r>
                </w:p>
              </w:tc>
              <w:tc>
                <w:tcPr>
                  <w:tcW w:w="1660" w:type="dxa"/>
                  <w:tcBorders>
                    <w:top w:val="nil"/>
                    <w:left w:val="nil"/>
                    <w:bottom w:val="single" w:sz="4" w:space="0" w:color="auto"/>
                    <w:right w:val="single" w:sz="4" w:space="0" w:color="auto"/>
                  </w:tcBorders>
                  <w:shd w:val="clear" w:color="auto" w:fill="auto"/>
                  <w:noWrap/>
                  <w:vAlign w:val="center"/>
                  <w:hideMark/>
                </w:tcPr>
                <w:p w14:paraId="314346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600880108.00</w:t>
                  </w:r>
                </w:p>
              </w:tc>
              <w:tc>
                <w:tcPr>
                  <w:tcW w:w="4833" w:type="dxa"/>
                  <w:tcBorders>
                    <w:top w:val="nil"/>
                    <w:left w:val="nil"/>
                    <w:bottom w:val="single" w:sz="4" w:space="0" w:color="auto"/>
                    <w:right w:val="single" w:sz="4" w:space="0" w:color="auto"/>
                  </w:tcBorders>
                  <w:shd w:val="clear" w:color="auto" w:fill="auto"/>
                  <w:vAlign w:val="bottom"/>
                  <w:hideMark/>
                </w:tcPr>
                <w:p w14:paraId="7CEF3812" w14:textId="0CC0159C"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COMBINADOS. DE CELULOSA, CON TELA NO TEJIDA. MEDIDA 20 X 13 CM ENVASE CON 150 PIEZAS.                                                                                                                                                                                                                                                                                                                                                                                                                                                                                                                                                                                                                                                                                                                                                                                                                                                                                                                                                                                                                                                                                                                                                                                                                                                                                                                                                                                                                                                                                                                                                                                                                                                                                                                                                                                                                                                                                                                                                                                </w:t>
                  </w:r>
                </w:p>
              </w:tc>
              <w:tc>
                <w:tcPr>
                  <w:tcW w:w="1134" w:type="dxa"/>
                  <w:tcBorders>
                    <w:top w:val="nil"/>
                    <w:left w:val="nil"/>
                    <w:bottom w:val="single" w:sz="4" w:space="0" w:color="auto"/>
                    <w:right w:val="single" w:sz="4" w:space="0" w:color="auto"/>
                  </w:tcBorders>
                  <w:shd w:val="clear" w:color="auto" w:fill="auto"/>
                  <w:vAlign w:val="center"/>
                  <w:hideMark/>
                </w:tcPr>
                <w:p w14:paraId="004706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BED4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16F832F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104</w:t>
                  </w:r>
                </w:p>
              </w:tc>
            </w:tr>
            <w:tr w:rsidR="00BA429B" w:rsidRPr="00BA429B" w14:paraId="41E7D69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F96C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w:t>
                  </w:r>
                </w:p>
              </w:tc>
              <w:tc>
                <w:tcPr>
                  <w:tcW w:w="1660" w:type="dxa"/>
                  <w:tcBorders>
                    <w:top w:val="nil"/>
                    <w:left w:val="nil"/>
                    <w:bottom w:val="single" w:sz="4" w:space="0" w:color="auto"/>
                    <w:right w:val="single" w:sz="4" w:space="0" w:color="auto"/>
                  </w:tcBorders>
                  <w:shd w:val="clear" w:color="auto" w:fill="auto"/>
                  <w:noWrap/>
                  <w:vAlign w:val="center"/>
                  <w:hideMark/>
                </w:tcPr>
                <w:p w14:paraId="39CD62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600880504.00</w:t>
                  </w:r>
                </w:p>
              </w:tc>
              <w:tc>
                <w:tcPr>
                  <w:tcW w:w="4833" w:type="dxa"/>
                  <w:tcBorders>
                    <w:top w:val="nil"/>
                    <w:left w:val="nil"/>
                    <w:bottom w:val="single" w:sz="4" w:space="0" w:color="auto"/>
                    <w:right w:val="single" w:sz="4" w:space="0" w:color="auto"/>
                  </w:tcBorders>
                  <w:shd w:val="clear" w:color="auto" w:fill="auto"/>
                  <w:vAlign w:val="bottom"/>
                  <w:hideMark/>
                </w:tcPr>
                <w:p w14:paraId="1754520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CON PETROLATO. MEDIDAS: 10 X 10 CM. ENVASE INDIVIDUAL. PIEZA.                                                                                                                                                                                                                                                                                                                                                                                                                                                                                                                                                                                                                                                                                                                                                                                                                                                                                                                                                                                                                                                                                                                                                                                                                                                                                                                                                                                                                                                                                                                                                                                                                                                                                                                                                                                                                                                                                                                                                                                                          </w:t>
                  </w:r>
                </w:p>
              </w:tc>
              <w:tc>
                <w:tcPr>
                  <w:tcW w:w="1134" w:type="dxa"/>
                  <w:tcBorders>
                    <w:top w:val="nil"/>
                    <w:left w:val="nil"/>
                    <w:bottom w:val="single" w:sz="4" w:space="0" w:color="auto"/>
                    <w:right w:val="single" w:sz="4" w:space="0" w:color="auto"/>
                  </w:tcBorders>
                  <w:shd w:val="clear" w:color="auto" w:fill="auto"/>
                  <w:vAlign w:val="center"/>
                  <w:hideMark/>
                </w:tcPr>
                <w:p w14:paraId="18DAA9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AC76B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E522F2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056F01C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2131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w:t>
                  </w:r>
                </w:p>
              </w:tc>
              <w:tc>
                <w:tcPr>
                  <w:tcW w:w="1660" w:type="dxa"/>
                  <w:tcBorders>
                    <w:top w:val="nil"/>
                    <w:left w:val="nil"/>
                    <w:bottom w:val="single" w:sz="4" w:space="0" w:color="auto"/>
                    <w:right w:val="single" w:sz="4" w:space="0" w:color="auto"/>
                  </w:tcBorders>
                  <w:shd w:val="clear" w:color="auto" w:fill="auto"/>
                  <w:noWrap/>
                  <w:vAlign w:val="center"/>
                  <w:hideMark/>
                </w:tcPr>
                <w:p w14:paraId="7261E9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600880652.00</w:t>
                  </w:r>
                </w:p>
              </w:tc>
              <w:tc>
                <w:tcPr>
                  <w:tcW w:w="4833" w:type="dxa"/>
                  <w:tcBorders>
                    <w:top w:val="nil"/>
                    <w:left w:val="nil"/>
                    <w:bottom w:val="single" w:sz="4" w:space="0" w:color="auto"/>
                    <w:right w:val="single" w:sz="4" w:space="0" w:color="auto"/>
                  </w:tcBorders>
                  <w:shd w:val="clear" w:color="auto" w:fill="auto"/>
                  <w:vAlign w:val="bottom"/>
                  <w:hideMark/>
                </w:tcPr>
                <w:p w14:paraId="3151444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HIDROCOLOIDE PARA EL TRATAMIENTO DE HERIDAS EXTRADELGADO, AUTOADHERIBLE, ESTERIL, TAMAÑO DE 10.0 CM, 0.6 CM X 10.0 CM 0.6 CM                                                                                                                                                                                                                                                                                                                                                                                                                                                                                                                                                                                                                                                                                                                                                                                                                                                                                                                                                                                                                                                                                                                                                                                                                                                                                                                                                                                                                                                                                                                                                                                                                                                                                                                                                                                                                                                                                                                                            </w:t>
                  </w:r>
                </w:p>
              </w:tc>
              <w:tc>
                <w:tcPr>
                  <w:tcW w:w="1134" w:type="dxa"/>
                  <w:tcBorders>
                    <w:top w:val="nil"/>
                    <w:left w:val="nil"/>
                    <w:bottom w:val="single" w:sz="4" w:space="0" w:color="auto"/>
                    <w:right w:val="single" w:sz="4" w:space="0" w:color="auto"/>
                  </w:tcBorders>
                  <w:shd w:val="clear" w:color="auto" w:fill="auto"/>
                  <w:vAlign w:val="center"/>
                  <w:hideMark/>
                </w:tcPr>
                <w:p w14:paraId="15B5A7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D91A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E3B3A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261</w:t>
                  </w:r>
                </w:p>
              </w:tc>
            </w:tr>
            <w:tr w:rsidR="00BA429B" w:rsidRPr="00BA429B" w14:paraId="6DD242D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A404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w:t>
                  </w:r>
                </w:p>
              </w:tc>
              <w:tc>
                <w:tcPr>
                  <w:tcW w:w="1660" w:type="dxa"/>
                  <w:tcBorders>
                    <w:top w:val="nil"/>
                    <w:left w:val="nil"/>
                    <w:bottom w:val="single" w:sz="4" w:space="0" w:color="auto"/>
                    <w:right w:val="single" w:sz="4" w:space="0" w:color="auto"/>
                  </w:tcBorders>
                  <w:shd w:val="clear" w:color="auto" w:fill="auto"/>
                  <w:noWrap/>
                  <w:vAlign w:val="center"/>
                  <w:hideMark/>
                </w:tcPr>
                <w:p w14:paraId="454A17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600880660.00</w:t>
                  </w:r>
                </w:p>
              </w:tc>
              <w:tc>
                <w:tcPr>
                  <w:tcW w:w="4833" w:type="dxa"/>
                  <w:tcBorders>
                    <w:top w:val="nil"/>
                    <w:left w:val="nil"/>
                    <w:bottom w:val="single" w:sz="4" w:space="0" w:color="auto"/>
                    <w:right w:val="single" w:sz="4" w:space="0" w:color="auto"/>
                  </w:tcBorders>
                  <w:shd w:val="clear" w:color="auto" w:fill="auto"/>
                  <w:vAlign w:val="bottom"/>
                  <w:hideMark/>
                </w:tcPr>
                <w:p w14:paraId="4667C37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HIDROCOLOIDES, CON BORDES AUTOADHERIBLES, CON O SIN CAPA EXTERNA DE ESPUMA DE POLIURETANO O CLORURO DE POLIVINILO, CON GROSOR MINIMO DE 2 MM. ESTERIL.TAMAÑO: DE 15.0 CM ± 3.0 CM X 16.0 CM ± 4.0 CM.                                                                                                                                                                                                                                                                                                                                                                                                                                                                                                                                                                                                                                                                                                                                                                                                                                                                                                                                                                                                                                                                                                                                                                                                                                                                                                                                                                                                                                                                                                                                                                                                                                                                                                                                                                                                                                                                  </w:t>
                  </w:r>
                </w:p>
              </w:tc>
              <w:tc>
                <w:tcPr>
                  <w:tcW w:w="1134" w:type="dxa"/>
                  <w:tcBorders>
                    <w:top w:val="nil"/>
                    <w:left w:val="nil"/>
                    <w:bottom w:val="single" w:sz="4" w:space="0" w:color="auto"/>
                    <w:right w:val="single" w:sz="4" w:space="0" w:color="auto"/>
                  </w:tcBorders>
                  <w:shd w:val="clear" w:color="auto" w:fill="auto"/>
                  <w:vAlign w:val="center"/>
                  <w:hideMark/>
                </w:tcPr>
                <w:p w14:paraId="15C23C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9771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DEEA6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w:t>
                  </w:r>
                </w:p>
              </w:tc>
            </w:tr>
            <w:tr w:rsidR="00BA429B" w:rsidRPr="00BA429B" w14:paraId="50CE351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5ADD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w:t>
                  </w:r>
                </w:p>
              </w:tc>
              <w:tc>
                <w:tcPr>
                  <w:tcW w:w="1660" w:type="dxa"/>
                  <w:tcBorders>
                    <w:top w:val="nil"/>
                    <w:left w:val="nil"/>
                    <w:bottom w:val="single" w:sz="4" w:space="0" w:color="auto"/>
                    <w:right w:val="single" w:sz="4" w:space="0" w:color="auto"/>
                  </w:tcBorders>
                  <w:shd w:val="clear" w:color="auto" w:fill="auto"/>
                  <w:noWrap/>
                  <w:vAlign w:val="center"/>
                  <w:hideMark/>
                </w:tcPr>
                <w:p w14:paraId="56DEA5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600880678.00</w:t>
                  </w:r>
                </w:p>
              </w:tc>
              <w:tc>
                <w:tcPr>
                  <w:tcW w:w="4833" w:type="dxa"/>
                  <w:tcBorders>
                    <w:top w:val="nil"/>
                    <w:left w:val="nil"/>
                    <w:bottom w:val="single" w:sz="4" w:space="0" w:color="auto"/>
                    <w:right w:val="single" w:sz="4" w:space="0" w:color="auto"/>
                  </w:tcBorders>
                  <w:shd w:val="clear" w:color="auto" w:fill="auto"/>
                  <w:vAlign w:val="bottom"/>
                  <w:hideMark/>
                </w:tcPr>
                <w:p w14:paraId="3684883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HIDROCOLOIDES, PARA EL TRATAMIENTO DE HERIDAS. ESTERIL. TAMAÑO: DE 15 A 21 CM X 15 A 21 CM. PIEZA.                                                                                                                                                                                                                                                                                                                                                                                                                                                                                                                                                                                                                                                                                                                                                                                                                                                                                                                                                                                                                                                                                                                                                                                                                                                                                                                                                                                                                                                                                                                                                                                                                                                                                                                                                                                                                                                                                                                                                                     </w:t>
                  </w:r>
                </w:p>
              </w:tc>
              <w:tc>
                <w:tcPr>
                  <w:tcW w:w="1134" w:type="dxa"/>
                  <w:tcBorders>
                    <w:top w:val="nil"/>
                    <w:left w:val="nil"/>
                    <w:bottom w:val="single" w:sz="4" w:space="0" w:color="auto"/>
                    <w:right w:val="single" w:sz="4" w:space="0" w:color="auto"/>
                  </w:tcBorders>
                  <w:shd w:val="clear" w:color="auto" w:fill="auto"/>
                  <w:vAlign w:val="center"/>
                  <w:hideMark/>
                </w:tcPr>
                <w:p w14:paraId="1569D2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B518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978F7F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w:t>
                  </w:r>
                </w:p>
              </w:tc>
            </w:tr>
            <w:tr w:rsidR="00BA429B" w:rsidRPr="00BA429B" w14:paraId="1ACFB39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D7BC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w:t>
                  </w:r>
                </w:p>
              </w:tc>
              <w:tc>
                <w:tcPr>
                  <w:tcW w:w="1660" w:type="dxa"/>
                  <w:tcBorders>
                    <w:top w:val="nil"/>
                    <w:left w:val="nil"/>
                    <w:bottom w:val="single" w:sz="4" w:space="0" w:color="auto"/>
                    <w:right w:val="single" w:sz="4" w:space="0" w:color="auto"/>
                  </w:tcBorders>
                  <w:shd w:val="clear" w:color="auto" w:fill="auto"/>
                  <w:noWrap/>
                  <w:vAlign w:val="center"/>
                  <w:hideMark/>
                </w:tcPr>
                <w:p w14:paraId="1C6937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600880686.00</w:t>
                  </w:r>
                </w:p>
              </w:tc>
              <w:tc>
                <w:tcPr>
                  <w:tcW w:w="4833" w:type="dxa"/>
                  <w:tcBorders>
                    <w:top w:val="nil"/>
                    <w:left w:val="nil"/>
                    <w:bottom w:val="single" w:sz="4" w:space="0" w:color="auto"/>
                    <w:right w:val="single" w:sz="4" w:space="0" w:color="auto"/>
                  </w:tcBorders>
                  <w:shd w:val="clear" w:color="auto" w:fill="auto"/>
                  <w:vAlign w:val="bottom"/>
                  <w:hideMark/>
                </w:tcPr>
                <w:p w14:paraId="0B73BE0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ABSORBENTES, A BASE DE ALGINATO DE CALCIO Y SODIO DE ORIGEN NATURAL. ESTERIL. TAMAÑO: DE 9.0 CM ± 2.0 CM X 10.0 CM ± 2.0 CM.                                                                                                                                                                                                                                                                                                                                                                                                                                                                                                                                                                                                                                                                                                                                                                                                                                                                                                                                                                                                                                                                                                                                                                                                                                                                                                                                                                                                                                                                                                                                                                                                                                                                                                                                                                                                                                                                                                                                           </w:t>
                  </w:r>
                </w:p>
              </w:tc>
              <w:tc>
                <w:tcPr>
                  <w:tcW w:w="1134" w:type="dxa"/>
                  <w:tcBorders>
                    <w:top w:val="nil"/>
                    <w:left w:val="nil"/>
                    <w:bottom w:val="single" w:sz="4" w:space="0" w:color="auto"/>
                    <w:right w:val="single" w:sz="4" w:space="0" w:color="auto"/>
                  </w:tcBorders>
                  <w:shd w:val="clear" w:color="auto" w:fill="auto"/>
                  <w:vAlign w:val="center"/>
                  <w:hideMark/>
                </w:tcPr>
                <w:p w14:paraId="724E0DB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7163B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40B913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5ACBC28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2A81C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53</w:t>
                  </w:r>
                </w:p>
              </w:tc>
              <w:tc>
                <w:tcPr>
                  <w:tcW w:w="1660" w:type="dxa"/>
                  <w:tcBorders>
                    <w:top w:val="nil"/>
                    <w:left w:val="nil"/>
                    <w:bottom w:val="single" w:sz="4" w:space="0" w:color="auto"/>
                    <w:right w:val="single" w:sz="4" w:space="0" w:color="auto"/>
                  </w:tcBorders>
                  <w:shd w:val="clear" w:color="auto" w:fill="auto"/>
                  <w:noWrap/>
                  <w:vAlign w:val="center"/>
                  <w:hideMark/>
                </w:tcPr>
                <w:p w14:paraId="52C261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600880694.00</w:t>
                  </w:r>
                </w:p>
              </w:tc>
              <w:tc>
                <w:tcPr>
                  <w:tcW w:w="4833" w:type="dxa"/>
                  <w:tcBorders>
                    <w:top w:val="nil"/>
                    <w:left w:val="nil"/>
                    <w:bottom w:val="single" w:sz="4" w:space="0" w:color="auto"/>
                    <w:right w:val="single" w:sz="4" w:space="0" w:color="auto"/>
                  </w:tcBorders>
                  <w:shd w:val="clear" w:color="auto" w:fill="auto"/>
                  <w:vAlign w:val="bottom"/>
                  <w:hideMark/>
                </w:tcPr>
                <w:p w14:paraId="061B99E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ABSORBENTE A BASE DE ALGINATO DE CALCIO Y SODIO DE ORIGEN NATURAL. ESTERIL. TAMAÑO DE 10.0 CM ± 2.0 CM X 20.0 CM ± 2.0 CM. PIEZA.                                                                                                                                                                                                                                                                                                                                                                                                                                                                                                                                                                                                                                                                                                                                                                                                                                                                                                                                                                                                                                                                                                                                                                                                                                                                                                                                                                                                                                                                                                                                                                                                                                                                                                                                                                                                                                                                                                                                       </w:t>
                  </w:r>
                </w:p>
              </w:tc>
              <w:tc>
                <w:tcPr>
                  <w:tcW w:w="1134" w:type="dxa"/>
                  <w:tcBorders>
                    <w:top w:val="nil"/>
                    <w:left w:val="nil"/>
                    <w:bottom w:val="single" w:sz="4" w:space="0" w:color="auto"/>
                    <w:right w:val="single" w:sz="4" w:space="0" w:color="auto"/>
                  </w:tcBorders>
                  <w:shd w:val="clear" w:color="auto" w:fill="auto"/>
                  <w:vAlign w:val="center"/>
                  <w:hideMark/>
                </w:tcPr>
                <w:p w14:paraId="6BECA9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2152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5D0D1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w:t>
                  </w:r>
                </w:p>
              </w:tc>
            </w:tr>
            <w:tr w:rsidR="00BA429B" w:rsidRPr="00BA429B" w14:paraId="68C7DAF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F1D3E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w:t>
                  </w:r>
                </w:p>
              </w:tc>
              <w:tc>
                <w:tcPr>
                  <w:tcW w:w="1660" w:type="dxa"/>
                  <w:tcBorders>
                    <w:top w:val="nil"/>
                    <w:left w:val="nil"/>
                    <w:bottom w:val="single" w:sz="4" w:space="0" w:color="auto"/>
                    <w:right w:val="single" w:sz="4" w:space="0" w:color="auto"/>
                  </w:tcBorders>
                  <w:shd w:val="clear" w:color="auto" w:fill="auto"/>
                  <w:noWrap/>
                  <w:vAlign w:val="center"/>
                  <w:hideMark/>
                </w:tcPr>
                <w:p w14:paraId="395C68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600880702.00</w:t>
                  </w:r>
                </w:p>
              </w:tc>
              <w:tc>
                <w:tcPr>
                  <w:tcW w:w="4833" w:type="dxa"/>
                  <w:tcBorders>
                    <w:top w:val="nil"/>
                    <w:left w:val="nil"/>
                    <w:bottom w:val="single" w:sz="4" w:space="0" w:color="auto"/>
                    <w:right w:val="single" w:sz="4" w:space="0" w:color="auto"/>
                  </w:tcBorders>
                  <w:shd w:val="clear" w:color="auto" w:fill="auto"/>
                  <w:vAlign w:val="bottom"/>
                  <w:hideMark/>
                </w:tcPr>
                <w:p w14:paraId="291F911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EN FORMA DE MECHA, COMPUESTOS POR FIBRAS DE ALGINATO DE CALCIO Y SODIO DE ORIGEN NATURAL. ESTERIL. TAMAÑO: DE 30 CM ± 0.5 CM (2 G). PIEZA.                                                                                                                                                                                                                                                                                                                                                                                                                                                                                                                                                                                                                                                                                                                                                                                                                                                                                                                                                                                                                                                                                                                                                                                                                                                                                                                                                                                                                                                                                                                                                                                                                                                                                                                                                                                                                                                                                                                              </w:t>
                  </w:r>
                </w:p>
              </w:tc>
              <w:tc>
                <w:tcPr>
                  <w:tcW w:w="1134" w:type="dxa"/>
                  <w:tcBorders>
                    <w:top w:val="nil"/>
                    <w:left w:val="nil"/>
                    <w:bottom w:val="single" w:sz="4" w:space="0" w:color="auto"/>
                    <w:right w:val="single" w:sz="4" w:space="0" w:color="auto"/>
                  </w:tcBorders>
                  <w:shd w:val="clear" w:color="auto" w:fill="auto"/>
                  <w:vAlign w:val="center"/>
                  <w:hideMark/>
                </w:tcPr>
                <w:p w14:paraId="3B0EEC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84E1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2CE20A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307A49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2750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w:t>
                  </w:r>
                </w:p>
              </w:tc>
              <w:tc>
                <w:tcPr>
                  <w:tcW w:w="1660" w:type="dxa"/>
                  <w:tcBorders>
                    <w:top w:val="nil"/>
                    <w:left w:val="nil"/>
                    <w:bottom w:val="single" w:sz="4" w:space="0" w:color="auto"/>
                    <w:right w:val="single" w:sz="4" w:space="0" w:color="auto"/>
                  </w:tcBorders>
                  <w:shd w:val="clear" w:color="auto" w:fill="auto"/>
                  <w:noWrap/>
                  <w:vAlign w:val="center"/>
                  <w:hideMark/>
                </w:tcPr>
                <w:p w14:paraId="3D596E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600880744.00</w:t>
                  </w:r>
                </w:p>
              </w:tc>
              <w:tc>
                <w:tcPr>
                  <w:tcW w:w="4833" w:type="dxa"/>
                  <w:tcBorders>
                    <w:top w:val="nil"/>
                    <w:left w:val="nil"/>
                    <w:bottom w:val="single" w:sz="4" w:space="0" w:color="auto"/>
                    <w:right w:val="single" w:sz="4" w:space="0" w:color="auto"/>
                  </w:tcBorders>
                  <w:shd w:val="clear" w:color="auto" w:fill="auto"/>
                  <w:vAlign w:val="bottom"/>
                  <w:hideMark/>
                </w:tcPr>
                <w:p w14:paraId="2AF946A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HIDROGEL CON ALANTOINA AL 0.6% Y COLAGENO PARA HUMECTACION Y REGENERACION DE TEJIDO. ENVASE CON 90 GR.                                                                                                                                                                                                                                                                                                                                                                                                                                                                                                                                                                                                                                                                                                                                                                                                                                                                                                                                                                                                                                                                                                                                                                                                                                                                                                                                                                                                                                                                                                                                                                                                                                                                                                                                                                                                                                                                                                                                                                          </w:t>
                  </w:r>
                </w:p>
              </w:tc>
              <w:tc>
                <w:tcPr>
                  <w:tcW w:w="1134" w:type="dxa"/>
                  <w:tcBorders>
                    <w:top w:val="nil"/>
                    <w:left w:val="nil"/>
                    <w:bottom w:val="single" w:sz="4" w:space="0" w:color="auto"/>
                    <w:right w:val="single" w:sz="4" w:space="0" w:color="auto"/>
                  </w:tcBorders>
                  <w:shd w:val="clear" w:color="auto" w:fill="auto"/>
                  <w:vAlign w:val="center"/>
                  <w:hideMark/>
                </w:tcPr>
                <w:p w14:paraId="381895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3088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E4B52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4DA9D6F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4116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w:t>
                  </w:r>
                </w:p>
              </w:tc>
              <w:tc>
                <w:tcPr>
                  <w:tcW w:w="1660" w:type="dxa"/>
                  <w:tcBorders>
                    <w:top w:val="nil"/>
                    <w:left w:val="nil"/>
                    <w:bottom w:val="single" w:sz="4" w:space="0" w:color="auto"/>
                    <w:right w:val="single" w:sz="4" w:space="0" w:color="auto"/>
                  </w:tcBorders>
                  <w:shd w:val="clear" w:color="auto" w:fill="auto"/>
                  <w:noWrap/>
                  <w:vAlign w:val="center"/>
                  <w:hideMark/>
                </w:tcPr>
                <w:p w14:paraId="66F621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600880769.00</w:t>
                  </w:r>
                </w:p>
              </w:tc>
              <w:tc>
                <w:tcPr>
                  <w:tcW w:w="4833" w:type="dxa"/>
                  <w:tcBorders>
                    <w:top w:val="nil"/>
                    <w:left w:val="nil"/>
                    <w:bottom w:val="single" w:sz="4" w:space="0" w:color="auto"/>
                    <w:right w:val="single" w:sz="4" w:space="0" w:color="auto"/>
                  </w:tcBorders>
                  <w:shd w:val="clear" w:color="auto" w:fill="auto"/>
                  <w:vAlign w:val="bottom"/>
                  <w:hideMark/>
                </w:tcPr>
                <w:p w14:paraId="0B72A58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DE HIDROGEL CON ALGINATO SODICO PARA GRANULACION Y EPITELIZACION. TAMAÑO 15 X 20 CM. PIEZA.                                                                                                                                                                                                                                                                                                                                                                                                                                                                                                                                                                                                                                                                                                                                                                                                                                                                                                                                                                                                                                                                                                                                                                                                                                                                                                                                                                                                                                                                                                                                                                                                                                                                                                                                                                                                                                                                                                                                                                             </w:t>
                  </w:r>
                </w:p>
              </w:tc>
              <w:tc>
                <w:tcPr>
                  <w:tcW w:w="1134" w:type="dxa"/>
                  <w:tcBorders>
                    <w:top w:val="nil"/>
                    <w:left w:val="nil"/>
                    <w:bottom w:val="single" w:sz="4" w:space="0" w:color="auto"/>
                    <w:right w:val="single" w:sz="4" w:space="0" w:color="auto"/>
                  </w:tcBorders>
                  <w:shd w:val="clear" w:color="auto" w:fill="auto"/>
                  <w:vAlign w:val="center"/>
                  <w:hideMark/>
                </w:tcPr>
                <w:p w14:paraId="4844C4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23B25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17CD95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w:t>
                  </w:r>
                </w:p>
              </w:tc>
            </w:tr>
            <w:tr w:rsidR="00BA429B" w:rsidRPr="00BA429B" w14:paraId="1F9CF72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A964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w:t>
                  </w:r>
                </w:p>
              </w:tc>
              <w:tc>
                <w:tcPr>
                  <w:tcW w:w="1660" w:type="dxa"/>
                  <w:tcBorders>
                    <w:top w:val="nil"/>
                    <w:left w:val="nil"/>
                    <w:bottom w:val="single" w:sz="4" w:space="0" w:color="auto"/>
                    <w:right w:val="single" w:sz="4" w:space="0" w:color="auto"/>
                  </w:tcBorders>
                  <w:shd w:val="clear" w:color="auto" w:fill="auto"/>
                  <w:noWrap/>
                  <w:vAlign w:val="center"/>
                  <w:hideMark/>
                </w:tcPr>
                <w:p w14:paraId="0876E7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600880777.00</w:t>
                  </w:r>
                </w:p>
              </w:tc>
              <w:tc>
                <w:tcPr>
                  <w:tcW w:w="4833" w:type="dxa"/>
                  <w:tcBorders>
                    <w:top w:val="nil"/>
                    <w:left w:val="nil"/>
                    <w:bottom w:val="single" w:sz="4" w:space="0" w:color="auto"/>
                    <w:right w:val="single" w:sz="4" w:space="0" w:color="auto"/>
                  </w:tcBorders>
                  <w:shd w:val="clear" w:color="auto" w:fill="auto"/>
                  <w:vAlign w:val="bottom"/>
                  <w:hideMark/>
                </w:tcPr>
                <w:p w14:paraId="549733B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CON 80% A 90% DE COLAGENO Y 10 A 20% DE ALGINATO. MEDIDA DE 10 A 10.2 CM X 11 A 11.25 CM. PIEZA.                                                                                                                                                                                                                                                                                                                                                                                                                                                                                                                                                                                                                                                                                                                                                                                                                                                                                                                                                                                                                                                                                                                                                                                                                                                                                                                                                                                                                                                                                                                                                                                                                                                                                                                                                                                                                                                                                                                                                                       </w:t>
                  </w:r>
                </w:p>
              </w:tc>
              <w:tc>
                <w:tcPr>
                  <w:tcW w:w="1134" w:type="dxa"/>
                  <w:tcBorders>
                    <w:top w:val="nil"/>
                    <w:left w:val="nil"/>
                    <w:bottom w:val="single" w:sz="4" w:space="0" w:color="auto"/>
                    <w:right w:val="single" w:sz="4" w:space="0" w:color="auto"/>
                  </w:tcBorders>
                  <w:shd w:val="clear" w:color="auto" w:fill="auto"/>
                  <w:vAlign w:val="center"/>
                  <w:hideMark/>
                </w:tcPr>
                <w:p w14:paraId="47A754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6005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3AF1A9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w:t>
                  </w:r>
                </w:p>
              </w:tc>
            </w:tr>
            <w:tr w:rsidR="00BA429B" w:rsidRPr="00BA429B" w14:paraId="0B9848B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C1EE8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w:t>
                  </w:r>
                </w:p>
              </w:tc>
              <w:tc>
                <w:tcPr>
                  <w:tcW w:w="1660" w:type="dxa"/>
                  <w:tcBorders>
                    <w:top w:val="nil"/>
                    <w:left w:val="nil"/>
                    <w:bottom w:val="single" w:sz="4" w:space="0" w:color="auto"/>
                    <w:right w:val="single" w:sz="4" w:space="0" w:color="auto"/>
                  </w:tcBorders>
                  <w:shd w:val="clear" w:color="auto" w:fill="auto"/>
                  <w:noWrap/>
                  <w:vAlign w:val="center"/>
                  <w:hideMark/>
                </w:tcPr>
                <w:p w14:paraId="21E891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600880793.00</w:t>
                  </w:r>
                </w:p>
              </w:tc>
              <w:tc>
                <w:tcPr>
                  <w:tcW w:w="4833" w:type="dxa"/>
                  <w:tcBorders>
                    <w:top w:val="nil"/>
                    <w:left w:val="nil"/>
                    <w:bottom w:val="single" w:sz="4" w:space="0" w:color="auto"/>
                    <w:right w:val="single" w:sz="4" w:space="0" w:color="auto"/>
                  </w:tcBorders>
                  <w:shd w:val="clear" w:color="auto" w:fill="auto"/>
                  <w:vAlign w:val="bottom"/>
                  <w:hideMark/>
                </w:tcPr>
                <w:p w14:paraId="722A660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DE HIDROPOLIMERO, PARA TRATAMIENTO DE HERIDAS. 10 A 11 CM X 11 A 16 CM. PIEZA.                                                                                                                                                                                                                                                                                                                                                                                                                                                                                                                                                                                                                                                                                                                                                                                                                                                                                                                                                                                                                                                                                                                                                                                                                                                                                                                                                                                                                                                                                                                                                                                                                                                                                                                                                                                                                                                                                                                                                                                         </w:t>
                  </w:r>
                </w:p>
              </w:tc>
              <w:tc>
                <w:tcPr>
                  <w:tcW w:w="1134" w:type="dxa"/>
                  <w:tcBorders>
                    <w:top w:val="nil"/>
                    <w:left w:val="nil"/>
                    <w:bottom w:val="single" w:sz="4" w:space="0" w:color="auto"/>
                    <w:right w:val="single" w:sz="4" w:space="0" w:color="auto"/>
                  </w:tcBorders>
                  <w:shd w:val="clear" w:color="auto" w:fill="auto"/>
                  <w:vAlign w:val="center"/>
                  <w:hideMark/>
                </w:tcPr>
                <w:p w14:paraId="5F9816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9F04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7B2DC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w:t>
                  </w:r>
                </w:p>
              </w:tc>
            </w:tr>
            <w:tr w:rsidR="00BA429B" w:rsidRPr="00BA429B" w14:paraId="39DA42A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C2A86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w:t>
                  </w:r>
                </w:p>
              </w:tc>
              <w:tc>
                <w:tcPr>
                  <w:tcW w:w="1660" w:type="dxa"/>
                  <w:tcBorders>
                    <w:top w:val="nil"/>
                    <w:left w:val="nil"/>
                    <w:bottom w:val="single" w:sz="4" w:space="0" w:color="auto"/>
                    <w:right w:val="single" w:sz="4" w:space="0" w:color="auto"/>
                  </w:tcBorders>
                  <w:shd w:val="clear" w:color="auto" w:fill="auto"/>
                  <w:noWrap/>
                  <w:vAlign w:val="center"/>
                  <w:hideMark/>
                </w:tcPr>
                <w:p w14:paraId="3671C7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600880827.00</w:t>
                  </w:r>
                </w:p>
              </w:tc>
              <w:tc>
                <w:tcPr>
                  <w:tcW w:w="4833" w:type="dxa"/>
                  <w:tcBorders>
                    <w:top w:val="nil"/>
                    <w:left w:val="nil"/>
                    <w:bottom w:val="single" w:sz="4" w:space="0" w:color="auto"/>
                    <w:right w:val="single" w:sz="4" w:space="0" w:color="auto"/>
                  </w:tcBorders>
                  <w:shd w:val="clear" w:color="auto" w:fill="auto"/>
                  <w:vAlign w:val="bottom"/>
                  <w:hideMark/>
                </w:tcPr>
                <w:p w14:paraId="46107C3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CON BARRERA ANTIMICROBIANA. ESTERIL Y DESECHABLE. 10 CM X 10 CM A 20 CM.                                                                                                                                                                                                                                                                                                                                                                                                                                                                                                                                                                                                                                                                                                                                                                                                                                                                                                                                                                                                                                                                                                                                                                                                                                                                                                                                                                                                                                                                                                                                                                                                                                                                                                                                                                                                                                                                                                                                                                                                </w:t>
                  </w:r>
                </w:p>
              </w:tc>
              <w:tc>
                <w:tcPr>
                  <w:tcW w:w="1134" w:type="dxa"/>
                  <w:tcBorders>
                    <w:top w:val="nil"/>
                    <w:left w:val="nil"/>
                    <w:bottom w:val="single" w:sz="4" w:space="0" w:color="auto"/>
                    <w:right w:val="single" w:sz="4" w:space="0" w:color="auto"/>
                  </w:tcBorders>
                  <w:shd w:val="clear" w:color="auto" w:fill="auto"/>
                  <w:vAlign w:val="center"/>
                  <w:hideMark/>
                </w:tcPr>
                <w:p w14:paraId="017AE4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8FD4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2EA841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3DF87A2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3C6B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w:t>
                  </w:r>
                </w:p>
              </w:tc>
              <w:tc>
                <w:tcPr>
                  <w:tcW w:w="1660" w:type="dxa"/>
                  <w:tcBorders>
                    <w:top w:val="nil"/>
                    <w:left w:val="nil"/>
                    <w:bottom w:val="single" w:sz="4" w:space="0" w:color="auto"/>
                    <w:right w:val="single" w:sz="4" w:space="0" w:color="auto"/>
                  </w:tcBorders>
                  <w:shd w:val="clear" w:color="auto" w:fill="auto"/>
                  <w:noWrap/>
                  <w:vAlign w:val="center"/>
                  <w:hideMark/>
                </w:tcPr>
                <w:p w14:paraId="79F784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600880835.00</w:t>
                  </w:r>
                </w:p>
              </w:tc>
              <w:tc>
                <w:tcPr>
                  <w:tcW w:w="4833" w:type="dxa"/>
                  <w:tcBorders>
                    <w:top w:val="nil"/>
                    <w:left w:val="nil"/>
                    <w:bottom w:val="single" w:sz="4" w:space="0" w:color="auto"/>
                    <w:right w:val="single" w:sz="4" w:space="0" w:color="auto"/>
                  </w:tcBorders>
                  <w:shd w:val="clear" w:color="auto" w:fill="auto"/>
                  <w:vAlign w:val="bottom"/>
                  <w:hideMark/>
                </w:tcPr>
                <w:p w14:paraId="27A3E34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CON BARRERA ANTIMICROBIANA. ESTERIL Y DESECHABLE. 40 CM X 20 CM A 40 CM.                                                                                                                                                                                                                                                                                                                                                                                                                                                                                                                                                                                                                                                                                                                                                                                                                                                                                                                                                                                                                                                                                                                                                                                                                                                                                                                                                                                                                                                                                                                                                                                                                                                                                                                                                                                                                                                                                                                                                                                                </w:t>
                  </w:r>
                </w:p>
              </w:tc>
              <w:tc>
                <w:tcPr>
                  <w:tcW w:w="1134" w:type="dxa"/>
                  <w:tcBorders>
                    <w:top w:val="nil"/>
                    <w:left w:val="nil"/>
                    <w:bottom w:val="single" w:sz="4" w:space="0" w:color="auto"/>
                    <w:right w:val="single" w:sz="4" w:space="0" w:color="auto"/>
                  </w:tcBorders>
                  <w:shd w:val="clear" w:color="auto" w:fill="auto"/>
                  <w:vAlign w:val="center"/>
                  <w:hideMark/>
                </w:tcPr>
                <w:p w14:paraId="555298C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BB9B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4391C1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6B5BB52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73CA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w:t>
                  </w:r>
                </w:p>
              </w:tc>
              <w:tc>
                <w:tcPr>
                  <w:tcW w:w="1660" w:type="dxa"/>
                  <w:tcBorders>
                    <w:top w:val="nil"/>
                    <w:left w:val="nil"/>
                    <w:bottom w:val="single" w:sz="4" w:space="0" w:color="auto"/>
                    <w:right w:val="single" w:sz="4" w:space="0" w:color="auto"/>
                  </w:tcBorders>
                  <w:shd w:val="clear" w:color="auto" w:fill="auto"/>
                  <w:noWrap/>
                  <w:vAlign w:val="center"/>
                  <w:hideMark/>
                </w:tcPr>
                <w:p w14:paraId="752EFB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600880843.00</w:t>
                  </w:r>
                </w:p>
              </w:tc>
              <w:tc>
                <w:tcPr>
                  <w:tcW w:w="4833" w:type="dxa"/>
                  <w:tcBorders>
                    <w:top w:val="nil"/>
                    <w:left w:val="nil"/>
                    <w:bottom w:val="single" w:sz="4" w:space="0" w:color="auto"/>
                    <w:right w:val="single" w:sz="4" w:space="0" w:color="auto"/>
                  </w:tcBorders>
                  <w:shd w:val="clear" w:color="auto" w:fill="auto"/>
                  <w:vAlign w:val="bottom"/>
                  <w:hideMark/>
                </w:tcPr>
                <w:p w14:paraId="267A4EB4" w14:textId="500CBDC0"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                                                                                                                                                                                                                                                                                                                                                                                                                                                                                                                                                                                                                                                                                                                                                                                                                                                                                                                                                                                                                                                                                                                                                                                                                                                                                                                                                                                                                                                                                                                                                                                                                                                                                                                     </w:t>
                  </w:r>
                </w:p>
              </w:tc>
              <w:tc>
                <w:tcPr>
                  <w:tcW w:w="1134" w:type="dxa"/>
                  <w:tcBorders>
                    <w:top w:val="nil"/>
                    <w:left w:val="nil"/>
                    <w:bottom w:val="single" w:sz="4" w:space="0" w:color="auto"/>
                    <w:right w:val="single" w:sz="4" w:space="0" w:color="auto"/>
                  </w:tcBorders>
                  <w:shd w:val="clear" w:color="auto" w:fill="auto"/>
                  <w:vAlign w:val="center"/>
                  <w:hideMark/>
                </w:tcPr>
                <w:p w14:paraId="3D2A24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CA56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156D5F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w:t>
                  </w:r>
                </w:p>
              </w:tc>
            </w:tr>
            <w:tr w:rsidR="00BA429B" w:rsidRPr="00BA429B" w14:paraId="6A0FE98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428B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w:t>
                  </w:r>
                </w:p>
              </w:tc>
              <w:tc>
                <w:tcPr>
                  <w:tcW w:w="1660" w:type="dxa"/>
                  <w:tcBorders>
                    <w:top w:val="nil"/>
                    <w:left w:val="nil"/>
                    <w:bottom w:val="single" w:sz="4" w:space="0" w:color="auto"/>
                    <w:right w:val="single" w:sz="4" w:space="0" w:color="auto"/>
                  </w:tcBorders>
                  <w:shd w:val="clear" w:color="auto" w:fill="auto"/>
                  <w:noWrap/>
                  <w:vAlign w:val="center"/>
                  <w:hideMark/>
                </w:tcPr>
                <w:p w14:paraId="6C0140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600880850.00</w:t>
                  </w:r>
                </w:p>
              </w:tc>
              <w:tc>
                <w:tcPr>
                  <w:tcW w:w="4833" w:type="dxa"/>
                  <w:tcBorders>
                    <w:top w:val="nil"/>
                    <w:left w:val="nil"/>
                    <w:bottom w:val="single" w:sz="4" w:space="0" w:color="auto"/>
                    <w:right w:val="single" w:sz="4" w:space="0" w:color="auto"/>
                  </w:tcBorders>
                  <w:shd w:val="clear" w:color="auto" w:fill="auto"/>
                  <w:vAlign w:val="bottom"/>
                  <w:hideMark/>
                </w:tcPr>
                <w:p w14:paraId="0714554E" w14:textId="6DB5BFE2"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                                                                                                                                                                                                                                                                                                                                                                                                                                                                                                                                                                                                                                                                                                                                                                                                                                                                                                                                                                                                                                                                                                                                                                                                                                                                                                                                                                                                                                                                                                                                                                                                                                                                                                              </w:t>
                  </w:r>
                </w:p>
              </w:tc>
              <w:tc>
                <w:tcPr>
                  <w:tcW w:w="1134" w:type="dxa"/>
                  <w:tcBorders>
                    <w:top w:val="nil"/>
                    <w:left w:val="nil"/>
                    <w:bottom w:val="single" w:sz="4" w:space="0" w:color="auto"/>
                    <w:right w:val="single" w:sz="4" w:space="0" w:color="auto"/>
                  </w:tcBorders>
                  <w:shd w:val="clear" w:color="auto" w:fill="auto"/>
                  <w:vAlign w:val="center"/>
                  <w:hideMark/>
                </w:tcPr>
                <w:p w14:paraId="32194CE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A823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05DD06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r>
            <w:tr w:rsidR="00BA429B" w:rsidRPr="00BA429B" w14:paraId="0B097FC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8008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w:t>
                  </w:r>
                </w:p>
              </w:tc>
              <w:tc>
                <w:tcPr>
                  <w:tcW w:w="1660" w:type="dxa"/>
                  <w:tcBorders>
                    <w:top w:val="nil"/>
                    <w:left w:val="nil"/>
                    <w:bottom w:val="single" w:sz="4" w:space="0" w:color="auto"/>
                    <w:right w:val="single" w:sz="4" w:space="0" w:color="auto"/>
                  </w:tcBorders>
                  <w:shd w:val="clear" w:color="auto" w:fill="auto"/>
                  <w:noWrap/>
                  <w:vAlign w:val="center"/>
                  <w:hideMark/>
                </w:tcPr>
                <w:p w14:paraId="6DCDA3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600880876.00</w:t>
                  </w:r>
                </w:p>
              </w:tc>
              <w:tc>
                <w:tcPr>
                  <w:tcW w:w="4833" w:type="dxa"/>
                  <w:tcBorders>
                    <w:top w:val="nil"/>
                    <w:left w:val="nil"/>
                    <w:bottom w:val="single" w:sz="4" w:space="0" w:color="auto"/>
                    <w:right w:val="single" w:sz="4" w:space="0" w:color="auto"/>
                  </w:tcBorders>
                  <w:shd w:val="clear" w:color="auto" w:fill="auto"/>
                  <w:vAlign w:val="bottom"/>
                  <w:hideMark/>
                </w:tcPr>
                <w:p w14:paraId="0504D165" w14:textId="41FA2865"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                                                                                                                                                                                                                                                                                                                                                                                                                                                                                                                                                                                                                                                                                                                                                                                                                                                                                                                                                                                                                                                                                                                                                                                                                                                                                                                                                                                                                                                                                                                                                                                                                                                                                                                            </w:t>
                  </w:r>
                </w:p>
              </w:tc>
              <w:tc>
                <w:tcPr>
                  <w:tcW w:w="1134" w:type="dxa"/>
                  <w:tcBorders>
                    <w:top w:val="nil"/>
                    <w:left w:val="nil"/>
                    <w:bottom w:val="single" w:sz="4" w:space="0" w:color="auto"/>
                    <w:right w:val="single" w:sz="4" w:space="0" w:color="auto"/>
                  </w:tcBorders>
                  <w:shd w:val="clear" w:color="auto" w:fill="auto"/>
                  <w:vAlign w:val="center"/>
                  <w:hideMark/>
                </w:tcPr>
                <w:p w14:paraId="24E1B5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0F31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1BD9BBE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CE1D0B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76F7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64</w:t>
                  </w:r>
                </w:p>
              </w:tc>
              <w:tc>
                <w:tcPr>
                  <w:tcW w:w="1660" w:type="dxa"/>
                  <w:tcBorders>
                    <w:top w:val="nil"/>
                    <w:left w:val="nil"/>
                    <w:bottom w:val="single" w:sz="4" w:space="0" w:color="auto"/>
                    <w:right w:val="single" w:sz="4" w:space="0" w:color="auto"/>
                  </w:tcBorders>
                  <w:shd w:val="clear" w:color="auto" w:fill="auto"/>
                  <w:noWrap/>
                  <w:vAlign w:val="center"/>
                  <w:hideMark/>
                </w:tcPr>
                <w:p w14:paraId="1D0FB0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600880884.00</w:t>
                  </w:r>
                </w:p>
              </w:tc>
              <w:tc>
                <w:tcPr>
                  <w:tcW w:w="4833" w:type="dxa"/>
                  <w:tcBorders>
                    <w:top w:val="nil"/>
                    <w:left w:val="nil"/>
                    <w:bottom w:val="single" w:sz="4" w:space="0" w:color="auto"/>
                    <w:right w:val="single" w:sz="4" w:space="0" w:color="auto"/>
                  </w:tcBorders>
                  <w:shd w:val="clear" w:color="auto" w:fill="auto"/>
                  <w:vAlign w:val="bottom"/>
                  <w:hideMark/>
                </w:tcPr>
                <w:p w14:paraId="7DF5E8B1" w14:textId="701B2D48"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                                                                                                                                                                                                                                                                                                                                                                                                                                                                                                                                                                                                                                                                                                                                                                                                                                                                                                                                                                                                                                                                                                                                                                                                                                                                                                                                                                                                                                                                                                                                                                                                                                                                                                                 </w:t>
                  </w:r>
                </w:p>
              </w:tc>
              <w:tc>
                <w:tcPr>
                  <w:tcW w:w="1134" w:type="dxa"/>
                  <w:tcBorders>
                    <w:top w:val="nil"/>
                    <w:left w:val="nil"/>
                    <w:bottom w:val="single" w:sz="4" w:space="0" w:color="auto"/>
                    <w:right w:val="single" w:sz="4" w:space="0" w:color="auto"/>
                  </w:tcBorders>
                  <w:shd w:val="clear" w:color="auto" w:fill="auto"/>
                  <w:vAlign w:val="center"/>
                  <w:hideMark/>
                </w:tcPr>
                <w:p w14:paraId="5DECC0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AA14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DDDB12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BF51B7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1051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65</w:t>
                  </w:r>
                </w:p>
              </w:tc>
              <w:tc>
                <w:tcPr>
                  <w:tcW w:w="1660" w:type="dxa"/>
                  <w:tcBorders>
                    <w:top w:val="nil"/>
                    <w:left w:val="nil"/>
                    <w:bottom w:val="single" w:sz="4" w:space="0" w:color="auto"/>
                    <w:right w:val="single" w:sz="4" w:space="0" w:color="auto"/>
                  </w:tcBorders>
                  <w:shd w:val="clear" w:color="auto" w:fill="auto"/>
                  <w:noWrap/>
                  <w:vAlign w:val="center"/>
                  <w:hideMark/>
                </w:tcPr>
                <w:p w14:paraId="530C9F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600880892.00</w:t>
                  </w:r>
                </w:p>
              </w:tc>
              <w:tc>
                <w:tcPr>
                  <w:tcW w:w="4833" w:type="dxa"/>
                  <w:tcBorders>
                    <w:top w:val="nil"/>
                    <w:left w:val="nil"/>
                    <w:bottom w:val="single" w:sz="4" w:space="0" w:color="auto"/>
                    <w:right w:val="single" w:sz="4" w:space="0" w:color="auto"/>
                  </w:tcBorders>
                  <w:shd w:val="clear" w:color="auto" w:fill="auto"/>
                  <w:vAlign w:val="bottom"/>
                  <w:hideMark/>
                </w:tcPr>
                <w:p w14:paraId="263D2968" w14:textId="241F089A"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HIDROCELULAR DE POLIURETANO EN FORMA DE SACRO, CON ESTRUCTURA TRILAMINAR COMPUESTO POR UNA CAPA NO ADHESIVA MICROPERFORADA EN CONTACTO CON LA HERIDA, OTRA CAPA HIDROCELULAR CENTRAL ALTAMENTE </w:t>
                  </w:r>
                  <w:r w:rsidRPr="00BA429B">
                    <w:rPr>
                      <w:rFonts w:ascii="Calibri" w:hAnsi="Calibri" w:cs="Calibri"/>
                      <w:color w:val="000000"/>
                      <w:sz w:val="18"/>
                      <w:szCs w:val="18"/>
                      <w:lang w:val="es-MX" w:eastAsia="es-MX"/>
                    </w:rPr>
                    <w:lastRenderedPageBreak/>
                    <w:t xml:space="preserve">ABSORBENTE Y LIBERADORA DE PRESION , Y UNA EXTERNA IMPERMEABLE A BACTERIAS Y AGUA CON ADHESIVO O PARA EL TRATAMIENTO DE HERIDAS, ESTERIL Y DESECHABLE MEDIDA 22 X22 CMS.                                                                                                                                                                                                                                                                                                                                                                                                                                                                                                                                                                                                                                                                                                                                                                                                                                                                                                                                                                                                                                                                                                                                                                                                                                                                                                                                                                                                                                                                                                                                                                                                                                                                                               </w:t>
                  </w:r>
                </w:p>
              </w:tc>
              <w:tc>
                <w:tcPr>
                  <w:tcW w:w="1134" w:type="dxa"/>
                  <w:tcBorders>
                    <w:top w:val="nil"/>
                    <w:left w:val="nil"/>
                    <w:bottom w:val="single" w:sz="4" w:space="0" w:color="auto"/>
                    <w:right w:val="single" w:sz="4" w:space="0" w:color="auto"/>
                  </w:tcBorders>
                  <w:shd w:val="clear" w:color="auto" w:fill="auto"/>
                  <w:vAlign w:val="center"/>
                  <w:hideMark/>
                </w:tcPr>
                <w:p w14:paraId="136A43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9F67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455003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w:t>
                  </w:r>
                </w:p>
              </w:tc>
            </w:tr>
            <w:tr w:rsidR="00BA429B" w:rsidRPr="00BA429B" w14:paraId="45528E1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2B58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66</w:t>
                  </w:r>
                </w:p>
              </w:tc>
              <w:tc>
                <w:tcPr>
                  <w:tcW w:w="1660" w:type="dxa"/>
                  <w:tcBorders>
                    <w:top w:val="nil"/>
                    <w:left w:val="nil"/>
                    <w:bottom w:val="single" w:sz="4" w:space="0" w:color="auto"/>
                    <w:right w:val="single" w:sz="4" w:space="0" w:color="auto"/>
                  </w:tcBorders>
                  <w:shd w:val="clear" w:color="auto" w:fill="auto"/>
                  <w:noWrap/>
                  <w:vAlign w:val="center"/>
                  <w:hideMark/>
                </w:tcPr>
                <w:p w14:paraId="6AF30A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600880900.00</w:t>
                  </w:r>
                </w:p>
              </w:tc>
              <w:tc>
                <w:tcPr>
                  <w:tcW w:w="4833" w:type="dxa"/>
                  <w:tcBorders>
                    <w:top w:val="nil"/>
                    <w:left w:val="nil"/>
                    <w:bottom w:val="single" w:sz="4" w:space="0" w:color="auto"/>
                    <w:right w:val="single" w:sz="4" w:space="0" w:color="auto"/>
                  </w:tcBorders>
                  <w:shd w:val="clear" w:color="auto" w:fill="auto"/>
                  <w:vAlign w:val="bottom"/>
                  <w:hideMark/>
                </w:tcPr>
                <w:p w14:paraId="08F7E18D" w14:textId="0530654C"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                                                                                                                                                                                                                                                                                                                                                                                                                                                                                                                                                                                                                                                                                                                                                                                                                                                                                                                                                                                                                                                                                                                                                                                                                                                                                                                                                                                                                                                                                                                                                                                                                                                      </w:t>
                  </w:r>
                </w:p>
              </w:tc>
              <w:tc>
                <w:tcPr>
                  <w:tcW w:w="1134" w:type="dxa"/>
                  <w:tcBorders>
                    <w:top w:val="nil"/>
                    <w:left w:val="nil"/>
                    <w:bottom w:val="single" w:sz="4" w:space="0" w:color="auto"/>
                    <w:right w:val="single" w:sz="4" w:space="0" w:color="auto"/>
                  </w:tcBorders>
                  <w:shd w:val="clear" w:color="auto" w:fill="auto"/>
                  <w:vAlign w:val="center"/>
                  <w:hideMark/>
                </w:tcPr>
                <w:p w14:paraId="289486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FCE4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4E3E19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5578815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21C4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67</w:t>
                  </w:r>
                </w:p>
              </w:tc>
              <w:tc>
                <w:tcPr>
                  <w:tcW w:w="1660" w:type="dxa"/>
                  <w:tcBorders>
                    <w:top w:val="nil"/>
                    <w:left w:val="nil"/>
                    <w:bottom w:val="single" w:sz="4" w:space="0" w:color="auto"/>
                    <w:right w:val="single" w:sz="4" w:space="0" w:color="auto"/>
                  </w:tcBorders>
                  <w:shd w:val="clear" w:color="auto" w:fill="auto"/>
                  <w:noWrap/>
                  <w:vAlign w:val="center"/>
                  <w:hideMark/>
                </w:tcPr>
                <w:p w14:paraId="29719D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601000011.00</w:t>
                  </w:r>
                </w:p>
              </w:tc>
              <w:tc>
                <w:tcPr>
                  <w:tcW w:w="4833" w:type="dxa"/>
                  <w:tcBorders>
                    <w:top w:val="nil"/>
                    <w:left w:val="nil"/>
                    <w:bottom w:val="single" w:sz="4" w:space="0" w:color="auto"/>
                    <w:right w:val="single" w:sz="4" w:space="0" w:color="auto"/>
                  </w:tcBorders>
                  <w:shd w:val="clear" w:color="auto" w:fill="auto"/>
                  <w:vAlign w:val="bottom"/>
                  <w:hideMark/>
                </w:tcPr>
                <w:p w14:paraId="06B69BD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BABERO DE TELA NO TEJIDA DE RAYON. ANATOMICO, AUTOAJUSTABLE, DESECHABLE. TAMAÑO: ADULTO                                                                                                                                                                                                                                                                                                                                                                                                                                                                                                                                                                                                                                                                                                                                                                                                                                                                                                                                                                                                                                                                                                                                                                                                                                                                                                                                                                                                                                                                                                                                                                                                                                                                                                                                                                                                                                                                                                                                                                                         </w:t>
                  </w:r>
                </w:p>
              </w:tc>
              <w:tc>
                <w:tcPr>
                  <w:tcW w:w="1134" w:type="dxa"/>
                  <w:tcBorders>
                    <w:top w:val="nil"/>
                    <w:left w:val="nil"/>
                    <w:bottom w:val="single" w:sz="4" w:space="0" w:color="auto"/>
                    <w:right w:val="single" w:sz="4" w:space="0" w:color="auto"/>
                  </w:tcBorders>
                  <w:shd w:val="clear" w:color="auto" w:fill="auto"/>
                  <w:vAlign w:val="center"/>
                  <w:hideMark/>
                </w:tcPr>
                <w:p w14:paraId="268665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EF93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E0A8AB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8,780</w:t>
                  </w:r>
                </w:p>
              </w:tc>
            </w:tr>
            <w:tr w:rsidR="00BA429B" w:rsidRPr="00BA429B" w14:paraId="3E75A67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06F8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68</w:t>
                  </w:r>
                </w:p>
              </w:tc>
              <w:tc>
                <w:tcPr>
                  <w:tcW w:w="1660" w:type="dxa"/>
                  <w:tcBorders>
                    <w:top w:val="nil"/>
                    <w:left w:val="nil"/>
                    <w:bottom w:val="single" w:sz="4" w:space="0" w:color="auto"/>
                    <w:right w:val="single" w:sz="4" w:space="0" w:color="auto"/>
                  </w:tcBorders>
                  <w:shd w:val="clear" w:color="auto" w:fill="auto"/>
                  <w:noWrap/>
                  <w:vAlign w:val="center"/>
                  <w:hideMark/>
                </w:tcPr>
                <w:p w14:paraId="256F26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601100067.00</w:t>
                  </w:r>
                </w:p>
              </w:tc>
              <w:tc>
                <w:tcPr>
                  <w:tcW w:w="4833" w:type="dxa"/>
                  <w:tcBorders>
                    <w:top w:val="nil"/>
                    <w:left w:val="nil"/>
                    <w:bottom w:val="single" w:sz="4" w:space="0" w:color="auto"/>
                    <w:right w:val="single" w:sz="4" w:space="0" w:color="auto"/>
                  </w:tcBorders>
                  <w:shd w:val="clear" w:color="auto" w:fill="auto"/>
                  <w:vAlign w:val="bottom"/>
                  <w:hideMark/>
                </w:tcPr>
                <w:p w14:paraId="342DF8E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BALON                                                                                                                                                                                                                                                                                                                                                                                                                                                                                                                                                                                                                                                                                                                                                                                                                                                                                                                                                                                                                                                                                                                                                                                                                                                                                                                                                                                                                                                                                                                                                                                                                                                                                                                                                                                                                                                                                                                                                                                                                                                                           </w:t>
                  </w:r>
                </w:p>
              </w:tc>
              <w:tc>
                <w:tcPr>
                  <w:tcW w:w="1134" w:type="dxa"/>
                  <w:tcBorders>
                    <w:top w:val="nil"/>
                    <w:left w:val="nil"/>
                    <w:bottom w:val="single" w:sz="4" w:space="0" w:color="auto"/>
                    <w:right w:val="single" w:sz="4" w:space="0" w:color="auto"/>
                  </w:tcBorders>
                  <w:shd w:val="clear" w:color="auto" w:fill="auto"/>
                  <w:vAlign w:val="center"/>
                  <w:hideMark/>
                </w:tcPr>
                <w:p w14:paraId="62B374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9980B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048BD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w:t>
                  </w:r>
                </w:p>
              </w:tc>
            </w:tr>
            <w:tr w:rsidR="00BA429B" w:rsidRPr="00BA429B" w14:paraId="190C1C8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7F60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69</w:t>
                  </w:r>
                </w:p>
              </w:tc>
              <w:tc>
                <w:tcPr>
                  <w:tcW w:w="1660" w:type="dxa"/>
                  <w:tcBorders>
                    <w:top w:val="nil"/>
                    <w:left w:val="nil"/>
                    <w:bottom w:val="single" w:sz="4" w:space="0" w:color="auto"/>
                    <w:right w:val="single" w:sz="4" w:space="0" w:color="auto"/>
                  </w:tcBorders>
                  <w:shd w:val="clear" w:color="auto" w:fill="auto"/>
                  <w:noWrap/>
                  <w:vAlign w:val="center"/>
                  <w:hideMark/>
                </w:tcPr>
                <w:p w14:paraId="2BAA7B3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601250228.00</w:t>
                  </w:r>
                </w:p>
              </w:tc>
              <w:tc>
                <w:tcPr>
                  <w:tcW w:w="4833" w:type="dxa"/>
                  <w:tcBorders>
                    <w:top w:val="nil"/>
                    <w:left w:val="nil"/>
                    <w:bottom w:val="single" w:sz="4" w:space="0" w:color="auto"/>
                    <w:right w:val="single" w:sz="4" w:space="0" w:color="auto"/>
                  </w:tcBorders>
                  <w:shd w:val="clear" w:color="auto" w:fill="auto"/>
                  <w:vAlign w:val="bottom"/>
                  <w:hideMark/>
                </w:tcPr>
                <w:p w14:paraId="4646DE4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UROCULTIVO (NIÑO) ESTERIL DE PLASTICO GRADO MEDICO, FORMA RECTANGULAR CON CAPACIDAD DE 50 ML. Y ESCALA DE 10, 20, 30 Y 50 ML. CON ORIFICIO REDONDO DE 30 MM. AREA ADHESIVA DE 45 X 60 MM.                                                                                                                                                                                                                                                                                                                                                                                                                                                                                                                                                                                                                                                                                                                                                                                                                                                                                                                                                                                                                                                                                                                                                                                                                                                                                                                                                                                                                                                                                                                                                                                                                                                                                                                                                                                                                                                                            </w:t>
                  </w:r>
                </w:p>
              </w:tc>
              <w:tc>
                <w:tcPr>
                  <w:tcW w:w="1134" w:type="dxa"/>
                  <w:tcBorders>
                    <w:top w:val="nil"/>
                    <w:left w:val="nil"/>
                    <w:bottom w:val="single" w:sz="4" w:space="0" w:color="auto"/>
                    <w:right w:val="single" w:sz="4" w:space="0" w:color="auto"/>
                  </w:tcBorders>
                  <w:shd w:val="clear" w:color="auto" w:fill="auto"/>
                  <w:vAlign w:val="center"/>
                  <w:hideMark/>
                </w:tcPr>
                <w:p w14:paraId="27CB15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078D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DCC20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1,682</w:t>
                  </w:r>
                </w:p>
              </w:tc>
            </w:tr>
            <w:tr w:rsidR="00BA429B" w:rsidRPr="00BA429B" w14:paraId="756BF97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AE16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70</w:t>
                  </w:r>
                </w:p>
              </w:tc>
              <w:tc>
                <w:tcPr>
                  <w:tcW w:w="1660" w:type="dxa"/>
                  <w:tcBorders>
                    <w:top w:val="nil"/>
                    <w:left w:val="nil"/>
                    <w:bottom w:val="single" w:sz="4" w:space="0" w:color="auto"/>
                    <w:right w:val="single" w:sz="4" w:space="0" w:color="auto"/>
                  </w:tcBorders>
                  <w:shd w:val="clear" w:color="auto" w:fill="auto"/>
                  <w:noWrap/>
                  <w:vAlign w:val="center"/>
                  <w:hideMark/>
                </w:tcPr>
                <w:p w14:paraId="31A2B2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601250244.00</w:t>
                  </w:r>
                </w:p>
              </w:tc>
              <w:tc>
                <w:tcPr>
                  <w:tcW w:w="4833" w:type="dxa"/>
                  <w:tcBorders>
                    <w:top w:val="nil"/>
                    <w:left w:val="nil"/>
                    <w:bottom w:val="single" w:sz="4" w:space="0" w:color="auto"/>
                    <w:right w:val="single" w:sz="4" w:space="0" w:color="auto"/>
                  </w:tcBorders>
                  <w:shd w:val="clear" w:color="auto" w:fill="auto"/>
                  <w:vAlign w:val="bottom"/>
                  <w:hideMark/>
                </w:tcPr>
                <w:p w14:paraId="49B03FB3" w14:textId="72435596"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UROCULTIVO (NIÑA) ESTERIL DE PLASTICO GRADO MEDICO FORMA RECTANGULAR CON CAPACIDAD DE 50 ML. Y ESCALA DE 10, 20, 30, Y 50 ML. CON ORIFICIO EN FORMA DE PERA 2.5 CM EN SU LADO MAS ANCHO Y 1 CM. EN EL MAS ANGOSTO. AREA ADHESIVA DE 45 X 60 MM.                                                                                                                                                                                                                                                                                                                                                                                                                                                                                                                                                                                                                                                                                                                                                                                                                                                                                                                                                                                                                                                                                                                                                                                                                                                                                                                                                                                                                                                                                                                                                                                                                                                                                                                                                                                                                    </w:t>
                  </w:r>
                </w:p>
              </w:tc>
              <w:tc>
                <w:tcPr>
                  <w:tcW w:w="1134" w:type="dxa"/>
                  <w:tcBorders>
                    <w:top w:val="nil"/>
                    <w:left w:val="nil"/>
                    <w:bottom w:val="single" w:sz="4" w:space="0" w:color="auto"/>
                    <w:right w:val="single" w:sz="4" w:space="0" w:color="auto"/>
                  </w:tcBorders>
                  <w:shd w:val="clear" w:color="auto" w:fill="auto"/>
                  <w:vAlign w:val="center"/>
                  <w:hideMark/>
                </w:tcPr>
                <w:p w14:paraId="098894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A671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76F571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1,269</w:t>
                  </w:r>
                </w:p>
              </w:tc>
            </w:tr>
            <w:tr w:rsidR="00BA429B" w:rsidRPr="00BA429B" w14:paraId="2153886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A4D75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71</w:t>
                  </w:r>
                </w:p>
              </w:tc>
              <w:tc>
                <w:tcPr>
                  <w:tcW w:w="1660" w:type="dxa"/>
                  <w:tcBorders>
                    <w:top w:val="nil"/>
                    <w:left w:val="nil"/>
                    <w:bottom w:val="single" w:sz="4" w:space="0" w:color="auto"/>
                    <w:right w:val="single" w:sz="4" w:space="0" w:color="auto"/>
                  </w:tcBorders>
                  <w:shd w:val="clear" w:color="auto" w:fill="auto"/>
                  <w:noWrap/>
                  <w:vAlign w:val="center"/>
                  <w:hideMark/>
                </w:tcPr>
                <w:p w14:paraId="189586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601250483.00</w:t>
                  </w:r>
                </w:p>
              </w:tc>
              <w:tc>
                <w:tcPr>
                  <w:tcW w:w="4833" w:type="dxa"/>
                  <w:tcBorders>
                    <w:top w:val="nil"/>
                    <w:left w:val="nil"/>
                    <w:bottom w:val="single" w:sz="4" w:space="0" w:color="auto"/>
                    <w:right w:val="single" w:sz="4" w:space="0" w:color="auto"/>
                  </w:tcBorders>
                  <w:shd w:val="clear" w:color="auto" w:fill="auto"/>
                  <w:vAlign w:val="bottom"/>
                  <w:hideMark/>
                </w:tcPr>
                <w:p w14:paraId="3B479C1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                                                                                                                                                                                                                                                                                                                                                                                                                                                                                                                                                                                                                                                                                                                                                                                                                                                                                                                                                                                                                                                                                                                                                                                                           </w:t>
                  </w:r>
                </w:p>
              </w:tc>
              <w:tc>
                <w:tcPr>
                  <w:tcW w:w="1134" w:type="dxa"/>
                  <w:tcBorders>
                    <w:top w:val="nil"/>
                    <w:left w:val="nil"/>
                    <w:bottom w:val="single" w:sz="4" w:space="0" w:color="auto"/>
                    <w:right w:val="single" w:sz="4" w:space="0" w:color="auto"/>
                  </w:tcBorders>
                  <w:shd w:val="clear" w:color="auto" w:fill="auto"/>
                  <w:vAlign w:val="center"/>
                  <w:hideMark/>
                </w:tcPr>
                <w:p w14:paraId="453B30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C3C0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2B7696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5F79A52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A4DE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72</w:t>
                  </w:r>
                </w:p>
              </w:tc>
              <w:tc>
                <w:tcPr>
                  <w:tcW w:w="1660" w:type="dxa"/>
                  <w:tcBorders>
                    <w:top w:val="nil"/>
                    <w:left w:val="nil"/>
                    <w:bottom w:val="single" w:sz="4" w:space="0" w:color="auto"/>
                    <w:right w:val="single" w:sz="4" w:space="0" w:color="auto"/>
                  </w:tcBorders>
                  <w:shd w:val="clear" w:color="auto" w:fill="auto"/>
                  <w:noWrap/>
                  <w:vAlign w:val="center"/>
                  <w:hideMark/>
                </w:tcPr>
                <w:p w14:paraId="7BF934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601250491.00</w:t>
                  </w:r>
                </w:p>
              </w:tc>
              <w:tc>
                <w:tcPr>
                  <w:tcW w:w="4833" w:type="dxa"/>
                  <w:tcBorders>
                    <w:top w:val="nil"/>
                    <w:left w:val="nil"/>
                    <w:bottom w:val="single" w:sz="4" w:space="0" w:color="auto"/>
                    <w:right w:val="single" w:sz="4" w:space="0" w:color="auto"/>
                  </w:tcBorders>
                  <w:shd w:val="clear" w:color="auto" w:fill="auto"/>
                  <w:vAlign w:val="bottom"/>
                  <w:hideMark/>
                </w:tcPr>
                <w:p w14:paraId="226149A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w:t>
                  </w:r>
                  <w:r w:rsidRPr="00BA429B">
                    <w:rPr>
                      <w:rFonts w:ascii="Calibri" w:hAnsi="Calibri" w:cs="Calibri"/>
                      <w:color w:val="000000"/>
                      <w:sz w:val="18"/>
                      <w:szCs w:val="18"/>
                      <w:lang w:val="es-MX" w:eastAsia="es-MX"/>
                    </w:rPr>
                    <w:lastRenderedPageBreak/>
                    <w:t xml:space="preserve">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                                                                                                                                                                                                                                                                                                                                                                                                                                                                                                                                                                                                                                                                                                                                                                                                                                                                                                                                                                                                                                                                                                                                                                                                         </w:t>
                  </w:r>
                </w:p>
              </w:tc>
              <w:tc>
                <w:tcPr>
                  <w:tcW w:w="1134" w:type="dxa"/>
                  <w:tcBorders>
                    <w:top w:val="nil"/>
                    <w:left w:val="nil"/>
                    <w:bottom w:val="single" w:sz="4" w:space="0" w:color="auto"/>
                    <w:right w:val="single" w:sz="4" w:space="0" w:color="auto"/>
                  </w:tcBorders>
                  <w:shd w:val="clear" w:color="auto" w:fill="auto"/>
                  <w:vAlign w:val="center"/>
                  <w:hideMark/>
                </w:tcPr>
                <w:p w14:paraId="09537C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62D9965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068CC7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243</w:t>
                  </w:r>
                </w:p>
              </w:tc>
            </w:tr>
            <w:tr w:rsidR="00BA429B" w:rsidRPr="00BA429B" w14:paraId="67C2B70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C2EA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73</w:t>
                  </w:r>
                </w:p>
              </w:tc>
              <w:tc>
                <w:tcPr>
                  <w:tcW w:w="1660" w:type="dxa"/>
                  <w:tcBorders>
                    <w:top w:val="nil"/>
                    <w:left w:val="nil"/>
                    <w:bottom w:val="single" w:sz="4" w:space="0" w:color="auto"/>
                    <w:right w:val="single" w:sz="4" w:space="0" w:color="auto"/>
                  </w:tcBorders>
                  <w:shd w:val="clear" w:color="auto" w:fill="auto"/>
                  <w:noWrap/>
                  <w:vAlign w:val="center"/>
                  <w:hideMark/>
                </w:tcPr>
                <w:p w14:paraId="48B45F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601250582.00</w:t>
                  </w:r>
                </w:p>
              </w:tc>
              <w:tc>
                <w:tcPr>
                  <w:tcW w:w="4833" w:type="dxa"/>
                  <w:tcBorders>
                    <w:top w:val="nil"/>
                    <w:left w:val="nil"/>
                    <w:bottom w:val="single" w:sz="4" w:space="0" w:color="auto"/>
                    <w:right w:val="single" w:sz="4" w:space="0" w:color="auto"/>
                  </w:tcBorders>
                  <w:shd w:val="clear" w:color="auto" w:fill="auto"/>
                  <w:vAlign w:val="bottom"/>
                  <w:hideMark/>
                </w:tcPr>
                <w:p w14:paraId="4AC9413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                                                                                                                                                                                                                                                                                                                                                                                                                                                                                                                                                                                                                                                                                                                                                                                                                                                                                                                                                                                                                                                                                                                                                                                                                                                                                                                                                                                                                                                                                 </w:t>
                  </w:r>
                </w:p>
              </w:tc>
              <w:tc>
                <w:tcPr>
                  <w:tcW w:w="1134" w:type="dxa"/>
                  <w:tcBorders>
                    <w:top w:val="nil"/>
                    <w:left w:val="nil"/>
                    <w:bottom w:val="single" w:sz="4" w:space="0" w:color="auto"/>
                    <w:right w:val="single" w:sz="4" w:space="0" w:color="auto"/>
                  </w:tcBorders>
                  <w:shd w:val="clear" w:color="auto" w:fill="auto"/>
                  <w:vAlign w:val="center"/>
                  <w:hideMark/>
                </w:tcPr>
                <w:p w14:paraId="25D751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5FF9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EC7EA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274</w:t>
                  </w:r>
                </w:p>
              </w:tc>
            </w:tr>
            <w:tr w:rsidR="00BA429B" w:rsidRPr="00BA429B" w14:paraId="38AC1DE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F4B8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74</w:t>
                  </w:r>
                </w:p>
              </w:tc>
              <w:tc>
                <w:tcPr>
                  <w:tcW w:w="1660" w:type="dxa"/>
                  <w:tcBorders>
                    <w:top w:val="nil"/>
                    <w:left w:val="nil"/>
                    <w:bottom w:val="single" w:sz="4" w:space="0" w:color="auto"/>
                    <w:right w:val="single" w:sz="4" w:space="0" w:color="auto"/>
                  </w:tcBorders>
                  <w:shd w:val="clear" w:color="auto" w:fill="auto"/>
                  <w:noWrap/>
                  <w:vAlign w:val="center"/>
                  <w:hideMark/>
                </w:tcPr>
                <w:p w14:paraId="4E4C48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601250590.00</w:t>
                  </w:r>
                </w:p>
              </w:tc>
              <w:tc>
                <w:tcPr>
                  <w:tcW w:w="4833" w:type="dxa"/>
                  <w:tcBorders>
                    <w:top w:val="nil"/>
                    <w:left w:val="nil"/>
                    <w:bottom w:val="single" w:sz="4" w:space="0" w:color="auto"/>
                    <w:right w:val="single" w:sz="4" w:space="0" w:color="auto"/>
                  </w:tcBorders>
                  <w:shd w:val="clear" w:color="auto" w:fill="auto"/>
                  <w:vAlign w:val="bottom"/>
                  <w:hideMark/>
                </w:tcPr>
                <w:p w14:paraId="5F81C41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                                                                                                                                                                                                                                                                                                                                                                                                                                                                                                                                                                                                                                                                                                                                                                                                                                                                                                                                                                                                                                                                                                                                                                                                                                                </w:t>
                  </w:r>
                </w:p>
              </w:tc>
              <w:tc>
                <w:tcPr>
                  <w:tcW w:w="1134" w:type="dxa"/>
                  <w:tcBorders>
                    <w:top w:val="nil"/>
                    <w:left w:val="nil"/>
                    <w:bottom w:val="single" w:sz="4" w:space="0" w:color="auto"/>
                    <w:right w:val="single" w:sz="4" w:space="0" w:color="auto"/>
                  </w:tcBorders>
                  <w:shd w:val="clear" w:color="auto" w:fill="auto"/>
                  <w:vAlign w:val="center"/>
                  <w:hideMark/>
                </w:tcPr>
                <w:p w14:paraId="104CCD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D754A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B2FD4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5771D09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042A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75</w:t>
                  </w:r>
                </w:p>
              </w:tc>
              <w:tc>
                <w:tcPr>
                  <w:tcW w:w="1660" w:type="dxa"/>
                  <w:tcBorders>
                    <w:top w:val="nil"/>
                    <w:left w:val="nil"/>
                    <w:bottom w:val="single" w:sz="4" w:space="0" w:color="auto"/>
                    <w:right w:val="single" w:sz="4" w:space="0" w:color="auto"/>
                  </w:tcBorders>
                  <w:shd w:val="clear" w:color="auto" w:fill="auto"/>
                  <w:noWrap/>
                  <w:vAlign w:val="center"/>
                  <w:hideMark/>
                </w:tcPr>
                <w:p w14:paraId="40D37C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601251879.00</w:t>
                  </w:r>
                </w:p>
              </w:tc>
              <w:tc>
                <w:tcPr>
                  <w:tcW w:w="4833" w:type="dxa"/>
                  <w:tcBorders>
                    <w:top w:val="nil"/>
                    <w:left w:val="nil"/>
                    <w:bottom w:val="single" w:sz="4" w:space="0" w:color="auto"/>
                    <w:right w:val="single" w:sz="4" w:space="0" w:color="auto"/>
                  </w:tcBorders>
                  <w:shd w:val="clear" w:color="auto" w:fill="auto"/>
                  <w:vAlign w:val="bottom"/>
                  <w:hideMark/>
                </w:tcPr>
                <w:p w14:paraId="0C611CB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RECOLECCION DE ORINA, RECTANGULAR ELABORADA A BASE DE CLORURO DE POLIVINILO CON GRADUACIONES CADA 100ML. Y LECTURA CADA 200ML. SISTEMA CERRADO CAPACIDAD: 2000 ML.                                                                                                                                                                                                                                                                                                                                                                                                                                                                                                                                                                                                                                                                                                                                                                                                                                                                                                                                                                                                                                                                                                                                                                                                                                                                                                                                                                                                                                                                                                                                                                                                                                                                                                                                                                                                                                                                                                   </w:t>
                  </w:r>
                </w:p>
              </w:tc>
              <w:tc>
                <w:tcPr>
                  <w:tcW w:w="1134" w:type="dxa"/>
                  <w:tcBorders>
                    <w:top w:val="nil"/>
                    <w:left w:val="nil"/>
                    <w:bottom w:val="single" w:sz="4" w:space="0" w:color="auto"/>
                    <w:right w:val="single" w:sz="4" w:space="0" w:color="auto"/>
                  </w:tcBorders>
                  <w:shd w:val="clear" w:color="auto" w:fill="auto"/>
                  <w:vAlign w:val="center"/>
                  <w:hideMark/>
                </w:tcPr>
                <w:p w14:paraId="04980F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9836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61A7D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3,332</w:t>
                  </w:r>
                </w:p>
              </w:tc>
            </w:tr>
            <w:tr w:rsidR="00BA429B" w:rsidRPr="00BA429B" w14:paraId="41C4735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CA5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76</w:t>
                  </w:r>
                </w:p>
              </w:tc>
              <w:tc>
                <w:tcPr>
                  <w:tcW w:w="1660" w:type="dxa"/>
                  <w:tcBorders>
                    <w:top w:val="nil"/>
                    <w:left w:val="nil"/>
                    <w:bottom w:val="single" w:sz="4" w:space="0" w:color="auto"/>
                    <w:right w:val="single" w:sz="4" w:space="0" w:color="auto"/>
                  </w:tcBorders>
                  <w:shd w:val="clear" w:color="auto" w:fill="auto"/>
                  <w:noWrap/>
                  <w:vAlign w:val="center"/>
                  <w:hideMark/>
                </w:tcPr>
                <w:p w14:paraId="315154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601251895.00</w:t>
                  </w:r>
                </w:p>
              </w:tc>
              <w:tc>
                <w:tcPr>
                  <w:tcW w:w="4833" w:type="dxa"/>
                  <w:tcBorders>
                    <w:top w:val="nil"/>
                    <w:left w:val="nil"/>
                    <w:bottom w:val="single" w:sz="4" w:space="0" w:color="auto"/>
                    <w:right w:val="single" w:sz="4" w:space="0" w:color="auto"/>
                  </w:tcBorders>
                  <w:shd w:val="clear" w:color="auto" w:fill="auto"/>
                  <w:vAlign w:val="bottom"/>
                  <w:hideMark/>
                </w:tcPr>
                <w:p w14:paraId="1828964F" w14:textId="3833453F"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BOLSA</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 xml:space="preserve">DE PAPEL GRADO MEDICO. CON POROSIDAD CONTROLADA, HIDROFUGO, PARA ESTERILIZAR CON GAS O VAPOR. CON O SIN TRATAMIENTO ANTIBACTERIANO, CON REACTIVO QUIMICO IMPRESO  Y PELICULA PLASTICA TRANSPARENTE, TERMOSOLDABLE DE: 25.0 X 36 CM.                                                                                                                                                                                                                                                                                                                                                                                                                                                                                                                                                                                                                                                                                                                                                                                                                                                                                                                                                                                                                                                                                                                                                                                                                                                                                                                                                                                                                                                                                                                                                                                                                                                                                                                                                                                                                                      </w:t>
                  </w:r>
                </w:p>
              </w:tc>
              <w:tc>
                <w:tcPr>
                  <w:tcW w:w="1134" w:type="dxa"/>
                  <w:tcBorders>
                    <w:top w:val="nil"/>
                    <w:left w:val="nil"/>
                    <w:bottom w:val="single" w:sz="4" w:space="0" w:color="auto"/>
                    <w:right w:val="single" w:sz="4" w:space="0" w:color="auto"/>
                  </w:tcBorders>
                  <w:shd w:val="clear" w:color="auto" w:fill="auto"/>
                  <w:vAlign w:val="center"/>
                  <w:hideMark/>
                </w:tcPr>
                <w:p w14:paraId="681B04C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941D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2049942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5A2DB70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8A3A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77</w:t>
                  </w:r>
                </w:p>
              </w:tc>
              <w:tc>
                <w:tcPr>
                  <w:tcW w:w="1660" w:type="dxa"/>
                  <w:tcBorders>
                    <w:top w:val="nil"/>
                    <w:left w:val="nil"/>
                    <w:bottom w:val="single" w:sz="4" w:space="0" w:color="auto"/>
                    <w:right w:val="single" w:sz="4" w:space="0" w:color="auto"/>
                  </w:tcBorders>
                  <w:shd w:val="clear" w:color="auto" w:fill="auto"/>
                  <w:noWrap/>
                  <w:vAlign w:val="center"/>
                  <w:hideMark/>
                </w:tcPr>
                <w:p w14:paraId="59FFCF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601251929.00</w:t>
                  </w:r>
                </w:p>
              </w:tc>
              <w:tc>
                <w:tcPr>
                  <w:tcW w:w="4833" w:type="dxa"/>
                  <w:tcBorders>
                    <w:top w:val="nil"/>
                    <w:left w:val="nil"/>
                    <w:bottom w:val="single" w:sz="4" w:space="0" w:color="auto"/>
                    <w:right w:val="single" w:sz="4" w:space="0" w:color="auto"/>
                  </w:tcBorders>
                  <w:shd w:val="clear" w:color="auto" w:fill="auto"/>
                  <w:vAlign w:val="bottom"/>
                  <w:hideMark/>
                </w:tcPr>
                <w:p w14:paraId="45D69DB1" w14:textId="21F462C5"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PAPEL GRADO MEDICO, CON POROSIDAD CONTROLADA, HIDROFUGO, PARA ESTERILIZAR CON GAS O VAPOR. CON O SIN TRATAMIENTO ANTIBACTERIANO, CON REACTIVO QUIMICO IMPRESO Y PELICULA PLASTICA TRANSPARENTE, TERMOSOLDABLE DE: 40.0 X 58 CM.                                                                                                                                                                                                                                                                                                                                                                                                                                                                                                                                                                                                                                                                                                                                                                                                                                                                                                                                                                                                                                                                                                                                                                                                                                                                                                                                                                                                                                                                                                                                                                                                                                                                                                                                                                                                                                       </w:t>
                  </w:r>
                </w:p>
              </w:tc>
              <w:tc>
                <w:tcPr>
                  <w:tcW w:w="1134" w:type="dxa"/>
                  <w:tcBorders>
                    <w:top w:val="nil"/>
                    <w:left w:val="nil"/>
                    <w:bottom w:val="single" w:sz="4" w:space="0" w:color="auto"/>
                    <w:right w:val="single" w:sz="4" w:space="0" w:color="auto"/>
                  </w:tcBorders>
                  <w:shd w:val="clear" w:color="auto" w:fill="auto"/>
                  <w:vAlign w:val="center"/>
                  <w:hideMark/>
                </w:tcPr>
                <w:p w14:paraId="556C56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417BD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4338194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7D8C3D0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D2FD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78</w:t>
                  </w:r>
                </w:p>
              </w:tc>
              <w:tc>
                <w:tcPr>
                  <w:tcW w:w="1660" w:type="dxa"/>
                  <w:tcBorders>
                    <w:top w:val="nil"/>
                    <w:left w:val="nil"/>
                    <w:bottom w:val="single" w:sz="4" w:space="0" w:color="auto"/>
                    <w:right w:val="single" w:sz="4" w:space="0" w:color="auto"/>
                  </w:tcBorders>
                  <w:shd w:val="clear" w:color="auto" w:fill="auto"/>
                  <w:noWrap/>
                  <w:vAlign w:val="center"/>
                  <w:hideMark/>
                </w:tcPr>
                <w:p w14:paraId="0756EA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601252505.00</w:t>
                  </w:r>
                </w:p>
              </w:tc>
              <w:tc>
                <w:tcPr>
                  <w:tcW w:w="4833" w:type="dxa"/>
                  <w:tcBorders>
                    <w:top w:val="nil"/>
                    <w:left w:val="nil"/>
                    <w:bottom w:val="single" w:sz="4" w:space="0" w:color="auto"/>
                    <w:right w:val="single" w:sz="4" w:space="0" w:color="auto"/>
                  </w:tcBorders>
                  <w:shd w:val="clear" w:color="auto" w:fill="auto"/>
                  <w:vAlign w:val="bottom"/>
                  <w:hideMark/>
                </w:tcPr>
                <w:p w14:paraId="2C70667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USO GENERAL, DE POLIETILENO. MEDIDA: 30 X 20 CM,                                                                                                                                                                                                                                                                                                                                                                                                                                                                                                                                                                                                                                                                                                                                                                                                                                                                                                                                                                                                                                                                                                                                                                                                                                                                                                                                                                                                                                                                                                                                                                                                                                                                                                                                                                                                                                                                                                                                                                                                                     </w:t>
                  </w:r>
                </w:p>
              </w:tc>
              <w:tc>
                <w:tcPr>
                  <w:tcW w:w="1134" w:type="dxa"/>
                  <w:tcBorders>
                    <w:top w:val="nil"/>
                    <w:left w:val="nil"/>
                    <w:bottom w:val="single" w:sz="4" w:space="0" w:color="auto"/>
                    <w:right w:val="single" w:sz="4" w:space="0" w:color="auto"/>
                  </w:tcBorders>
                  <w:shd w:val="clear" w:color="auto" w:fill="auto"/>
                  <w:vAlign w:val="center"/>
                  <w:hideMark/>
                </w:tcPr>
                <w:p w14:paraId="6F1764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74A6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918F56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6478B79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0DF4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79</w:t>
                  </w:r>
                </w:p>
              </w:tc>
              <w:tc>
                <w:tcPr>
                  <w:tcW w:w="1660" w:type="dxa"/>
                  <w:tcBorders>
                    <w:top w:val="nil"/>
                    <w:left w:val="nil"/>
                    <w:bottom w:val="single" w:sz="4" w:space="0" w:color="auto"/>
                    <w:right w:val="single" w:sz="4" w:space="0" w:color="auto"/>
                  </w:tcBorders>
                  <w:shd w:val="clear" w:color="auto" w:fill="auto"/>
                  <w:noWrap/>
                  <w:vAlign w:val="center"/>
                  <w:hideMark/>
                </w:tcPr>
                <w:p w14:paraId="1A6EC2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601252653.00</w:t>
                  </w:r>
                </w:p>
              </w:tc>
              <w:tc>
                <w:tcPr>
                  <w:tcW w:w="4833" w:type="dxa"/>
                  <w:tcBorders>
                    <w:top w:val="nil"/>
                    <w:left w:val="nil"/>
                    <w:bottom w:val="single" w:sz="4" w:space="0" w:color="auto"/>
                    <w:right w:val="single" w:sz="4" w:space="0" w:color="auto"/>
                  </w:tcBorders>
                  <w:shd w:val="clear" w:color="auto" w:fill="auto"/>
                  <w:vAlign w:val="bottom"/>
                  <w:hideMark/>
                </w:tcPr>
                <w:p w14:paraId="262C0F9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7.5 X 23.0 X 4.0 CM.                                                                                                                                                                                                                                                                                                                                                                                                                                                                                                                                                                                                                                                                                                                                                                                                                                                                                                                                                                                                                                                                                                                                                                                                                                                                                                                                                                                                                                                                                                                                                                                                                                                                                                                                                                                                                                                                                           </w:t>
                  </w:r>
                </w:p>
              </w:tc>
              <w:tc>
                <w:tcPr>
                  <w:tcW w:w="1134" w:type="dxa"/>
                  <w:tcBorders>
                    <w:top w:val="nil"/>
                    <w:left w:val="nil"/>
                    <w:bottom w:val="single" w:sz="4" w:space="0" w:color="auto"/>
                    <w:right w:val="single" w:sz="4" w:space="0" w:color="auto"/>
                  </w:tcBorders>
                  <w:shd w:val="clear" w:color="auto" w:fill="auto"/>
                  <w:vAlign w:val="center"/>
                  <w:hideMark/>
                </w:tcPr>
                <w:p w14:paraId="035F13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8B95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12EE8BD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401</w:t>
                  </w:r>
                </w:p>
              </w:tc>
            </w:tr>
            <w:tr w:rsidR="00BA429B" w:rsidRPr="00BA429B" w14:paraId="1D3DBCE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26E91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80</w:t>
                  </w:r>
                </w:p>
              </w:tc>
              <w:tc>
                <w:tcPr>
                  <w:tcW w:w="1660" w:type="dxa"/>
                  <w:tcBorders>
                    <w:top w:val="nil"/>
                    <w:left w:val="nil"/>
                    <w:bottom w:val="single" w:sz="4" w:space="0" w:color="auto"/>
                    <w:right w:val="single" w:sz="4" w:space="0" w:color="auto"/>
                  </w:tcBorders>
                  <w:shd w:val="clear" w:color="auto" w:fill="auto"/>
                  <w:noWrap/>
                  <w:vAlign w:val="center"/>
                  <w:hideMark/>
                </w:tcPr>
                <w:p w14:paraId="1DC86E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601252679.00</w:t>
                  </w:r>
                </w:p>
              </w:tc>
              <w:tc>
                <w:tcPr>
                  <w:tcW w:w="4833" w:type="dxa"/>
                  <w:tcBorders>
                    <w:top w:val="nil"/>
                    <w:left w:val="nil"/>
                    <w:bottom w:val="single" w:sz="4" w:space="0" w:color="auto"/>
                    <w:right w:val="single" w:sz="4" w:space="0" w:color="auto"/>
                  </w:tcBorders>
                  <w:shd w:val="clear" w:color="auto" w:fill="auto"/>
                  <w:vAlign w:val="bottom"/>
                  <w:hideMark/>
                </w:tcPr>
                <w:p w14:paraId="2D55FD9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PAPEL GRADO MEDICO. PARA ESTERILIZAR CON GAS O VAPOR.CON O SIN TRATAMIENTO ANTIBACTERIANO; CON REACTIVO QUIMICO IMPRESO Y SISTEMA DE APERTURA. MEDIDAS 12.0 X 26.0 X 4.0 CM.                                                                                                                                                                                                                                                                                                                                                                                                                                                                                                                                                                                                                                                                                                                                                                                                                                                                                                                                                                                                                                                                                                                                                                                                                                                                                                                                                                                                                                                                                                                                                                                                                                                                                                                                                                                                                                                                                           </w:t>
                  </w:r>
                </w:p>
              </w:tc>
              <w:tc>
                <w:tcPr>
                  <w:tcW w:w="1134" w:type="dxa"/>
                  <w:tcBorders>
                    <w:top w:val="nil"/>
                    <w:left w:val="nil"/>
                    <w:bottom w:val="single" w:sz="4" w:space="0" w:color="auto"/>
                    <w:right w:val="single" w:sz="4" w:space="0" w:color="auto"/>
                  </w:tcBorders>
                  <w:shd w:val="clear" w:color="auto" w:fill="auto"/>
                  <w:vAlign w:val="center"/>
                  <w:hideMark/>
                </w:tcPr>
                <w:p w14:paraId="56EEF1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A681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39B62F3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221</w:t>
                  </w:r>
                </w:p>
              </w:tc>
            </w:tr>
            <w:tr w:rsidR="00BA429B" w:rsidRPr="00BA429B" w14:paraId="576F704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84A9A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81</w:t>
                  </w:r>
                </w:p>
              </w:tc>
              <w:tc>
                <w:tcPr>
                  <w:tcW w:w="1660" w:type="dxa"/>
                  <w:tcBorders>
                    <w:top w:val="nil"/>
                    <w:left w:val="nil"/>
                    <w:bottom w:val="single" w:sz="4" w:space="0" w:color="auto"/>
                    <w:right w:val="single" w:sz="4" w:space="0" w:color="auto"/>
                  </w:tcBorders>
                  <w:shd w:val="clear" w:color="auto" w:fill="auto"/>
                  <w:noWrap/>
                  <w:vAlign w:val="center"/>
                  <w:hideMark/>
                </w:tcPr>
                <w:p w14:paraId="506E68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601252711.00</w:t>
                  </w:r>
                </w:p>
              </w:tc>
              <w:tc>
                <w:tcPr>
                  <w:tcW w:w="4833" w:type="dxa"/>
                  <w:tcBorders>
                    <w:top w:val="nil"/>
                    <w:left w:val="nil"/>
                    <w:bottom w:val="single" w:sz="4" w:space="0" w:color="auto"/>
                    <w:right w:val="single" w:sz="4" w:space="0" w:color="auto"/>
                  </w:tcBorders>
                  <w:shd w:val="clear" w:color="auto" w:fill="auto"/>
                  <w:vAlign w:val="bottom"/>
                  <w:hideMark/>
                </w:tcPr>
                <w:p w14:paraId="369E883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ESTERILIZAR GRADO MEDICO. PARA ESTERILIZAR, CON GAS O VAPOR. CON O SIN TRATAMIENTO ANTIBACTERIANO. CON REACTIVO QUIMICO IMPRESO Y SISTEMA DE APERTURA MEDIDAS: 7.5 X 48.0 X 4.0 CM.                                                                                                                                                                                                                                                                                                                                                                                                                                                                                                                                                                                                                                                                                                                                                                                                                                                                                                                                                                                                                                                                                                                                                                                                                                                                                                                                                                                                                                                                                                                                                                                                                                                                                                                                                                                                                                                                                  </w:t>
                  </w:r>
                </w:p>
              </w:tc>
              <w:tc>
                <w:tcPr>
                  <w:tcW w:w="1134" w:type="dxa"/>
                  <w:tcBorders>
                    <w:top w:val="nil"/>
                    <w:left w:val="nil"/>
                    <w:bottom w:val="single" w:sz="4" w:space="0" w:color="auto"/>
                    <w:right w:val="single" w:sz="4" w:space="0" w:color="auto"/>
                  </w:tcBorders>
                  <w:shd w:val="clear" w:color="auto" w:fill="auto"/>
                  <w:vAlign w:val="center"/>
                  <w:hideMark/>
                </w:tcPr>
                <w:p w14:paraId="7ADD97D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1669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50E0B43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6033BB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3472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82</w:t>
                  </w:r>
                </w:p>
              </w:tc>
              <w:tc>
                <w:tcPr>
                  <w:tcW w:w="1660" w:type="dxa"/>
                  <w:tcBorders>
                    <w:top w:val="nil"/>
                    <w:left w:val="nil"/>
                    <w:bottom w:val="single" w:sz="4" w:space="0" w:color="auto"/>
                    <w:right w:val="single" w:sz="4" w:space="0" w:color="auto"/>
                  </w:tcBorders>
                  <w:shd w:val="clear" w:color="auto" w:fill="auto"/>
                  <w:noWrap/>
                  <w:vAlign w:val="center"/>
                  <w:hideMark/>
                </w:tcPr>
                <w:p w14:paraId="1C2B7FF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601252760.00</w:t>
                  </w:r>
                </w:p>
              </w:tc>
              <w:tc>
                <w:tcPr>
                  <w:tcW w:w="4833" w:type="dxa"/>
                  <w:tcBorders>
                    <w:top w:val="nil"/>
                    <w:left w:val="nil"/>
                    <w:bottom w:val="single" w:sz="4" w:space="0" w:color="auto"/>
                    <w:right w:val="single" w:sz="4" w:space="0" w:color="auto"/>
                  </w:tcBorders>
                  <w:shd w:val="clear" w:color="auto" w:fill="auto"/>
                  <w:vAlign w:val="bottom"/>
                  <w:hideMark/>
                </w:tcPr>
                <w:p w14:paraId="4BD9FC5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 6.0 X 18.0 X 3.0 CM.                                                                                                                                                                                                                                                                                                                                                                                                                                                                                                                                                                                                                                                                                                                                                                                                                                                                                                                                                                                                                                                                                                                                                                                                                                                                                                                                                                                                                                                                                                                                                                                                                                                                                                                                                                                                                                                                                           </w:t>
                  </w:r>
                </w:p>
              </w:tc>
              <w:tc>
                <w:tcPr>
                  <w:tcW w:w="1134" w:type="dxa"/>
                  <w:tcBorders>
                    <w:top w:val="nil"/>
                    <w:left w:val="nil"/>
                    <w:bottom w:val="single" w:sz="4" w:space="0" w:color="auto"/>
                    <w:right w:val="single" w:sz="4" w:space="0" w:color="auto"/>
                  </w:tcBorders>
                  <w:shd w:val="clear" w:color="auto" w:fill="auto"/>
                  <w:vAlign w:val="center"/>
                  <w:hideMark/>
                </w:tcPr>
                <w:p w14:paraId="04B2002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BD9A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73CEF7B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w:t>
                  </w:r>
                </w:p>
              </w:tc>
            </w:tr>
            <w:tr w:rsidR="00BA429B" w:rsidRPr="00BA429B" w14:paraId="6CD1F8D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16D9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83</w:t>
                  </w:r>
                </w:p>
              </w:tc>
              <w:tc>
                <w:tcPr>
                  <w:tcW w:w="1660" w:type="dxa"/>
                  <w:tcBorders>
                    <w:top w:val="nil"/>
                    <w:left w:val="nil"/>
                    <w:bottom w:val="single" w:sz="4" w:space="0" w:color="auto"/>
                    <w:right w:val="single" w:sz="4" w:space="0" w:color="auto"/>
                  </w:tcBorders>
                  <w:shd w:val="clear" w:color="auto" w:fill="auto"/>
                  <w:noWrap/>
                  <w:vAlign w:val="center"/>
                  <w:hideMark/>
                </w:tcPr>
                <w:p w14:paraId="78B19D5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601252828.00</w:t>
                  </w:r>
                </w:p>
              </w:tc>
              <w:tc>
                <w:tcPr>
                  <w:tcW w:w="4833" w:type="dxa"/>
                  <w:tcBorders>
                    <w:top w:val="nil"/>
                    <w:left w:val="nil"/>
                    <w:bottom w:val="single" w:sz="4" w:space="0" w:color="auto"/>
                    <w:right w:val="single" w:sz="4" w:space="0" w:color="auto"/>
                  </w:tcBorders>
                  <w:shd w:val="clear" w:color="auto" w:fill="auto"/>
                  <w:vAlign w:val="bottom"/>
                  <w:hideMark/>
                </w:tcPr>
                <w:p w14:paraId="50EE4EE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ESTERILIZACION CON GAS O VAPOR. MEDIDAS: 9.0 X 12.5 X 5.0 CM. ENVASE CON 1000 PIEZAS.                                                                                                                                                                                                                                                                                                                                                                                                                                                                                                                                                                                                                                                                                                                                                                                                                                                                                                                                                                                                                                                                                                                                                                                                                                                                                                                                                                                                                                                                                                                                                                                                                                                                                                                                                                                                                                                                                                                                                                                </w:t>
                  </w:r>
                </w:p>
              </w:tc>
              <w:tc>
                <w:tcPr>
                  <w:tcW w:w="1134" w:type="dxa"/>
                  <w:tcBorders>
                    <w:top w:val="nil"/>
                    <w:left w:val="nil"/>
                    <w:bottom w:val="single" w:sz="4" w:space="0" w:color="auto"/>
                    <w:right w:val="single" w:sz="4" w:space="0" w:color="auto"/>
                  </w:tcBorders>
                  <w:shd w:val="clear" w:color="auto" w:fill="auto"/>
                  <w:vAlign w:val="center"/>
                  <w:hideMark/>
                </w:tcPr>
                <w:p w14:paraId="6155B9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AFC0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7BFE2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67C4D4A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43D4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84</w:t>
                  </w:r>
                </w:p>
              </w:tc>
              <w:tc>
                <w:tcPr>
                  <w:tcW w:w="1660" w:type="dxa"/>
                  <w:tcBorders>
                    <w:top w:val="nil"/>
                    <w:left w:val="nil"/>
                    <w:bottom w:val="single" w:sz="4" w:space="0" w:color="auto"/>
                    <w:right w:val="single" w:sz="4" w:space="0" w:color="auto"/>
                  </w:tcBorders>
                  <w:shd w:val="clear" w:color="auto" w:fill="auto"/>
                  <w:noWrap/>
                  <w:vAlign w:val="center"/>
                  <w:hideMark/>
                </w:tcPr>
                <w:p w14:paraId="1B4E4D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601252836.00</w:t>
                  </w:r>
                </w:p>
              </w:tc>
              <w:tc>
                <w:tcPr>
                  <w:tcW w:w="4833" w:type="dxa"/>
                  <w:tcBorders>
                    <w:top w:val="nil"/>
                    <w:left w:val="nil"/>
                    <w:bottom w:val="single" w:sz="4" w:space="0" w:color="auto"/>
                    <w:right w:val="single" w:sz="4" w:space="0" w:color="auto"/>
                  </w:tcBorders>
                  <w:shd w:val="clear" w:color="auto" w:fill="auto"/>
                  <w:vAlign w:val="bottom"/>
                  <w:hideMark/>
                </w:tcPr>
                <w:p w14:paraId="25F8F5B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25 X 38 X 8 CM. ENVASE CON 250 A 500 PIEZAS                                                                                                                                                                                                                                                                                                                                                                                                                                                                                                                                                                                                                                                                                                                                                                                                                                                                                                                                                                                                                                                                                                                                                                                                                                                                                                                                                                                                                                                                                                                                                                                                                                                                                                                                                                                                                                                                   </w:t>
                  </w:r>
                </w:p>
              </w:tc>
              <w:tc>
                <w:tcPr>
                  <w:tcW w:w="1134" w:type="dxa"/>
                  <w:tcBorders>
                    <w:top w:val="nil"/>
                    <w:left w:val="nil"/>
                    <w:bottom w:val="single" w:sz="4" w:space="0" w:color="auto"/>
                    <w:right w:val="single" w:sz="4" w:space="0" w:color="auto"/>
                  </w:tcBorders>
                  <w:shd w:val="clear" w:color="auto" w:fill="auto"/>
                  <w:vAlign w:val="center"/>
                  <w:hideMark/>
                </w:tcPr>
                <w:p w14:paraId="5AF841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ED37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2764F98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2502E75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1E191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85</w:t>
                  </w:r>
                </w:p>
              </w:tc>
              <w:tc>
                <w:tcPr>
                  <w:tcW w:w="1660" w:type="dxa"/>
                  <w:tcBorders>
                    <w:top w:val="nil"/>
                    <w:left w:val="nil"/>
                    <w:bottom w:val="single" w:sz="4" w:space="0" w:color="auto"/>
                    <w:right w:val="single" w:sz="4" w:space="0" w:color="auto"/>
                  </w:tcBorders>
                  <w:shd w:val="clear" w:color="auto" w:fill="auto"/>
                  <w:noWrap/>
                  <w:vAlign w:val="center"/>
                  <w:hideMark/>
                </w:tcPr>
                <w:p w14:paraId="6EB64F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601252844.00</w:t>
                  </w:r>
                </w:p>
              </w:tc>
              <w:tc>
                <w:tcPr>
                  <w:tcW w:w="4833" w:type="dxa"/>
                  <w:tcBorders>
                    <w:top w:val="nil"/>
                    <w:left w:val="nil"/>
                    <w:bottom w:val="single" w:sz="4" w:space="0" w:color="auto"/>
                    <w:right w:val="single" w:sz="4" w:space="0" w:color="auto"/>
                  </w:tcBorders>
                  <w:shd w:val="clear" w:color="auto" w:fill="auto"/>
                  <w:vAlign w:val="bottom"/>
                  <w:hideMark/>
                </w:tcPr>
                <w:p w14:paraId="632790A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32.0 X 62.0 X 12.0 CM.                                                                                                                                                                                                                                                                                                                                                                                                                                                                                                                                                                                                                                                                                                                                                                                                                                                                                                                                                                                                                                                                                                                                                                                                                                                                                                                                                                                                                                                                                                                                                                                                                                                                                                                                                                                                                                                                                       </w:t>
                  </w:r>
                </w:p>
              </w:tc>
              <w:tc>
                <w:tcPr>
                  <w:tcW w:w="1134" w:type="dxa"/>
                  <w:tcBorders>
                    <w:top w:val="nil"/>
                    <w:left w:val="nil"/>
                    <w:bottom w:val="single" w:sz="4" w:space="0" w:color="auto"/>
                    <w:right w:val="single" w:sz="4" w:space="0" w:color="auto"/>
                  </w:tcBorders>
                  <w:shd w:val="clear" w:color="auto" w:fill="auto"/>
                  <w:vAlign w:val="center"/>
                  <w:hideMark/>
                </w:tcPr>
                <w:p w14:paraId="7FE608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EA87A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5E635D6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w:t>
                  </w:r>
                </w:p>
              </w:tc>
            </w:tr>
            <w:tr w:rsidR="00BA429B" w:rsidRPr="00BA429B" w14:paraId="06BCFDE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7129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86</w:t>
                  </w:r>
                </w:p>
              </w:tc>
              <w:tc>
                <w:tcPr>
                  <w:tcW w:w="1660" w:type="dxa"/>
                  <w:tcBorders>
                    <w:top w:val="nil"/>
                    <w:left w:val="nil"/>
                    <w:bottom w:val="single" w:sz="4" w:space="0" w:color="auto"/>
                    <w:right w:val="single" w:sz="4" w:space="0" w:color="auto"/>
                  </w:tcBorders>
                  <w:shd w:val="clear" w:color="auto" w:fill="auto"/>
                  <w:noWrap/>
                  <w:vAlign w:val="center"/>
                  <w:hideMark/>
                </w:tcPr>
                <w:p w14:paraId="3F5B99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601252877.00</w:t>
                  </w:r>
                </w:p>
              </w:tc>
              <w:tc>
                <w:tcPr>
                  <w:tcW w:w="4833" w:type="dxa"/>
                  <w:tcBorders>
                    <w:top w:val="nil"/>
                    <w:left w:val="nil"/>
                    <w:bottom w:val="single" w:sz="4" w:space="0" w:color="auto"/>
                    <w:right w:val="single" w:sz="4" w:space="0" w:color="auto"/>
                  </w:tcBorders>
                  <w:shd w:val="clear" w:color="auto" w:fill="auto"/>
                  <w:vAlign w:val="bottom"/>
                  <w:hideMark/>
                </w:tcPr>
                <w:p w14:paraId="3816A2B4" w14:textId="377DF416"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18.0 X 33.O X 6.0 CM.                                                                                                                                                                                                                                                                                                                                                                                                                                                                                                                                                                                                                                                                                                                                                                                                                                                                                                                                                                                                                                                                                                                                                                                                                                                                                                                                                                                                                                                                                                                                                                                                                                                                                                                                                                                                                                                                                        </w:t>
                  </w:r>
                </w:p>
              </w:tc>
              <w:tc>
                <w:tcPr>
                  <w:tcW w:w="1134" w:type="dxa"/>
                  <w:tcBorders>
                    <w:top w:val="nil"/>
                    <w:left w:val="nil"/>
                    <w:bottom w:val="single" w:sz="4" w:space="0" w:color="auto"/>
                    <w:right w:val="single" w:sz="4" w:space="0" w:color="auto"/>
                  </w:tcBorders>
                  <w:shd w:val="clear" w:color="auto" w:fill="auto"/>
                  <w:vAlign w:val="center"/>
                  <w:hideMark/>
                </w:tcPr>
                <w:p w14:paraId="576CB6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9492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5ECD582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w:t>
                  </w:r>
                </w:p>
              </w:tc>
            </w:tr>
            <w:tr w:rsidR="00BA429B" w:rsidRPr="00BA429B" w14:paraId="343EE09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64A1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87</w:t>
                  </w:r>
                </w:p>
              </w:tc>
              <w:tc>
                <w:tcPr>
                  <w:tcW w:w="1660" w:type="dxa"/>
                  <w:tcBorders>
                    <w:top w:val="nil"/>
                    <w:left w:val="nil"/>
                    <w:bottom w:val="single" w:sz="4" w:space="0" w:color="auto"/>
                    <w:right w:val="single" w:sz="4" w:space="0" w:color="auto"/>
                  </w:tcBorders>
                  <w:shd w:val="clear" w:color="auto" w:fill="auto"/>
                  <w:noWrap/>
                  <w:vAlign w:val="center"/>
                  <w:hideMark/>
                </w:tcPr>
                <w:p w14:paraId="7E8A8E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601253602.00</w:t>
                  </w:r>
                </w:p>
              </w:tc>
              <w:tc>
                <w:tcPr>
                  <w:tcW w:w="4833" w:type="dxa"/>
                  <w:tcBorders>
                    <w:top w:val="nil"/>
                    <w:left w:val="nil"/>
                    <w:bottom w:val="single" w:sz="4" w:space="0" w:color="auto"/>
                    <w:right w:val="single" w:sz="4" w:space="0" w:color="auto"/>
                  </w:tcBorders>
                  <w:shd w:val="clear" w:color="auto" w:fill="auto"/>
                  <w:vAlign w:val="bottom"/>
                  <w:hideMark/>
                </w:tcPr>
                <w:p w14:paraId="24917EA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NUTRICION ENTERAL, ESTERIL, CON EQUIPO INTEGRADO PARA BOMBA, CAPACIDAD DE 1000 ML.                                                                                                                                                                                                                                                                                                                                                                                                                                                                                                                                                                                                                                                                                                                                                                                                                                                                                                                                                                                                                                                                                                                                                                                                                                                                                                                                                                                                                                                                                                                                                                                                                                                                                                                                                                                                                                                                                                                                                                                   </w:t>
                  </w:r>
                </w:p>
              </w:tc>
              <w:tc>
                <w:tcPr>
                  <w:tcW w:w="1134" w:type="dxa"/>
                  <w:tcBorders>
                    <w:top w:val="nil"/>
                    <w:left w:val="nil"/>
                    <w:bottom w:val="single" w:sz="4" w:space="0" w:color="auto"/>
                    <w:right w:val="single" w:sz="4" w:space="0" w:color="auto"/>
                  </w:tcBorders>
                  <w:shd w:val="clear" w:color="auto" w:fill="auto"/>
                  <w:vAlign w:val="center"/>
                  <w:hideMark/>
                </w:tcPr>
                <w:p w14:paraId="7CB4E9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62E7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46365A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107C6BA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3B4B3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88</w:t>
                  </w:r>
                </w:p>
              </w:tc>
              <w:tc>
                <w:tcPr>
                  <w:tcW w:w="1660" w:type="dxa"/>
                  <w:tcBorders>
                    <w:top w:val="nil"/>
                    <w:left w:val="nil"/>
                    <w:bottom w:val="single" w:sz="4" w:space="0" w:color="auto"/>
                    <w:right w:val="single" w:sz="4" w:space="0" w:color="auto"/>
                  </w:tcBorders>
                  <w:shd w:val="clear" w:color="auto" w:fill="auto"/>
                  <w:noWrap/>
                  <w:vAlign w:val="center"/>
                  <w:hideMark/>
                </w:tcPr>
                <w:p w14:paraId="5CC22E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601253776.00</w:t>
                  </w:r>
                </w:p>
              </w:tc>
              <w:tc>
                <w:tcPr>
                  <w:tcW w:w="4833" w:type="dxa"/>
                  <w:tcBorders>
                    <w:top w:val="nil"/>
                    <w:left w:val="nil"/>
                    <w:bottom w:val="single" w:sz="4" w:space="0" w:color="auto"/>
                    <w:right w:val="single" w:sz="4" w:space="0" w:color="auto"/>
                  </w:tcBorders>
                  <w:shd w:val="clear" w:color="auto" w:fill="auto"/>
                  <w:vAlign w:val="bottom"/>
                  <w:hideMark/>
                </w:tcPr>
                <w:p w14:paraId="206EF46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                                                                                                                                                                                                                                                                                                                                                                                                                                                                                                                                                                                                                                                                                                                                                                                                                                                                                                                                                                                                                                                                                                                                                                                                                                                                                                                                                                                                                                                               </w:t>
                  </w:r>
                </w:p>
              </w:tc>
              <w:tc>
                <w:tcPr>
                  <w:tcW w:w="1134" w:type="dxa"/>
                  <w:tcBorders>
                    <w:top w:val="nil"/>
                    <w:left w:val="nil"/>
                    <w:bottom w:val="single" w:sz="4" w:space="0" w:color="auto"/>
                    <w:right w:val="single" w:sz="4" w:space="0" w:color="auto"/>
                  </w:tcBorders>
                  <w:shd w:val="clear" w:color="auto" w:fill="auto"/>
                  <w:vAlign w:val="center"/>
                  <w:hideMark/>
                </w:tcPr>
                <w:p w14:paraId="5BA321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4E14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7A6BB14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B25085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0399E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89</w:t>
                  </w:r>
                </w:p>
              </w:tc>
              <w:tc>
                <w:tcPr>
                  <w:tcW w:w="1660" w:type="dxa"/>
                  <w:tcBorders>
                    <w:top w:val="nil"/>
                    <w:left w:val="nil"/>
                    <w:bottom w:val="single" w:sz="4" w:space="0" w:color="auto"/>
                    <w:right w:val="single" w:sz="4" w:space="0" w:color="auto"/>
                  </w:tcBorders>
                  <w:shd w:val="clear" w:color="auto" w:fill="auto"/>
                  <w:noWrap/>
                  <w:vAlign w:val="center"/>
                  <w:hideMark/>
                </w:tcPr>
                <w:p w14:paraId="0D85A2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601253917.00</w:t>
                  </w:r>
                </w:p>
              </w:tc>
              <w:tc>
                <w:tcPr>
                  <w:tcW w:w="4833" w:type="dxa"/>
                  <w:tcBorders>
                    <w:top w:val="nil"/>
                    <w:left w:val="nil"/>
                    <w:bottom w:val="single" w:sz="4" w:space="0" w:color="auto"/>
                    <w:right w:val="single" w:sz="4" w:space="0" w:color="auto"/>
                  </w:tcBorders>
                  <w:shd w:val="clear" w:color="auto" w:fill="auto"/>
                  <w:vAlign w:val="bottom"/>
                  <w:hideMark/>
                </w:tcPr>
                <w:p w14:paraId="5ABAE98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w:t>
                  </w:r>
                  <w:r w:rsidRPr="00BA429B">
                    <w:rPr>
                      <w:rFonts w:ascii="Calibri" w:hAnsi="Calibri" w:cs="Calibri"/>
                      <w:color w:val="000000"/>
                      <w:sz w:val="18"/>
                      <w:szCs w:val="18"/>
                      <w:lang w:val="es-MX" w:eastAsia="es-MX"/>
                    </w:rPr>
                    <w:lastRenderedPageBreak/>
                    <w:t xml:space="preserve">CARA INTERNA DE LA BOLSA DEBERA TENER PROTECTOR QUE EVITE LA IRRITACION DE LA PIEL                                                                                                                                                                                                                                                                                                                                                                                                                                                                                                                                                                                                                                                                                                                                                                                                                                                                                                                                                                                                                                                                                                                                                                                                                                                                                                                                                                                                                                                                                                                                                              </w:t>
                  </w:r>
                </w:p>
              </w:tc>
              <w:tc>
                <w:tcPr>
                  <w:tcW w:w="1134" w:type="dxa"/>
                  <w:tcBorders>
                    <w:top w:val="nil"/>
                    <w:left w:val="nil"/>
                    <w:bottom w:val="single" w:sz="4" w:space="0" w:color="auto"/>
                    <w:right w:val="single" w:sz="4" w:space="0" w:color="auto"/>
                  </w:tcBorders>
                  <w:shd w:val="clear" w:color="auto" w:fill="auto"/>
                  <w:vAlign w:val="center"/>
                  <w:hideMark/>
                </w:tcPr>
                <w:p w14:paraId="4F9E7B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0DEBF6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06EF11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82</w:t>
                  </w:r>
                </w:p>
              </w:tc>
            </w:tr>
            <w:tr w:rsidR="00BA429B" w:rsidRPr="00BA429B" w14:paraId="60A66B6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BE59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90</w:t>
                  </w:r>
                </w:p>
              </w:tc>
              <w:tc>
                <w:tcPr>
                  <w:tcW w:w="1660" w:type="dxa"/>
                  <w:tcBorders>
                    <w:top w:val="nil"/>
                    <w:left w:val="nil"/>
                    <w:bottom w:val="single" w:sz="4" w:space="0" w:color="auto"/>
                    <w:right w:val="single" w:sz="4" w:space="0" w:color="auto"/>
                  </w:tcBorders>
                  <w:shd w:val="clear" w:color="auto" w:fill="auto"/>
                  <w:noWrap/>
                  <w:vAlign w:val="center"/>
                  <w:hideMark/>
                </w:tcPr>
                <w:p w14:paraId="0F7F90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601253933.00</w:t>
                  </w:r>
                </w:p>
              </w:tc>
              <w:tc>
                <w:tcPr>
                  <w:tcW w:w="4833" w:type="dxa"/>
                  <w:tcBorders>
                    <w:top w:val="nil"/>
                    <w:left w:val="nil"/>
                    <w:bottom w:val="single" w:sz="4" w:space="0" w:color="auto"/>
                    <w:right w:val="single" w:sz="4" w:space="0" w:color="auto"/>
                  </w:tcBorders>
                  <w:shd w:val="clear" w:color="auto" w:fill="auto"/>
                  <w:vAlign w:val="bottom"/>
                  <w:hideMark/>
                </w:tcPr>
                <w:p w14:paraId="2BE11DF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25 X 35 CM.                                                                                                                                                                                                                                                                                                                                                                                                                                                                                                                                                                                                                                                                                                                                                                                                                                                                                                                                                                                                                                                                                                                                                                                                                                                                                                                                                                                                                                                                                                                                                                                                                                                                                                                                                                                                                                                          </w:t>
                  </w:r>
                </w:p>
              </w:tc>
              <w:tc>
                <w:tcPr>
                  <w:tcW w:w="1134" w:type="dxa"/>
                  <w:tcBorders>
                    <w:top w:val="nil"/>
                    <w:left w:val="nil"/>
                    <w:bottom w:val="single" w:sz="4" w:space="0" w:color="auto"/>
                    <w:right w:val="single" w:sz="4" w:space="0" w:color="auto"/>
                  </w:tcBorders>
                  <w:shd w:val="clear" w:color="auto" w:fill="auto"/>
                  <w:vAlign w:val="center"/>
                  <w:hideMark/>
                </w:tcPr>
                <w:p w14:paraId="764795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3E2F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3BACF0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49F3C79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726F0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91</w:t>
                  </w:r>
                </w:p>
              </w:tc>
              <w:tc>
                <w:tcPr>
                  <w:tcW w:w="1660" w:type="dxa"/>
                  <w:tcBorders>
                    <w:top w:val="nil"/>
                    <w:left w:val="nil"/>
                    <w:bottom w:val="single" w:sz="4" w:space="0" w:color="auto"/>
                    <w:right w:val="single" w:sz="4" w:space="0" w:color="auto"/>
                  </w:tcBorders>
                  <w:shd w:val="clear" w:color="auto" w:fill="auto"/>
                  <w:noWrap/>
                  <w:vAlign w:val="center"/>
                  <w:hideMark/>
                </w:tcPr>
                <w:p w14:paraId="201A7D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601253941.00</w:t>
                  </w:r>
                </w:p>
              </w:tc>
              <w:tc>
                <w:tcPr>
                  <w:tcW w:w="4833" w:type="dxa"/>
                  <w:tcBorders>
                    <w:top w:val="nil"/>
                    <w:left w:val="nil"/>
                    <w:bottom w:val="single" w:sz="4" w:space="0" w:color="auto"/>
                    <w:right w:val="single" w:sz="4" w:space="0" w:color="auto"/>
                  </w:tcBorders>
                  <w:shd w:val="clear" w:color="auto" w:fill="auto"/>
                  <w:vAlign w:val="bottom"/>
                  <w:hideMark/>
                </w:tcPr>
                <w:p w14:paraId="3347612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1134" w:type="dxa"/>
                  <w:tcBorders>
                    <w:top w:val="nil"/>
                    <w:left w:val="nil"/>
                    <w:bottom w:val="single" w:sz="4" w:space="0" w:color="auto"/>
                    <w:right w:val="single" w:sz="4" w:space="0" w:color="auto"/>
                  </w:tcBorders>
                  <w:shd w:val="clear" w:color="auto" w:fill="auto"/>
                  <w:vAlign w:val="center"/>
                  <w:hideMark/>
                </w:tcPr>
                <w:p w14:paraId="5465DF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37E6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28741C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6BEA816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3D94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92</w:t>
                  </w:r>
                </w:p>
              </w:tc>
              <w:tc>
                <w:tcPr>
                  <w:tcW w:w="1660" w:type="dxa"/>
                  <w:tcBorders>
                    <w:top w:val="nil"/>
                    <w:left w:val="nil"/>
                    <w:bottom w:val="single" w:sz="4" w:space="0" w:color="auto"/>
                    <w:right w:val="single" w:sz="4" w:space="0" w:color="auto"/>
                  </w:tcBorders>
                  <w:shd w:val="clear" w:color="auto" w:fill="auto"/>
                  <w:noWrap/>
                  <w:vAlign w:val="center"/>
                  <w:hideMark/>
                </w:tcPr>
                <w:p w14:paraId="5D8229E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601253974.00</w:t>
                  </w:r>
                </w:p>
              </w:tc>
              <w:tc>
                <w:tcPr>
                  <w:tcW w:w="4833" w:type="dxa"/>
                  <w:tcBorders>
                    <w:top w:val="nil"/>
                    <w:left w:val="nil"/>
                    <w:bottom w:val="single" w:sz="4" w:space="0" w:color="auto"/>
                    <w:right w:val="single" w:sz="4" w:space="0" w:color="auto"/>
                  </w:tcBorders>
                  <w:shd w:val="clear" w:color="auto" w:fill="auto"/>
                  <w:vAlign w:val="bottom"/>
                  <w:hideMark/>
                </w:tcPr>
                <w:p w14:paraId="658D796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90 X 120 CM.                                                                                                                                                                                                                                                                                                                                                                                                                                                                                                                                                                                                                                                                                                                                                                                                                                                                                                                                                                                                                                                                                                                                                                                                                                                                                                                                                                                                                                                                                                                                                                                                                                                                                                                                                                                                                                                         </w:t>
                  </w:r>
                </w:p>
              </w:tc>
              <w:tc>
                <w:tcPr>
                  <w:tcW w:w="1134" w:type="dxa"/>
                  <w:tcBorders>
                    <w:top w:val="nil"/>
                    <w:left w:val="nil"/>
                    <w:bottom w:val="single" w:sz="4" w:space="0" w:color="auto"/>
                    <w:right w:val="single" w:sz="4" w:space="0" w:color="auto"/>
                  </w:tcBorders>
                  <w:shd w:val="clear" w:color="auto" w:fill="auto"/>
                  <w:vAlign w:val="center"/>
                  <w:hideMark/>
                </w:tcPr>
                <w:p w14:paraId="7F7818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51A2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E4144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6008EDC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73C4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93</w:t>
                  </w:r>
                </w:p>
              </w:tc>
              <w:tc>
                <w:tcPr>
                  <w:tcW w:w="1660" w:type="dxa"/>
                  <w:tcBorders>
                    <w:top w:val="nil"/>
                    <w:left w:val="nil"/>
                    <w:bottom w:val="single" w:sz="4" w:space="0" w:color="auto"/>
                    <w:right w:val="single" w:sz="4" w:space="0" w:color="auto"/>
                  </w:tcBorders>
                  <w:shd w:val="clear" w:color="auto" w:fill="auto"/>
                  <w:noWrap/>
                  <w:vAlign w:val="center"/>
                  <w:hideMark/>
                </w:tcPr>
                <w:p w14:paraId="5A4672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601253990.00</w:t>
                  </w:r>
                </w:p>
              </w:tc>
              <w:tc>
                <w:tcPr>
                  <w:tcW w:w="4833" w:type="dxa"/>
                  <w:tcBorders>
                    <w:top w:val="nil"/>
                    <w:left w:val="nil"/>
                    <w:bottom w:val="single" w:sz="4" w:space="0" w:color="auto"/>
                    <w:right w:val="single" w:sz="4" w:space="0" w:color="auto"/>
                  </w:tcBorders>
                  <w:shd w:val="clear" w:color="auto" w:fill="auto"/>
                  <w:vAlign w:val="bottom"/>
                  <w:hideMark/>
                </w:tcPr>
                <w:p w14:paraId="5BA6C9A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DE POLIETILENO COLOR AMARILLO TRASLUCIDO, IMPERMEABLE, MARCADA CON LA LEYENDA: "RESIDUOS PELIGROSOS BIOLOGICO-INFECCIOSOS" Y CON EL SIMBOLO UNIVERSAL DE: RIESGO BIOLOGICO. CALIBRE MINIMO 300. TAMAÑO DE 30 X 70 CM.                                                                                                                                                                                                                                                                                                                                                                                                                                                                                                                                                                                                                                                                                                                                                                                                                                                                                                                                                                                                                                                                                                                                                                                                                                                                                                                                                                                                                                                                                                                                                                                                                                                                                                                                                                                                                                                     </w:t>
                  </w:r>
                </w:p>
              </w:tc>
              <w:tc>
                <w:tcPr>
                  <w:tcW w:w="1134" w:type="dxa"/>
                  <w:tcBorders>
                    <w:top w:val="nil"/>
                    <w:left w:val="nil"/>
                    <w:bottom w:val="single" w:sz="4" w:space="0" w:color="auto"/>
                    <w:right w:val="single" w:sz="4" w:space="0" w:color="auto"/>
                  </w:tcBorders>
                  <w:shd w:val="clear" w:color="auto" w:fill="auto"/>
                  <w:vAlign w:val="center"/>
                  <w:hideMark/>
                </w:tcPr>
                <w:p w14:paraId="2892A1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3834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333A9E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E9A0B8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980C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94</w:t>
                  </w:r>
                </w:p>
              </w:tc>
              <w:tc>
                <w:tcPr>
                  <w:tcW w:w="1660" w:type="dxa"/>
                  <w:tcBorders>
                    <w:top w:val="nil"/>
                    <w:left w:val="nil"/>
                    <w:bottom w:val="single" w:sz="4" w:space="0" w:color="auto"/>
                    <w:right w:val="single" w:sz="4" w:space="0" w:color="auto"/>
                  </w:tcBorders>
                  <w:shd w:val="clear" w:color="auto" w:fill="auto"/>
                  <w:noWrap/>
                  <w:vAlign w:val="center"/>
                  <w:hideMark/>
                </w:tcPr>
                <w:p w14:paraId="512705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601300015.00</w:t>
                  </w:r>
                </w:p>
              </w:tc>
              <w:tc>
                <w:tcPr>
                  <w:tcW w:w="4833" w:type="dxa"/>
                  <w:tcBorders>
                    <w:top w:val="nil"/>
                    <w:left w:val="nil"/>
                    <w:bottom w:val="single" w:sz="4" w:space="0" w:color="auto"/>
                    <w:right w:val="single" w:sz="4" w:space="0" w:color="auto"/>
                  </w:tcBorders>
                  <w:shd w:val="clear" w:color="auto" w:fill="auto"/>
                  <w:vAlign w:val="bottom"/>
                  <w:hideMark/>
                </w:tcPr>
                <w:p w14:paraId="611904C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BOTA QUIRURGICA DE TELA NO TEJIDA 100% DE POLIPROPILENO, TIPO SMS, DE 35 G/M2 MINIMO, IMPERMEABLE A LA PENETRACION DE LIQUIDOS Y FLUIDOS, ANTIESTATICA, CON DOS CINTAS DE SUJECION. DESECHABLE. PAR.                                                                                                                                                                                                                                                                                                                                                                                                                                                                                                                                                                                                                                                                                                                                                                                                                                                                                                                                                                                                                                                                                                                                                                                                                                                                                                                                                                                                                                                                                                                                                                                                                                                                                                                                                                                                                                                                            </w:t>
                  </w:r>
                </w:p>
              </w:tc>
              <w:tc>
                <w:tcPr>
                  <w:tcW w:w="1134" w:type="dxa"/>
                  <w:tcBorders>
                    <w:top w:val="nil"/>
                    <w:left w:val="nil"/>
                    <w:bottom w:val="single" w:sz="4" w:space="0" w:color="auto"/>
                    <w:right w:val="single" w:sz="4" w:space="0" w:color="auto"/>
                  </w:tcBorders>
                  <w:shd w:val="clear" w:color="auto" w:fill="auto"/>
                  <w:vAlign w:val="center"/>
                  <w:hideMark/>
                </w:tcPr>
                <w:p w14:paraId="17D8BB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709857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F738AA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53,788</w:t>
                  </w:r>
                </w:p>
              </w:tc>
            </w:tr>
            <w:tr w:rsidR="00BA429B" w:rsidRPr="00BA429B" w14:paraId="2BA0DD4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B9B1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95</w:t>
                  </w:r>
                </w:p>
              </w:tc>
              <w:tc>
                <w:tcPr>
                  <w:tcW w:w="1660" w:type="dxa"/>
                  <w:tcBorders>
                    <w:top w:val="nil"/>
                    <w:left w:val="nil"/>
                    <w:bottom w:val="single" w:sz="4" w:space="0" w:color="auto"/>
                    <w:right w:val="single" w:sz="4" w:space="0" w:color="auto"/>
                  </w:tcBorders>
                  <w:shd w:val="clear" w:color="auto" w:fill="auto"/>
                  <w:noWrap/>
                  <w:vAlign w:val="center"/>
                  <w:hideMark/>
                </w:tcPr>
                <w:p w14:paraId="7CCE27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601300019.00</w:t>
                  </w:r>
                </w:p>
              </w:tc>
              <w:tc>
                <w:tcPr>
                  <w:tcW w:w="4833" w:type="dxa"/>
                  <w:tcBorders>
                    <w:top w:val="nil"/>
                    <w:left w:val="nil"/>
                    <w:bottom w:val="single" w:sz="4" w:space="0" w:color="auto"/>
                    <w:right w:val="single" w:sz="4" w:space="0" w:color="auto"/>
                  </w:tcBorders>
                  <w:shd w:val="clear" w:color="auto" w:fill="auto"/>
                  <w:vAlign w:val="bottom"/>
                  <w:hideMark/>
                </w:tcPr>
                <w:p w14:paraId="0BC73BD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                                                                                                                                                                                                                                                                                                                                                                                                                                                                                                                                                                                                                                                                                                                                                                                                                                                                                                                                                                                                                                                                                                                                                                                                                                                                                           </w:t>
                  </w:r>
                </w:p>
              </w:tc>
              <w:tc>
                <w:tcPr>
                  <w:tcW w:w="1134" w:type="dxa"/>
                  <w:tcBorders>
                    <w:top w:val="nil"/>
                    <w:left w:val="nil"/>
                    <w:bottom w:val="single" w:sz="4" w:space="0" w:color="auto"/>
                    <w:right w:val="single" w:sz="4" w:space="0" w:color="auto"/>
                  </w:tcBorders>
                  <w:shd w:val="clear" w:color="auto" w:fill="auto"/>
                  <w:vAlign w:val="center"/>
                  <w:hideMark/>
                </w:tcPr>
                <w:p w14:paraId="754EC8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7353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655FEA0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EA3649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5536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96</w:t>
                  </w:r>
                </w:p>
              </w:tc>
              <w:tc>
                <w:tcPr>
                  <w:tcW w:w="1660" w:type="dxa"/>
                  <w:tcBorders>
                    <w:top w:val="nil"/>
                    <w:left w:val="nil"/>
                    <w:bottom w:val="single" w:sz="4" w:space="0" w:color="auto"/>
                    <w:right w:val="single" w:sz="4" w:space="0" w:color="auto"/>
                  </w:tcBorders>
                  <w:shd w:val="clear" w:color="auto" w:fill="auto"/>
                  <w:noWrap/>
                  <w:vAlign w:val="center"/>
                  <w:hideMark/>
                </w:tcPr>
                <w:p w14:paraId="4111BF9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601300020.00</w:t>
                  </w:r>
                </w:p>
              </w:tc>
              <w:tc>
                <w:tcPr>
                  <w:tcW w:w="4833" w:type="dxa"/>
                  <w:tcBorders>
                    <w:top w:val="nil"/>
                    <w:left w:val="nil"/>
                    <w:bottom w:val="single" w:sz="4" w:space="0" w:color="auto"/>
                    <w:right w:val="single" w:sz="4" w:space="0" w:color="auto"/>
                  </w:tcBorders>
                  <w:shd w:val="clear" w:color="auto" w:fill="auto"/>
                  <w:vAlign w:val="bottom"/>
                  <w:hideMark/>
                </w:tcPr>
                <w:p w14:paraId="60F072A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w:t>
                  </w:r>
                  <w:r w:rsidRPr="00BA429B">
                    <w:rPr>
                      <w:rFonts w:ascii="Calibri" w:hAnsi="Calibri" w:cs="Calibri"/>
                      <w:color w:val="000000"/>
                      <w:sz w:val="18"/>
                      <w:szCs w:val="18"/>
                      <w:lang w:val="es-MX" w:eastAsia="es-MX"/>
                    </w:rPr>
                    <w:lastRenderedPageBreak/>
                    <w:t xml:space="preserve">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                                                                                                                                                                                                                                                                                                                                                                                                                                                                                                                                                                                                                                                                                                                                                                                                                                                                                                                                                                                                                                                                                                                                                                                                                                                                                        </w:t>
                  </w:r>
                </w:p>
              </w:tc>
              <w:tc>
                <w:tcPr>
                  <w:tcW w:w="1134" w:type="dxa"/>
                  <w:tcBorders>
                    <w:top w:val="nil"/>
                    <w:left w:val="nil"/>
                    <w:bottom w:val="single" w:sz="4" w:space="0" w:color="auto"/>
                    <w:right w:val="single" w:sz="4" w:space="0" w:color="auto"/>
                  </w:tcBorders>
                  <w:shd w:val="clear" w:color="auto" w:fill="auto"/>
                  <w:vAlign w:val="center"/>
                  <w:hideMark/>
                </w:tcPr>
                <w:p w14:paraId="036B463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57256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4E64732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1CEBF49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567C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97</w:t>
                  </w:r>
                </w:p>
              </w:tc>
              <w:tc>
                <w:tcPr>
                  <w:tcW w:w="1660" w:type="dxa"/>
                  <w:tcBorders>
                    <w:top w:val="nil"/>
                    <w:left w:val="nil"/>
                    <w:bottom w:val="single" w:sz="4" w:space="0" w:color="auto"/>
                    <w:right w:val="single" w:sz="4" w:space="0" w:color="auto"/>
                  </w:tcBorders>
                  <w:shd w:val="clear" w:color="auto" w:fill="auto"/>
                  <w:noWrap/>
                  <w:vAlign w:val="center"/>
                  <w:hideMark/>
                </w:tcPr>
                <w:p w14:paraId="59FE81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601300021.00</w:t>
                  </w:r>
                </w:p>
              </w:tc>
              <w:tc>
                <w:tcPr>
                  <w:tcW w:w="4833" w:type="dxa"/>
                  <w:tcBorders>
                    <w:top w:val="nil"/>
                    <w:left w:val="nil"/>
                    <w:bottom w:val="single" w:sz="4" w:space="0" w:color="auto"/>
                    <w:right w:val="single" w:sz="4" w:space="0" w:color="auto"/>
                  </w:tcBorders>
                  <w:shd w:val="clear" w:color="auto" w:fill="auto"/>
                  <w:vAlign w:val="bottom"/>
                  <w:hideMark/>
                </w:tcPr>
                <w:p w14:paraId="13C7E5E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                                                                                                                                                                                                                                                                                                                                                                                                                                                                                                                                                                                                                                                                                                                                                                                                                                                                                                                                                                                                                                                                                                                                                                                                                                                                                          </w:t>
                  </w:r>
                </w:p>
              </w:tc>
              <w:tc>
                <w:tcPr>
                  <w:tcW w:w="1134" w:type="dxa"/>
                  <w:tcBorders>
                    <w:top w:val="nil"/>
                    <w:left w:val="nil"/>
                    <w:bottom w:val="single" w:sz="4" w:space="0" w:color="auto"/>
                    <w:right w:val="single" w:sz="4" w:space="0" w:color="auto"/>
                  </w:tcBorders>
                  <w:shd w:val="clear" w:color="auto" w:fill="auto"/>
                  <w:vAlign w:val="center"/>
                  <w:hideMark/>
                </w:tcPr>
                <w:p w14:paraId="76CABB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7DC6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26260DC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3B4736A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1443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98</w:t>
                  </w:r>
                </w:p>
              </w:tc>
              <w:tc>
                <w:tcPr>
                  <w:tcW w:w="1660" w:type="dxa"/>
                  <w:tcBorders>
                    <w:top w:val="nil"/>
                    <w:left w:val="nil"/>
                    <w:bottom w:val="single" w:sz="4" w:space="0" w:color="auto"/>
                    <w:right w:val="single" w:sz="4" w:space="0" w:color="auto"/>
                  </w:tcBorders>
                  <w:shd w:val="clear" w:color="auto" w:fill="auto"/>
                  <w:noWrap/>
                  <w:vAlign w:val="center"/>
                  <w:hideMark/>
                </w:tcPr>
                <w:p w14:paraId="5B692B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601300023.00</w:t>
                  </w:r>
                </w:p>
              </w:tc>
              <w:tc>
                <w:tcPr>
                  <w:tcW w:w="4833" w:type="dxa"/>
                  <w:tcBorders>
                    <w:top w:val="nil"/>
                    <w:left w:val="nil"/>
                    <w:bottom w:val="single" w:sz="4" w:space="0" w:color="auto"/>
                    <w:right w:val="single" w:sz="4" w:space="0" w:color="auto"/>
                  </w:tcBorders>
                  <w:shd w:val="clear" w:color="auto" w:fill="auto"/>
                  <w:vAlign w:val="bottom"/>
                  <w:hideMark/>
                </w:tcPr>
                <w:p w14:paraId="6CAAB98F" w14:textId="67EFC938"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CUBREZAPATOS CON ELASTICO A LA ALTURA DEL TALON, DE TELA NO TEJIDA DE POLIPROPILENO, DE MAS DE TRES CAPAS, IMPERMEABLE A LA PENETRACION DE LIQUIDOS Y FLUIDOS, ANTIESTATICA Y PLANTILLA REFORZADA. DESECHABLE. PAR.                                                                                                                                                                                                                                                                                                                                                                                                                                                                                                                                                                                                                                                                                                                                                                                                                                                                                                                                                                                                                                                                                                                                                                                                                                                                                                                                                                                                                                                                                                                                                                                                                                                                                                                                                                                                                                                         </w:t>
                  </w:r>
                </w:p>
              </w:tc>
              <w:tc>
                <w:tcPr>
                  <w:tcW w:w="1134" w:type="dxa"/>
                  <w:tcBorders>
                    <w:top w:val="nil"/>
                    <w:left w:val="nil"/>
                    <w:bottom w:val="single" w:sz="4" w:space="0" w:color="auto"/>
                    <w:right w:val="single" w:sz="4" w:space="0" w:color="auto"/>
                  </w:tcBorders>
                  <w:shd w:val="clear" w:color="auto" w:fill="auto"/>
                  <w:vAlign w:val="center"/>
                  <w:hideMark/>
                </w:tcPr>
                <w:p w14:paraId="6C9D9D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75A00B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7E4B02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35,182</w:t>
                  </w:r>
                </w:p>
              </w:tc>
            </w:tr>
            <w:tr w:rsidR="00BA429B" w:rsidRPr="00BA429B" w14:paraId="0F363D0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08F7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99</w:t>
                  </w:r>
                </w:p>
              </w:tc>
              <w:tc>
                <w:tcPr>
                  <w:tcW w:w="1660" w:type="dxa"/>
                  <w:tcBorders>
                    <w:top w:val="nil"/>
                    <w:left w:val="nil"/>
                    <w:bottom w:val="single" w:sz="4" w:space="0" w:color="auto"/>
                    <w:right w:val="single" w:sz="4" w:space="0" w:color="auto"/>
                  </w:tcBorders>
                  <w:shd w:val="clear" w:color="auto" w:fill="auto"/>
                  <w:noWrap/>
                  <w:vAlign w:val="center"/>
                  <w:hideMark/>
                </w:tcPr>
                <w:p w14:paraId="1117E1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601320054.00</w:t>
                  </w:r>
                </w:p>
              </w:tc>
              <w:tc>
                <w:tcPr>
                  <w:tcW w:w="4833" w:type="dxa"/>
                  <w:tcBorders>
                    <w:top w:val="nil"/>
                    <w:left w:val="nil"/>
                    <w:bottom w:val="single" w:sz="4" w:space="0" w:color="auto"/>
                    <w:right w:val="single" w:sz="4" w:space="0" w:color="auto"/>
                  </w:tcBorders>
                  <w:shd w:val="clear" w:color="auto" w:fill="auto"/>
                  <w:vAlign w:val="bottom"/>
                  <w:hideMark/>
                </w:tcPr>
                <w:p w14:paraId="5C3387E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BRAZALETES PARA IDENTIFICACION. DE PLASTICO. ADULTO. ENVASE CON 100 PIEZAS.                                                                                                                                                                                                                                                                                                                                                                                                                                                                                                                                                                                                                                                                                                                                                                                                                                                                                                                                                                                                                                                                                                                                                                                                                                                                                                                                                                                                                                                                                                                                                                                                                                                                                                                                                                                                                                                                                                                                                                                                     </w:t>
                  </w:r>
                </w:p>
              </w:tc>
              <w:tc>
                <w:tcPr>
                  <w:tcW w:w="1134" w:type="dxa"/>
                  <w:tcBorders>
                    <w:top w:val="nil"/>
                    <w:left w:val="nil"/>
                    <w:bottom w:val="single" w:sz="4" w:space="0" w:color="auto"/>
                    <w:right w:val="single" w:sz="4" w:space="0" w:color="auto"/>
                  </w:tcBorders>
                  <w:shd w:val="clear" w:color="auto" w:fill="auto"/>
                  <w:vAlign w:val="center"/>
                  <w:hideMark/>
                </w:tcPr>
                <w:p w14:paraId="3FF27C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9BEF3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D35ACE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356</w:t>
                  </w:r>
                </w:p>
              </w:tc>
            </w:tr>
            <w:tr w:rsidR="00BA429B" w:rsidRPr="00BA429B" w14:paraId="5F528B0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CF46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60D34ED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601320203.00</w:t>
                  </w:r>
                </w:p>
              </w:tc>
              <w:tc>
                <w:tcPr>
                  <w:tcW w:w="4833" w:type="dxa"/>
                  <w:tcBorders>
                    <w:top w:val="nil"/>
                    <w:left w:val="nil"/>
                    <w:bottom w:val="single" w:sz="4" w:space="0" w:color="auto"/>
                    <w:right w:val="single" w:sz="4" w:space="0" w:color="auto"/>
                  </w:tcBorders>
                  <w:shd w:val="clear" w:color="auto" w:fill="auto"/>
                  <w:vAlign w:val="bottom"/>
                  <w:hideMark/>
                </w:tcPr>
                <w:p w14:paraId="25856FD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BRAZALETES PARA IDENTIFICACION. DE PLASTICO. INFANTIL. ENVASE CON 100 PIEZAS.                                                                                                                                                                                                                                                                                                                                                                                                                                                                                                                                                                                                                                                                                                                                                                                                                                                                                                                                                                                                                                                                                                                                                                                                                                                                                                                                                                                                                                                                                                                                                                                                                                                                                                                                                                                                                                                                                                                                                                                                   </w:t>
                  </w:r>
                </w:p>
              </w:tc>
              <w:tc>
                <w:tcPr>
                  <w:tcW w:w="1134" w:type="dxa"/>
                  <w:tcBorders>
                    <w:top w:val="nil"/>
                    <w:left w:val="nil"/>
                    <w:bottom w:val="single" w:sz="4" w:space="0" w:color="auto"/>
                    <w:right w:val="single" w:sz="4" w:space="0" w:color="auto"/>
                  </w:tcBorders>
                  <w:shd w:val="clear" w:color="auto" w:fill="auto"/>
                  <w:vAlign w:val="center"/>
                  <w:hideMark/>
                </w:tcPr>
                <w:p w14:paraId="0B2079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2A6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755BD7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192</w:t>
                  </w:r>
                </w:p>
              </w:tc>
            </w:tr>
            <w:tr w:rsidR="00BA429B" w:rsidRPr="00BA429B" w14:paraId="6B6F702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AC24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101</w:t>
                  </w:r>
                </w:p>
              </w:tc>
              <w:tc>
                <w:tcPr>
                  <w:tcW w:w="1660" w:type="dxa"/>
                  <w:tcBorders>
                    <w:top w:val="nil"/>
                    <w:left w:val="nil"/>
                    <w:bottom w:val="single" w:sz="4" w:space="0" w:color="auto"/>
                    <w:right w:val="single" w:sz="4" w:space="0" w:color="auto"/>
                  </w:tcBorders>
                  <w:shd w:val="clear" w:color="auto" w:fill="auto"/>
                  <w:noWrap/>
                  <w:vAlign w:val="center"/>
                  <w:hideMark/>
                </w:tcPr>
                <w:p w14:paraId="72F842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601510019.00</w:t>
                  </w:r>
                </w:p>
              </w:tc>
              <w:tc>
                <w:tcPr>
                  <w:tcW w:w="4833" w:type="dxa"/>
                  <w:tcBorders>
                    <w:top w:val="nil"/>
                    <w:left w:val="nil"/>
                    <w:bottom w:val="single" w:sz="4" w:space="0" w:color="auto"/>
                    <w:right w:val="single" w:sz="4" w:space="0" w:color="auto"/>
                  </w:tcBorders>
                  <w:shd w:val="clear" w:color="auto" w:fill="auto"/>
                  <w:vAlign w:val="bottom"/>
                  <w:hideMark/>
                </w:tcPr>
                <w:p w14:paraId="39220DE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CAMPANA PARA CIRCUNCISION ESTERIL, DESECHABLE. TIPO HOLLISTER TAMAÑO NO. 1                                                                                                                                                                                                                                                                                                                                                                                                                                                                                                                                                                                                                                                                                                                                                                                                                                                                                                                                                                                                                                                                                                                                                                                                                                                                                                                                                                                                                                                                                                                                                                                                                                                                                                                                                                                                                                                                                                                                                                                                      </w:t>
                  </w:r>
                </w:p>
              </w:tc>
              <w:tc>
                <w:tcPr>
                  <w:tcW w:w="1134" w:type="dxa"/>
                  <w:tcBorders>
                    <w:top w:val="nil"/>
                    <w:left w:val="nil"/>
                    <w:bottom w:val="single" w:sz="4" w:space="0" w:color="auto"/>
                    <w:right w:val="single" w:sz="4" w:space="0" w:color="auto"/>
                  </w:tcBorders>
                  <w:shd w:val="clear" w:color="auto" w:fill="auto"/>
                  <w:vAlign w:val="center"/>
                  <w:hideMark/>
                </w:tcPr>
                <w:p w14:paraId="6A7C66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6BB7C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C77652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AA7F1B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2ED88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102</w:t>
                  </w:r>
                </w:p>
              </w:tc>
              <w:tc>
                <w:tcPr>
                  <w:tcW w:w="1660" w:type="dxa"/>
                  <w:tcBorders>
                    <w:top w:val="nil"/>
                    <w:left w:val="nil"/>
                    <w:bottom w:val="single" w:sz="4" w:space="0" w:color="auto"/>
                    <w:right w:val="single" w:sz="4" w:space="0" w:color="auto"/>
                  </w:tcBorders>
                  <w:shd w:val="clear" w:color="auto" w:fill="auto"/>
                  <w:noWrap/>
                  <w:vAlign w:val="center"/>
                  <w:hideMark/>
                </w:tcPr>
                <w:p w14:paraId="79362B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601510050.00</w:t>
                  </w:r>
                </w:p>
              </w:tc>
              <w:tc>
                <w:tcPr>
                  <w:tcW w:w="4833" w:type="dxa"/>
                  <w:tcBorders>
                    <w:top w:val="nil"/>
                    <w:left w:val="nil"/>
                    <w:bottom w:val="single" w:sz="4" w:space="0" w:color="auto"/>
                    <w:right w:val="single" w:sz="4" w:space="0" w:color="auto"/>
                  </w:tcBorders>
                  <w:shd w:val="clear" w:color="auto" w:fill="auto"/>
                  <w:vAlign w:val="bottom"/>
                  <w:hideMark/>
                </w:tcPr>
                <w:p w14:paraId="2E3E395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CAMPANA PARA CIRCUNCISION ESTERIL, DESECHABLE. TIPO HOLLISTER TAMAÑO NO. 2                                                                                                                                                                                                                                                                                                                                                                                                                                                                                                                                                                                                                                                                                                                                                                                                                                                                                                                                                                                                                                                                                                                                                                                                                                                                                                                                                                                                                                                                                                                                                                                                                                                                                                                                                                                                                                                                                                                                                                                                      </w:t>
                  </w:r>
                </w:p>
              </w:tc>
              <w:tc>
                <w:tcPr>
                  <w:tcW w:w="1134" w:type="dxa"/>
                  <w:tcBorders>
                    <w:top w:val="nil"/>
                    <w:left w:val="nil"/>
                    <w:bottom w:val="single" w:sz="4" w:space="0" w:color="auto"/>
                    <w:right w:val="single" w:sz="4" w:space="0" w:color="auto"/>
                  </w:tcBorders>
                  <w:shd w:val="clear" w:color="auto" w:fill="auto"/>
                  <w:vAlign w:val="center"/>
                  <w:hideMark/>
                </w:tcPr>
                <w:p w14:paraId="242AC0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205A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F34763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1937DEB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F032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103</w:t>
                  </w:r>
                </w:p>
              </w:tc>
              <w:tc>
                <w:tcPr>
                  <w:tcW w:w="1660" w:type="dxa"/>
                  <w:tcBorders>
                    <w:top w:val="nil"/>
                    <w:left w:val="nil"/>
                    <w:bottom w:val="single" w:sz="4" w:space="0" w:color="auto"/>
                    <w:right w:val="single" w:sz="4" w:space="0" w:color="auto"/>
                  </w:tcBorders>
                  <w:shd w:val="clear" w:color="auto" w:fill="auto"/>
                  <w:noWrap/>
                  <w:vAlign w:val="center"/>
                  <w:hideMark/>
                </w:tcPr>
                <w:p w14:paraId="24BDD8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601640014.00</w:t>
                  </w:r>
                </w:p>
              </w:tc>
              <w:tc>
                <w:tcPr>
                  <w:tcW w:w="4833" w:type="dxa"/>
                  <w:tcBorders>
                    <w:top w:val="nil"/>
                    <w:left w:val="nil"/>
                    <w:bottom w:val="single" w:sz="4" w:space="0" w:color="auto"/>
                    <w:right w:val="single" w:sz="4" w:space="0" w:color="auto"/>
                  </w:tcBorders>
                  <w:shd w:val="clear" w:color="auto" w:fill="auto"/>
                  <w:vAlign w:val="bottom"/>
                  <w:hideMark/>
                </w:tcPr>
                <w:p w14:paraId="2231DD8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PERMANENCIA PROLONGADA. DE ELASTOMERO DE SILICON, CON GLOBO DE AUTORRETENCION DE 5 ML CON VALVULA PARA JERINGA. ESTERIL Y DESECHABLE. TIPO: FOLEY DE DOS VIAS. CALIBRE  8 FR.                                                                                                                                                                                                                                                                                                                                                                                                                                                                                                                                                                                                                                                                                                                                                                                                                                                                                                                                                                                                                                                                                                                                                                                                                                                                                                                                                                                                                                                                                                                                                                                                                                                                                                                                                                                                                                                                    </w:t>
                  </w:r>
                </w:p>
              </w:tc>
              <w:tc>
                <w:tcPr>
                  <w:tcW w:w="1134" w:type="dxa"/>
                  <w:tcBorders>
                    <w:top w:val="nil"/>
                    <w:left w:val="nil"/>
                    <w:bottom w:val="single" w:sz="4" w:space="0" w:color="auto"/>
                    <w:right w:val="single" w:sz="4" w:space="0" w:color="auto"/>
                  </w:tcBorders>
                  <w:shd w:val="clear" w:color="auto" w:fill="auto"/>
                  <w:vAlign w:val="center"/>
                  <w:hideMark/>
                </w:tcPr>
                <w:p w14:paraId="6E0D37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2460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A99615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06772F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6898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104</w:t>
                  </w:r>
                </w:p>
              </w:tc>
              <w:tc>
                <w:tcPr>
                  <w:tcW w:w="1660" w:type="dxa"/>
                  <w:tcBorders>
                    <w:top w:val="nil"/>
                    <w:left w:val="nil"/>
                    <w:bottom w:val="single" w:sz="4" w:space="0" w:color="auto"/>
                    <w:right w:val="single" w:sz="4" w:space="0" w:color="auto"/>
                  </w:tcBorders>
                  <w:shd w:val="clear" w:color="auto" w:fill="auto"/>
                  <w:noWrap/>
                  <w:vAlign w:val="center"/>
                  <w:hideMark/>
                </w:tcPr>
                <w:p w14:paraId="3AAF6E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601640022.00</w:t>
                  </w:r>
                </w:p>
              </w:tc>
              <w:tc>
                <w:tcPr>
                  <w:tcW w:w="4833" w:type="dxa"/>
                  <w:tcBorders>
                    <w:top w:val="nil"/>
                    <w:left w:val="nil"/>
                    <w:bottom w:val="single" w:sz="4" w:space="0" w:color="auto"/>
                    <w:right w:val="single" w:sz="4" w:space="0" w:color="auto"/>
                  </w:tcBorders>
                  <w:shd w:val="clear" w:color="auto" w:fill="auto"/>
                  <w:vAlign w:val="bottom"/>
                  <w:hideMark/>
                </w:tcPr>
                <w:p w14:paraId="77262BF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PERMANENCIA PROLONGADA. DE ELASTOMERO DE SILICON, CON GLOBO DE AUTORRETENCION DE 5 ML CON VALVULA PARA JERINGA. ESTERIL Y DESECHABLE. TIPO: FOLEY DE DOS VIAS. CALIBRE  10 FR.                                                                                                                                                                                                                                                                                                                                                                                                                                                                                                                                                                                                                                                                                                                                                                                                                                                                                                                                                                                                                                                                                                                                                                                                                                                                                                                                                                                                                                                                                                                                                                                                                                                                                                                                                                                                                                                                   </w:t>
                  </w:r>
                </w:p>
              </w:tc>
              <w:tc>
                <w:tcPr>
                  <w:tcW w:w="1134" w:type="dxa"/>
                  <w:tcBorders>
                    <w:top w:val="nil"/>
                    <w:left w:val="nil"/>
                    <w:bottom w:val="single" w:sz="4" w:space="0" w:color="auto"/>
                    <w:right w:val="single" w:sz="4" w:space="0" w:color="auto"/>
                  </w:tcBorders>
                  <w:shd w:val="clear" w:color="auto" w:fill="auto"/>
                  <w:vAlign w:val="center"/>
                  <w:hideMark/>
                </w:tcPr>
                <w:p w14:paraId="0E72DB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4E81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D44BA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1DC7D5B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B2BF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105</w:t>
                  </w:r>
                </w:p>
              </w:tc>
              <w:tc>
                <w:tcPr>
                  <w:tcW w:w="1660" w:type="dxa"/>
                  <w:tcBorders>
                    <w:top w:val="nil"/>
                    <w:left w:val="nil"/>
                    <w:bottom w:val="single" w:sz="4" w:space="0" w:color="auto"/>
                    <w:right w:val="single" w:sz="4" w:space="0" w:color="auto"/>
                  </w:tcBorders>
                  <w:shd w:val="clear" w:color="auto" w:fill="auto"/>
                  <w:noWrap/>
                  <w:vAlign w:val="center"/>
                  <w:hideMark/>
                </w:tcPr>
                <w:p w14:paraId="23760E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601650815.00</w:t>
                  </w:r>
                </w:p>
              </w:tc>
              <w:tc>
                <w:tcPr>
                  <w:tcW w:w="4833" w:type="dxa"/>
                  <w:tcBorders>
                    <w:top w:val="nil"/>
                    <w:left w:val="nil"/>
                    <w:bottom w:val="single" w:sz="4" w:space="0" w:color="auto"/>
                    <w:right w:val="single" w:sz="4" w:space="0" w:color="auto"/>
                  </w:tcBorders>
                  <w:shd w:val="clear" w:color="auto" w:fill="auto"/>
                  <w:vAlign w:val="bottom"/>
                  <w:hideMark/>
                </w:tcPr>
                <w:p w14:paraId="03096B0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CATETERISMO VENOSO CENTRAL, DE UN LUMEN, DE ELASTOMERO DE SILICON, RADIOPACO, CON AGUJA INTRODUCTORA PERCUTANEA. ESTERIL Y DESECHABLE. NEONATAL CALIBRE 2.0 A 3.0 FR.                                                                                                                                                                                                                                                                                                                                                                                                                                                                                                                                                                                                                                                                                                                                                                                                                                                                                                                                                                                                                                                                                                                                                                                                                                                                                                                                                                                                                                                                                                                                                                                                                                                                                                                                                                                                                                                                                              </w:t>
                  </w:r>
                </w:p>
              </w:tc>
              <w:tc>
                <w:tcPr>
                  <w:tcW w:w="1134" w:type="dxa"/>
                  <w:tcBorders>
                    <w:top w:val="nil"/>
                    <w:left w:val="nil"/>
                    <w:bottom w:val="single" w:sz="4" w:space="0" w:color="auto"/>
                    <w:right w:val="single" w:sz="4" w:space="0" w:color="auto"/>
                  </w:tcBorders>
                  <w:shd w:val="clear" w:color="auto" w:fill="auto"/>
                  <w:vAlign w:val="center"/>
                  <w:hideMark/>
                </w:tcPr>
                <w:p w14:paraId="1B5B86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52BE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E54FF0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B9476C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5E3C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106</w:t>
                  </w:r>
                </w:p>
              </w:tc>
              <w:tc>
                <w:tcPr>
                  <w:tcW w:w="1660" w:type="dxa"/>
                  <w:tcBorders>
                    <w:top w:val="nil"/>
                    <w:left w:val="nil"/>
                    <w:bottom w:val="single" w:sz="4" w:space="0" w:color="auto"/>
                    <w:right w:val="single" w:sz="4" w:space="0" w:color="auto"/>
                  </w:tcBorders>
                  <w:shd w:val="clear" w:color="auto" w:fill="auto"/>
                  <w:noWrap/>
                  <w:vAlign w:val="center"/>
                  <w:hideMark/>
                </w:tcPr>
                <w:p w14:paraId="3842BEE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601650823.00</w:t>
                  </w:r>
                </w:p>
              </w:tc>
              <w:tc>
                <w:tcPr>
                  <w:tcW w:w="4833" w:type="dxa"/>
                  <w:tcBorders>
                    <w:top w:val="nil"/>
                    <w:left w:val="nil"/>
                    <w:bottom w:val="single" w:sz="4" w:space="0" w:color="auto"/>
                    <w:right w:val="single" w:sz="4" w:space="0" w:color="auto"/>
                  </w:tcBorders>
                  <w:shd w:val="clear" w:color="auto" w:fill="auto"/>
                  <w:vAlign w:val="bottom"/>
                  <w:hideMark/>
                </w:tcPr>
                <w:p w14:paraId="73A19E2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CATETERISMO VENOSO CENTRAL, DE UN LUMEN, DE ELASTOMERO DE SILICON, RADIOPACO, CON AGUJA INTRODUCTORA PERCUTANEA.  ESTERIL Y DESECHABLE. NEONATAL.  CALIBRE 4.0 FR                                                                                                                                                                                                                                                                                                                                                                                                                                                                                                                                                                                                                                                                                                                                                                                                                                                                                                                                                                                                                                                                                                                                                                                                                                                                                                                                                                                                                                                                                                                                                                                                                                                                                                                                                                                                                                                                                                  </w:t>
                  </w:r>
                </w:p>
              </w:tc>
              <w:tc>
                <w:tcPr>
                  <w:tcW w:w="1134" w:type="dxa"/>
                  <w:tcBorders>
                    <w:top w:val="nil"/>
                    <w:left w:val="nil"/>
                    <w:bottom w:val="single" w:sz="4" w:space="0" w:color="auto"/>
                    <w:right w:val="single" w:sz="4" w:space="0" w:color="auto"/>
                  </w:tcBorders>
                  <w:shd w:val="clear" w:color="auto" w:fill="auto"/>
                  <w:vAlign w:val="center"/>
                  <w:hideMark/>
                </w:tcPr>
                <w:p w14:paraId="1A3DCF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3D3A9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FE231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2B66049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99D99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107</w:t>
                  </w:r>
                </w:p>
              </w:tc>
              <w:tc>
                <w:tcPr>
                  <w:tcW w:w="1660" w:type="dxa"/>
                  <w:tcBorders>
                    <w:top w:val="nil"/>
                    <w:left w:val="nil"/>
                    <w:bottom w:val="single" w:sz="4" w:space="0" w:color="auto"/>
                    <w:right w:val="single" w:sz="4" w:space="0" w:color="auto"/>
                  </w:tcBorders>
                  <w:shd w:val="clear" w:color="auto" w:fill="auto"/>
                  <w:noWrap/>
                  <w:vAlign w:val="center"/>
                  <w:hideMark/>
                </w:tcPr>
                <w:p w14:paraId="4E0AD2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601650849.00</w:t>
                  </w:r>
                </w:p>
              </w:tc>
              <w:tc>
                <w:tcPr>
                  <w:tcW w:w="4833" w:type="dxa"/>
                  <w:tcBorders>
                    <w:top w:val="nil"/>
                    <w:left w:val="nil"/>
                    <w:bottom w:val="single" w:sz="4" w:space="0" w:color="auto"/>
                    <w:right w:val="single" w:sz="4" w:space="0" w:color="auto"/>
                  </w:tcBorders>
                  <w:shd w:val="clear" w:color="auto" w:fill="auto"/>
                  <w:vAlign w:val="bottom"/>
                  <w:hideMark/>
                </w:tcPr>
                <w:p w14:paraId="10283F9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CATETERISMO VENOSO CENTRAL, DE DOBLE LUMEN, DE INSERCION PERIFERICA, DE POLIURETANO O ELASTOMERO DE SILICON, CON AGUJA INTRODUCTORA CON FUNDA O CAMISA DESPRENDIBLE. ESTERIL Y DESECHABLE. TAMAÑO NEONATAL. CALIBRE 1.9 A 3.0 FR.                                                                                                                                                                                                                                                                                                                                                                                                                                                                                                                                                                                                                                                                                                                                                                                                                                                                                                                                                                                                                                                                                                                                                                                                                                                                                                                                                                                                                                                                                                                                                                                                                                                                                                                                                                                                                                  </w:t>
                  </w:r>
                </w:p>
              </w:tc>
              <w:tc>
                <w:tcPr>
                  <w:tcW w:w="1134" w:type="dxa"/>
                  <w:tcBorders>
                    <w:top w:val="nil"/>
                    <w:left w:val="nil"/>
                    <w:bottom w:val="single" w:sz="4" w:space="0" w:color="auto"/>
                    <w:right w:val="single" w:sz="4" w:space="0" w:color="auto"/>
                  </w:tcBorders>
                  <w:shd w:val="clear" w:color="auto" w:fill="auto"/>
                  <w:vAlign w:val="center"/>
                  <w:hideMark/>
                </w:tcPr>
                <w:p w14:paraId="731C77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0EDBA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30C56A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E3E1DB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3CBC5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108</w:t>
                  </w:r>
                </w:p>
              </w:tc>
              <w:tc>
                <w:tcPr>
                  <w:tcW w:w="1660" w:type="dxa"/>
                  <w:tcBorders>
                    <w:top w:val="nil"/>
                    <w:left w:val="nil"/>
                    <w:bottom w:val="single" w:sz="4" w:space="0" w:color="auto"/>
                    <w:right w:val="single" w:sz="4" w:space="0" w:color="auto"/>
                  </w:tcBorders>
                  <w:shd w:val="clear" w:color="auto" w:fill="auto"/>
                  <w:noWrap/>
                  <w:vAlign w:val="center"/>
                  <w:hideMark/>
                </w:tcPr>
                <w:p w14:paraId="3B6DC1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601650864.00</w:t>
                  </w:r>
                </w:p>
              </w:tc>
              <w:tc>
                <w:tcPr>
                  <w:tcW w:w="4833" w:type="dxa"/>
                  <w:tcBorders>
                    <w:top w:val="nil"/>
                    <w:left w:val="nil"/>
                    <w:bottom w:val="single" w:sz="4" w:space="0" w:color="auto"/>
                    <w:right w:val="single" w:sz="4" w:space="0" w:color="auto"/>
                  </w:tcBorders>
                  <w:shd w:val="clear" w:color="auto" w:fill="auto"/>
                  <w:vAlign w:val="bottom"/>
                  <w:hideMark/>
                </w:tcPr>
                <w:p w14:paraId="7C9882D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DRENAJE TORACICO, CON INTRODUCTOR Y MARCA RADIOPACA. ESTERIL Y DESECHABLE. CALIBRE 12.0 FR.                                                                                                                                                                                                                                                                                                                                                                                                                                                                                                                                                                                                                                                                                                                                                                                                                                                                                                                                                                                                                                                                                                                                                                                                                                                                                                                                                                                                                                                                                                                                                                                                                                                                                                                                                                                                                                                                                                                                                                        </w:t>
                  </w:r>
                </w:p>
              </w:tc>
              <w:tc>
                <w:tcPr>
                  <w:tcW w:w="1134" w:type="dxa"/>
                  <w:tcBorders>
                    <w:top w:val="nil"/>
                    <w:left w:val="nil"/>
                    <w:bottom w:val="single" w:sz="4" w:space="0" w:color="auto"/>
                    <w:right w:val="single" w:sz="4" w:space="0" w:color="auto"/>
                  </w:tcBorders>
                  <w:shd w:val="clear" w:color="auto" w:fill="auto"/>
                  <w:vAlign w:val="center"/>
                  <w:hideMark/>
                </w:tcPr>
                <w:p w14:paraId="01E01B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7949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0F97D0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077FB5F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066A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109</w:t>
                  </w:r>
                </w:p>
              </w:tc>
              <w:tc>
                <w:tcPr>
                  <w:tcW w:w="1660" w:type="dxa"/>
                  <w:tcBorders>
                    <w:top w:val="nil"/>
                    <w:left w:val="nil"/>
                    <w:bottom w:val="single" w:sz="4" w:space="0" w:color="auto"/>
                    <w:right w:val="single" w:sz="4" w:space="0" w:color="auto"/>
                  </w:tcBorders>
                  <w:shd w:val="clear" w:color="auto" w:fill="auto"/>
                  <w:noWrap/>
                  <w:vAlign w:val="center"/>
                  <w:hideMark/>
                </w:tcPr>
                <w:p w14:paraId="011E08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601650872.00</w:t>
                  </w:r>
                </w:p>
              </w:tc>
              <w:tc>
                <w:tcPr>
                  <w:tcW w:w="4833" w:type="dxa"/>
                  <w:tcBorders>
                    <w:top w:val="nil"/>
                    <w:left w:val="nil"/>
                    <w:bottom w:val="single" w:sz="4" w:space="0" w:color="auto"/>
                    <w:right w:val="single" w:sz="4" w:space="0" w:color="auto"/>
                  </w:tcBorders>
                  <w:shd w:val="clear" w:color="auto" w:fill="auto"/>
                  <w:vAlign w:val="bottom"/>
                  <w:hideMark/>
                </w:tcPr>
                <w:p w14:paraId="78492E0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DRENAJE TORACICO, CON INTRODUCTOR Y MARCA RADIOPACA. ESTERIL Y DESECHABLE. CALIBRE 14.0 FR.                                                                                                                                                                                                                                                                                                                                                                                                                                                                                                                                                                                                                                                                                                                                                                                                                                                                                                                                                                                                                                                                                                                                                                                                                                                                                                                                                                                                                                                                                                                                                                                                                                                                                                                                                                                                                                                                                                                                                                        </w:t>
                  </w:r>
                </w:p>
              </w:tc>
              <w:tc>
                <w:tcPr>
                  <w:tcW w:w="1134" w:type="dxa"/>
                  <w:tcBorders>
                    <w:top w:val="nil"/>
                    <w:left w:val="nil"/>
                    <w:bottom w:val="single" w:sz="4" w:space="0" w:color="auto"/>
                    <w:right w:val="single" w:sz="4" w:space="0" w:color="auto"/>
                  </w:tcBorders>
                  <w:shd w:val="clear" w:color="auto" w:fill="auto"/>
                  <w:vAlign w:val="center"/>
                  <w:hideMark/>
                </w:tcPr>
                <w:p w14:paraId="2A77E31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50BE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B4B48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7CC6384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97524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110</w:t>
                  </w:r>
                </w:p>
              </w:tc>
              <w:tc>
                <w:tcPr>
                  <w:tcW w:w="1660" w:type="dxa"/>
                  <w:tcBorders>
                    <w:top w:val="nil"/>
                    <w:left w:val="nil"/>
                    <w:bottom w:val="single" w:sz="4" w:space="0" w:color="auto"/>
                    <w:right w:val="single" w:sz="4" w:space="0" w:color="auto"/>
                  </w:tcBorders>
                  <w:shd w:val="clear" w:color="auto" w:fill="auto"/>
                  <w:noWrap/>
                  <w:vAlign w:val="center"/>
                  <w:hideMark/>
                </w:tcPr>
                <w:p w14:paraId="2E04D19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601660103.00</w:t>
                  </w:r>
                </w:p>
              </w:tc>
              <w:tc>
                <w:tcPr>
                  <w:tcW w:w="4833" w:type="dxa"/>
                  <w:tcBorders>
                    <w:top w:val="nil"/>
                    <w:left w:val="nil"/>
                    <w:bottom w:val="single" w:sz="4" w:space="0" w:color="auto"/>
                    <w:right w:val="single" w:sz="4" w:space="0" w:color="auto"/>
                  </w:tcBorders>
                  <w:shd w:val="clear" w:color="auto" w:fill="auto"/>
                  <w:vAlign w:val="bottom"/>
                  <w:hideMark/>
                </w:tcPr>
                <w:p w14:paraId="09EA022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VENOCLISIS. DE POLITETRAFLUORETILENO O POLIURETANO, RADIOPACO. CON AGUJA. LONGITUD 17-24 MM. CALIBRE 24 G.                                                                                                                                                                                                                                                                                                                                                                                                                                                                                                                                                                                                                                                                                                                                                                                                                                                                                                                                                                                                                                                                                                                                                                                                                                                                                                                                                                                                                                                                                                                                                                                                                                                                                                                                                                                                                                                                                                                                                         </w:t>
                  </w:r>
                </w:p>
              </w:tc>
              <w:tc>
                <w:tcPr>
                  <w:tcW w:w="1134" w:type="dxa"/>
                  <w:tcBorders>
                    <w:top w:val="nil"/>
                    <w:left w:val="nil"/>
                    <w:bottom w:val="single" w:sz="4" w:space="0" w:color="auto"/>
                    <w:right w:val="single" w:sz="4" w:space="0" w:color="auto"/>
                  </w:tcBorders>
                  <w:shd w:val="clear" w:color="auto" w:fill="auto"/>
                  <w:vAlign w:val="center"/>
                  <w:hideMark/>
                </w:tcPr>
                <w:p w14:paraId="71603E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55E2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DD7042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466</w:t>
                  </w:r>
                </w:p>
              </w:tc>
            </w:tr>
            <w:tr w:rsidR="00BA429B" w:rsidRPr="00BA429B" w14:paraId="4D1CDF7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6926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111</w:t>
                  </w:r>
                </w:p>
              </w:tc>
              <w:tc>
                <w:tcPr>
                  <w:tcW w:w="1660" w:type="dxa"/>
                  <w:tcBorders>
                    <w:top w:val="nil"/>
                    <w:left w:val="nil"/>
                    <w:bottom w:val="single" w:sz="4" w:space="0" w:color="auto"/>
                    <w:right w:val="single" w:sz="4" w:space="0" w:color="auto"/>
                  </w:tcBorders>
                  <w:shd w:val="clear" w:color="auto" w:fill="auto"/>
                  <w:noWrap/>
                  <w:vAlign w:val="center"/>
                  <w:hideMark/>
                </w:tcPr>
                <w:p w14:paraId="6C0067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601660228.00</w:t>
                  </w:r>
                </w:p>
              </w:tc>
              <w:tc>
                <w:tcPr>
                  <w:tcW w:w="4833" w:type="dxa"/>
                  <w:tcBorders>
                    <w:top w:val="nil"/>
                    <w:left w:val="nil"/>
                    <w:bottom w:val="single" w:sz="4" w:space="0" w:color="auto"/>
                    <w:right w:val="single" w:sz="4" w:space="0" w:color="auto"/>
                  </w:tcBorders>
                  <w:shd w:val="clear" w:color="auto" w:fill="auto"/>
                  <w:vAlign w:val="bottom"/>
                  <w:hideMark/>
                </w:tcPr>
                <w:p w14:paraId="668D5621" w14:textId="75075F94"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GRADUADOS CON MARCA RADIOPACA, ESTERIL Y DESECHABLE CALIBRE 12 FR.                                                                                                                                                                                                                                                                                                                                                                                                                                                                                                                                                                                                                                                                                                                                                                                                                                                                                                                                                                                                                                                                                                                                                                                                                                                                                                                                                                                                                                                                                                                                                                                                                                                                                                                                                                                                                                                                                                                                       </w:t>
                  </w:r>
                </w:p>
              </w:tc>
              <w:tc>
                <w:tcPr>
                  <w:tcW w:w="1134" w:type="dxa"/>
                  <w:tcBorders>
                    <w:top w:val="nil"/>
                    <w:left w:val="nil"/>
                    <w:bottom w:val="single" w:sz="4" w:space="0" w:color="auto"/>
                    <w:right w:val="single" w:sz="4" w:space="0" w:color="auto"/>
                  </w:tcBorders>
                  <w:shd w:val="clear" w:color="auto" w:fill="auto"/>
                  <w:vAlign w:val="center"/>
                  <w:hideMark/>
                </w:tcPr>
                <w:p w14:paraId="572E28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D0A6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A08BB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82</w:t>
                  </w:r>
                </w:p>
              </w:tc>
            </w:tr>
            <w:tr w:rsidR="00BA429B" w:rsidRPr="00BA429B" w14:paraId="2D8F694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B5DF5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112</w:t>
                  </w:r>
                </w:p>
              </w:tc>
              <w:tc>
                <w:tcPr>
                  <w:tcW w:w="1660" w:type="dxa"/>
                  <w:tcBorders>
                    <w:top w:val="nil"/>
                    <w:left w:val="nil"/>
                    <w:bottom w:val="single" w:sz="4" w:space="0" w:color="auto"/>
                    <w:right w:val="single" w:sz="4" w:space="0" w:color="auto"/>
                  </w:tcBorders>
                  <w:shd w:val="clear" w:color="auto" w:fill="auto"/>
                  <w:noWrap/>
                  <w:vAlign w:val="center"/>
                  <w:hideMark/>
                </w:tcPr>
                <w:p w14:paraId="474560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601660236.00</w:t>
                  </w:r>
                </w:p>
              </w:tc>
              <w:tc>
                <w:tcPr>
                  <w:tcW w:w="4833" w:type="dxa"/>
                  <w:tcBorders>
                    <w:top w:val="nil"/>
                    <w:left w:val="nil"/>
                    <w:bottom w:val="single" w:sz="4" w:space="0" w:color="auto"/>
                    <w:right w:val="single" w:sz="4" w:space="0" w:color="auto"/>
                  </w:tcBorders>
                  <w:shd w:val="clear" w:color="auto" w:fill="auto"/>
                  <w:vAlign w:val="bottom"/>
                  <w:hideMark/>
                </w:tcPr>
                <w:p w14:paraId="4B847CF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 CON MARCA RADIOPACA, ESTERIL Y DESECHABLE CALIBRE 14 FR.                                                                                                                                                                                                                                                                                                                                                                                                                                                                                                                                                                                                                                                                                                                                                                                                                                                                                                                                                                                                                                                                                                                                                                                                                                                                                                                                                                                                                                                                                                                                                                                                                                                                                                                                                                                                                                                                                                                                        </w:t>
                  </w:r>
                </w:p>
              </w:tc>
              <w:tc>
                <w:tcPr>
                  <w:tcW w:w="1134" w:type="dxa"/>
                  <w:tcBorders>
                    <w:top w:val="nil"/>
                    <w:left w:val="nil"/>
                    <w:bottom w:val="single" w:sz="4" w:space="0" w:color="auto"/>
                    <w:right w:val="single" w:sz="4" w:space="0" w:color="auto"/>
                  </w:tcBorders>
                  <w:shd w:val="clear" w:color="auto" w:fill="auto"/>
                  <w:vAlign w:val="center"/>
                  <w:hideMark/>
                </w:tcPr>
                <w:p w14:paraId="34BB00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0C10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D8E32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64</w:t>
                  </w:r>
                </w:p>
              </w:tc>
            </w:tr>
            <w:tr w:rsidR="00BA429B" w:rsidRPr="00BA429B" w14:paraId="30836FD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1C754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113</w:t>
                  </w:r>
                </w:p>
              </w:tc>
              <w:tc>
                <w:tcPr>
                  <w:tcW w:w="1660" w:type="dxa"/>
                  <w:tcBorders>
                    <w:top w:val="nil"/>
                    <w:left w:val="nil"/>
                    <w:bottom w:val="single" w:sz="4" w:space="0" w:color="auto"/>
                    <w:right w:val="single" w:sz="4" w:space="0" w:color="auto"/>
                  </w:tcBorders>
                  <w:shd w:val="clear" w:color="auto" w:fill="auto"/>
                  <w:noWrap/>
                  <w:vAlign w:val="center"/>
                  <w:hideMark/>
                </w:tcPr>
                <w:p w14:paraId="06FF1F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601660244.00</w:t>
                  </w:r>
                </w:p>
              </w:tc>
              <w:tc>
                <w:tcPr>
                  <w:tcW w:w="4833" w:type="dxa"/>
                  <w:tcBorders>
                    <w:top w:val="nil"/>
                    <w:left w:val="nil"/>
                    <w:bottom w:val="single" w:sz="4" w:space="0" w:color="auto"/>
                    <w:right w:val="single" w:sz="4" w:space="0" w:color="auto"/>
                  </w:tcBorders>
                  <w:shd w:val="clear" w:color="auto" w:fill="auto"/>
                  <w:vAlign w:val="bottom"/>
                  <w:hideMark/>
                </w:tcPr>
                <w:p w14:paraId="046D66B1" w14:textId="36EAA2BC"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  CON MARCA RADIOPACA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740949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610B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01FE3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86</w:t>
                  </w:r>
                </w:p>
              </w:tc>
            </w:tr>
            <w:tr w:rsidR="00BA429B" w:rsidRPr="00BA429B" w14:paraId="5D82E96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D661A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114</w:t>
                  </w:r>
                </w:p>
              </w:tc>
              <w:tc>
                <w:tcPr>
                  <w:tcW w:w="1660" w:type="dxa"/>
                  <w:tcBorders>
                    <w:top w:val="nil"/>
                    <w:left w:val="nil"/>
                    <w:bottom w:val="single" w:sz="4" w:space="0" w:color="auto"/>
                    <w:right w:val="single" w:sz="4" w:space="0" w:color="auto"/>
                  </w:tcBorders>
                  <w:shd w:val="clear" w:color="auto" w:fill="auto"/>
                  <w:noWrap/>
                  <w:vAlign w:val="center"/>
                  <w:hideMark/>
                </w:tcPr>
                <w:p w14:paraId="1100EA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601660251.00</w:t>
                  </w:r>
                </w:p>
              </w:tc>
              <w:tc>
                <w:tcPr>
                  <w:tcW w:w="4833" w:type="dxa"/>
                  <w:tcBorders>
                    <w:top w:val="nil"/>
                    <w:left w:val="nil"/>
                    <w:bottom w:val="single" w:sz="4" w:space="0" w:color="auto"/>
                    <w:right w:val="single" w:sz="4" w:space="0" w:color="auto"/>
                  </w:tcBorders>
                  <w:shd w:val="clear" w:color="auto" w:fill="auto"/>
                  <w:vAlign w:val="bottom"/>
                  <w:hideMark/>
                </w:tcPr>
                <w:p w14:paraId="6B40D63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  CON MARCA RADIOPACA, ESTERIL Y DESECHABLE CALIBRE 18 FR.                                                                                                                                                                                                                                                                                                                                                                                                                                                                                                                                                                                                                                                                                                                                                                                                                                                                                                                                                                                                                                                                                                                                                                                                                                                                                                                                                                                                                                                                                                                                                                                                                                                                                                                                                                                                                                                                                                                                      </w:t>
                  </w:r>
                </w:p>
              </w:tc>
              <w:tc>
                <w:tcPr>
                  <w:tcW w:w="1134" w:type="dxa"/>
                  <w:tcBorders>
                    <w:top w:val="nil"/>
                    <w:left w:val="nil"/>
                    <w:bottom w:val="single" w:sz="4" w:space="0" w:color="auto"/>
                    <w:right w:val="single" w:sz="4" w:space="0" w:color="auto"/>
                  </w:tcBorders>
                  <w:shd w:val="clear" w:color="auto" w:fill="auto"/>
                  <w:vAlign w:val="center"/>
                  <w:hideMark/>
                </w:tcPr>
                <w:p w14:paraId="3166F9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80CD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4FC69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77</w:t>
                  </w:r>
                </w:p>
              </w:tc>
            </w:tr>
            <w:tr w:rsidR="00BA429B" w:rsidRPr="00BA429B" w14:paraId="4EA85A4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41A8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115</w:t>
                  </w:r>
                </w:p>
              </w:tc>
              <w:tc>
                <w:tcPr>
                  <w:tcW w:w="1660" w:type="dxa"/>
                  <w:tcBorders>
                    <w:top w:val="nil"/>
                    <w:left w:val="nil"/>
                    <w:bottom w:val="single" w:sz="4" w:space="0" w:color="auto"/>
                    <w:right w:val="single" w:sz="4" w:space="0" w:color="auto"/>
                  </w:tcBorders>
                  <w:shd w:val="clear" w:color="auto" w:fill="auto"/>
                  <w:noWrap/>
                  <w:vAlign w:val="center"/>
                  <w:hideMark/>
                </w:tcPr>
                <w:p w14:paraId="2BDCCA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601660269.00</w:t>
                  </w:r>
                </w:p>
              </w:tc>
              <w:tc>
                <w:tcPr>
                  <w:tcW w:w="4833" w:type="dxa"/>
                  <w:tcBorders>
                    <w:top w:val="nil"/>
                    <w:left w:val="nil"/>
                    <w:bottom w:val="single" w:sz="4" w:space="0" w:color="auto"/>
                    <w:right w:val="single" w:sz="4" w:space="0" w:color="auto"/>
                  </w:tcBorders>
                  <w:shd w:val="clear" w:color="auto" w:fill="auto"/>
                  <w:vAlign w:val="bottom"/>
                  <w:hideMark/>
                </w:tcPr>
                <w:p w14:paraId="505C936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  CON MARCA RADIOPACA, ESTERIL Y DESECHABLE CALIBRE 20 FR.                                                                                                                                                                                                                                                                                                                                                                                                                                                                                                                                                                                                                                                                                                                                                                                                                                                                                                                                                                                                                                                                                                                                                                                                                                                                                                                                                                                                                                                                                                                                                                                                                                                                                                                                                                                                                                                                                                                                      </w:t>
                  </w:r>
                </w:p>
              </w:tc>
              <w:tc>
                <w:tcPr>
                  <w:tcW w:w="1134" w:type="dxa"/>
                  <w:tcBorders>
                    <w:top w:val="nil"/>
                    <w:left w:val="nil"/>
                    <w:bottom w:val="single" w:sz="4" w:space="0" w:color="auto"/>
                    <w:right w:val="single" w:sz="4" w:space="0" w:color="auto"/>
                  </w:tcBorders>
                  <w:shd w:val="clear" w:color="auto" w:fill="auto"/>
                  <w:vAlign w:val="center"/>
                  <w:hideMark/>
                </w:tcPr>
                <w:p w14:paraId="0A90D0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AD13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CC67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w:t>
                  </w:r>
                </w:p>
              </w:tc>
            </w:tr>
            <w:tr w:rsidR="00BA429B" w:rsidRPr="00BA429B" w14:paraId="0103326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9CFB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116</w:t>
                  </w:r>
                </w:p>
              </w:tc>
              <w:tc>
                <w:tcPr>
                  <w:tcW w:w="1660" w:type="dxa"/>
                  <w:tcBorders>
                    <w:top w:val="nil"/>
                    <w:left w:val="nil"/>
                    <w:bottom w:val="single" w:sz="4" w:space="0" w:color="auto"/>
                    <w:right w:val="single" w:sz="4" w:space="0" w:color="auto"/>
                  </w:tcBorders>
                  <w:shd w:val="clear" w:color="auto" w:fill="auto"/>
                  <w:noWrap/>
                  <w:vAlign w:val="center"/>
                  <w:hideMark/>
                </w:tcPr>
                <w:p w14:paraId="40586C6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601660277.00</w:t>
                  </w:r>
                </w:p>
              </w:tc>
              <w:tc>
                <w:tcPr>
                  <w:tcW w:w="4833" w:type="dxa"/>
                  <w:tcBorders>
                    <w:top w:val="nil"/>
                    <w:left w:val="nil"/>
                    <w:bottom w:val="single" w:sz="4" w:space="0" w:color="auto"/>
                    <w:right w:val="single" w:sz="4" w:space="0" w:color="auto"/>
                  </w:tcBorders>
                  <w:shd w:val="clear" w:color="auto" w:fill="auto"/>
                  <w:vAlign w:val="bottom"/>
                  <w:hideMark/>
                </w:tcPr>
                <w:p w14:paraId="1B43923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 CON MARCA RADIOPACA, ESTERIL Y DESECHABLE CALIBRE 22 FR                                                                                                                                                                                                                                                                                                                                                                                                                                                                                                                                                                                                                                                                                                                                                                                                                                                                                                                                                                                                                                                                                                                                                                                                                                                                                                                                                                                                                                                                                                                                                                                                                                                                                                                                                                                                                                                                                                                                         </w:t>
                  </w:r>
                </w:p>
              </w:tc>
              <w:tc>
                <w:tcPr>
                  <w:tcW w:w="1134" w:type="dxa"/>
                  <w:tcBorders>
                    <w:top w:val="nil"/>
                    <w:left w:val="nil"/>
                    <w:bottom w:val="single" w:sz="4" w:space="0" w:color="auto"/>
                    <w:right w:val="single" w:sz="4" w:space="0" w:color="auto"/>
                  </w:tcBorders>
                  <w:shd w:val="clear" w:color="auto" w:fill="auto"/>
                  <w:vAlign w:val="center"/>
                  <w:hideMark/>
                </w:tcPr>
                <w:p w14:paraId="0A4D50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0D76C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69298F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w:t>
                  </w:r>
                </w:p>
              </w:tc>
            </w:tr>
            <w:tr w:rsidR="00BA429B" w:rsidRPr="00BA429B" w14:paraId="6D2D9E9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B201E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117</w:t>
                  </w:r>
                </w:p>
              </w:tc>
              <w:tc>
                <w:tcPr>
                  <w:tcW w:w="1660" w:type="dxa"/>
                  <w:tcBorders>
                    <w:top w:val="nil"/>
                    <w:left w:val="nil"/>
                    <w:bottom w:val="single" w:sz="4" w:space="0" w:color="auto"/>
                    <w:right w:val="single" w:sz="4" w:space="0" w:color="auto"/>
                  </w:tcBorders>
                  <w:shd w:val="clear" w:color="auto" w:fill="auto"/>
                  <w:noWrap/>
                  <w:vAlign w:val="center"/>
                  <w:hideMark/>
                </w:tcPr>
                <w:p w14:paraId="320086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601660285.00</w:t>
                  </w:r>
                </w:p>
              </w:tc>
              <w:tc>
                <w:tcPr>
                  <w:tcW w:w="4833" w:type="dxa"/>
                  <w:tcBorders>
                    <w:top w:val="nil"/>
                    <w:left w:val="nil"/>
                    <w:bottom w:val="single" w:sz="4" w:space="0" w:color="auto"/>
                    <w:right w:val="single" w:sz="4" w:space="0" w:color="auto"/>
                  </w:tcBorders>
                  <w:shd w:val="clear" w:color="auto" w:fill="auto"/>
                  <w:vAlign w:val="bottom"/>
                  <w:hideMark/>
                </w:tcPr>
                <w:p w14:paraId="5931610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GRADUADOS, CON MARCA RADIOPACA, ESTERILES Y DESECHABLES  CALIBRE 24 FR.                                                                                                                                                                                                                                                                                                                                                                                                                                                                                                                                                                                                                                                                                                                                                                                                                                                                                                                                                                                                                                                                                                                                                                                                                                                                                                                                                                                                                                                                                                                                                                                                                                                                                                                                                                                                                                                                                                                                    </w:t>
                  </w:r>
                </w:p>
              </w:tc>
              <w:tc>
                <w:tcPr>
                  <w:tcW w:w="1134" w:type="dxa"/>
                  <w:tcBorders>
                    <w:top w:val="nil"/>
                    <w:left w:val="nil"/>
                    <w:bottom w:val="single" w:sz="4" w:space="0" w:color="auto"/>
                    <w:right w:val="single" w:sz="4" w:space="0" w:color="auto"/>
                  </w:tcBorders>
                  <w:shd w:val="clear" w:color="auto" w:fill="auto"/>
                  <w:vAlign w:val="center"/>
                  <w:hideMark/>
                </w:tcPr>
                <w:p w14:paraId="56653A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7077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99DFE3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w:t>
                  </w:r>
                </w:p>
              </w:tc>
            </w:tr>
            <w:tr w:rsidR="00BA429B" w:rsidRPr="00BA429B" w14:paraId="6380C99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2A5D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118</w:t>
                  </w:r>
                </w:p>
              </w:tc>
              <w:tc>
                <w:tcPr>
                  <w:tcW w:w="1660" w:type="dxa"/>
                  <w:tcBorders>
                    <w:top w:val="nil"/>
                    <w:left w:val="nil"/>
                    <w:bottom w:val="single" w:sz="4" w:space="0" w:color="auto"/>
                    <w:right w:val="single" w:sz="4" w:space="0" w:color="auto"/>
                  </w:tcBorders>
                  <w:shd w:val="clear" w:color="auto" w:fill="auto"/>
                  <w:noWrap/>
                  <w:vAlign w:val="center"/>
                  <w:hideMark/>
                </w:tcPr>
                <w:p w14:paraId="163EA7F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601660293.00</w:t>
                  </w:r>
                </w:p>
              </w:tc>
              <w:tc>
                <w:tcPr>
                  <w:tcW w:w="4833" w:type="dxa"/>
                  <w:tcBorders>
                    <w:top w:val="nil"/>
                    <w:left w:val="nil"/>
                    <w:bottom w:val="single" w:sz="4" w:space="0" w:color="auto"/>
                    <w:right w:val="single" w:sz="4" w:space="0" w:color="auto"/>
                  </w:tcBorders>
                  <w:shd w:val="clear" w:color="auto" w:fill="auto"/>
                  <w:vAlign w:val="bottom"/>
                  <w:hideMark/>
                </w:tcPr>
                <w:p w14:paraId="7CBD5AF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CLORURO DE POLIVINILO TRANSPARENTE, GRADUADOS, CON MARCA RADIOPACA, ESTERILES Y DESECHABLES CALIBRE 26 FR.                                                                                                                                                                                                                                                                                                                                                                                                                                                                                                                                                                                                                                                                                                                                                                                                                                                                                                                                                                                                                                                                                                                                                                                                                                                                                                                                                                                                                                                                                                                                                                                                                                                                                                                                                                                                                                                                                                                                     </w:t>
                  </w:r>
                </w:p>
              </w:tc>
              <w:tc>
                <w:tcPr>
                  <w:tcW w:w="1134" w:type="dxa"/>
                  <w:tcBorders>
                    <w:top w:val="nil"/>
                    <w:left w:val="nil"/>
                    <w:bottom w:val="single" w:sz="4" w:space="0" w:color="auto"/>
                    <w:right w:val="single" w:sz="4" w:space="0" w:color="auto"/>
                  </w:tcBorders>
                  <w:shd w:val="clear" w:color="auto" w:fill="auto"/>
                  <w:vAlign w:val="center"/>
                  <w:hideMark/>
                </w:tcPr>
                <w:p w14:paraId="0758434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18AFA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E17D63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w:t>
                  </w:r>
                </w:p>
              </w:tc>
            </w:tr>
            <w:tr w:rsidR="00BA429B" w:rsidRPr="00BA429B" w14:paraId="705C4CE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C1F9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119</w:t>
                  </w:r>
                </w:p>
              </w:tc>
              <w:tc>
                <w:tcPr>
                  <w:tcW w:w="1660" w:type="dxa"/>
                  <w:tcBorders>
                    <w:top w:val="nil"/>
                    <w:left w:val="nil"/>
                    <w:bottom w:val="single" w:sz="4" w:space="0" w:color="auto"/>
                    <w:right w:val="single" w:sz="4" w:space="0" w:color="auto"/>
                  </w:tcBorders>
                  <w:shd w:val="clear" w:color="auto" w:fill="auto"/>
                  <w:noWrap/>
                  <w:vAlign w:val="center"/>
                  <w:hideMark/>
                </w:tcPr>
                <w:p w14:paraId="529EA8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601660574.00</w:t>
                  </w:r>
                </w:p>
              </w:tc>
              <w:tc>
                <w:tcPr>
                  <w:tcW w:w="4833" w:type="dxa"/>
                  <w:tcBorders>
                    <w:top w:val="nil"/>
                    <w:left w:val="nil"/>
                    <w:bottom w:val="single" w:sz="4" w:space="0" w:color="auto"/>
                    <w:right w:val="single" w:sz="4" w:space="0" w:color="auto"/>
                  </w:tcBorders>
                  <w:shd w:val="clear" w:color="auto" w:fill="auto"/>
                  <w:vAlign w:val="bottom"/>
                  <w:hideMark/>
                </w:tcPr>
                <w:p w14:paraId="2BA6E2C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PARA ASPIRACION MANUAL ENDOUTERINA, DE POLIETILENO FLEXIBLE, ESTERIL Y DESECHABLE. DIAMETRO 6 MM. COLOR AZUL                                                                                                                                                                                                                                                                                                                                                                                                                                                                                                                                                                                                                                                                                                                                                                                                                                                                                                                                                                                                                                                                                                                                                                                                                                                                                                                                                                                                                                                                                                                                                                                                                                                                                                                                                                                                                                                                                                                                                             </w:t>
                  </w:r>
                </w:p>
              </w:tc>
              <w:tc>
                <w:tcPr>
                  <w:tcW w:w="1134" w:type="dxa"/>
                  <w:tcBorders>
                    <w:top w:val="nil"/>
                    <w:left w:val="nil"/>
                    <w:bottom w:val="single" w:sz="4" w:space="0" w:color="auto"/>
                    <w:right w:val="single" w:sz="4" w:space="0" w:color="auto"/>
                  </w:tcBorders>
                  <w:shd w:val="clear" w:color="auto" w:fill="auto"/>
                  <w:vAlign w:val="center"/>
                  <w:hideMark/>
                </w:tcPr>
                <w:p w14:paraId="3C5790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417B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92660C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09A4874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FFD9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120</w:t>
                  </w:r>
                </w:p>
              </w:tc>
              <w:tc>
                <w:tcPr>
                  <w:tcW w:w="1660" w:type="dxa"/>
                  <w:tcBorders>
                    <w:top w:val="nil"/>
                    <w:left w:val="nil"/>
                    <w:bottom w:val="single" w:sz="4" w:space="0" w:color="auto"/>
                    <w:right w:val="single" w:sz="4" w:space="0" w:color="auto"/>
                  </w:tcBorders>
                  <w:shd w:val="clear" w:color="auto" w:fill="auto"/>
                  <w:noWrap/>
                  <w:vAlign w:val="center"/>
                  <w:hideMark/>
                </w:tcPr>
                <w:p w14:paraId="353EF6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601661001.00</w:t>
                  </w:r>
                </w:p>
              </w:tc>
              <w:tc>
                <w:tcPr>
                  <w:tcW w:w="4833" w:type="dxa"/>
                  <w:tcBorders>
                    <w:top w:val="nil"/>
                    <w:left w:val="nil"/>
                    <w:bottom w:val="single" w:sz="4" w:space="0" w:color="auto"/>
                    <w:right w:val="single" w:sz="4" w:space="0" w:color="auto"/>
                  </w:tcBorders>
                  <w:shd w:val="clear" w:color="auto" w:fill="auto"/>
                  <w:vAlign w:val="bottom"/>
                  <w:hideMark/>
                </w:tcPr>
                <w:p w14:paraId="4B7C81D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DRENAJE DE BLAKE 19 FR. PIEZA.                                                                                                                                                                                                                                                                                                                                                                                                                                                                                                                                                                                                                                                                                                                                                                                                                                                                                                                                                                                                                                                                                                                                                                                                                                                                                                                                                                                                                                                                                                                                                                                                                                                                                                                                                                                                                                                                                                                                                                                                                                                  </w:t>
                  </w:r>
                </w:p>
              </w:tc>
              <w:tc>
                <w:tcPr>
                  <w:tcW w:w="1134" w:type="dxa"/>
                  <w:tcBorders>
                    <w:top w:val="nil"/>
                    <w:left w:val="nil"/>
                    <w:bottom w:val="single" w:sz="4" w:space="0" w:color="auto"/>
                    <w:right w:val="single" w:sz="4" w:space="0" w:color="auto"/>
                  </w:tcBorders>
                  <w:shd w:val="clear" w:color="auto" w:fill="auto"/>
                  <w:vAlign w:val="center"/>
                  <w:hideMark/>
                </w:tcPr>
                <w:p w14:paraId="028E6EC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3C6EF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2797C5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409651F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E574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121</w:t>
                  </w:r>
                </w:p>
              </w:tc>
              <w:tc>
                <w:tcPr>
                  <w:tcW w:w="1660" w:type="dxa"/>
                  <w:tcBorders>
                    <w:top w:val="nil"/>
                    <w:left w:val="nil"/>
                    <w:bottom w:val="single" w:sz="4" w:space="0" w:color="auto"/>
                    <w:right w:val="single" w:sz="4" w:space="0" w:color="auto"/>
                  </w:tcBorders>
                  <w:shd w:val="clear" w:color="auto" w:fill="auto"/>
                  <w:noWrap/>
                  <w:vAlign w:val="center"/>
                  <w:hideMark/>
                </w:tcPr>
                <w:p w14:paraId="08A2D4D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601661549.00</w:t>
                  </w:r>
                </w:p>
              </w:tc>
              <w:tc>
                <w:tcPr>
                  <w:tcW w:w="4833" w:type="dxa"/>
                  <w:tcBorders>
                    <w:top w:val="nil"/>
                    <w:left w:val="nil"/>
                    <w:bottom w:val="single" w:sz="4" w:space="0" w:color="auto"/>
                    <w:right w:val="single" w:sz="4" w:space="0" w:color="auto"/>
                  </w:tcBorders>
                  <w:shd w:val="clear" w:color="auto" w:fill="auto"/>
                  <w:vAlign w:val="bottom"/>
                  <w:hideMark/>
                </w:tcPr>
                <w:p w14:paraId="69CCCFF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URETERAL DOBLE "J", DE POLIURETANO, RADIOPACO , LONGITUD 24 CM. CALIBRE 6 FR.                                                                                                                                                                                                                                                                                                                                                                                                                                                                                                                                                                                                                                                                                                                                                                                                                                                                                                                                                                                                                                                                                                                                                                                                                                                                                                                                                                                                                                                                                                                                                                                                                                                                                                                                                                                                                                                                                                                                                                                           </w:t>
                  </w:r>
                </w:p>
              </w:tc>
              <w:tc>
                <w:tcPr>
                  <w:tcW w:w="1134" w:type="dxa"/>
                  <w:tcBorders>
                    <w:top w:val="nil"/>
                    <w:left w:val="nil"/>
                    <w:bottom w:val="single" w:sz="4" w:space="0" w:color="auto"/>
                    <w:right w:val="single" w:sz="4" w:space="0" w:color="auto"/>
                  </w:tcBorders>
                  <w:shd w:val="clear" w:color="auto" w:fill="auto"/>
                  <w:vAlign w:val="center"/>
                  <w:hideMark/>
                </w:tcPr>
                <w:p w14:paraId="7152498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DC7E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1E1DAD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181B470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D41A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122</w:t>
                  </w:r>
                </w:p>
              </w:tc>
              <w:tc>
                <w:tcPr>
                  <w:tcW w:w="1660" w:type="dxa"/>
                  <w:tcBorders>
                    <w:top w:val="nil"/>
                    <w:left w:val="nil"/>
                    <w:bottom w:val="single" w:sz="4" w:space="0" w:color="auto"/>
                    <w:right w:val="single" w:sz="4" w:space="0" w:color="auto"/>
                  </w:tcBorders>
                  <w:shd w:val="clear" w:color="auto" w:fill="auto"/>
                  <w:noWrap/>
                  <w:vAlign w:val="center"/>
                  <w:hideMark/>
                </w:tcPr>
                <w:p w14:paraId="21094D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601661903.00</w:t>
                  </w:r>
                </w:p>
              </w:tc>
              <w:tc>
                <w:tcPr>
                  <w:tcW w:w="4833" w:type="dxa"/>
                  <w:tcBorders>
                    <w:top w:val="nil"/>
                    <w:left w:val="nil"/>
                    <w:bottom w:val="single" w:sz="4" w:space="0" w:color="auto"/>
                    <w:right w:val="single" w:sz="4" w:space="0" w:color="auto"/>
                  </w:tcBorders>
                  <w:shd w:val="clear" w:color="auto" w:fill="auto"/>
                  <w:vAlign w:val="bottom"/>
                  <w:hideMark/>
                </w:tcPr>
                <w:p w14:paraId="7CFBBA18" w14:textId="4188E03D"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601F23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937EE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79576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4CE22DE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801F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123</w:t>
                  </w:r>
                </w:p>
              </w:tc>
              <w:tc>
                <w:tcPr>
                  <w:tcW w:w="1660" w:type="dxa"/>
                  <w:tcBorders>
                    <w:top w:val="nil"/>
                    <w:left w:val="nil"/>
                    <w:bottom w:val="single" w:sz="4" w:space="0" w:color="auto"/>
                    <w:right w:val="single" w:sz="4" w:space="0" w:color="auto"/>
                  </w:tcBorders>
                  <w:shd w:val="clear" w:color="auto" w:fill="auto"/>
                  <w:noWrap/>
                  <w:vAlign w:val="center"/>
                  <w:hideMark/>
                </w:tcPr>
                <w:p w14:paraId="7339AA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601663016.00</w:t>
                  </w:r>
                </w:p>
              </w:tc>
              <w:tc>
                <w:tcPr>
                  <w:tcW w:w="4833" w:type="dxa"/>
                  <w:tcBorders>
                    <w:top w:val="nil"/>
                    <w:left w:val="nil"/>
                    <w:bottom w:val="single" w:sz="4" w:space="0" w:color="auto"/>
                    <w:right w:val="single" w:sz="4" w:space="0" w:color="auto"/>
                  </w:tcBorders>
                  <w:shd w:val="clear" w:color="auto" w:fill="auto"/>
                  <w:vAlign w:val="bottom"/>
                  <w:hideMark/>
                </w:tcPr>
                <w:p w14:paraId="06522C2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PARA TRAQUEOSTOMIA NEONATAL, DE CLORURO DE POLIVINILO, SIN GLOBO, RADIOPACA, CON CONECTOR INCLUIDO CON ENTRADA DE 15 MM, SIN ENDOCANULA, CON OBTURADOR Y CINTA DE FIJACION, ESTERIL Y DESECHABLE. DIAMETRO INTERNO 3.5 MM +/-0.15 MM DIAMETRO EXTERNO 5.8 MM +/- 0.5 MM LONGITUD 34 MM +/- 5 MM PIEZA                                                                                                                                                                                                                                                                                                                                                                                                                                                                                                                                                                                                                                                                                                                                                                                                                                                                                                                                                                                                                                                                                                                                                                                                                                                                                                                                                                                                                                                                                                                                                                                                                                                                                                                                                                    </w:t>
                  </w:r>
                </w:p>
              </w:tc>
              <w:tc>
                <w:tcPr>
                  <w:tcW w:w="1134" w:type="dxa"/>
                  <w:tcBorders>
                    <w:top w:val="nil"/>
                    <w:left w:val="nil"/>
                    <w:bottom w:val="single" w:sz="4" w:space="0" w:color="auto"/>
                    <w:right w:val="single" w:sz="4" w:space="0" w:color="auto"/>
                  </w:tcBorders>
                  <w:shd w:val="clear" w:color="auto" w:fill="auto"/>
                  <w:vAlign w:val="center"/>
                  <w:hideMark/>
                </w:tcPr>
                <w:p w14:paraId="197407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3FF4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795120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2F7F97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06CA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124</w:t>
                  </w:r>
                </w:p>
              </w:tc>
              <w:tc>
                <w:tcPr>
                  <w:tcW w:w="1660" w:type="dxa"/>
                  <w:tcBorders>
                    <w:top w:val="nil"/>
                    <w:left w:val="nil"/>
                    <w:bottom w:val="single" w:sz="4" w:space="0" w:color="auto"/>
                    <w:right w:val="single" w:sz="4" w:space="0" w:color="auto"/>
                  </w:tcBorders>
                  <w:shd w:val="clear" w:color="auto" w:fill="auto"/>
                  <w:noWrap/>
                  <w:vAlign w:val="center"/>
                  <w:hideMark/>
                </w:tcPr>
                <w:p w14:paraId="4B8839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601663057.00</w:t>
                  </w:r>
                </w:p>
              </w:tc>
              <w:tc>
                <w:tcPr>
                  <w:tcW w:w="4833" w:type="dxa"/>
                  <w:tcBorders>
                    <w:top w:val="nil"/>
                    <w:left w:val="nil"/>
                    <w:bottom w:val="single" w:sz="4" w:space="0" w:color="auto"/>
                    <w:right w:val="single" w:sz="4" w:space="0" w:color="auto"/>
                  </w:tcBorders>
                  <w:shd w:val="clear" w:color="auto" w:fill="auto"/>
                  <w:vAlign w:val="bottom"/>
                  <w:hideMark/>
                </w:tcPr>
                <w:p w14:paraId="440B4E5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PARA SUCCION TIPO YANKAUER DE PLASTICO GRADO MEDICO RIGIDO, ESTERIL Y DESECHABLE INASTILLABLE, PUNTA ESTANDAR TIPO OLIVA ACANALADA ENSAMBLADA EN UNA SOLA PIEZA, CON MANGO ANATOMICO Y TUBO DE ASPIRACION DE PLASTICO GRADO MEDICO DE 6 MM. DE DIAMETRO INTERNO Y 18 CM. DE LONGITUD.                                                                                                                                                                                                                                                                                                                                                                                                                                                                                                                                                                                                                                                                                                                                                                                                                                                                                                                                                                                                                                                                                                                                                                                                                                                                                                                                                                                                                                                                                                                                                                                                                                                                                                                                                                                    </w:t>
                  </w:r>
                </w:p>
              </w:tc>
              <w:tc>
                <w:tcPr>
                  <w:tcW w:w="1134" w:type="dxa"/>
                  <w:tcBorders>
                    <w:top w:val="nil"/>
                    <w:left w:val="nil"/>
                    <w:bottom w:val="single" w:sz="4" w:space="0" w:color="auto"/>
                    <w:right w:val="single" w:sz="4" w:space="0" w:color="auto"/>
                  </w:tcBorders>
                  <w:shd w:val="clear" w:color="auto" w:fill="auto"/>
                  <w:vAlign w:val="center"/>
                  <w:hideMark/>
                </w:tcPr>
                <w:p w14:paraId="00C818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6FEE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0EE87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180</w:t>
                  </w:r>
                </w:p>
              </w:tc>
            </w:tr>
            <w:tr w:rsidR="00BA429B" w:rsidRPr="00BA429B" w14:paraId="1867B5C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2A84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125</w:t>
                  </w:r>
                </w:p>
              </w:tc>
              <w:tc>
                <w:tcPr>
                  <w:tcW w:w="1660" w:type="dxa"/>
                  <w:tcBorders>
                    <w:top w:val="nil"/>
                    <w:left w:val="nil"/>
                    <w:bottom w:val="single" w:sz="4" w:space="0" w:color="auto"/>
                    <w:right w:val="single" w:sz="4" w:space="0" w:color="auto"/>
                  </w:tcBorders>
                  <w:shd w:val="clear" w:color="auto" w:fill="auto"/>
                  <w:noWrap/>
                  <w:vAlign w:val="center"/>
                  <w:hideMark/>
                </w:tcPr>
                <w:p w14:paraId="603B50F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601663347.00</w:t>
                  </w:r>
                </w:p>
              </w:tc>
              <w:tc>
                <w:tcPr>
                  <w:tcW w:w="4833" w:type="dxa"/>
                  <w:tcBorders>
                    <w:top w:val="nil"/>
                    <w:left w:val="nil"/>
                    <w:bottom w:val="single" w:sz="4" w:space="0" w:color="auto"/>
                    <w:right w:val="single" w:sz="4" w:space="0" w:color="auto"/>
                  </w:tcBorders>
                  <w:shd w:val="clear" w:color="auto" w:fill="auto"/>
                  <w:vAlign w:val="bottom"/>
                  <w:hideMark/>
                </w:tcPr>
                <w:p w14:paraId="5E9EFDA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14 FR.                                                                                                                                                                                                                                                                                                                                                                                                                                                                                                                                                                                                                                                                                                                                                                                                                                                                                                                                                                                                                                                                                                                                                                                                                                                                                                                                                                                                                                                                                                                                                                                                                                                                                                                                                                                                                                                                                   </w:t>
                  </w:r>
                </w:p>
              </w:tc>
              <w:tc>
                <w:tcPr>
                  <w:tcW w:w="1134" w:type="dxa"/>
                  <w:tcBorders>
                    <w:top w:val="nil"/>
                    <w:left w:val="nil"/>
                    <w:bottom w:val="single" w:sz="4" w:space="0" w:color="auto"/>
                    <w:right w:val="single" w:sz="4" w:space="0" w:color="auto"/>
                  </w:tcBorders>
                  <w:shd w:val="clear" w:color="auto" w:fill="auto"/>
                  <w:vAlign w:val="center"/>
                  <w:hideMark/>
                </w:tcPr>
                <w:p w14:paraId="147516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DEC7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987FB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181</w:t>
                  </w:r>
                </w:p>
              </w:tc>
            </w:tr>
            <w:tr w:rsidR="00BA429B" w:rsidRPr="00BA429B" w14:paraId="525F6BA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B5F6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126</w:t>
                  </w:r>
                </w:p>
              </w:tc>
              <w:tc>
                <w:tcPr>
                  <w:tcW w:w="1660" w:type="dxa"/>
                  <w:tcBorders>
                    <w:top w:val="nil"/>
                    <w:left w:val="nil"/>
                    <w:bottom w:val="single" w:sz="4" w:space="0" w:color="auto"/>
                    <w:right w:val="single" w:sz="4" w:space="0" w:color="auto"/>
                  </w:tcBorders>
                  <w:shd w:val="clear" w:color="auto" w:fill="auto"/>
                  <w:noWrap/>
                  <w:vAlign w:val="center"/>
                  <w:hideMark/>
                </w:tcPr>
                <w:p w14:paraId="28BA96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601663354.00</w:t>
                  </w:r>
                </w:p>
              </w:tc>
              <w:tc>
                <w:tcPr>
                  <w:tcW w:w="4833" w:type="dxa"/>
                  <w:tcBorders>
                    <w:top w:val="nil"/>
                    <w:left w:val="nil"/>
                    <w:bottom w:val="single" w:sz="4" w:space="0" w:color="auto"/>
                    <w:right w:val="single" w:sz="4" w:space="0" w:color="auto"/>
                  </w:tcBorders>
                  <w:shd w:val="clear" w:color="auto" w:fill="auto"/>
                  <w:vAlign w:val="bottom"/>
                  <w:hideMark/>
                </w:tcPr>
                <w:p w14:paraId="191D1E4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0D1EE0B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4A051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561C21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178</w:t>
                  </w:r>
                </w:p>
              </w:tc>
            </w:tr>
            <w:tr w:rsidR="00BA429B" w:rsidRPr="00BA429B" w14:paraId="12FCE26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B2DA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127</w:t>
                  </w:r>
                </w:p>
              </w:tc>
              <w:tc>
                <w:tcPr>
                  <w:tcW w:w="1660" w:type="dxa"/>
                  <w:tcBorders>
                    <w:top w:val="nil"/>
                    <w:left w:val="nil"/>
                    <w:bottom w:val="single" w:sz="4" w:space="0" w:color="auto"/>
                    <w:right w:val="single" w:sz="4" w:space="0" w:color="auto"/>
                  </w:tcBorders>
                  <w:shd w:val="clear" w:color="auto" w:fill="auto"/>
                  <w:noWrap/>
                  <w:vAlign w:val="center"/>
                  <w:hideMark/>
                </w:tcPr>
                <w:p w14:paraId="356468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601670458.00</w:t>
                  </w:r>
                </w:p>
              </w:tc>
              <w:tc>
                <w:tcPr>
                  <w:tcW w:w="4833" w:type="dxa"/>
                  <w:tcBorders>
                    <w:top w:val="nil"/>
                    <w:left w:val="nil"/>
                    <w:bottom w:val="single" w:sz="4" w:space="0" w:color="auto"/>
                    <w:right w:val="single" w:sz="4" w:space="0" w:color="auto"/>
                  </w:tcBorders>
                  <w:shd w:val="clear" w:color="auto" w:fill="auto"/>
                  <w:vAlign w:val="bottom"/>
                  <w:hideMark/>
                </w:tcPr>
                <w:p w14:paraId="67FEB5A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TRANSPARENTE MODELO: GUEDEL/BERMAN TAMAÑO 0 LONGITUD 50MM.                                                                                                                                                                                                                                                                                                                                                                                                                                                                                                                                                                                                                                                                                                                                                                                                                                                                                                                                                                                                                                                                                                                                                                                                                                                                                                                                                                                                                                                                                                                                                                                                                                                                                                                                                                                                                                                                                                                                                                                       </w:t>
                  </w:r>
                </w:p>
              </w:tc>
              <w:tc>
                <w:tcPr>
                  <w:tcW w:w="1134" w:type="dxa"/>
                  <w:tcBorders>
                    <w:top w:val="nil"/>
                    <w:left w:val="nil"/>
                    <w:bottom w:val="single" w:sz="4" w:space="0" w:color="auto"/>
                    <w:right w:val="single" w:sz="4" w:space="0" w:color="auto"/>
                  </w:tcBorders>
                  <w:shd w:val="clear" w:color="auto" w:fill="auto"/>
                  <w:vAlign w:val="center"/>
                  <w:hideMark/>
                </w:tcPr>
                <w:p w14:paraId="318AF5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0372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45488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71</w:t>
                  </w:r>
                </w:p>
              </w:tc>
            </w:tr>
            <w:tr w:rsidR="00BA429B" w:rsidRPr="00BA429B" w14:paraId="1667493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863E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128</w:t>
                  </w:r>
                </w:p>
              </w:tc>
              <w:tc>
                <w:tcPr>
                  <w:tcW w:w="1660" w:type="dxa"/>
                  <w:tcBorders>
                    <w:top w:val="nil"/>
                    <w:left w:val="nil"/>
                    <w:bottom w:val="single" w:sz="4" w:space="0" w:color="auto"/>
                    <w:right w:val="single" w:sz="4" w:space="0" w:color="auto"/>
                  </w:tcBorders>
                  <w:shd w:val="clear" w:color="auto" w:fill="auto"/>
                  <w:noWrap/>
                  <w:vAlign w:val="center"/>
                  <w:hideMark/>
                </w:tcPr>
                <w:p w14:paraId="5B08EC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601670466.00</w:t>
                  </w:r>
                </w:p>
              </w:tc>
              <w:tc>
                <w:tcPr>
                  <w:tcW w:w="4833" w:type="dxa"/>
                  <w:tcBorders>
                    <w:top w:val="nil"/>
                    <w:left w:val="nil"/>
                    <w:bottom w:val="single" w:sz="4" w:space="0" w:color="auto"/>
                    <w:right w:val="single" w:sz="4" w:space="0" w:color="auto"/>
                  </w:tcBorders>
                  <w:shd w:val="clear" w:color="auto" w:fill="auto"/>
                  <w:vAlign w:val="bottom"/>
                  <w:hideMark/>
                </w:tcPr>
                <w:p w14:paraId="00710BE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TRANSPARENTE MODELO: GUEDEL/BERMAN TAMAÑO 2 LONGITUD 70MM.                                                                                                                                                                                                                                                                                                                                                                                                                                                                                                                                                                                                                                                                                                                                                                                                                                                                                                                                                                                                                                                                                                                                                                                                                                                                                                                                                                                                                                                                                                                                                                                                                                                                                                                                                                                                                                                                                                                                                                                       </w:t>
                  </w:r>
                </w:p>
              </w:tc>
              <w:tc>
                <w:tcPr>
                  <w:tcW w:w="1134" w:type="dxa"/>
                  <w:tcBorders>
                    <w:top w:val="nil"/>
                    <w:left w:val="nil"/>
                    <w:bottom w:val="single" w:sz="4" w:space="0" w:color="auto"/>
                    <w:right w:val="single" w:sz="4" w:space="0" w:color="auto"/>
                  </w:tcBorders>
                  <w:shd w:val="clear" w:color="auto" w:fill="auto"/>
                  <w:vAlign w:val="center"/>
                  <w:hideMark/>
                </w:tcPr>
                <w:p w14:paraId="0BE357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999E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F64BB0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108</w:t>
                  </w:r>
                </w:p>
              </w:tc>
            </w:tr>
            <w:tr w:rsidR="00BA429B" w:rsidRPr="00BA429B" w14:paraId="29CF4FD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7124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129</w:t>
                  </w:r>
                </w:p>
              </w:tc>
              <w:tc>
                <w:tcPr>
                  <w:tcW w:w="1660" w:type="dxa"/>
                  <w:tcBorders>
                    <w:top w:val="nil"/>
                    <w:left w:val="nil"/>
                    <w:bottom w:val="single" w:sz="4" w:space="0" w:color="auto"/>
                    <w:right w:val="single" w:sz="4" w:space="0" w:color="auto"/>
                  </w:tcBorders>
                  <w:shd w:val="clear" w:color="auto" w:fill="auto"/>
                  <w:noWrap/>
                  <w:vAlign w:val="center"/>
                  <w:hideMark/>
                </w:tcPr>
                <w:p w14:paraId="76872C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601670482.00</w:t>
                  </w:r>
                </w:p>
              </w:tc>
              <w:tc>
                <w:tcPr>
                  <w:tcW w:w="4833" w:type="dxa"/>
                  <w:tcBorders>
                    <w:top w:val="nil"/>
                    <w:left w:val="nil"/>
                    <w:bottom w:val="single" w:sz="4" w:space="0" w:color="auto"/>
                    <w:right w:val="single" w:sz="4" w:space="0" w:color="auto"/>
                  </w:tcBorders>
                  <w:shd w:val="clear" w:color="auto" w:fill="auto"/>
                  <w:vAlign w:val="bottom"/>
                  <w:hideMark/>
                </w:tcPr>
                <w:p w14:paraId="3ABA283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TRANSPARENTE MODELO: GUEDEL/BERMAN TAMAÑO 4 LONGITUD 90 MM.                                                                                                                                                                                                                                                                                                                                                                                                                                                                                                                                                                                                                                                                                                                                                                                                                                                                                                                                                                                                                                                                                                                                                                                                                                                                                                                                                                                                                                                                                                                                                                                                                                                                                                                                                                                                                                                                                                                                                                                      </w:t>
                  </w:r>
                </w:p>
              </w:tc>
              <w:tc>
                <w:tcPr>
                  <w:tcW w:w="1134" w:type="dxa"/>
                  <w:tcBorders>
                    <w:top w:val="nil"/>
                    <w:left w:val="nil"/>
                    <w:bottom w:val="single" w:sz="4" w:space="0" w:color="auto"/>
                    <w:right w:val="single" w:sz="4" w:space="0" w:color="auto"/>
                  </w:tcBorders>
                  <w:shd w:val="clear" w:color="auto" w:fill="auto"/>
                  <w:vAlign w:val="center"/>
                  <w:hideMark/>
                </w:tcPr>
                <w:p w14:paraId="12A47A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ED07E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2559F5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78</w:t>
                  </w:r>
                </w:p>
              </w:tc>
            </w:tr>
            <w:tr w:rsidR="00BA429B" w:rsidRPr="00BA429B" w14:paraId="4C55822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3770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w:t>
                  </w:r>
                </w:p>
              </w:tc>
              <w:tc>
                <w:tcPr>
                  <w:tcW w:w="1660" w:type="dxa"/>
                  <w:tcBorders>
                    <w:top w:val="nil"/>
                    <w:left w:val="nil"/>
                    <w:bottom w:val="single" w:sz="4" w:space="0" w:color="auto"/>
                    <w:right w:val="single" w:sz="4" w:space="0" w:color="auto"/>
                  </w:tcBorders>
                  <w:shd w:val="clear" w:color="auto" w:fill="auto"/>
                  <w:noWrap/>
                  <w:vAlign w:val="center"/>
                  <w:hideMark/>
                </w:tcPr>
                <w:p w14:paraId="16EAB8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601670680.00</w:t>
                  </w:r>
                </w:p>
              </w:tc>
              <w:tc>
                <w:tcPr>
                  <w:tcW w:w="4833" w:type="dxa"/>
                  <w:tcBorders>
                    <w:top w:val="nil"/>
                    <w:left w:val="nil"/>
                    <w:bottom w:val="single" w:sz="4" w:space="0" w:color="auto"/>
                    <w:right w:val="single" w:sz="4" w:space="0" w:color="auto"/>
                  </w:tcBorders>
                  <w:shd w:val="clear" w:color="auto" w:fill="auto"/>
                  <w:vAlign w:val="bottom"/>
                  <w:hideMark/>
                </w:tcPr>
                <w:p w14:paraId="45A85E9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TRANSPARENTE MODELO: GUEDEL/BERMAN TAMAÑO 6 LONGITUD 110MM.                                                                                                                                                                                                                                                                                                                                                                                                                                                                                                                                                                                                                                                                                                                                                                                                                                                                                                                                                                                                                                                                                                                                                                                                                                                                                                                                                                                                                                                                                                                                                                                                                                                                                                                                                                                                                                                                                                                                                                                      </w:t>
                  </w:r>
                </w:p>
              </w:tc>
              <w:tc>
                <w:tcPr>
                  <w:tcW w:w="1134" w:type="dxa"/>
                  <w:tcBorders>
                    <w:top w:val="nil"/>
                    <w:left w:val="nil"/>
                    <w:bottom w:val="single" w:sz="4" w:space="0" w:color="auto"/>
                    <w:right w:val="single" w:sz="4" w:space="0" w:color="auto"/>
                  </w:tcBorders>
                  <w:shd w:val="clear" w:color="auto" w:fill="auto"/>
                  <w:vAlign w:val="center"/>
                  <w:hideMark/>
                </w:tcPr>
                <w:p w14:paraId="674131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B14DE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A9F4CE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68</w:t>
                  </w:r>
                </w:p>
              </w:tc>
            </w:tr>
            <w:tr w:rsidR="00BA429B" w:rsidRPr="00BA429B" w14:paraId="6C1F34E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6FA6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131</w:t>
                  </w:r>
                </w:p>
              </w:tc>
              <w:tc>
                <w:tcPr>
                  <w:tcW w:w="1660" w:type="dxa"/>
                  <w:tcBorders>
                    <w:top w:val="nil"/>
                    <w:left w:val="nil"/>
                    <w:bottom w:val="single" w:sz="4" w:space="0" w:color="auto"/>
                    <w:right w:val="single" w:sz="4" w:space="0" w:color="auto"/>
                  </w:tcBorders>
                  <w:shd w:val="clear" w:color="auto" w:fill="auto"/>
                  <w:noWrap/>
                  <w:vAlign w:val="center"/>
                  <w:hideMark/>
                </w:tcPr>
                <w:p w14:paraId="615098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601670789.00</w:t>
                  </w:r>
                </w:p>
              </w:tc>
              <w:tc>
                <w:tcPr>
                  <w:tcW w:w="4833" w:type="dxa"/>
                  <w:tcBorders>
                    <w:top w:val="nil"/>
                    <w:left w:val="nil"/>
                    <w:bottom w:val="single" w:sz="4" w:space="0" w:color="auto"/>
                    <w:right w:val="single" w:sz="4" w:space="0" w:color="auto"/>
                  </w:tcBorders>
                  <w:shd w:val="clear" w:color="auto" w:fill="auto"/>
                  <w:vAlign w:val="bottom"/>
                  <w:hideMark/>
                </w:tcPr>
                <w:p w14:paraId="6BFC746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                                                                                                                                                                                                                                                                                                                                                                                                                                                                                                                                                                                                                                                                                                                                                                                                                                                                                                                                                                                                                                                                                                                                                                                                                                                                                                                                                                                                                                                                                                                                                                                                                                                                                                                                                                           </w:t>
                  </w:r>
                </w:p>
              </w:tc>
              <w:tc>
                <w:tcPr>
                  <w:tcW w:w="1134" w:type="dxa"/>
                  <w:tcBorders>
                    <w:top w:val="nil"/>
                    <w:left w:val="nil"/>
                    <w:bottom w:val="single" w:sz="4" w:space="0" w:color="auto"/>
                    <w:right w:val="single" w:sz="4" w:space="0" w:color="auto"/>
                  </w:tcBorders>
                  <w:shd w:val="clear" w:color="auto" w:fill="auto"/>
                  <w:vAlign w:val="center"/>
                  <w:hideMark/>
                </w:tcPr>
                <w:p w14:paraId="4F0AE0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44E8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1942A1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w:t>
                  </w:r>
                </w:p>
              </w:tc>
            </w:tr>
            <w:tr w:rsidR="00BA429B" w:rsidRPr="00BA429B" w14:paraId="20379EF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43C7F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132</w:t>
                  </w:r>
                </w:p>
              </w:tc>
              <w:tc>
                <w:tcPr>
                  <w:tcW w:w="1660" w:type="dxa"/>
                  <w:tcBorders>
                    <w:top w:val="nil"/>
                    <w:left w:val="nil"/>
                    <w:bottom w:val="single" w:sz="4" w:space="0" w:color="auto"/>
                    <w:right w:val="single" w:sz="4" w:space="0" w:color="auto"/>
                  </w:tcBorders>
                  <w:shd w:val="clear" w:color="auto" w:fill="auto"/>
                  <w:noWrap/>
                  <w:vAlign w:val="center"/>
                  <w:hideMark/>
                </w:tcPr>
                <w:p w14:paraId="20070E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601673304.00</w:t>
                  </w:r>
                </w:p>
              </w:tc>
              <w:tc>
                <w:tcPr>
                  <w:tcW w:w="4833" w:type="dxa"/>
                  <w:tcBorders>
                    <w:top w:val="nil"/>
                    <w:left w:val="nil"/>
                    <w:bottom w:val="single" w:sz="4" w:space="0" w:color="auto"/>
                    <w:right w:val="single" w:sz="4" w:space="0" w:color="auto"/>
                  </w:tcBorders>
                  <w:shd w:val="clear" w:color="auto" w:fill="auto"/>
                  <w:vAlign w:val="bottom"/>
                  <w:hideMark/>
                </w:tcPr>
                <w:p w14:paraId="49C8609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TAMANO 0 X 40 MM LACTANTE                                                                                                                                                                                                                                                                                                                                                                                                                                                                                                                                                                                                                                                                                                                                                                                                                                                                                                                                                                                                                                                                                                                                                                                                                                                                                                                                                                                                                                                                                                                                                                                                                                                                                                                                                                                                                                                                                                                                                                                                                      </w:t>
                  </w:r>
                </w:p>
              </w:tc>
              <w:tc>
                <w:tcPr>
                  <w:tcW w:w="1134" w:type="dxa"/>
                  <w:tcBorders>
                    <w:top w:val="nil"/>
                    <w:left w:val="nil"/>
                    <w:bottom w:val="single" w:sz="4" w:space="0" w:color="auto"/>
                    <w:right w:val="single" w:sz="4" w:space="0" w:color="auto"/>
                  </w:tcBorders>
                  <w:shd w:val="clear" w:color="auto" w:fill="auto"/>
                  <w:vAlign w:val="center"/>
                  <w:hideMark/>
                </w:tcPr>
                <w:p w14:paraId="272F87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6C69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B0D81C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0A17DE4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0DAE3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133</w:t>
                  </w:r>
                </w:p>
              </w:tc>
              <w:tc>
                <w:tcPr>
                  <w:tcW w:w="1660" w:type="dxa"/>
                  <w:tcBorders>
                    <w:top w:val="nil"/>
                    <w:left w:val="nil"/>
                    <w:bottom w:val="single" w:sz="4" w:space="0" w:color="auto"/>
                    <w:right w:val="single" w:sz="4" w:space="0" w:color="auto"/>
                  </w:tcBorders>
                  <w:shd w:val="clear" w:color="auto" w:fill="auto"/>
                  <w:noWrap/>
                  <w:vAlign w:val="center"/>
                  <w:hideMark/>
                </w:tcPr>
                <w:p w14:paraId="3849B63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601673312.00</w:t>
                  </w:r>
                </w:p>
              </w:tc>
              <w:tc>
                <w:tcPr>
                  <w:tcW w:w="4833" w:type="dxa"/>
                  <w:tcBorders>
                    <w:top w:val="nil"/>
                    <w:left w:val="nil"/>
                    <w:bottom w:val="single" w:sz="4" w:space="0" w:color="auto"/>
                    <w:right w:val="single" w:sz="4" w:space="0" w:color="auto"/>
                  </w:tcBorders>
                  <w:shd w:val="clear" w:color="auto" w:fill="auto"/>
                  <w:vAlign w:val="bottom"/>
                  <w:hideMark/>
                </w:tcPr>
                <w:p w14:paraId="7EE16F9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TRANSPARENTE MODELO: GUEDEL/BERMAN TAMAÑO 1 LONGITUD 60 MM.                                                                                                                                                                                                                                                                                                                                                                                                                                                                                                                                                                                                                                                                                                                                                                                                                                                                                                                                                                                                                                                                                                                                                                                                                                                                                                                                                                                                                                                                                                                                                                                                                                                                                                                                                                                                                                                                                                                                                                                      </w:t>
                  </w:r>
                </w:p>
              </w:tc>
              <w:tc>
                <w:tcPr>
                  <w:tcW w:w="1134" w:type="dxa"/>
                  <w:tcBorders>
                    <w:top w:val="nil"/>
                    <w:left w:val="nil"/>
                    <w:bottom w:val="single" w:sz="4" w:space="0" w:color="auto"/>
                    <w:right w:val="single" w:sz="4" w:space="0" w:color="auto"/>
                  </w:tcBorders>
                  <w:shd w:val="clear" w:color="auto" w:fill="auto"/>
                  <w:vAlign w:val="center"/>
                  <w:hideMark/>
                </w:tcPr>
                <w:p w14:paraId="2983ED5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3527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32629A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97</w:t>
                  </w:r>
                </w:p>
              </w:tc>
            </w:tr>
            <w:tr w:rsidR="00BA429B" w:rsidRPr="00BA429B" w14:paraId="12676EA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0B72C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134</w:t>
                  </w:r>
                </w:p>
              </w:tc>
              <w:tc>
                <w:tcPr>
                  <w:tcW w:w="1660" w:type="dxa"/>
                  <w:tcBorders>
                    <w:top w:val="nil"/>
                    <w:left w:val="nil"/>
                    <w:bottom w:val="single" w:sz="4" w:space="0" w:color="auto"/>
                    <w:right w:val="single" w:sz="4" w:space="0" w:color="auto"/>
                  </w:tcBorders>
                  <w:shd w:val="clear" w:color="auto" w:fill="auto"/>
                  <w:noWrap/>
                  <w:vAlign w:val="center"/>
                  <w:hideMark/>
                </w:tcPr>
                <w:p w14:paraId="1E461F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601673320.00</w:t>
                  </w:r>
                </w:p>
              </w:tc>
              <w:tc>
                <w:tcPr>
                  <w:tcW w:w="4833" w:type="dxa"/>
                  <w:tcBorders>
                    <w:top w:val="nil"/>
                    <w:left w:val="nil"/>
                    <w:bottom w:val="single" w:sz="4" w:space="0" w:color="auto"/>
                    <w:right w:val="single" w:sz="4" w:space="0" w:color="auto"/>
                  </w:tcBorders>
                  <w:shd w:val="clear" w:color="auto" w:fill="auto"/>
                  <w:vAlign w:val="bottom"/>
                  <w:hideMark/>
                </w:tcPr>
                <w:p w14:paraId="032DD56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TRANSPARENTE MODELO: GUEDEL/BERMAN TAMAÑO 3 LONGITUD 80 MM.                                                                                                                                                                                                                                                                                                                                                                                                                                                                                                                                                                                                                                                                                                                                                                                                                                                                                                                                                                                                                                                                                                                                                                                                                                                                                                                                                                                                                                                                                                                                                                                                                                                                                                                                                                                                                                                                                                                                                                                      </w:t>
                  </w:r>
                </w:p>
              </w:tc>
              <w:tc>
                <w:tcPr>
                  <w:tcW w:w="1134" w:type="dxa"/>
                  <w:tcBorders>
                    <w:top w:val="nil"/>
                    <w:left w:val="nil"/>
                    <w:bottom w:val="single" w:sz="4" w:space="0" w:color="auto"/>
                    <w:right w:val="single" w:sz="4" w:space="0" w:color="auto"/>
                  </w:tcBorders>
                  <w:shd w:val="clear" w:color="auto" w:fill="auto"/>
                  <w:vAlign w:val="center"/>
                  <w:hideMark/>
                </w:tcPr>
                <w:p w14:paraId="1060A7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F7BD1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1DAC4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119</w:t>
                  </w:r>
                </w:p>
              </w:tc>
            </w:tr>
            <w:tr w:rsidR="00BA429B" w:rsidRPr="00BA429B" w14:paraId="6410BF9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0D83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135</w:t>
                  </w:r>
                </w:p>
              </w:tc>
              <w:tc>
                <w:tcPr>
                  <w:tcW w:w="1660" w:type="dxa"/>
                  <w:tcBorders>
                    <w:top w:val="nil"/>
                    <w:left w:val="nil"/>
                    <w:bottom w:val="single" w:sz="4" w:space="0" w:color="auto"/>
                    <w:right w:val="single" w:sz="4" w:space="0" w:color="auto"/>
                  </w:tcBorders>
                  <w:shd w:val="clear" w:color="auto" w:fill="auto"/>
                  <w:noWrap/>
                  <w:vAlign w:val="center"/>
                  <w:hideMark/>
                </w:tcPr>
                <w:p w14:paraId="127B40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601673346.00</w:t>
                  </w:r>
                </w:p>
              </w:tc>
              <w:tc>
                <w:tcPr>
                  <w:tcW w:w="4833" w:type="dxa"/>
                  <w:tcBorders>
                    <w:top w:val="nil"/>
                    <w:left w:val="nil"/>
                    <w:bottom w:val="single" w:sz="4" w:space="0" w:color="auto"/>
                    <w:right w:val="single" w:sz="4" w:space="0" w:color="auto"/>
                  </w:tcBorders>
                  <w:shd w:val="clear" w:color="auto" w:fill="auto"/>
                  <w:vAlign w:val="bottom"/>
                  <w:hideMark/>
                </w:tcPr>
                <w:p w14:paraId="1D5E087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OROFARINGEA DE PLASTICO TRANSPARENTE MODELO: GUEDEL/BERMAN TAMAÑO 5 LONGITUD 100 MM.                                                                                                                                                                                                                                                                                                                                                                                                                                                                                                                                                                                                                                                                                                                                                                                                                                                                                                                                                                                                                                                                                                                                                                                                                                                                                                                                                                                                                                                                                                                                                                                                                                                                                                                                                                                                                                                                                                                                                                                     </w:t>
                  </w:r>
                </w:p>
              </w:tc>
              <w:tc>
                <w:tcPr>
                  <w:tcW w:w="1134" w:type="dxa"/>
                  <w:tcBorders>
                    <w:top w:val="nil"/>
                    <w:left w:val="nil"/>
                    <w:bottom w:val="single" w:sz="4" w:space="0" w:color="auto"/>
                    <w:right w:val="single" w:sz="4" w:space="0" w:color="auto"/>
                  </w:tcBorders>
                  <w:shd w:val="clear" w:color="auto" w:fill="auto"/>
                  <w:vAlign w:val="center"/>
                  <w:hideMark/>
                </w:tcPr>
                <w:p w14:paraId="3B7860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1443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87B7A5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66</w:t>
                  </w:r>
                </w:p>
              </w:tc>
            </w:tr>
            <w:tr w:rsidR="00BA429B" w:rsidRPr="00BA429B" w14:paraId="228635B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192938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136</w:t>
                  </w:r>
                </w:p>
              </w:tc>
              <w:tc>
                <w:tcPr>
                  <w:tcW w:w="1660" w:type="dxa"/>
                  <w:tcBorders>
                    <w:top w:val="nil"/>
                    <w:left w:val="nil"/>
                    <w:bottom w:val="single" w:sz="4" w:space="0" w:color="auto"/>
                    <w:right w:val="single" w:sz="4" w:space="0" w:color="auto"/>
                  </w:tcBorders>
                  <w:shd w:val="clear" w:color="auto" w:fill="auto"/>
                  <w:noWrap/>
                  <w:vAlign w:val="center"/>
                  <w:hideMark/>
                </w:tcPr>
                <w:p w14:paraId="1F3207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601673387.00</w:t>
                  </w:r>
                </w:p>
              </w:tc>
              <w:tc>
                <w:tcPr>
                  <w:tcW w:w="4833" w:type="dxa"/>
                  <w:tcBorders>
                    <w:top w:val="nil"/>
                    <w:left w:val="nil"/>
                    <w:bottom w:val="single" w:sz="4" w:space="0" w:color="auto"/>
                    <w:right w:val="single" w:sz="4" w:space="0" w:color="auto"/>
                  </w:tcBorders>
                  <w:shd w:val="clear" w:color="auto" w:fill="auto"/>
                  <w:vAlign w:val="bottom"/>
                  <w:hideMark/>
                </w:tcPr>
                <w:p w14:paraId="5D5187E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EMBOLECTOMIA, ESTERIL Y DESECHABLE MODELO FOGARTY, LONGITUD 80 CM. CALIBRE 3 FR.                                                                                                                                                                                                                                                                                                                                                                                                                                                                                                                                                                                                                                                                                                                                                                                                                                                                                                                                                                                                                                                                                                                                                                                                                                                                                                                                                                                                                                                                                                                                                                                                                                                                                                                                                                                                                                                                                                                                                                                   </w:t>
                  </w:r>
                </w:p>
              </w:tc>
              <w:tc>
                <w:tcPr>
                  <w:tcW w:w="1134" w:type="dxa"/>
                  <w:tcBorders>
                    <w:top w:val="nil"/>
                    <w:left w:val="nil"/>
                    <w:bottom w:val="single" w:sz="4" w:space="0" w:color="auto"/>
                    <w:right w:val="single" w:sz="4" w:space="0" w:color="auto"/>
                  </w:tcBorders>
                  <w:shd w:val="clear" w:color="auto" w:fill="auto"/>
                  <w:vAlign w:val="center"/>
                  <w:hideMark/>
                </w:tcPr>
                <w:p w14:paraId="1BD6775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AD0B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2A72D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77A337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C791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137</w:t>
                  </w:r>
                </w:p>
              </w:tc>
              <w:tc>
                <w:tcPr>
                  <w:tcW w:w="1660" w:type="dxa"/>
                  <w:tcBorders>
                    <w:top w:val="nil"/>
                    <w:left w:val="nil"/>
                    <w:bottom w:val="single" w:sz="4" w:space="0" w:color="auto"/>
                    <w:right w:val="single" w:sz="4" w:space="0" w:color="auto"/>
                  </w:tcBorders>
                  <w:shd w:val="clear" w:color="auto" w:fill="auto"/>
                  <w:noWrap/>
                  <w:vAlign w:val="center"/>
                  <w:hideMark/>
                </w:tcPr>
                <w:p w14:paraId="3017B5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601673403.00</w:t>
                  </w:r>
                </w:p>
              </w:tc>
              <w:tc>
                <w:tcPr>
                  <w:tcW w:w="4833" w:type="dxa"/>
                  <w:tcBorders>
                    <w:top w:val="nil"/>
                    <w:left w:val="nil"/>
                    <w:bottom w:val="single" w:sz="4" w:space="0" w:color="auto"/>
                    <w:right w:val="single" w:sz="4" w:space="0" w:color="auto"/>
                  </w:tcBorders>
                  <w:shd w:val="clear" w:color="auto" w:fill="auto"/>
                  <w:vAlign w:val="bottom"/>
                  <w:hideMark/>
                </w:tcPr>
                <w:p w14:paraId="189B85F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EMBOLECTOMIA, ESTERIL Y DESECHABLE MODELO FOGARTY, LONGITUD 80 CM CALIBRE 4 FR                                                                                                                                                                                                                                                                                                                                                                                                                                                                                                                                                                                                                                                                                                                                                                                                                                                                                                                                                                                                                                                                                                                                                                                                                                                                                                                                                                                                                                                                                                                                                                                                                                                                                                                                                                                                                                                                                                                                                                                     </w:t>
                  </w:r>
                </w:p>
              </w:tc>
              <w:tc>
                <w:tcPr>
                  <w:tcW w:w="1134" w:type="dxa"/>
                  <w:tcBorders>
                    <w:top w:val="nil"/>
                    <w:left w:val="nil"/>
                    <w:bottom w:val="single" w:sz="4" w:space="0" w:color="auto"/>
                    <w:right w:val="single" w:sz="4" w:space="0" w:color="auto"/>
                  </w:tcBorders>
                  <w:shd w:val="clear" w:color="auto" w:fill="auto"/>
                  <w:vAlign w:val="center"/>
                  <w:hideMark/>
                </w:tcPr>
                <w:p w14:paraId="216DFA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39FBF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84B0A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529B57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1612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138</w:t>
                  </w:r>
                </w:p>
              </w:tc>
              <w:tc>
                <w:tcPr>
                  <w:tcW w:w="1660" w:type="dxa"/>
                  <w:tcBorders>
                    <w:top w:val="nil"/>
                    <w:left w:val="nil"/>
                    <w:bottom w:val="single" w:sz="4" w:space="0" w:color="auto"/>
                    <w:right w:val="single" w:sz="4" w:space="0" w:color="auto"/>
                  </w:tcBorders>
                  <w:shd w:val="clear" w:color="auto" w:fill="auto"/>
                  <w:noWrap/>
                  <w:vAlign w:val="center"/>
                  <w:hideMark/>
                </w:tcPr>
                <w:p w14:paraId="67BFA6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601673726.00</w:t>
                  </w:r>
                </w:p>
              </w:tc>
              <w:tc>
                <w:tcPr>
                  <w:tcW w:w="4833" w:type="dxa"/>
                  <w:tcBorders>
                    <w:top w:val="nil"/>
                    <w:left w:val="nil"/>
                    <w:bottom w:val="single" w:sz="4" w:space="0" w:color="auto"/>
                    <w:right w:val="single" w:sz="4" w:space="0" w:color="auto"/>
                  </w:tcBorders>
                  <w:shd w:val="clear" w:color="auto" w:fill="auto"/>
                  <w:vAlign w:val="bottom"/>
                  <w:hideMark/>
                </w:tcPr>
                <w:p w14:paraId="3E63B9F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DRENAJE TORACICO, CON MARCA RADIOPACA, LONGITUD 45 CM, CALIBRE 28 FR.                                                                                                                                                                                                                                                                                                                                                                                                                                                                                                                                                                                                                                                                                                                                                                                                                                                                                                                                                                                                                                                                                                                                                                                                                                                                                                                                                                                                                                                                                                                                                                                                                                                                                                                                                                                                                                                                                                                                                                                              </w:t>
                  </w:r>
                </w:p>
              </w:tc>
              <w:tc>
                <w:tcPr>
                  <w:tcW w:w="1134" w:type="dxa"/>
                  <w:tcBorders>
                    <w:top w:val="nil"/>
                    <w:left w:val="nil"/>
                    <w:bottom w:val="single" w:sz="4" w:space="0" w:color="auto"/>
                    <w:right w:val="single" w:sz="4" w:space="0" w:color="auto"/>
                  </w:tcBorders>
                  <w:shd w:val="clear" w:color="auto" w:fill="auto"/>
                  <w:vAlign w:val="center"/>
                  <w:hideMark/>
                </w:tcPr>
                <w:p w14:paraId="12E32D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4CB4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9BF90F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w:t>
                  </w:r>
                </w:p>
              </w:tc>
            </w:tr>
            <w:tr w:rsidR="00BA429B" w:rsidRPr="00BA429B" w14:paraId="5E15224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2461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139</w:t>
                  </w:r>
                </w:p>
              </w:tc>
              <w:tc>
                <w:tcPr>
                  <w:tcW w:w="1660" w:type="dxa"/>
                  <w:tcBorders>
                    <w:top w:val="nil"/>
                    <w:left w:val="nil"/>
                    <w:bottom w:val="single" w:sz="4" w:space="0" w:color="auto"/>
                    <w:right w:val="single" w:sz="4" w:space="0" w:color="auto"/>
                  </w:tcBorders>
                  <w:shd w:val="clear" w:color="auto" w:fill="auto"/>
                  <w:noWrap/>
                  <w:vAlign w:val="center"/>
                  <w:hideMark/>
                </w:tcPr>
                <w:p w14:paraId="1AAE74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601674419.00</w:t>
                  </w:r>
                </w:p>
              </w:tc>
              <w:tc>
                <w:tcPr>
                  <w:tcW w:w="4833" w:type="dxa"/>
                  <w:tcBorders>
                    <w:top w:val="nil"/>
                    <w:left w:val="nil"/>
                    <w:bottom w:val="single" w:sz="4" w:space="0" w:color="auto"/>
                    <w:right w:val="single" w:sz="4" w:space="0" w:color="auto"/>
                  </w:tcBorders>
                  <w:shd w:val="clear" w:color="auto" w:fill="auto"/>
                  <w:vAlign w:val="bottom"/>
                  <w:hideMark/>
                </w:tcPr>
                <w:p w14:paraId="31AB7F5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EMBOLECTOMIA, ESTERIL Y DESECHABLE, MODELO FOGARTY, LONGITUD 80 CM CALIBRE 5 FR                                                                                                                                                                                                                                                                                                                                                                                                                                                                                                                                                                                                                                                                                                                                                                                                                                                                                                                                                                                                                                                                                                                                                                                                                                                                                                                                                                                                                                                                                                                                                                                                                                                                                                                                                                                                                                                                                                                                                                                    </w:t>
                  </w:r>
                </w:p>
              </w:tc>
              <w:tc>
                <w:tcPr>
                  <w:tcW w:w="1134" w:type="dxa"/>
                  <w:tcBorders>
                    <w:top w:val="nil"/>
                    <w:left w:val="nil"/>
                    <w:bottom w:val="single" w:sz="4" w:space="0" w:color="auto"/>
                    <w:right w:val="single" w:sz="4" w:space="0" w:color="auto"/>
                  </w:tcBorders>
                  <w:shd w:val="clear" w:color="auto" w:fill="auto"/>
                  <w:vAlign w:val="center"/>
                  <w:hideMark/>
                </w:tcPr>
                <w:p w14:paraId="1B4138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12DF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0F03E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21B9800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D035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140</w:t>
                  </w:r>
                </w:p>
              </w:tc>
              <w:tc>
                <w:tcPr>
                  <w:tcW w:w="1660" w:type="dxa"/>
                  <w:tcBorders>
                    <w:top w:val="nil"/>
                    <w:left w:val="nil"/>
                    <w:bottom w:val="single" w:sz="4" w:space="0" w:color="auto"/>
                    <w:right w:val="single" w:sz="4" w:space="0" w:color="auto"/>
                  </w:tcBorders>
                  <w:shd w:val="clear" w:color="auto" w:fill="auto"/>
                  <w:noWrap/>
                  <w:vAlign w:val="center"/>
                  <w:hideMark/>
                </w:tcPr>
                <w:p w14:paraId="2D9DEB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601674922.00</w:t>
                  </w:r>
                </w:p>
              </w:tc>
              <w:tc>
                <w:tcPr>
                  <w:tcW w:w="4833" w:type="dxa"/>
                  <w:tcBorders>
                    <w:top w:val="nil"/>
                    <w:left w:val="nil"/>
                    <w:bottom w:val="single" w:sz="4" w:space="0" w:color="auto"/>
                    <w:right w:val="single" w:sz="4" w:space="0" w:color="auto"/>
                  </w:tcBorders>
                  <w:shd w:val="clear" w:color="auto" w:fill="auto"/>
                  <w:vAlign w:val="bottom"/>
                  <w:hideMark/>
                </w:tcPr>
                <w:p w14:paraId="1E60EFD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TIPO: NELATON.  LONGITUD 40 CM. CALIBRE 26 FR.                                                                                                                                                                                                                                                                                                                                                                                                                                                                                                                                                                                                                                                                                                                                                                                                                                                                                                                                                                                                                                                                                                                                                                                                                                                                                                                                                                                                                                                                                                                                                                                                                                                                                                                                                                                                                                                                                                                                                                                                   </w:t>
                  </w:r>
                </w:p>
              </w:tc>
              <w:tc>
                <w:tcPr>
                  <w:tcW w:w="1134" w:type="dxa"/>
                  <w:tcBorders>
                    <w:top w:val="nil"/>
                    <w:left w:val="nil"/>
                    <w:bottom w:val="single" w:sz="4" w:space="0" w:color="auto"/>
                    <w:right w:val="single" w:sz="4" w:space="0" w:color="auto"/>
                  </w:tcBorders>
                  <w:shd w:val="clear" w:color="auto" w:fill="auto"/>
                  <w:vAlign w:val="center"/>
                  <w:hideMark/>
                </w:tcPr>
                <w:p w14:paraId="07DE9A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DF8F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8A309B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w:t>
                  </w:r>
                </w:p>
              </w:tc>
            </w:tr>
            <w:tr w:rsidR="00BA429B" w:rsidRPr="00BA429B" w14:paraId="173CC79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71CB1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141</w:t>
                  </w:r>
                </w:p>
              </w:tc>
              <w:tc>
                <w:tcPr>
                  <w:tcW w:w="1660" w:type="dxa"/>
                  <w:tcBorders>
                    <w:top w:val="nil"/>
                    <w:left w:val="nil"/>
                    <w:bottom w:val="single" w:sz="4" w:space="0" w:color="auto"/>
                    <w:right w:val="single" w:sz="4" w:space="0" w:color="auto"/>
                  </w:tcBorders>
                  <w:shd w:val="clear" w:color="auto" w:fill="auto"/>
                  <w:noWrap/>
                  <w:vAlign w:val="center"/>
                  <w:hideMark/>
                </w:tcPr>
                <w:p w14:paraId="7C88E1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601674930.00</w:t>
                  </w:r>
                </w:p>
              </w:tc>
              <w:tc>
                <w:tcPr>
                  <w:tcW w:w="4833" w:type="dxa"/>
                  <w:tcBorders>
                    <w:top w:val="nil"/>
                    <w:left w:val="nil"/>
                    <w:bottom w:val="single" w:sz="4" w:space="0" w:color="auto"/>
                    <w:right w:val="single" w:sz="4" w:space="0" w:color="auto"/>
                  </w:tcBorders>
                  <w:shd w:val="clear" w:color="auto" w:fill="auto"/>
                  <w:vAlign w:val="bottom"/>
                  <w:hideMark/>
                </w:tcPr>
                <w:p w14:paraId="2A3E36D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w:t>
                  </w:r>
                  <w:proofErr w:type="gramStart"/>
                  <w:r w:rsidRPr="00BA429B">
                    <w:rPr>
                      <w:rFonts w:ascii="Calibri" w:hAnsi="Calibri" w:cs="Calibri"/>
                      <w:color w:val="000000"/>
                      <w:sz w:val="18"/>
                      <w:szCs w:val="18"/>
                      <w:lang w:val="es-MX" w:eastAsia="es-MX"/>
                    </w:rPr>
                    <w:t>LATEX,  PUNTA</w:t>
                  </w:r>
                  <w:proofErr w:type="gramEnd"/>
                  <w:r w:rsidRPr="00BA429B">
                    <w:rPr>
                      <w:rFonts w:ascii="Calibri" w:hAnsi="Calibri" w:cs="Calibri"/>
                      <w:color w:val="000000"/>
                      <w:sz w:val="18"/>
                      <w:szCs w:val="18"/>
                      <w:lang w:val="es-MX" w:eastAsia="es-MX"/>
                    </w:rPr>
                    <w:t xml:space="preserve"> REDONDA. TIPO: NELATON.  LONGITUD 40 CM. CALIBRE 28 FR.                                                                                                                                                                                                                                                                                                                                                                                                                                                                                                                                                                                                                                                                                                                                                                                                                                                                                                                                                                                                                                                                                                                                                                                                                                                                                                                                                                                                                                                                                                                                                                                                                                                                                                                                                                                                                                                                                                                                                                                                  </w:t>
                  </w:r>
                </w:p>
              </w:tc>
              <w:tc>
                <w:tcPr>
                  <w:tcW w:w="1134" w:type="dxa"/>
                  <w:tcBorders>
                    <w:top w:val="nil"/>
                    <w:left w:val="nil"/>
                    <w:bottom w:val="single" w:sz="4" w:space="0" w:color="auto"/>
                    <w:right w:val="single" w:sz="4" w:space="0" w:color="auto"/>
                  </w:tcBorders>
                  <w:shd w:val="clear" w:color="auto" w:fill="auto"/>
                  <w:vAlign w:val="center"/>
                  <w:hideMark/>
                </w:tcPr>
                <w:p w14:paraId="2FCBDC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C7E2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14961E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24749E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C281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142</w:t>
                  </w:r>
                </w:p>
              </w:tc>
              <w:tc>
                <w:tcPr>
                  <w:tcW w:w="1660" w:type="dxa"/>
                  <w:tcBorders>
                    <w:top w:val="nil"/>
                    <w:left w:val="nil"/>
                    <w:bottom w:val="single" w:sz="4" w:space="0" w:color="auto"/>
                    <w:right w:val="single" w:sz="4" w:space="0" w:color="auto"/>
                  </w:tcBorders>
                  <w:shd w:val="clear" w:color="auto" w:fill="auto"/>
                  <w:noWrap/>
                  <w:vAlign w:val="center"/>
                  <w:hideMark/>
                </w:tcPr>
                <w:p w14:paraId="6DED8B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601674948.00</w:t>
                  </w:r>
                </w:p>
              </w:tc>
              <w:tc>
                <w:tcPr>
                  <w:tcW w:w="4833" w:type="dxa"/>
                  <w:tcBorders>
                    <w:top w:val="nil"/>
                    <w:left w:val="nil"/>
                    <w:bottom w:val="single" w:sz="4" w:space="0" w:color="auto"/>
                    <w:right w:val="single" w:sz="4" w:space="0" w:color="auto"/>
                  </w:tcBorders>
                  <w:shd w:val="clear" w:color="auto" w:fill="auto"/>
                  <w:vAlign w:val="bottom"/>
                  <w:hideMark/>
                </w:tcPr>
                <w:p w14:paraId="4D03C1A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w:t>
                  </w:r>
                  <w:proofErr w:type="gramStart"/>
                  <w:r w:rsidRPr="00BA429B">
                    <w:rPr>
                      <w:rFonts w:ascii="Calibri" w:hAnsi="Calibri" w:cs="Calibri"/>
                      <w:color w:val="000000"/>
                      <w:sz w:val="18"/>
                      <w:szCs w:val="18"/>
                      <w:lang w:val="es-MX" w:eastAsia="es-MX"/>
                    </w:rPr>
                    <w:t>LATEX,  PUNTA</w:t>
                  </w:r>
                  <w:proofErr w:type="gramEnd"/>
                  <w:r w:rsidRPr="00BA429B">
                    <w:rPr>
                      <w:rFonts w:ascii="Calibri" w:hAnsi="Calibri" w:cs="Calibri"/>
                      <w:color w:val="000000"/>
                      <w:sz w:val="18"/>
                      <w:szCs w:val="18"/>
                      <w:lang w:val="es-MX" w:eastAsia="es-MX"/>
                    </w:rPr>
                    <w:t xml:space="preserve"> REDONDA. TIPO: NELATON.  LONGITUD 40 CM. CALIBRE 30 FR.                                                                                                                                                                                                                                                                                                                                                                                                                                                                                                                                                                                                                                                                                                                                                                                                                                                                                                                                                                                                                                                                                                                                                                                                                                                                                                                                                                                                                                                                                                                                                                                                                                                                                                                                                                                                                                                                                                                                                                                                  </w:t>
                  </w:r>
                </w:p>
              </w:tc>
              <w:tc>
                <w:tcPr>
                  <w:tcW w:w="1134" w:type="dxa"/>
                  <w:tcBorders>
                    <w:top w:val="nil"/>
                    <w:left w:val="nil"/>
                    <w:bottom w:val="single" w:sz="4" w:space="0" w:color="auto"/>
                    <w:right w:val="single" w:sz="4" w:space="0" w:color="auto"/>
                  </w:tcBorders>
                  <w:shd w:val="clear" w:color="auto" w:fill="auto"/>
                  <w:vAlign w:val="center"/>
                  <w:hideMark/>
                </w:tcPr>
                <w:p w14:paraId="242844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D075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33C103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057233F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EAEB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143</w:t>
                  </w:r>
                </w:p>
              </w:tc>
              <w:tc>
                <w:tcPr>
                  <w:tcW w:w="1660" w:type="dxa"/>
                  <w:tcBorders>
                    <w:top w:val="nil"/>
                    <w:left w:val="nil"/>
                    <w:bottom w:val="single" w:sz="4" w:space="0" w:color="auto"/>
                    <w:right w:val="single" w:sz="4" w:space="0" w:color="auto"/>
                  </w:tcBorders>
                  <w:shd w:val="clear" w:color="auto" w:fill="auto"/>
                  <w:noWrap/>
                  <w:vAlign w:val="center"/>
                  <w:hideMark/>
                </w:tcPr>
                <w:p w14:paraId="26600D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601675010.00</w:t>
                  </w:r>
                </w:p>
              </w:tc>
              <w:tc>
                <w:tcPr>
                  <w:tcW w:w="4833" w:type="dxa"/>
                  <w:tcBorders>
                    <w:top w:val="nil"/>
                    <w:left w:val="nil"/>
                    <w:bottom w:val="single" w:sz="4" w:space="0" w:color="auto"/>
                    <w:right w:val="single" w:sz="4" w:space="0" w:color="auto"/>
                  </w:tcBorders>
                  <w:shd w:val="clear" w:color="auto" w:fill="auto"/>
                  <w:vAlign w:val="bottom"/>
                  <w:hideMark/>
                </w:tcPr>
                <w:p w14:paraId="4DF7EC1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SUMINISTRO DE OXIGENO CON TUBO DE CONEXION Y CANULA NASAL, DE PLASTICO. CON DIAMETRO INTERNO DE 2 MM. LONGITUD 180 CM.                                                                                                                                                                                                                                                                                                                                                                                                                                                                                                                                                                                                                                                                                                                                                                                                                                                                                                                                                                                                                                                                                                                                                                                                                                                                                                                                                                                                                                                                                                                                                                                                                                                                                                                                                                                                                                                                                                                                             </w:t>
                  </w:r>
                </w:p>
              </w:tc>
              <w:tc>
                <w:tcPr>
                  <w:tcW w:w="1134" w:type="dxa"/>
                  <w:tcBorders>
                    <w:top w:val="nil"/>
                    <w:left w:val="nil"/>
                    <w:bottom w:val="single" w:sz="4" w:space="0" w:color="auto"/>
                    <w:right w:val="single" w:sz="4" w:space="0" w:color="auto"/>
                  </w:tcBorders>
                  <w:shd w:val="clear" w:color="auto" w:fill="auto"/>
                  <w:vAlign w:val="center"/>
                  <w:hideMark/>
                </w:tcPr>
                <w:p w14:paraId="3B2A4D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DEE6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4ED5F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2,104</w:t>
                  </w:r>
                </w:p>
              </w:tc>
            </w:tr>
            <w:tr w:rsidR="00BA429B" w:rsidRPr="00BA429B" w14:paraId="4BD600F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40C4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144</w:t>
                  </w:r>
                </w:p>
              </w:tc>
              <w:tc>
                <w:tcPr>
                  <w:tcW w:w="1660" w:type="dxa"/>
                  <w:tcBorders>
                    <w:top w:val="nil"/>
                    <w:left w:val="nil"/>
                    <w:bottom w:val="single" w:sz="4" w:space="0" w:color="auto"/>
                    <w:right w:val="single" w:sz="4" w:space="0" w:color="auto"/>
                  </w:tcBorders>
                  <w:shd w:val="clear" w:color="auto" w:fill="auto"/>
                  <w:noWrap/>
                  <w:vAlign w:val="center"/>
                  <w:hideMark/>
                </w:tcPr>
                <w:p w14:paraId="14CCC0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601676638.00</w:t>
                  </w:r>
                </w:p>
              </w:tc>
              <w:tc>
                <w:tcPr>
                  <w:tcW w:w="4833" w:type="dxa"/>
                  <w:tcBorders>
                    <w:top w:val="nil"/>
                    <w:left w:val="nil"/>
                    <w:bottom w:val="single" w:sz="4" w:space="0" w:color="auto"/>
                    <w:right w:val="single" w:sz="4" w:space="0" w:color="auto"/>
                  </w:tcBorders>
                  <w:shd w:val="clear" w:color="auto" w:fill="auto"/>
                  <w:vAlign w:val="bottom"/>
                  <w:hideMark/>
                </w:tcPr>
                <w:p w14:paraId="0E02D30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VASOS UMBILICALES. RADIOPACO DE CLORURO DE POLIVINILO O POLIURETANO. ESTERIL Y DESECHABLE LONGITUD DE 35 A 38 CM. CALIBRE 3.5 FR., CON ACOTACIONES A 5,10 Y 15 CM.                                                                                                                                                                                                                                                                                                                                                                                                                                                                                                                                                                                                                                                                                                                                                                                                                                                                                                                                                                                                                                                                                                                                                                                                                                                                                                                                                                                                                                                                                                                                                                                                                                                                                                                                                                                                                                                                                                 </w:t>
                  </w:r>
                </w:p>
              </w:tc>
              <w:tc>
                <w:tcPr>
                  <w:tcW w:w="1134" w:type="dxa"/>
                  <w:tcBorders>
                    <w:top w:val="nil"/>
                    <w:left w:val="nil"/>
                    <w:bottom w:val="single" w:sz="4" w:space="0" w:color="auto"/>
                    <w:right w:val="single" w:sz="4" w:space="0" w:color="auto"/>
                  </w:tcBorders>
                  <w:shd w:val="clear" w:color="auto" w:fill="auto"/>
                  <w:vAlign w:val="center"/>
                  <w:hideMark/>
                </w:tcPr>
                <w:p w14:paraId="1D65D7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F635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5E1EF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w:t>
                  </w:r>
                </w:p>
              </w:tc>
            </w:tr>
            <w:tr w:rsidR="00BA429B" w:rsidRPr="00BA429B" w14:paraId="0DE30D1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F079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145</w:t>
                  </w:r>
                </w:p>
              </w:tc>
              <w:tc>
                <w:tcPr>
                  <w:tcW w:w="1660" w:type="dxa"/>
                  <w:tcBorders>
                    <w:top w:val="nil"/>
                    <w:left w:val="nil"/>
                    <w:bottom w:val="single" w:sz="4" w:space="0" w:color="auto"/>
                    <w:right w:val="single" w:sz="4" w:space="0" w:color="auto"/>
                  </w:tcBorders>
                  <w:shd w:val="clear" w:color="auto" w:fill="auto"/>
                  <w:noWrap/>
                  <w:vAlign w:val="center"/>
                  <w:hideMark/>
                </w:tcPr>
                <w:p w14:paraId="0374AE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601676646.00</w:t>
                  </w:r>
                </w:p>
              </w:tc>
              <w:tc>
                <w:tcPr>
                  <w:tcW w:w="4833" w:type="dxa"/>
                  <w:tcBorders>
                    <w:top w:val="nil"/>
                    <w:left w:val="nil"/>
                    <w:bottom w:val="single" w:sz="4" w:space="0" w:color="auto"/>
                    <w:right w:val="single" w:sz="4" w:space="0" w:color="auto"/>
                  </w:tcBorders>
                  <w:shd w:val="clear" w:color="auto" w:fill="auto"/>
                  <w:vAlign w:val="bottom"/>
                  <w:hideMark/>
                </w:tcPr>
                <w:p w14:paraId="2E557ED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VASOS UMBILICALES. RADIOOPACO DE CLORURO DE POLIVINILO O POLIURETANO, ESTERIL Y DESCHABLE LONGITUD DE 35 A 38 CM. CALIBRE 5.0 FR., CON ACOTACIONES A 5,10 Y 15 CM.                                                                                                                                                                                                                                                                                                                                                                                                                                                                                                                                                                                                                                                                                                                                                                                                                                                                                                                                                                                                                                                                                                                                                                                                                                                                                                                                                                                                                                                                                                                                                                                                                                                                                                                                                                                                                                                                                                 </w:t>
                  </w:r>
                </w:p>
              </w:tc>
              <w:tc>
                <w:tcPr>
                  <w:tcW w:w="1134" w:type="dxa"/>
                  <w:tcBorders>
                    <w:top w:val="nil"/>
                    <w:left w:val="nil"/>
                    <w:bottom w:val="single" w:sz="4" w:space="0" w:color="auto"/>
                    <w:right w:val="single" w:sz="4" w:space="0" w:color="auto"/>
                  </w:tcBorders>
                  <w:shd w:val="clear" w:color="auto" w:fill="auto"/>
                  <w:vAlign w:val="center"/>
                  <w:hideMark/>
                </w:tcPr>
                <w:p w14:paraId="20F0E5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A57F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0B706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68</w:t>
                  </w:r>
                </w:p>
              </w:tc>
            </w:tr>
            <w:tr w:rsidR="00BA429B" w:rsidRPr="00BA429B" w14:paraId="54A2A08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79C2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146</w:t>
                  </w:r>
                </w:p>
              </w:tc>
              <w:tc>
                <w:tcPr>
                  <w:tcW w:w="1660" w:type="dxa"/>
                  <w:tcBorders>
                    <w:top w:val="nil"/>
                    <w:left w:val="nil"/>
                    <w:bottom w:val="single" w:sz="4" w:space="0" w:color="auto"/>
                    <w:right w:val="single" w:sz="4" w:space="0" w:color="auto"/>
                  </w:tcBorders>
                  <w:shd w:val="clear" w:color="auto" w:fill="auto"/>
                  <w:noWrap/>
                  <w:vAlign w:val="center"/>
                  <w:hideMark/>
                </w:tcPr>
                <w:p w14:paraId="0C2214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601676653.00</w:t>
                  </w:r>
                </w:p>
              </w:tc>
              <w:tc>
                <w:tcPr>
                  <w:tcW w:w="4833" w:type="dxa"/>
                  <w:tcBorders>
                    <w:top w:val="nil"/>
                    <w:left w:val="nil"/>
                    <w:bottom w:val="single" w:sz="4" w:space="0" w:color="auto"/>
                    <w:right w:val="single" w:sz="4" w:space="0" w:color="auto"/>
                  </w:tcBorders>
                  <w:shd w:val="clear" w:color="auto" w:fill="auto"/>
                  <w:vAlign w:val="bottom"/>
                  <w:hideMark/>
                </w:tcPr>
                <w:p w14:paraId="126D94A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CATETERISMO VENOSO CENTRAL CALIBRE 7 FR. X 20 CM DE LONGITUD, DE POLIURETANO O SILICON, CON PUNTA FLEXIBLE, </w:t>
                  </w:r>
                  <w:proofErr w:type="gramStart"/>
                  <w:r w:rsidRPr="00BA429B">
                    <w:rPr>
                      <w:rFonts w:ascii="Calibri" w:hAnsi="Calibri" w:cs="Calibri"/>
                      <w:color w:val="000000"/>
                      <w:sz w:val="18"/>
                      <w:szCs w:val="18"/>
                      <w:lang w:val="es-MX" w:eastAsia="es-MX"/>
                    </w:rPr>
                    <w:t>RADIOPACO,CON</w:t>
                  </w:r>
                  <w:proofErr w:type="gramEnd"/>
                  <w:r w:rsidRPr="00BA429B">
                    <w:rPr>
                      <w:rFonts w:ascii="Calibri" w:hAnsi="Calibri" w:cs="Calibri"/>
                      <w:color w:val="000000"/>
                      <w:sz w:val="18"/>
                      <w:szCs w:val="18"/>
                      <w:lang w:val="es-MX" w:eastAsia="es-MX"/>
                    </w:rPr>
                    <w:t xml:space="preserve"> DOS LUMENES INTERNOS DISTAL CALIBRE 16 G. O 18 G. Y PROXIMAL CALIBRE 14 G. O 16 G. O 18 G. DISPOSITIVO DE FIJACION AJUSTABLE CON MINIMO </w:t>
                  </w:r>
                  <w:proofErr w:type="gramStart"/>
                  <w:r w:rsidRPr="00BA429B">
                    <w:rPr>
                      <w:rFonts w:ascii="Calibri" w:hAnsi="Calibri" w:cs="Calibri"/>
                      <w:color w:val="000000"/>
                      <w:sz w:val="18"/>
                      <w:szCs w:val="18"/>
                      <w:lang w:val="es-MX" w:eastAsia="es-MX"/>
                    </w:rPr>
                    <w:t>UNA  CAPSULA</w:t>
                  </w:r>
                  <w:proofErr w:type="gramEnd"/>
                  <w:r w:rsidRPr="00BA429B">
                    <w:rPr>
                      <w:rFonts w:ascii="Calibri" w:hAnsi="Calibri" w:cs="Calibri"/>
                      <w:color w:val="000000"/>
                      <w:sz w:val="18"/>
                      <w:szCs w:val="18"/>
                      <w:lang w:val="es-MX" w:eastAsia="es-MX"/>
                    </w:rPr>
                    <w:t xml:space="preserve">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10ECF0B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DB3D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1CE5BC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60C6F2C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F440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147</w:t>
                  </w:r>
                </w:p>
              </w:tc>
              <w:tc>
                <w:tcPr>
                  <w:tcW w:w="1660" w:type="dxa"/>
                  <w:tcBorders>
                    <w:top w:val="nil"/>
                    <w:left w:val="nil"/>
                    <w:bottom w:val="single" w:sz="4" w:space="0" w:color="auto"/>
                    <w:right w:val="single" w:sz="4" w:space="0" w:color="auto"/>
                  </w:tcBorders>
                  <w:shd w:val="clear" w:color="auto" w:fill="auto"/>
                  <w:noWrap/>
                  <w:vAlign w:val="center"/>
                  <w:hideMark/>
                </w:tcPr>
                <w:p w14:paraId="1E6858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601676661.00</w:t>
                  </w:r>
                </w:p>
              </w:tc>
              <w:tc>
                <w:tcPr>
                  <w:tcW w:w="4833" w:type="dxa"/>
                  <w:tcBorders>
                    <w:top w:val="nil"/>
                    <w:left w:val="nil"/>
                    <w:bottom w:val="single" w:sz="4" w:space="0" w:color="auto"/>
                    <w:right w:val="single" w:sz="4" w:space="0" w:color="auto"/>
                  </w:tcBorders>
                  <w:shd w:val="clear" w:color="auto" w:fill="auto"/>
                  <w:vAlign w:val="bottom"/>
                  <w:hideMark/>
                </w:tcPr>
                <w:p w14:paraId="242AB68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CATETERISMO VENOSO CENTRAL CALIBRE 7 FR X 20 CM DE LONGITUD DE POLIURETANO O SILICON CON PUNTA FLEXIBLE RADIOPACO CON TRES LUMENES INTERNOS DISTAL CALIBRE 16 G MEDIO CALIBRE 18 G Y PROXIMAL CALIBRE 18 G. DISPOSITIVO DE FIJACION AJUSTABLE CON MINIMO DOS CAPSULAS DE </w:t>
                  </w:r>
                  <w:proofErr w:type="gramStart"/>
                  <w:r w:rsidRPr="00BA429B">
                    <w:rPr>
                      <w:rFonts w:ascii="Calibri" w:hAnsi="Calibri" w:cs="Calibri"/>
                      <w:color w:val="000000"/>
                      <w:sz w:val="18"/>
                      <w:szCs w:val="18"/>
                      <w:lang w:val="es-MX" w:eastAsia="es-MX"/>
                    </w:rPr>
                    <w:t>INYECCION  Y</w:t>
                  </w:r>
                  <w:proofErr w:type="gramEnd"/>
                  <w:r w:rsidRPr="00BA429B">
                    <w:rPr>
                      <w:rFonts w:ascii="Calibri" w:hAnsi="Calibri" w:cs="Calibri"/>
                      <w:color w:val="000000"/>
                      <w:sz w:val="18"/>
                      <w:szCs w:val="18"/>
                      <w:lang w:val="es-MX" w:eastAsia="es-MX"/>
                    </w:rPr>
                    <w:t xml:space="preserve">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15A84F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4FDC2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612F82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233</w:t>
                  </w:r>
                </w:p>
              </w:tc>
            </w:tr>
            <w:tr w:rsidR="00BA429B" w:rsidRPr="00BA429B" w14:paraId="76E4D3B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5C3A0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148</w:t>
                  </w:r>
                </w:p>
              </w:tc>
              <w:tc>
                <w:tcPr>
                  <w:tcW w:w="1660" w:type="dxa"/>
                  <w:tcBorders>
                    <w:top w:val="nil"/>
                    <w:left w:val="nil"/>
                    <w:bottom w:val="single" w:sz="4" w:space="0" w:color="auto"/>
                    <w:right w:val="single" w:sz="4" w:space="0" w:color="auto"/>
                  </w:tcBorders>
                  <w:shd w:val="clear" w:color="auto" w:fill="auto"/>
                  <w:noWrap/>
                  <w:vAlign w:val="center"/>
                  <w:hideMark/>
                </w:tcPr>
                <w:p w14:paraId="2C2BA6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601676885.00</w:t>
                  </w:r>
                </w:p>
              </w:tc>
              <w:tc>
                <w:tcPr>
                  <w:tcW w:w="4833" w:type="dxa"/>
                  <w:tcBorders>
                    <w:top w:val="nil"/>
                    <w:left w:val="nil"/>
                    <w:bottom w:val="single" w:sz="4" w:space="0" w:color="auto"/>
                    <w:right w:val="single" w:sz="4" w:space="0" w:color="auto"/>
                  </w:tcBorders>
                  <w:shd w:val="clear" w:color="auto" w:fill="auto"/>
                  <w:vAlign w:val="bottom"/>
                  <w:hideMark/>
                </w:tcPr>
                <w:p w14:paraId="21B12BF2" w14:textId="560F0942"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w:t>
                  </w:r>
                  <w:proofErr w:type="gramStart"/>
                  <w:r w:rsidRPr="00BA429B">
                    <w:rPr>
                      <w:rFonts w:ascii="Calibri" w:hAnsi="Calibri" w:cs="Calibri"/>
                      <w:color w:val="000000"/>
                      <w:sz w:val="18"/>
                      <w:szCs w:val="18"/>
                      <w:lang w:val="es-MX" w:eastAsia="es-MX"/>
                    </w:rPr>
                    <w:t>EN  "</w:t>
                  </w:r>
                  <w:proofErr w:type="gramEnd"/>
                  <w:r w:rsidRPr="00BA429B">
                    <w:rPr>
                      <w:rFonts w:ascii="Calibri" w:hAnsi="Calibri" w:cs="Calibri"/>
                      <w:color w:val="000000"/>
                      <w:sz w:val="18"/>
                      <w:szCs w:val="18"/>
                      <w:lang w:val="es-MX" w:eastAsia="es-MX"/>
                    </w:rPr>
                    <w:t xml:space="preserve">J" CONTENIDA EN FUNDA DE PLASTICO CON DISPENSADOR. DILATADOR VASCULAR Y SISTEMA PARA EVITAR EXTRAVASACION DE SANGRE.  ESTERIL Y DESECHABLE.* </w:t>
                  </w:r>
                  <w:r w:rsidRPr="00BA429B">
                    <w:rPr>
                      <w:rFonts w:ascii="Calibri" w:hAnsi="Calibri" w:cs="Calibri"/>
                      <w:color w:val="000000"/>
                      <w:sz w:val="18"/>
                      <w:szCs w:val="18"/>
                      <w:lang w:val="es-MX" w:eastAsia="es-MX"/>
                    </w:rPr>
                    <w:lastRenderedPageBreak/>
                    <w:t xml:space="preserve">EN LA ADQUISICION DE ESTA CLAVE DEBERA ACATARSE, EL MATERIAL ESPECIFICO QUE SOLICITE CADA INSTITUCION.                                                                                                                                                                                                                                                                                                                                                                                                                                                                                                                                                                                                                                                                                                                                                                                                                                                                                                                                                                                                                                                                                                                                                                                                                                                                                                                                                                                                                  </w:t>
                  </w:r>
                </w:p>
              </w:tc>
              <w:tc>
                <w:tcPr>
                  <w:tcW w:w="1134" w:type="dxa"/>
                  <w:tcBorders>
                    <w:top w:val="nil"/>
                    <w:left w:val="nil"/>
                    <w:bottom w:val="single" w:sz="4" w:space="0" w:color="auto"/>
                    <w:right w:val="single" w:sz="4" w:space="0" w:color="auto"/>
                  </w:tcBorders>
                  <w:shd w:val="clear" w:color="auto" w:fill="auto"/>
                  <w:vAlign w:val="center"/>
                  <w:hideMark/>
                </w:tcPr>
                <w:p w14:paraId="24EFB1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A689D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80B67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701D58D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9BD1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149</w:t>
                  </w:r>
                </w:p>
              </w:tc>
              <w:tc>
                <w:tcPr>
                  <w:tcW w:w="1660" w:type="dxa"/>
                  <w:tcBorders>
                    <w:top w:val="nil"/>
                    <w:left w:val="nil"/>
                    <w:bottom w:val="single" w:sz="4" w:space="0" w:color="auto"/>
                    <w:right w:val="single" w:sz="4" w:space="0" w:color="auto"/>
                  </w:tcBorders>
                  <w:shd w:val="clear" w:color="auto" w:fill="auto"/>
                  <w:noWrap/>
                  <w:vAlign w:val="center"/>
                  <w:hideMark/>
                </w:tcPr>
                <w:p w14:paraId="4BC8AA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601677974.00</w:t>
                  </w:r>
                </w:p>
              </w:tc>
              <w:tc>
                <w:tcPr>
                  <w:tcW w:w="4833" w:type="dxa"/>
                  <w:tcBorders>
                    <w:top w:val="nil"/>
                    <w:left w:val="nil"/>
                    <w:bottom w:val="single" w:sz="4" w:space="0" w:color="auto"/>
                    <w:right w:val="single" w:sz="4" w:space="0" w:color="auto"/>
                  </w:tcBorders>
                  <w:shd w:val="clear" w:color="auto" w:fill="auto"/>
                  <w:vAlign w:val="bottom"/>
                  <w:hideMark/>
                </w:tcPr>
                <w:p w14:paraId="6C3C0ED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NEUMOTORAX CON VALVULA DE HEIMLICH CON AGUJA 18 G CALIBRE 8 FR.                                                                                                                                                                                                                                                                                                                                                                                                                                                                                                                                                                                                                                                                                                                                                                                                                                                                                                                                                                                                                                                                                                                                                                                                                                                                                                                                                                                                                                                                                                                                                                                                                                                                                                                                                                                                                                                                                                                                                                                                    </w:t>
                  </w:r>
                </w:p>
              </w:tc>
              <w:tc>
                <w:tcPr>
                  <w:tcW w:w="1134" w:type="dxa"/>
                  <w:tcBorders>
                    <w:top w:val="nil"/>
                    <w:left w:val="nil"/>
                    <w:bottom w:val="single" w:sz="4" w:space="0" w:color="auto"/>
                    <w:right w:val="single" w:sz="4" w:space="0" w:color="auto"/>
                  </w:tcBorders>
                  <w:shd w:val="clear" w:color="auto" w:fill="auto"/>
                  <w:vAlign w:val="center"/>
                  <w:hideMark/>
                </w:tcPr>
                <w:p w14:paraId="571342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DC99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FE33F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w:t>
                  </w:r>
                </w:p>
              </w:tc>
            </w:tr>
            <w:tr w:rsidR="00BA429B" w:rsidRPr="00BA429B" w14:paraId="5B971CF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E5E1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150</w:t>
                  </w:r>
                </w:p>
              </w:tc>
              <w:tc>
                <w:tcPr>
                  <w:tcW w:w="1660" w:type="dxa"/>
                  <w:tcBorders>
                    <w:top w:val="nil"/>
                    <w:left w:val="nil"/>
                    <w:bottom w:val="single" w:sz="4" w:space="0" w:color="auto"/>
                    <w:right w:val="single" w:sz="4" w:space="0" w:color="auto"/>
                  </w:tcBorders>
                  <w:shd w:val="clear" w:color="auto" w:fill="auto"/>
                  <w:noWrap/>
                  <w:vAlign w:val="center"/>
                  <w:hideMark/>
                </w:tcPr>
                <w:p w14:paraId="7DF9C13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601678089.00</w:t>
                  </w:r>
                </w:p>
              </w:tc>
              <w:tc>
                <w:tcPr>
                  <w:tcW w:w="4833" w:type="dxa"/>
                  <w:tcBorders>
                    <w:top w:val="nil"/>
                    <w:left w:val="nil"/>
                    <w:bottom w:val="single" w:sz="4" w:space="0" w:color="auto"/>
                    <w:right w:val="single" w:sz="4" w:space="0" w:color="auto"/>
                  </w:tcBorders>
                  <w:shd w:val="clear" w:color="auto" w:fill="auto"/>
                  <w:vAlign w:val="bottom"/>
                  <w:hideMark/>
                </w:tcPr>
                <w:p w14:paraId="7176573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INFANTIL,  LONGITUD 38.5 CM. CALIBRE 8 FR.                                                                                                                                                                                                                                                                                                                                                                                                                                                                                                                                                                                                                                                                                                                                                                                                                                                                                                                                                                                                                                                                                                                                                                                                                                                                                                                                                                                                                                                                                                                                                                                                                                                                                                                                                                                                                                                                                   </w:t>
                  </w:r>
                </w:p>
              </w:tc>
              <w:tc>
                <w:tcPr>
                  <w:tcW w:w="1134" w:type="dxa"/>
                  <w:tcBorders>
                    <w:top w:val="nil"/>
                    <w:left w:val="nil"/>
                    <w:bottom w:val="single" w:sz="4" w:space="0" w:color="auto"/>
                    <w:right w:val="single" w:sz="4" w:space="0" w:color="auto"/>
                  </w:tcBorders>
                  <w:shd w:val="clear" w:color="auto" w:fill="auto"/>
                  <w:vAlign w:val="center"/>
                  <w:hideMark/>
                </w:tcPr>
                <w:p w14:paraId="63FC92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96AB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39D46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962</w:t>
                  </w:r>
                </w:p>
              </w:tc>
            </w:tr>
            <w:tr w:rsidR="00BA429B" w:rsidRPr="00BA429B" w14:paraId="37D850A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3EC8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151</w:t>
                  </w:r>
                </w:p>
              </w:tc>
              <w:tc>
                <w:tcPr>
                  <w:tcW w:w="1660" w:type="dxa"/>
                  <w:tcBorders>
                    <w:top w:val="nil"/>
                    <w:left w:val="nil"/>
                    <w:bottom w:val="single" w:sz="4" w:space="0" w:color="auto"/>
                    <w:right w:val="single" w:sz="4" w:space="0" w:color="auto"/>
                  </w:tcBorders>
                  <w:shd w:val="clear" w:color="auto" w:fill="auto"/>
                  <w:noWrap/>
                  <w:vAlign w:val="center"/>
                  <w:hideMark/>
                </w:tcPr>
                <w:p w14:paraId="369188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601678121.00</w:t>
                  </w:r>
                </w:p>
              </w:tc>
              <w:tc>
                <w:tcPr>
                  <w:tcW w:w="4833" w:type="dxa"/>
                  <w:tcBorders>
                    <w:top w:val="nil"/>
                    <w:left w:val="nil"/>
                    <w:bottom w:val="single" w:sz="4" w:space="0" w:color="auto"/>
                    <w:right w:val="single" w:sz="4" w:space="0" w:color="auto"/>
                  </w:tcBorders>
                  <w:shd w:val="clear" w:color="auto" w:fill="auto"/>
                  <w:vAlign w:val="bottom"/>
                  <w:hideMark/>
                </w:tcPr>
                <w:p w14:paraId="0832BFF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14 FR.                                                                                                                                                                                                                                                                                                                                                                                                                                                                                                                                                                                                                                                                                                                                                                                                                                                                                                                                                                                                                                                                                                                                                                                                                                                                                                                                                                                                                                                                                                                                                                                                                                                                                                                                                                                                                                                                                             </w:t>
                  </w:r>
                </w:p>
              </w:tc>
              <w:tc>
                <w:tcPr>
                  <w:tcW w:w="1134" w:type="dxa"/>
                  <w:tcBorders>
                    <w:top w:val="nil"/>
                    <w:left w:val="nil"/>
                    <w:bottom w:val="single" w:sz="4" w:space="0" w:color="auto"/>
                    <w:right w:val="single" w:sz="4" w:space="0" w:color="auto"/>
                  </w:tcBorders>
                  <w:shd w:val="clear" w:color="auto" w:fill="auto"/>
                  <w:vAlign w:val="center"/>
                  <w:hideMark/>
                </w:tcPr>
                <w:p w14:paraId="1DFAFA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666B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40DFD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135</w:t>
                  </w:r>
                </w:p>
              </w:tc>
            </w:tr>
            <w:tr w:rsidR="00BA429B" w:rsidRPr="00BA429B" w14:paraId="0089DE0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9B52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152</w:t>
                  </w:r>
                </w:p>
              </w:tc>
              <w:tc>
                <w:tcPr>
                  <w:tcW w:w="1660" w:type="dxa"/>
                  <w:tcBorders>
                    <w:top w:val="nil"/>
                    <w:left w:val="nil"/>
                    <w:bottom w:val="single" w:sz="4" w:space="0" w:color="auto"/>
                    <w:right w:val="single" w:sz="4" w:space="0" w:color="auto"/>
                  </w:tcBorders>
                  <w:shd w:val="clear" w:color="auto" w:fill="auto"/>
                  <w:noWrap/>
                  <w:vAlign w:val="center"/>
                  <w:hideMark/>
                </w:tcPr>
                <w:p w14:paraId="61B953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601678139.00</w:t>
                  </w:r>
                </w:p>
              </w:tc>
              <w:tc>
                <w:tcPr>
                  <w:tcW w:w="4833" w:type="dxa"/>
                  <w:tcBorders>
                    <w:top w:val="nil"/>
                    <w:left w:val="nil"/>
                    <w:bottom w:val="single" w:sz="4" w:space="0" w:color="auto"/>
                    <w:right w:val="single" w:sz="4" w:space="0" w:color="auto"/>
                  </w:tcBorders>
                  <w:shd w:val="clear" w:color="auto" w:fill="auto"/>
                  <w:vAlign w:val="bottom"/>
                  <w:hideMark/>
                </w:tcPr>
                <w:p w14:paraId="1DCE65E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PERMANENCIA PROLONGADA. DE ELASTÓMERO DE SILICÓN, CON GLOBO DE AUTORRETENCIÓN DE 5 ML. ESTÉRIL Y DESECHABLE. TIPO: FOLEY DE DOS VÍAS. CALIBRE: 16 FR.                                                                                                                                                                                                                                                                                                                                                                                                                                                                                                                                                                                                                                                                                                                                                                                                                                                                                                                                                                                                                                                                                                                                                                                                                                                                                                                                                                                                                                                                                                                                                                                                                                                                                                                                                                                                                                                                                            </w:t>
                  </w:r>
                </w:p>
              </w:tc>
              <w:tc>
                <w:tcPr>
                  <w:tcW w:w="1134" w:type="dxa"/>
                  <w:tcBorders>
                    <w:top w:val="nil"/>
                    <w:left w:val="nil"/>
                    <w:bottom w:val="single" w:sz="4" w:space="0" w:color="auto"/>
                    <w:right w:val="single" w:sz="4" w:space="0" w:color="auto"/>
                  </w:tcBorders>
                  <w:shd w:val="clear" w:color="auto" w:fill="auto"/>
                  <w:vAlign w:val="center"/>
                  <w:hideMark/>
                </w:tcPr>
                <w:p w14:paraId="122952D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5B29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25B384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462B06E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1644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153</w:t>
                  </w:r>
                </w:p>
              </w:tc>
              <w:tc>
                <w:tcPr>
                  <w:tcW w:w="1660" w:type="dxa"/>
                  <w:tcBorders>
                    <w:top w:val="nil"/>
                    <w:left w:val="nil"/>
                    <w:bottom w:val="single" w:sz="4" w:space="0" w:color="auto"/>
                    <w:right w:val="single" w:sz="4" w:space="0" w:color="auto"/>
                  </w:tcBorders>
                  <w:shd w:val="clear" w:color="auto" w:fill="auto"/>
                  <w:noWrap/>
                  <w:vAlign w:val="center"/>
                  <w:hideMark/>
                </w:tcPr>
                <w:p w14:paraId="255FE9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601678147.00</w:t>
                  </w:r>
                </w:p>
              </w:tc>
              <w:tc>
                <w:tcPr>
                  <w:tcW w:w="4833" w:type="dxa"/>
                  <w:tcBorders>
                    <w:top w:val="nil"/>
                    <w:left w:val="nil"/>
                    <w:bottom w:val="single" w:sz="4" w:space="0" w:color="auto"/>
                    <w:right w:val="single" w:sz="4" w:space="0" w:color="auto"/>
                  </w:tcBorders>
                  <w:shd w:val="clear" w:color="auto" w:fill="auto"/>
                  <w:vAlign w:val="bottom"/>
                  <w:hideMark/>
                </w:tcPr>
                <w:p w14:paraId="6B8AC87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18 FR.                                                                                                                                                                                                                                                                                                                                                                                                                                                                                                                                                                                                                                                                                                                                                                                                                                                                                                                                                                                                                                                                                                                                                                                                                                                                                                                                                                                                                                                                                                                                                                                                                                                                                                                                                                                                                                                                                              </w:t>
                  </w:r>
                </w:p>
              </w:tc>
              <w:tc>
                <w:tcPr>
                  <w:tcW w:w="1134" w:type="dxa"/>
                  <w:tcBorders>
                    <w:top w:val="nil"/>
                    <w:left w:val="nil"/>
                    <w:bottom w:val="single" w:sz="4" w:space="0" w:color="auto"/>
                    <w:right w:val="single" w:sz="4" w:space="0" w:color="auto"/>
                  </w:tcBorders>
                  <w:shd w:val="clear" w:color="auto" w:fill="auto"/>
                  <w:vAlign w:val="center"/>
                  <w:hideMark/>
                </w:tcPr>
                <w:p w14:paraId="4638B3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39DA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E7E811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294</w:t>
                  </w:r>
                </w:p>
              </w:tc>
            </w:tr>
            <w:tr w:rsidR="00BA429B" w:rsidRPr="00BA429B" w14:paraId="44C6751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B3B0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154</w:t>
                  </w:r>
                </w:p>
              </w:tc>
              <w:tc>
                <w:tcPr>
                  <w:tcW w:w="1660" w:type="dxa"/>
                  <w:tcBorders>
                    <w:top w:val="nil"/>
                    <w:left w:val="nil"/>
                    <w:bottom w:val="single" w:sz="4" w:space="0" w:color="auto"/>
                    <w:right w:val="single" w:sz="4" w:space="0" w:color="auto"/>
                  </w:tcBorders>
                  <w:shd w:val="clear" w:color="auto" w:fill="auto"/>
                  <w:noWrap/>
                  <w:vAlign w:val="center"/>
                  <w:hideMark/>
                </w:tcPr>
                <w:p w14:paraId="37765D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601678154.00</w:t>
                  </w:r>
                </w:p>
              </w:tc>
              <w:tc>
                <w:tcPr>
                  <w:tcW w:w="4833" w:type="dxa"/>
                  <w:tcBorders>
                    <w:top w:val="nil"/>
                    <w:left w:val="nil"/>
                    <w:bottom w:val="single" w:sz="4" w:space="0" w:color="auto"/>
                    <w:right w:val="single" w:sz="4" w:space="0" w:color="auto"/>
                  </w:tcBorders>
                  <w:shd w:val="clear" w:color="auto" w:fill="auto"/>
                  <w:vAlign w:val="bottom"/>
                  <w:hideMark/>
                </w:tcPr>
                <w:p w14:paraId="52E29CC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20 FR.                                                                                                                                                                                                                                                                                                                                                                                                                                                                                                                                                                                                                                                                                                                                                                                                                                                                                                                                                                                                                                                                                                                                                                                                                                                                                                                                                                                                                                                                                                                                                                                                                                                                                                                                                                                                                                                                                              </w:t>
                  </w:r>
                </w:p>
              </w:tc>
              <w:tc>
                <w:tcPr>
                  <w:tcW w:w="1134" w:type="dxa"/>
                  <w:tcBorders>
                    <w:top w:val="nil"/>
                    <w:left w:val="nil"/>
                    <w:bottom w:val="single" w:sz="4" w:space="0" w:color="auto"/>
                    <w:right w:val="single" w:sz="4" w:space="0" w:color="auto"/>
                  </w:tcBorders>
                  <w:shd w:val="clear" w:color="auto" w:fill="auto"/>
                  <w:vAlign w:val="center"/>
                  <w:hideMark/>
                </w:tcPr>
                <w:p w14:paraId="5AA59F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EE087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A9379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w:t>
                  </w:r>
                </w:p>
              </w:tc>
            </w:tr>
            <w:tr w:rsidR="00BA429B" w:rsidRPr="00BA429B" w14:paraId="2D52C58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8700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155</w:t>
                  </w:r>
                </w:p>
              </w:tc>
              <w:tc>
                <w:tcPr>
                  <w:tcW w:w="1660" w:type="dxa"/>
                  <w:tcBorders>
                    <w:top w:val="nil"/>
                    <w:left w:val="nil"/>
                    <w:bottom w:val="single" w:sz="4" w:space="0" w:color="auto"/>
                    <w:right w:val="single" w:sz="4" w:space="0" w:color="auto"/>
                  </w:tcBorders>
                  <w:shd w:val="clear" w:color="auto" w:fill="auto"/>
                  <w:noWrap/>
                  <w:vAlign w:val="center"/>
                  <w:hideMark/>
                </w:tcPr>
                <w:p w14:paraId="322610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601678162.00</w:t>
                  </w:r>
                </w:p>
              </w:tc>
              <w:tc>
                <w:tcPr>
                  <w:tcW w:w="4833" w:type="dxa"/>
                  <w:tcBorders>
                    <w:top w:val="nil"/>
                    <w:left w:val="nil"/>
                    <w:bottom w:val="single" w:sz="4" w:space="0" w:color="auto"/>
                    <w:right w:val="single" w:sz="4" w:space="0" w:color="auto"/>
                  </w:tcBorders>
                  <w:shd w:val="clear" w:color="auto" w:fill="auto"/>
                  <w:vAlign w:val="bottom"/>
                  <w:hideMark/>
                </w:tcPr>
                <w:p w14:paraId="7954167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24 FR.                                                                                                                                                                                                                                                                                                                                                                                                                                                                                                                                                                                                                                                                                                                                                                                                                                                                                                                                                                                                                                                                                                                                                                                                                                                                                                                                                                                                                                                                                                                                                                                                                                                                                                                                                                                                                                                                                              </w:t>
                  </w:r>
                </w:p>
              </w:tc>
              <w:tc>
                <w:tcPr>
                  <w:tcW w:w="1134" w:type="dxa"/>
                  <w:tcBorders>
                    <w:top w:val="nil"/>
                    <w:left w:val="nil"/>
                    <w:bottom w:val="single" w:sz="4" w:space="0" w:color="auto"/>
                    <w:right w:val="single" w:sz="4" w:space="0" w:color="auto"/>
                  </w:tcBorders>
                  <w:shd w:val="clear" w:color="auto" w:fill="auto"/>
                  <w:vAlign w:val="center"/>
                  <w:hideMark/>
                </w:tcPr>
                <w:p w14:paraId="29EE48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4F8B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AC054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w:t>
                  </w:r>
                </w:p>
              </w:tc>
            </w:tr>
            <w:tr w:rsidR="00BA429B" w:rsidRPr="00BA429B" w14:paraId="7E941DD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701B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156</w:t>
                  </w:r>
                </w:p>
              </w:tc>
              <w:tc>
                <w:tcPr>
                  <w:tcW w:w="1660" w:type="dxa"/>
                  <w:tcBorders>
                    <w:top w:val="nil"/>
                    <w:left w:val="nil"/>
                    <w:bottom w:val="single" w:sz="4" w:space="0" w:color="auto"/>
                    <w:right w:val="single" w:sz="4" w:space="0" w:color="auto"/>
                  </w:tcBorders>
                  <w:shd w:val="clear" w:color="auto" w:fill="auto"/>
                  <w:noWrap/>
                  <w:vAlign w:val="center"/>
                  <w:hideMark/>
                </w:tcPr>
                <w:p w14:paraId="76CFF0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601678220.00</w:t>
                  </w:r>
                </w:p>
              </w:tc>
              <w:tc>
                <w:tcPr>
                  <w:tcW w:w="4833" w:type="dxa"/>
                  <w:tcBorders>
                    <w:top w:val="nil"/>
                    <w:left w:val="nil"/>
                    <w:bottom w:val="single" w:sz="4" w:space="0" w:color="auto"/>
                    <w:right w:val="single" w:sz="4" w:space="0" w:color="auto"/>
                  </w:tcBorders>
                  <w:shd w:val="clear" w:color="auto" w:fill="auto"/>
                  <w:vAlign w:val="bottom"/>
                  <w:hideMark/>
                </w:tcPr>
                <w:p w14:paraId="223D01B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GRADUADOS,  CON MARCA RADIOPACA,  ESTERIL Y DESECHABLE  CALIBRE 8 FR.                                                                                                                                                                                                                                                                                                                                                                                                                                                                                                                                                                                                                                                                                                                                                                                                                                                                                                                                                                                                                                                                                                                                                                                                                                                                                                                                                                                                                                                                                                                                                                                                                                                                                                                                                                                                                                                                                                                                     </w:t>
                  </w:r>
                </w:p>
              </w:tc>
              <w:tc>
                <w:tcPr>
                  <w:tcW w:w="1134" w:type="dxa"/>
                  <w:tcBorders>
                    <w:top w:val="nil"/>
                    <w:left w:val="nil"/>
                    <w:bottom w:val="single" w:sz="4" w:space="0" w:color="auto"/>
                    <w:right w:val="single" w:sz="4" w:space="0" w:color="auto"/>
                  </w:tcBorders>
                  <w:shd w:val="clear" w:color="auto" w:fill="auto"/>
                  <w:vAlign w:val="center"/>
                  <w:hideMark/>
                </w:tcPr>
                <w:p w14:paraId="197721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5A31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13A8F3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w:t>
                  </w:r>
                </w:p>
              </w:tc>
            </w:tr>
            <w:tr w:rsidR="00BA429B" w:rsidRPr="00BA429B" w14:paraId="29D7F5E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48E5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157</w:t>
                  </w:r>
                </w:p>
              </w:tc>
              <w:tc>
                <w:tcPr>
                  <w:tcW w:w="1660" w:type="dxa"/>
                  <w:tcBorders>
                    <w:top w:val="nil"/>
                    <w:left w:val="nil"/>
                    <w:bottom w:val="single" w:sz="4" w:space="0" w:color="auto"/>
                    <w:right w:val="single" w:sz="4" w:space="0" w:color="auto"/>
                  </w:tcBorders>
                  <w:shd w:val="clear" w:color="auto" w:fill="auto"/>
                  <w:noWrap/>
                  <w:vAlign w:val="center"/>
                  <w:hideMark/>
                </w:tcPr>
                <w:p w14:paraId="6E86C1A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601678238.00</w:t>
                  </w:r>
                </w:p>
              </w:tc>
              <w:tc>
                <w:tcPr>
                  <w:tcW w:w="4833" w:type="dxa"/>
                  <w:tcBorders>
                    <w:top w:val="nil"/>
                    <w:left w:val="nil"/>
                    <w:bottom w:val="single" w:sz="4" w:space="0" w:color="auto"/>
                    <w:right w:val="single" w:sz="4" w:space="0" w:color="auto"/>
                  </w:tcBorders>
                  <w:shd w:val="clear" w:color="auto" w:fill="auto"/>
                  <w:vAlign w:val="bottom"/>
                  <w:hideMark/>
                </w:tcPr>
                <w:p w14:paraId="42C0703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  CON MARCA RADIOPACA,  ESTERIL Y DESECHABLE,  CALIBRE 10 FR.                                                                                                                                                                                                                                                                                                                                                                                                                                                                                                                                                                                                                                                                                                                                                                                                                                                                                                                                                                                                                                                                                                                                                                                                                                                                                                                                                                                                                                                                                                                                                                                                                                                                                                                                                                                                                                                                                                                                    </w:t>
                  </w:r>
                </w:p>
              </w:tc>
              <w:tc>
                <w:tcPr>
                  <w:tcW w:w="1134" w:type="dxa"/>
                  <w:tcBorders>
                    <w:top w:val="nil"/>
                    <w:left w:val="nil"/>
                    <w:bottom w:val="single" w:sz="4" w:space="0" w:color="auto"/>
                    <w:right w:val="single" w:sz="4" w:space="0" w:color="auto"/>
                  </w:tcBorders>
                  <w:shd w:val="clear" w:color="auto" w:fill="auto"/>
                  <w:vAlign w:val="center"/>
                  <w:hideMark/>
                </w:tcPr>
                <w:p w14:paraId="6B9E100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DA98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211398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r>
            <w:tr w:rsidR="00BA429B" w:rsidRPr="00BA429B" w14:paraId="55CB8B7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01C2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158</w:t>
                  </w:r>
                </w:p>
              </w:tc>
              <w:tc>
                <w:tcPr>
                  <w:tcW w:w="1660" w:type="dxa"/>
                  <w:tcBorders>
                    <w:top w:val="nil"/>
                    <w:left w:val="nil"/>
                    <w:bottom w:val="single" w:sz="4" w:space="0" w:color="auto"/>
                    <w:right w:val="single" w:sz="4" w:space="0" w:color="auto"/>
                  </w:tcBorders>
                  <w:shd w:val="clear" w:color="auto" w:fill="auto"/>
                  <w:noWrap/>
                  <w:vAlign w:val="center"/>
                  <w:hideMark/>
                </w:tcPr>
                <w:p w14:paraId="2794BC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601678758.00</w:t>
                  </w:r>
                </w:p>
              </w:tc>
              <w:tc>
                <w:tcPr>
                  <w:tcW w:w="4833" w:type="dxa"/>
                  <w:tcBorders>
                    <w:top w:val="nil"/>
                    <w:left w:val="nil"/>
                    <w:bottom w:val="single" w:sz="4" w:space="0" w:color="auto"/>
                    <w:right w:val="single" w:sz="4" w:space="0" w:color="auto"/>
                  </w:tcBorders>
                  <w:shd w:val="clear" w:color="auto" w:fill="auto"/>
                  <w:vAlign w:val="bottom"/>
                  <w:hideMark/>
                </w:tcPr>
                <w:p w14:paraId="10156F6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NUTRICION ENTERAL DE POLIURETANO, RADIOPACA CON PUNTA DE TUNGSTENO DE 3 G. POR 114.3 CM. CON GUIA METALICA, BOLSA DE PLASTICO ESTERIL Y UNA SONDA POR BOLSA CAL. 8 FR.                                                                                                                                                                                                                                                                                                                                                                                                                                                                                                                                                                                                                                                                                                                                                                                                                                                                                                                                                                                                                                                                                                                                                                                                                                                                                                                                                                                                                                                                                                                                                                                                                                                                                                                                                                                                                                                                                                 </w:t>
                  </w:r>
                </w:p>
              </w:tc>
              <w:tc>
                <w:tcPr>
                  <w:tcW w:w="1134" w:type="dxa"/>
                  <w:tcBorders>
                    <w:top w:val="nil"/>
                    <w:left w:val="nil"/>
                    <w:bottom w:val="single" w:sz="4" w:space="0" w:color="auto"/>
                    <w:right w:val="single" w:sz="4" w:space="0" w:color="auto"/>
                  </w:tcBorders>
                  <w:shd w:val="clear" w:color="auto" w:fill="auto"/>
                  <w:vAlign w:val="center"/>
                  <w:hideMark/>
                </w:tcPr>
                <w:p w14:paraId="215F0F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BOLSA</w:t>
                  </w:r>
                </w:p>
              </w:tc>
              <w:tc>
                <w:tcPr>
                  <w:tcW w:w="1276" w:type="dxa"/>
                  <w:tcBorders>
                    <w:top w:val="nil"/>
                    <w:left w:val="nil"/>
                    <w:bottom w:val="single" w:sz="4" w:space="0" w:color="auto"/>
                    <w:right w:val="single" w:sz="4" w:space="0" w:color="auto"/>
                  </w:tcBorders>
                  <w:shd w:val="clear" w:color="auto" w:fill="auto"/>
                  <w:noWrap/>
                  <w:vAlign w:val="center"/>
                  <w:hideMark/>
                </w:tcPr>
                <w:p w14:paraId="56DB74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20EA5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450132E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B2F9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159</w:t>
                  </w:r>
                </w:p>
              </w:tc>
              <w:tc>
                <w:tcPr>
                  <w:tcW w:w="1660" w:type="dxa"/>
                  <w:tcBorders>
                    <w:top w:val="nil"/>
                    <w:left w:val="nil"/>
                    <w:bottom w:val="single" w:sz="4" w:space="0" w:color="auto"/>
                    <w:right w:val="single" w:sz="4" w:space="0" w:color="auto"/>
                  </w:tcBorders>
                  <w:shd w:val="clear" w:color="auto" w:fill="auto"/>
                  <w:noWrap/>
                  <w:vAlign w:val="center"/>
                  <w:hideMark/>
                </w:tcPr>
                <w:p w14:paraId="791A7B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601680077.00</w:t>
                  </w:r>
                </w:p>
              </w:tc>
              <w:tc>
                <w:tcPr>
                  <w:tcW w:w="4833" w:type="dxa"/>
                  <w:tcBorders>
                    <w:top w:val="nil"/>
                    <w:left w:val="nil"/>
                    <w:bottom w:val="single" w:sz="4" w:space="0" w:color="auto"/>
                    <w:right w:val="single" w:sz="4" w:space="0" w:color="auto"/>
                  </w:tcBorders>
                  <w:shd w:val="clear" w:color="auto" w:fill="auto"/>
                  <w:vAlign w:val="bottom"/>
                  <w:hideMark/>
                </w:tcPr>
                <w:p w14:paraId="07F1083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ASPIRAR SECRECIONES. DE PLASTICO, ESTERIL Y DESECHALBLE, CON VALVULA DE CONTROL. </w:t>
                  </w:r>
                  <w:proofErr w:type="gramStart"/>
                  <w:r w:rsidRPr="00BA429B">
                    <w:rPr>
                      <w:rFonts w:ascii="Calibri" w:hAnsi="Calibri" w:cs="Calibri"/>
                      <w:color w:val="000000"/>
                      <w:sz w:val="18"/>
                      <w:szCs w:val="18"/>
                      <w:lang w:val="es-MX" w:eastAsia="es-MX"/>
                    </w:rPr>
                    <w:t>TAMAÑO  ADULTO</w:t>
                  </w:r>
                  <w:proofErr w:type="gramEnd"/>
                  <w:r w:rsidRPr="00BA429B">
                    <w:rPr>
                      <w:rFonts w:ascii="Calibri" w:hAnsi="Calibri" w:cs="Calibri"/>
                      <w:color w:val="000000"/>
                      <w:sz w:val="18"/>
                      <w:szCs w:val="18"/>
                      <w:lang w:val="es-MX" w:eastAsia="es-MX"/>
                    </w:rPr>
                    <w:t xml:space="preserve">, LONGITUD 55 CM. CALIBRE 18 FR., DIAMETRO  EXTERNO . 6.0 MM.                                                                                                                                                                                                                                                                                                                                                                                                                                                                                                                                                                                                                                                                                                                                                                                                                                                                                                                                                                                                                                                                                                                                                                                                                                                                                                                                                                                                                                                                                                                                                                                                                                                                                                                                                                                                                                                                                                         </w:t>
                  </w:r>
                </w:p>
              </w:tc>
              <w:tc>
                <w:tcPr>
                  <w:tcW w:w="1134" w:type="dxa"/>
                  <w:tcBorders>
                    <w:top w:val="nil"/>
                    <w:left w:val="nil"/>
                    <w:bottom w:val="single" w:sz="4" w:space="0" w:color="auto"/>
                    <w:right w:val="single" w:sz="4" w:space="0" w:color="auto"/>
                  </w:tcBorders>
                  <w:shd w:val="clear" w:color="auto" w:fill="auto"/>
                  <w:vAlign w:val="center"/>
                  <w:hideMark/>
                </w:tcPr>
                <w:p w14:paraId="44D5A8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AA89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07C20B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689</w:t>
                  </w:r>
                </w:p>
              </w:tc>
            </w:tr>
            <w:tr w:rsidR="00BA429B" w:rsidRPr="00BA429B" w14:paraId="2F60898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0B8B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160</w:t>
                  </w:r>
                </w:p>
              </w:tc>
              <w:tc>
                <w:tcPr>
                  <w:tcW w:w="1660" w:type="dxa"/>
                  <w:tcBorders>
                    <w:top w:val="nil"/>
                    <w:left w:val="nil"/>
                    <w:bottom w:val="single" w:sz="4" w:space="0" w:color="auto"/>
                    <w:right w:val="single" w:sz="4" w:space="0" w:color="auto"/>
                  </w:tcBorders>
                  <w:shd w:val="clear" w:color="auto" w:fill="auto"/>
                  <w:noWrap/>
                  <w:vAlign w:val="center"/>
                  <w:hideMark/>
                </w:tcPr>
                <w:p w14:paraId="07EF0D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601680085.00</w:t>
                  </w:r>
                </w:p>
              </w:tc>
              <w:tc>
                <w:tcPr>
                  <w:tcW w:w="4833" w:type="dxa"/>
                  <w:tcBorders>
                    <w:top w:val="nil"/>
                    <w:left w:val="nil"/>
                    <w:bottom w:val="single" w:sz="4" w:space="0" w:color="auto"/>
                    <w:right w:val="single" w:sz="4" w:space="0" w:color="auto"/>
                  </w:tcBorders>
                  <w:shd w:val="clear" w:color="auto" w:fill="auto"/>
                  <w:vAlign w:val="bottom"/>
                  <w:hideMark/>
                </w:tcPr>
                <w:p w14:paraId="78F57F4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ASPIRAR SECRECIONES. DE </w:t>
                  </w:r>
                  <w:proofErr w:type="gramStart"/>
                  <w:r w:rsidRPr="00BA429B">
                    <w:rPr>
                      <w:rFonts w:ascii="Calibri" w:hAnsi="Calibri" w:cs="Calibri"/>
                      <w:color w:val="000000"/>
                      <w:sz w:val="18"/>
                      <w:szCs w:val="18"/>
                      <w:lang w:val="es-MX" w:eastAsia="es-MX"/>
                    </w:rPr>
                    <w:t>PLASTICO,  ESTERIL</w:t>
                  </w:r>
                  <w:proofErr w:type="gramEnd"/>
                  <w:r w:rsidRPr="00BA429B">
                    <w:rPr>
                      <w:rFonts w:ascii="Calibri" w:hAnsi="Calibri" w:cs="Calibri"/>
                      <w:color w:val="000000"/>
                      <w:sz w:val="18"/>
                      <w:szCs w:val="18"/>
                      <w:lang w:val="es-MX" w:eastAsia="es-MX"/>
                    </w:rPr>
                    <w:t xml:space="preserve"> Y DESECHABLE, CON VALVULA DE CONTROL. TAMAÑO INFANTIL, LONGITUD 55 CM. CALIBRE 10 FR. DIAMETRO EXTERNO 3.3 MM.                                                                                                                                                                                                                                                                                                                                                                                                                                                                                                                                                                                                                                                                                                                                                                                                                                                                                                                                                                                                                                                                                                                                                                                                                                                                                                                                                                                                                                                                                                                                                                                                                                                                                                                                                                                                                                                                                                            </w:t>
                  </w:r>
                </w:p>
              </w:tc>
              <w:tc>
                <w:tcPr>
                  <w:tcW w:w="1134" w:type="dxa"/>
                  <w:tcBorders>
                    <w:top w:val="nil"/>
                    <w:left w:val="nil"/>
                    <w:bottom w:val="single" w:sz="4" w:space="0" w:color="auto"/>
                    <w:right w:val="single" w:sz="4" w:space="0" w:color="auto"/>
                  </w:tcBorders>
                  <w:shd w:val="clear" w:color="auto" w:fill="auto"/>
                  <w:vAlign w:val="center"/>
                  <w:hideMark/>
                </w:tcPr>
                <w:p w14:paraId="7D20CC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568C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962D3B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346</w:t>
                  </w:r>
                </w:p>
              </w:tc>
            </w:tr>
            <w:tr w:rsidR="00BA429B" w:rsidRPr="00BA429B" w14:paraId="6390358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8860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161</w:t>
                  </w:r>
                </w:p>
              </w:tc>
              <w:tc>
                <w:tcPr>
                  <w:tcW w:w="1660" w:type="dxa"/>
                  <w:tcBorders>
                    <w:top w:val="nil"/>
                    <w:left w:val="nil"/>
                    <w:bottom w:val="single" w:sz="4" w:space="0" w:color="auto"/>
                    <w:right w:val="single" w:sz="4" w:space="0" w:color="auto"/>
                  </w:tcBorders>
                  <w:shd w:val="clear" w:color="auto" w:fill="auto"/>
                  <w:noWrap/>
                  <w:vAlign w:val="center"/>
                  <w:hideMark/>
                </w:tcPr>
                <w:p w14:paraId="7BF375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601681356.00</w:t>
                  </w:r>
                </w:p>
              </w:tc>
              <w:tc>
                <w:tcPr>
                  <w:tcW w:w="4833" w:type="dxa"/>
                  <w:tcBorders>
                    <w:top w:val="nil"/>
                    <w:left w:val="nil"/>
                    <w:bottom w:val="single" w:sz="4" w:space="0" w:color="auto"/>
                    <w:right w:val="single" w:sz="4" w:space="0" w:color="auto"/>
                  </w:tcBorders>
                  <w:shd w:val="clear" w:color="auto" w:fill="auto"/>
                  <w:vAlign w:val="bottom"/>
                  <w:hideMark/>
                </w:tcPr>
                <w:p w14:paraId="45FEA01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w:t>
                  </w:r>
                  <w:r w:rsidRPr="00BA429B">
                    <w:rPr>
                      <w:rFonts w:ascii="Calibri" w:hAnsi="Calibri" w:cs="Calibri"/>
                      <w:color w:val="000000"/>
                      <w:sz w:val="18"/>
                      <w:szCs w:val="18"/>
                      <w:lang w:val="es-MX" w:eastAsia="es-MX"/>
                    </w:rPr>
                    <w:lastRenderedPageBreak/>
                    <w:t xml:space="preserve">TIPO MURPHY, EMPAQUE INDIVIDUAL DIAMETRO INTERNO 5.0 MM. CALIBRE 20 FR.                                                                                                                                                                                                                                                                                                                                                                                                                                                                                                                                                                                                                                                                                                                                                                                                                                                                                                                                                                                                                                                                                                                                                                                                                                                                                                                                                                                                                                                                                                                                                                                                                                                                                                                                           </w:t>
                  </w:r>
                </w:p>
              </w:tc>
              <w:tc>
                <w:tcPr>
                  <w:tcW w:w="1134" w:type="dxa"/>
                  <w:tcBorders>
                    <w:top w:val="nil"/>
                    <w:left w:val="nil"/>
                    <w:bottom w:val="single" w:sz="4" w:space="0" w:color="auto"/>
                    <w:right w:val="single" w:sz="4" w:space="0" w:color="auto"/>
                  </w:tcBorders>
                  <w:shd w:val="clear" w:color="auto" w:fill="auto"/>
                  <w:vAlign w:val="center"/>
                  <w:hideMark/>
                </w:tcPr>
                <w:p w14:paraId="545175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5407C2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8BF078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w:t>
                  </w:r>
                </w:p>
              </w:tc>
            </w:tr>
            <w:tr w:rsidR="00BA429B" w:rsidRPr="00BA429B" w14:paraId="3943670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638A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162</w:t>
                  </w:r>
                </w:p>
              </w:tc>
              <w:tc>
                <w:tcPr>
                  <w:tcW w:w="1660" w:type="dxa"/>
                  <w:tcBorders>
                    <w:top w:val="nil"/>
                    <w:left w:val="nil"/>
                    <w:bottom w:val="single" w:sz="4" w:space="0" w:color="auto"/>
                    <w:right w:val="single" w:sz="4" w:space="0" w:color="auto"/>
                  </w:tcBorders>
                  <w:shd w:val="clear" w:color="auto" w:fill="auto"/>
                  <w:noWrap/>
                  <w:vAlign w:val="center"/>
                  <w:hideMark/>
                </w:tcPr>
                <w:p w14:paraId="3BBCFC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601681455.00</w:t>
                  </w:r>
                </w:p>
              </w:tc>
              <w:tc>
                <w:tcPr>
                  <w:tcW w:w="4833" w:type="dxa"/>
                  <w:tcBorders>
                    <w:top w:val="nil"/>
                    <w:left w:val="nil"/>
                    <w:bottom w:val="single" w:sz="4" w:space="0" w:color="auto"/>
                    <w:right w:val="single" w:sz="4" w:space="0" w:color="auto"/>
                  </w:tcBorders>
                  <w:shd w:val="clear" w:color="auto" w:fill="auto"/>
                  <w:vAlign w:val="bottom"/>
                  <w:hideMark/>
                </w:tcPr>
                <w:p w14:paraId="5C2E5B4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  CON MARCA RADIOPACA,  ESTERIL Y DESECHABLE CALIBRE 12 FR.                                                                                                                                                                                                                                                                                                                                                                                                                                                                                                                                                                                                                                                                                                                                                                                                                                                                                                                                                                                                                                                                                                                                                                                                                                                                                                                                                                                                                                                                                                                                                                                                                                                                                                                                                                                                                                                                                                                                       </w:t>
                  </w:r>
                </w:p>
              </w:tc>
              <w:tc>
                <w:tcPr>
                  <w:tcW w:w="1134" w:type="dxa"/>
                  <w:tcBorders>
                    <w:top w:val="nil"/>
                    <w:left w:val="nil"/>
                    <w:bottom w:val="single" w:sz="4" w:space="0" w:color="auto"/>
                    <w:right w:val="single" w:sz="4" w:space="0" w:color="auto"/>
                  </w:tcBorders>
                  <w:shd w:val="clear" w:color="auto" w:fill="auto"/>
                  <w:vAlign w:val="center"/>
                  <w:hideMark/>
                </w:tcPr>
                <w:p w14:paraId="7970FB9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7114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33F2A3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254</w:t>
                  </w:r>
                </w:p>
              </w:tc>
            </w:tr>
            <w:tr w:rsidR="00BA429B" w:rsidRPr="00BA429B" w14:paraId="7AF53C2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D388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163</w:t>
                  </w:r>
                </w:p>
              </w:tc>
              <w:tc>
                <w:tcPr>
                  <w:tcW w:w="1660" w:type="dxa"/>
                  <w:tcBorders>
                    <w:top w:val="nil"/>
                    <w:left w:val="nil"/>
                    <w:bottom w:val="single" w:sz="4" w:space="0" w:color="auto"/>
                    <w:right w:val="single" w:sz="4" w:space="0" w:color="auto"/>
                  </w:tcBorders>
                  <w:shd w:val="clear" w:color="auto" w:fill="auto"/>
                  <w:noWrap/>
                  <w:vAlign w:val="center"/>
                  <w:hideMark/>
                </w:tcPr>
                <w:p w14:paraId="731CE98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601681752.00</w:t>
                  </w:r>
                </w:p>
              </w:tc>
              <w:tc>
                <w:tcPr>
                  <w:tcW w:w="4833" w:type="dxa"/>
                  <w:tcBorders>
                    <w:top w:val="nil"/>
                    <w:left w:val="nil"/>
                    <w:bottom w:val="single" w:sz="4" w:space="0" w:color="auto"/>
                    <w:right w:val="single" w:sz="4" w:space="0" w:color="auto"/>
                  </w:tcBorders>
                  <w:shd w:val="clear" w:color="auto" w:fill="auto"/>
                  <w:vAlign w:val="bottom"/>
                  <w:hideMark/>
                </w:tcPr>
                <w:p w14:paraId="37373064"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SONDA  DE</w:t>
                  </w:r>
                  <w:proofErr w:type="gramEnd"/>
                  <w:r w:rsidRPr="00BA429B">
                    <w:rPr>
                      <w:rFonts w:ascii="Calibri" w:hAnsi="Calibri" w:cs="Calibri"/>
                      <w:color w:val="000000"/>
                      <w:sz w:val="18"/>
                      <w:szCs w:val="18"/>
                      <w:lang w:val="es-MX" w:eastAsia="es-MX"/>
                    </w:rPr>
                    <w:t xml:space="preserve"> LATEX, PUNTA REDONDA. TIPO  NELATON LONGITUD 40 CM. CALIBRE 8 FR.                                                                                                                                                                                                                                                                                                                                                                                                                                                                                                                                                                                                                                                                                                                                                                                                                                                                                                                                                                                                                                                                                                                                                                                                                                                                                                                                                                                                                                                                                                                                                                                                                                                                                                                                                                                                                                                                                                                                                                                                     </w:t>
                  </w:r>
                </w:p>
              </w:tc>
              <w:tc>
                <w:tcPr>
                  <w:tcW w:w="1134" w:type="dxa"/>
                  <w:tcBorders>
                    <w:top w:val="nil"/>
                    <w:left w:val="nil"/>
                    <w:bottom w:val="single" w:sz="4" w:space="0" w:color="auto"/>
                    <w:right w:val="single" w:sz="4" w:space="0" w:color="auto"/>
                  </w:tcBorders>
                  <w:shd w:val="clear" w:color="auto" w:fill="auto"/>
                  <w:vAlign w:val="center"/>
                  <w:hideMark/>
                </w:tcPr>
                <w:p w14:paraId="5B4832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B653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CBF88F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r>
            <w:tr w:rsidR="00BA429B" w:rsidRPr="00BA429B" w14:paraId="0FB962C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124D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164</w:t>
                  </w:r>
                </w:p>
              </w:tc>
              <w:tc>
                <w:tcPr>
                  <w:tcW w:w="1660" w:type="dxa"/>
                  <w:tcBorders>
                    <w:top w:val="nil"/>
                    <w:left w:val="nil"/>
                    <w:bottom w:val="single" w:sz="4" w:space="0" w:color="auto"/>
                    <w:right w:val="single" w:sz="4" w:space="0" w:color="auto"/>
                  </w:tcBorders>
                  <w:shd w:val="clear" w:color="auto" w:fill="auto"/>
                  <w:noWrap/>
                  <w:vAlign w:val="center"/>
                  <w:hideMark/>
                </w:tcPr>
                <w:p w14:paraId="323EDDC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601682214.00</w:t>
                  </w:r>
                </w:p>
              </w:tc>
              <w:tc>
                <w:tcPr>
                  <w:tcW w:w="4833" w:type="dxa"/>
                  <w:tcBorders>
                    <w:top w:val="nil"/>
                    <w:left w:val="nil"/>
                    <w:bottom w:val="single" w:sz="4" w:space="0" w:color="auto"/>
                    <w:right w:val="single" w:sz="4" w:space="0" w:color="auto"/>
                  </w:tcBorders>
                  <w:shd w:val="clear" w:color="auto" w:fill="auto"/>
                  <w:vAlign w:val="bottom"/>
                  <w:hideMark/>
                </w:tcPr>
                <w:p w14:paraId="30CEF94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                                                                                                                                                                                                                                                                                                                                                                                                                                                                                                                                                                                                                                                                                                                                                                                                                                                                                                                                                                                                                                                                                                                                                                                                                                                                                                                                                                                                                                                                                                                                                                                                                                                                                                                                          </w:t>
                  </w:r>
                </w:p>
              </w:tc>
              <w:tc>
                <w:tcPr>
                  <w:tcW w:w="1134" w:type="dxa"/>
                  <w:tcBorders>
                    <w:top w:val="nil"/>
                    <w:left w:val="nil"/>
                    <w:bottom w:val="single" w:sz="4" w:space="0" w:color="auto"/>
                    <w:right w:val="single" w:sz="4" w:space="0" w:color="auto"/>
                  </w:tcBorders>
                  <w:shd w:val="clear" w:color="auto" w:fill="auto"/>
                  <w:vAlign w:val="center"/>
                  <w:hideMark/>
                </w:tcPr>
                <w:p w14:paraId="0F3D03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CBDE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25D06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w:t>
                  </w:r>
                </w:p>
              </w:tc>
            </w:tr>
            <w:tr w:rsidR="00BA429B" w:rsidRPr="00BA429B" w14:paraId="6ECE2FE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0E3D5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165</w:t>
                  </w:r>
                </w:p>
              </w:tc>
              <w:tc>
                <w:tcPr>
                  <w:tcW w:w="1660" w:type="dxa"/>
                  <w:tcBorders>
                    <w:top w:val="nil"/>
                    <w:left w:val="nil"/>
                    <w:bottom w:val="single" w:sz="4" w:space="0" w:color="auto"/>
                    <w:right w:val="single" w:sz="4" w:space="0" w:color="auto"/>
                  </w:tcBorders>
                  <w:shd w:val="clear" w:color="auto" w:fill="auto"/>
                  <w:noWrap/>
                  <w:vAlign w:val="center"/>
                  <w:hideMark/>
                </w:tcPr>
                <w:p w14:paraId="7B53E1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601682446.00</w:t>
                  </w:r>
                </w:p>
              </w:tc>
              <w:tc>
                <w:tcPr>
                  <w:tcW w:w="4833" w:type="dxa"/>
                  <w:tcBorders>
                    <w:top w:val="nil"/>
                    <w:left w:val="nil"/>
                    <w:bottom w:val="single" w:sz="4" w:space="0" w:color="auto"/>
                    <w:right w:val="single" w:sz="4" w:space="0" w:color="auto"/>
                  </w:tcBorders>
                  <w:shd w:val="clear" w:color="auto" w:fill="auto"/>
                  <w:vAlign w:val="bottom"/>
                  <w:hideMark/>
                </w:tcPr>
                <w:p w14:paraId="5BEDEDF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                                                                                                                                                                                                                                                                                                                                                                                                                                                                                                                                                                                                                                                                                                                                                                                                                                                                                                                                                                                                                                                                                                                                                                                                                                                                                                                                                                                                                                                                                                                                                                                                                                                                                                                                            </w:t>
                  </w:r>
                </w:p>
              </w:tc>
              <w:tc>
                <w:tcPr>
                  <w:tcW w:w="1134" w:type="dxa"/>
                  <w:tcBorders>
                    <w:top w:val="nil"/>
                    <w:left w:val="nil"/>
                    <w:bottom w:val="single" w:sz="4" w:space="0" w:color="auto"/>
                    <w:right w:val="single" w:sz="4" w:space="0" w:color="auto"/>
                  </w:tcBorders>
                  <w:shd w:val="clear" w:color="auto" w:fill="auto"/>
                  <w:vAlign w:val="center"/>
                  <w:hideMark/>
                </w:tcPr>
                <w:p w14:paraId="51CEFD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EA04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8B3A50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81</w:t>
                  </w:r>
                </w:p>
              </w:tc>
            </w:tr>
            <w:tr w:rsidR="00BA429B" w:rsidRPr="00BA429B" w14:paraId="0218518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7111D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166</w:t>
                  </w:r>
                </w:p>
              </w:tc>
              <w:tc>
                <w:tcPr>
                  <w:tcW w:w="1660" w:type="dxa"/>
                  <w:tcBorders>
                    <w:top w:val="nil"/>
                    <w:left w:val="nil"/>
                    <w:bottom w:val="single" w:sz="4" w:space="0" w:color="auto"/>
                    <w:right w:val="single" w:sz="4" w:space="0" w:color="auto"/>
                  </w:tcBorders>
                  <w:shd w:val="clear" w:color="auto" w:fill="auto"/>
                  <w:noWrap/>
                  <w:vAlign w:val="center"/>
                  <w:hideMark/>
                </w:tcPr>
                <w:p w14:paraId="669E89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601682453.00</w:t>
                  </w:r>
                </w:p>
              </w:tc>
              <w:tc>
                <w:tcPr>
                  <w:tcW w:w="4833" w:type="dxa"/>
                  <w:tcBorders>
                    <w:top w:val="nil"/>
                    <w:left w:val="nil"/>
                    <w:bottom w:val="single" w:sz="4" w:space="0" w:color="auto"/>
                    <w:right w:val="single" w:sz="4" w:space="0" w:color="auto"/>
                  </w:tcBorders>
                  <w:shd w:val="clear" w:color="auto" w:fill="auto"/>
                  <w:vAlign w:val="bottom"/>
                  <w:hideMark/>
                </w:tcPr>
                <w:p w14:paraId="6B04AB46" w14:textId="0FE105DE"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 xml:space="preserve">PIEZA.                                                                                                                                                                                                                                                                                                                                                                                                                                                                                                                                                                                                                                                                                                                                                                                                                                                                                                                                                                                                                                                                                                                                                                                                                                                                                                                                                                                                                                                                                                                                                                                                                                                                                                                                                                     </w:t>
                  </w:r>
                </w:p>
              </w:tc>
              <w:tc>
                <w:tcPr>
                  <w:tcW w:w="1134" w:type="dxa"/>
                  <w:tcBorders>
                    <w:top w:val="nil"/>
                    <w:left w:val="nil"/>
                    <w:bottom w:val="single" w:sz="4" w:space="0" w:color="auto"/>
                    <w:right w:val="single" w:sz="4" w:space="0" w:color="auto"/>
                  </w:tcBorders>
                  <w:shd w:val="clear" w:color="auto" w:fill="auto"/>
                  <w:vAlign w:val="center"/>
                  <w:hideMark/>
                </w:tcPr>
                <w:p w14:paraId="2D2B97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69ED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B8FEE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413EEF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FC0E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167</w:t>
                  </w:r>
                </w:p>
              </w:tc>
              <w:tc>
                <w:tcPr>
                  <w:tcW w:w="1660" w:type="dxa"/>
                  <w:tcBorders>
                    <w:top w:val="nil"/>
                    <w:left w:val="nil"/>
                    <w:bottom w:val="single" w:sz="4" w:space="0" w:color="auto"/>
                    <w:right w:val="single" w:sz="4" w:space="0" w:color="auto"/>
                  </w:tcBorders>
                  <w:shd w:val="clear" w:color="auto" w:fill="auto"/>
                  <w:noWrap/>
                  <w:vAlign w:val="center"/>
                  <w:hideMark/>
                </w:tcPr>
                <w:p w14:paraId="55B674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601682495.00</w:t>
                  </w:r>
                </w:p>
              </w:tc>
              <w:tc>
                <w:tcPr>
                  <w:tcW w:w="4833" w:type="dxa"/>
                  <w:tcBorders>
                    <w:top w:val="nil"/>
                    <w:left w:val="nil"/>
                    <w:bottom w:val="single" w:sz="4" w:space="0" w:color="auto"/>
                    <w:right w:val="single" w:sz="4" w:space="0" w:color="auto"/>
                  </w:tcBorders>
                  <w:shd w:val="clear" w:color="auto" w:fill="auto"/>
                  <w:vAlign w:val="bottom"/>
                  <w:hideMark/>
                </w:tcPr>
                <w:p w14:paraId="53A3673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                                                                                                                                                                                                                                                                                                                                                                                                                                                                                                                                                                                                                                                                                                                                                                                                                                                                                                                                                                                                                                                                                                                                                                                                                                                                                                                                                                                                                                                                                                                                                                                                                                                                                                                                                   </w:t>
                  </w:r>
                </w:p>
              </w:tc>
              <w:tc>
                <w:tcPr>
                  <w:tcW w:w="1134" w:type="dxa"/>
                  <w:tcBorders>
                    <w:top w:val="nil"/>
                    <w:left w:val="nil"/>
                    <w:bottom w:val="single" w:sz="4" w:space="0" w:color="auto"/>
                    <w:right w:val="single" w:sz="4" w:space="0" w:color="auto"/>
                  </w:tcBorders>
                  <w:shd w:val="clear" w:color="auto" w:fill="auto"/>
                  <w:vAlign w:val="center"/>
                  <w:hideMark/>
                </w:tcPr>
                <w:p w14:paraId="3EBCC4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B979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8788F0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86</w:t>
                  </w:r>
                </w:p>
              </w:tc>
            </w:tr>
            <w:tr w:rsidR="00BA429B" w:rsidRPr="00BA429B" w14:paraId="6515501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C331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168</w:t>
                  </w:r>
                </w:p>
              </w:tc>
              <w:tc>
                <w:tcPr>
                  <w:tcW w:w="1660" w:type="dxa"/>
                  <w:tcBorders>
                    <w:top w:val="nil"/>
                    <w:left w:val="nil"/>
                    <w:bottom w:val="single" w:sz="4" w:space="0" w:color="auto"/>
                    <w:right w:val="single" w:sz="4" w:space="0" w:color="auto"/>
                  </w:tcBorders>
                  <w:shd w:val="clear" w:color="auto" w:fill="auto"/>
                  <w:noWrap/>
                  <w:vAlign w:val="center"/>
                  <w:hideMark/>
                </w:tcPr>
                <w:p w14:paraId="4A3CB5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601682511.00</w:t>
                  </w:r>
                </w:p>
              </w:tc>
              <w:tc>
                <w:tcPr>
                  <w:tcW w:w="4833" w:type="dxa"/>
                  <w:tcBorders>
                    <w:top w:val="nil"/>
                    <w:left w:val="nil"/>
                    <w:bottom w:val="single" w:sz="4" w:space="0" w:color="auto"/>
                    <w:right w:val="single" w:sz="4" w:space="0" w:color="auto"/>
                  </w:tcBorders>
                  <w:shd w:val="clear" w:color="auto" w:fill="auto"/>
                  <w:vAlign w:val="bottom"/>
                  <w:hideMark/>
                </w:tcPr>
                <w:p w14:paraId="160B04A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                                                                                                                                                                                                                                                                                                                                                                                                                                                                                                                                                                                                                                                                                                                                                                                                                                                                                                                                                                                                                                                                                                                                                                                                                                                                                                                                                                                                                                                                                                                                                                                                                                                                                                                                           </w:t>
                  </w:r>
                </w:p>
              </w:tc>
              <w:tc>
                <w:tcPr>
                  <w:tcW w:w="1134" w:type="dxa"/>
                  <w:tcBorders>
                    <w:top w:val="nil"/>
                    <w:left w:val="nil"/>
                    <w:bottom w:val="single" w:sz="4" w:space="0" w:color="auto"/>
                    <w:right w:val="single" w:sz="4" w:space="0" w:color="auto"/>
                  </w:tcBorders>
                  <w:shd w:val="clear" w:color="auto" w:fill="auto"/>
                  <w:vAlign w:val="center"/>
                  <w:hideMark/>
                </w:tcPr>
                <w:p w14:paraId="3FBE53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A012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EE6BE0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423</w:t>
                  </w:r>
                </w:p>
              </w:tc>
            </w:tr>
            <w:tr w:rsidR="00BA429B" w:rsidRPr="00BA429B" w14:paraId="3F1CBFF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AF31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169</w:t>
                  </w:r>
                </w:p>
              </w:tc>
              <w:tc>
                <w:tcPr>
                  <w:tcW w:w="1660" w:type="dxa"/>
                  <w:tcBorders>
                    <w:top w:val="nil"/>
                    <w:left w:val="nil"/>
                    <w:bottom w:val="single" w:sz="4" w:space="0" w:color="auto"/>
                    <w:right w:val="single" w:sz="4" w:space="0" w:color="auto"/>
                  </w:tcBorders>
                  <w:shd w:val="clear" w:color="auto" w:fill="auto"/>
                  <w:noWrap/>
                  <w:vAlign w:val="center"/>
                  <w:hideMark/>
                </w:tcPr>
                <w:p w14:paraId="44FD0C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601682529.00</w:t>
                  </w:r>
                </w:p>
              </w:tc>
              <w:tc>
                <w:tcPr>
                  <w:tcW w:w="4833" w:type="dxa"/>
                  <w:tcBorders>
                    <w:top w:val="nil"/>
                    <w:left w:val="nil"/>
                    <w:bottom w:val="single" w:sz="4" w:space="0" w:color="auto"/>
                    <w:right w:val="single" w:sz="4" w:space="0" w:color="auto"/>
                  </w:tcBorders>
                  <w:shd w:val="clear" w:color="auto" w:fill="auto"/>
                  <w:vAlign w:val="bottom"/>
                  <w:hideMark/>
                </w:tcPr>
                <w:p w14:paraId="3ACD676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                                                                                                                                                                                                                                                                                                                                                                                                                                                                                                                                                                                                                                                                                                                                                                                                                                                                                                                                                                                                                                                                                                                                                                                                                                                                                                                                                                                                                                                                                                                                                                                                                                                                                                                                           </w:t>
                  </w:r>
                </w:p>
              </w:tc>
              <w:tc>
                <w:tcPr>
                  <w:tcW w:w="1134" w:type="dxa"/>
                  <w:tcBorders>
                    <w:top w:val="nil"/>
                    <w:left w:val="nil"/>
                    <w:bottom w:val="single" w:sz="4" w:space="0" w:color="auto"/>
                    <w:right w:val="single" w:sz="4" w:space="0" w:color="auto"/>
                  </w:tcBorders>
                  <w:shd w:val="clear" w:color="auto" w:fill="auto"/>
                  <w:vAlign w:val="center"/>
                  <w:hideMark/>
                </w:tcPr>
                <w:p w14:paraId="750478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9CA0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EBACB7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439</w:t>
                  </w:r>
                </w:p>
              </w:tc>
            </w:tr>
            <w:tr w:rsidR="00BA429B" w:rsidRPr="00BA429B" w14:paraId="322A0FD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CFD4C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170</w:t>
                  </w:r>
                </w:p>
              </w:tc>
              <w:tc>
                <w:tcPr>
                  <w:tcW w:w="1660" w:type="dxa"/>
                  <w:tcBorders>
                    <w:top w:val="nil"/>
                    <w:left w:val="nil"/>
                    <w:bottom w:val="single" w:sz="4" w:space="0" w:color="auto"/>
                    <w:right w:val="single" w:sz="4" w:space="0" w:color="auto"/>
                  </w:tcBorders>
                  <w:shd w:val="clear" w:color="auto" w:fill="auto"/>
                  <w:noWrap/>
                  <w:vAlign w:val="center"/>
                  <w:hideMark/>
                </w:tcPr>
                <w:p w14:paraId="2C7A5D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601682537.00</w:t>
                  </w:r>
                </w:p>
              </w:tc>
              <w:tc>
                <w:tcPr>
                  <w:tcW w:w="4833" w:type="dxa"/>
                  <w:tcBorders>
                    <w:top w:val="nil"/>
                    <w:left w:val="nil"/>
                    <w:bottom w:val="single" w:sz="4" w:space="0" w:color="auto"/>
                    <w:right w:val="single" w:sz="4" w:space="0" w:color="auto"/>
                  </w:tcBorders>
                  <w:shd w:val="clear" w:color="auto" w:fill="auto"/>
                  <w:vAlign w:val="bottom"/>
                  <w:hideMark/>
                </w:tcPr>
                <w:p w14:paraId="6D61DF9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w:t>
                  </w:r>
                  <w:r w:rsidRPr="00BA429B">
                    <w:rPr>
                      <w:rFonts w:ascii="Calibri" w:hAnsi="Calibri" w:cs="Calibri"/>
                      <w:color w:val="000000"/>
                      <w:sz w:val="18"/>
                      <w:szCs w:val="18"/>
                      <w:lang w:val="es-MX" w:eastAsia="es-MX"/>
                    </w:rPr>
                    <w:lastRenderedPageBreak/>
                    <w:t xml:space="preserve">CONECTOR Y UNA ESCALA EN MM PARA DETERMINAR LA PROFUNDIDAD DE LA COLOCACION DEL TUBO. CON ORIFICIO. TIPO: MURPHY. EMPAQUE INDIVIDUAL. CALIBRE DE DIAMETRO INTERNO DE 8.0 MM                                                                                                                                                                                                                                                                                                                                                                                                                                                                                                                                                                                                                                                                                                                                                                                                                                                                                                                                                                                                                                                                                                                                                                                                                                                                                                                                                                                                                                                                                                                                                                                                                                                                                                                                          </w:t>
                  </w:r>
                </w:p>
              </w:tc>
              <w:tc>
                <w:tcPr>
                  <w:tcW w:w="1134" w:type="dxa"/>
                  <w:tcBorders>
                    <w:top w:val="nil"/>
                    <w:left w:val="nil"/>
                    <w:bottom w:val="single" w:sz="4" w:space="0" w:color="auto"/>
                    <w:right w:val="single" w:sz="4" w:space="0" w:color="auto"/>
                  </w:tcBorders>
                  <w:shd w:val="clear" w:color="auto" w:fill="auto"/>
                  <w:vAlign w:val="center"/>
                  <w:hideMark/>
                </w:tcPr>
                <w:p w14:paraId="5ECAEF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A5ABC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5FAD0D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322</w:t>
                  </w:r>
                </w:p>
              </w:tc>
            </w:tr>
            <w:tr w:rsidR="00BA429B" w:rsidRPr="00BA429B" w14:paraId="1416B45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AE4E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171</w:t>
                  </w:r>
                </w:p>
              </w:tc>
              <w:tc>
                <w:tcPr>
                  <w:tcW w:w="1660" w:type="dxa"/>
                  <w:tcBorders>
                    <w:top w:val="nil"/>
                    <w:left w:val="nil"/>
                    <w:bottom w:val="single" w:sz="4" w:space="0" w:color="auto"/>
                    <w:right w:val="single" w:sz="4" w:space="0" w:color="auto"/>
                  </w:tcBorders>
                  <w:shd w:val="clear" w:color="auto" w:fill="auto"/>
                  <w:noWrap/>
                  <w:vAlign w:val="center"/>
                  <w:hideMark/>
                </w:tcPr>
                <w:p w14:paraId="4413A6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601682552.00</w:t>
                  </w:r>
                </w:p>
              </w:tc>
              <w:tc>
                <w:tcPr>
                  <w:tcW w:w="4833" w:type="dxa"/>
                  <w:tcBorders>
                    <w:top w:val="nil"/>
                    <w:left w:val="nil"/>
                    <w:bottom w:val="single" w:sz="4" w:space="0" w:color="auto"/>
                    <w:right w:val="single" w:sz="4" w:space="0" w:color="auto"/>
                  </w:tcBorders>
                  <w:shd w:val="clear" w:color="auto" w:fill="auto"/>
                  <w:vAlign w:val="bottom"/>
                  <w:hideMark/>
                </w:tcPr>
                <w:p w14:paraId="40F8F3D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                                                                                                                                                                                                                                                                                                                                                                                                                                                                                                                                                                                                                                                                                                                                                                                                                                                                                                                                                                                                                                                                                                                                                                                                                                                                                                                                                                                                                                                                                                                                                                                                                                                                                                                                             </w:t>
                  </w:r>
                </w:p>
              </w:tc>
              <w:tc>
                <w:tcPr>
                  <w:tcW w:w="1134" w:type="dxa"/>
                  <w:tcBorders>
                    <w:top w:val="nil"/>
                    <w:left w:val="nil"/>
                    <w:bottom w:val="single" w:sz="4" w:space="0" w:color="auto"/>
                    <w:right w:val="single" w:sz="4" w:space="0" w:color="auto"/>
                  </w:tcBorders>
                  <w:shd w:val="clear" w:color="auto" w:fill="auto"/>
                  <w:vAlign w:val="center"/>
                  <w:hideMark/>
                </w:tcPr>
                <w:p w14:paraId="29AEB1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ECCD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A20E9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120</w:t>
                  </w:r>
                </w:p>
              </w:tc>
            </w:tr>
            <w:tr w:rsidR="00BA429B" w:rsidRPr="00BA429B" w14:paraId="5DAB418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1210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172</w:t>
                  </w:r>
                </w:p>
              </w:tc>
              <w:tc>
                <w:tcPr>
                  <w:tcW w:w="1660" w:type="dxa"/>
                  <w:tcBorders>
                    <w:top w:val="nil"/>
                    <w:left w:val="nil"/>
                    <w:bottom w:val="single" w:sz="4" w:space="0" w:color="auto"/>
                    <w:right w:val="single" w:sz="4" w:space="0" w:color="auto"/>
                  </w:tcBorders>
                  <w:shd w:val="clear" w:color="auto" w:fill="auto"/>
                  <w:noWrap/>
                  <w:vAlign w:val="center"/>
                  <w:hideMark/>
                </w:tcPr>
                <w:p w14:paraId="3E1D56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601682560.00</w:t>
                  </w:r>
                </w:p>
              </w:tc>
              <w:tc>
                <w:tcPr>
                  <w:tcW w:w="4833" w:type="dxa"/>
                  <w:tcBorders>
                    <w:top w:val="nil"/>
                    <w:left w:val="nil"/>
                    <w:bottom w:val="single" w:sz="4" w:space="0" w:color="auto"/>
                    <w:right w:val="single" w:sz="4" w:space="0" w:color="auto"/>
                  </w:tcBorders>
                  <w:shd w:val="clear" w:color="auto" w:fill="auto"/>
                  <w:vAlign w:val="bottom"/>
                  <w:hideMark/>
                </w:tcPr>
                <w:p w14:paraId="068AA97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                                                                                                                                                                                                                                                                                                                                                                                                                                                                                                                                                                                                                                                                                                                                                                                                                                                                                                                                                                                                                                                                                                                                                                                                                                                                                                                                                                                                                                                                                                                                                                                                                                                                                                                                          </w:t>
                  </w:r>
                </w:p>
              </w:tc>
              <w:tc>
                <w:tcPr>
                  <w:tcW w:w="1134" w:type="dxa"/>
                  <w:tcBorders>
                    <w:top w:val="nil"/>
                    <w:left w:val="nil"/>
                    <w:bottom w:val="single" w:sz="4" w:space="0" w:color="auto"/>
                    <w:right w:val="single" w:sz="4" w:space="0" w:color="auto"/>
                  </w:tcBorders>
                  <w:shd w:val="clear" w:color="auto" w:fill="auto"/>
                  <w:vAlign w:val="center"/>
                  <w:hideMark/>
                </w:tcPr>
                <w:p w14:paraId="1094D1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843E0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F0D560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98</w:t>
                  </w:r>
                </w:p>
              </w:tc>
            </w:tr>
            <w:tr w:rsidR="00BA429B" w:rsidRPr="00BA429B" w14:paraId="602C48C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DFEE9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173</w:t>
                  </w:r>
                </w:p>
              </w:tc>
              <w:tc>
                <w:tcPr>
                  <w:tcW w:w="1660" w:type="dxa"/>
                  <w:tcBorders>
                    <w:top w:val="nil"/>
                    <w:left w:val="nil"/>
                    <w:bottom w:val="single" w:sz="4" w:space="0" w:color="auto"/>
                    <w:right w:val="single" w:sz="4" w:space="0" w:color="auto"/>
                  </w:tcBorders>
                  <w:shd w:val="clear" w:color="auto" w:fill="auto"/>
                  <w:noWrap/>
                  <w:vAlign w:val="center"/>
                  <w:hideMark/>
                </w:tcPr>
                <w:p w14:paraId="073FC3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601682578.00</w:t>
                  </w:r>
                </w:p>
              </w:tc>
              <w:tc>
                <w:tcPr>
                  <w:tcW w:w="4833" w:type="dxa"/>
                  <w:tcBorders>
                    <w:top w:val="nil"/>
                    <w:left w:val="nil"/>
                    <w:bottom w:val="single" w:sz="4" w:space="0" w:color="auto"/>
                    <w:right w:val="single" w:sz="4" w:space="0" w:color="auto"/>
                  </w:tcBorders>
                  <w:shd w:val="clear" w:color="auto" w:fill="auto"/>
                  <w:vAlign w:val="bottom"/>
                  <w:hideMark/>
                </w:tcPr>
                <w:p w14:paraId="3442E53F" w14:textId="21AA9A06"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                                                                                                                                                                                                                                                                                                                                                                                                                                                                                                                                                                                                                                                                                                                                                                                                                                                                                                                                                                                                                                                                                                                                                                                                                                                                                                                                                                                                                                                                                                                                                                                                                                                                                                                                        </w:t>
                  </w:r>
                </w:p>
              </w:tc>
              <w:tc>
                <w:tcPr>
                  <w:tcW w:w="1134" w:type="dxa"/>
                  <w:tcBorders>
                    <w:top w:val="nil"/>
                    <w:left w:val="nil"/>
                    <w:bottom w:val="single" w:sz="4" w:space="0" w:color="auto"/>
                    <w:right w:val="single" w:sz="4" w:space="0" w:color="auto"/>
                  </w:tcBorders>
                  <w:shd w:val="clear" w:color="auto" w:fill="auto"/>
                  <w:vAlign w:val="center"/>
                  <w:hideMark/>
                </w:tcPr>
                <w:p w14:paraId="05615F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8A51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6B01A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104</w:t>
                  </w:r>
                </w:p>
              </w:tc>
            </w:tr>
            <w:tr w:rsidR="00BA429B" w:rsidRPr="00BA429B" w14:paraId="7E0B481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F0C8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174</w:t>
                  </w:r>
                </w:p>
              </w:tc>
              <w:tc>
                <w:tcPr>
                  <w:tcW w:w="1660" w:type="dxa"/>
                  <w:tcBorders>
                    <w:top w:val="nil"/>
                    <w:left w:val="nil"/>
                    <w:bottom w:val="single" w:sz="4" w:space="0" w:color="auto"/>
                    <w:right w:val="single" w:sz="4" w:space="0" w:color="auto"/>
                  </w:tcBorders>
                  <w:shd w:val="clear" w:color="auto" w:fill="auto"/>
                  <w:noWrap/>
                  <w:vAlign w:val="center"/>
                  <w:hideMark/>
                </w:tcPr>
                <w:p w14:paraId="395201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601682594.00</w:t>
                  </w:r>
                </w:p>
              </w:tc>
              <w:tc>
                <w:tcPr>
                  <w:tcW w:w="4833" w:type="dxa"/>
                  <w:tcBorders>
                    <w:top w:val="nil"/>
                    <w:left w:val="nil"/>
                    <w:bottom w:val="single" w:sz="4" w:space="0" w:color="auto"/>
                    <w:right w:val="single" w:sz="4" w:space="0" w:color="auto"/>
                  </w:tcBorders>
                  <w:shd w:val="clear" w:color="auto" w:fill="auto"/>
                  <w:vAlign w:val="bottom"/>
                  <w:hideMark/>
                </w:tcPr>
                <w:p w14:paraId="1A175631" w14:textId="3D183634"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                                                                                                                                                                                                                                                                                                                                                                                                                                                                                                                                                                                                                                                                                                                                                                                                                                                                                                                                                                                                                                                                                                                                                                                                                                                                                                                                                                                                                                                                                                                                                                                                                                                                                                                                       </w:t>
                  </w:r>
                </w:p>
              </w:tc>
              <w:tc>
                <w:tcPr>
                  <w:tcW w:w="1134" w:type="dxa"/>
                  <w:tcBorders>
                    <w:top w:val="nil"/>
                    <w:left w:val="nil"/>
                    <w:bottom w:val="single" w:sz="4" w:space="0" w:color="auto"/>
                    <w:right w:val="single" w:sz="4" w:space="0" w:color="auto"/>
                  </w:tcBorders>
                  <w:shd w:val="clear" w:color="auto" w:fill="auto"/>
                  <w:vAlign w:val="center"/>
                  <w:hideMark/>
                </w:tcPr>
                <w:p w14:paraId="0C5251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D0B4C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57D96B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92</w:t>
                  </w:r>
                </w:p>
              </w:tc>
            </w:tr>
            <w:tr w:rsidR="00BA429B" w:rsidRPr="00BA429B" w14:paraId="79F6A3A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D965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175</w:t>
                  </w:r>
                </w:p>
              </w:tc>
              <w:tc>
                <w:tcPr>
                  <w:tcW w:w="1660" w:type="dxa"/>
                  <w:tcBorders>
                    <w:top w:val="nil"/>
                    <w:left w:val="nil"/>
                    <w:bottom w:val="single" w:sz="4" w:space="0" w:color="auto"/>
                    <w:right w:val="single" w:sz="4" w:space="0" w:color="auto"/>
                  </w:tcBorders>
                  <w:shd w:val="clear" w:color="auto" w:fill="auto"/>
                  <w:noWrap/>
                  <w:vAlign w:val="center"/>
                  <w:hideMark/>
                </w:tcPr>
                <w:p w14:paraId="5C266C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601683311.00</w:t>
                  </w:r>
                </w:p>
              </w:tc>
              <w:tc>
                <w:tcPr>
                  <w:tcW w:w="4833" w:type="dxa"/>
                  <w:tcBorders>
                    <w:top w:val="nil"/>
                    <w:left w:val="nil"/>
                    <w:bottom w:val="single" w:sz="4" w:space="0" w:color="auto"/>
                    <w:right w:val="single" w:sz="4" w:space="0" w:color="auto"/>
                  </w:tcBorders>
                  <w:shd w:val="clear" w:color="auto" w:fill="auto"/>
                  <w:vAlign w:val="bottom"/>
                  <w:hideMark/>
                </w:tcPr>
                <w:p w14:paraId="491EB10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SONDA PARA DRENAJE URINARIO, DE LATEX</w:t>
                  </w:r>
                  <w:proofErr w:type="gramStart"/>
                  <w:r w:rsidRPr="00BA429B">
                    <w:rPr>
                      <w:rFonts w:ascii="Calibri" w:hAnsi="Calibri" w:cs="Calibri"/>
                      <w:color w:val="000000"/>
                      <w:sz w:val="18"/>
                      <w:szCs w:val="18"/>
                      <w:lang w:val="es-MX" w:eastAsia="es-MX"/>
                    </w:rPr>
                    <w:t>, ,</w:t>
                  </w:r>
                  <w:proofErr w:type="gramEnd"/>
                  <w:r w:rsidRPr="00BA429B">
                    <w:rPr>
                      <w:rFonts w:ascii="Calibri" w:hAnsi="Calibri" w:cs="Calibri"/>
                      <w:color w:val="000000"/>
                      <w:sz w:val="18"/>
                      <w:szCs w:val="18"/>
                      <w:lang w:val="es-MX" w:eastAsia="es-MX"/>
                    </w:rPr>
                    <w:t xml:space="preserve"> CON GLOBO DE AUTORRETENCION DE 3 ML. CON VALVULA PARA JERINGA. ESTERIL Y DESECHABLE. TIPO: </w:t>
                  </w:r>
                  <w:proofErr w:type="gramStart"/>
                  <w:r w:rsidRPr="00BA429B">
                    <w:rPr>
                      <w:rFonts w:ascii="Calibri" w:hAnsi="Calibri" w:cs="Calibri"/>
                      <w:color w:val="000000"/>
                      <w:sz w:val="18"/>
                      <w:szCs w:val="18"/>
                      <w:lang w:val="es-MX" w:eastAsia="es-MX"/>
                    </w:rPr>
                    <w:t>FOLEY  DE</w:t>
                  </w:r>
                  <w:proofErr w:type="gramEnd"/>
                  <w:r w:rsidRPr="00BA429B">
                    <w:rPr>
                      <w:rFonts w:ascii="Calibri" w:hAnsi="Calibri" w:cs="Calibri"/>
                      <w:color w:val="000000"/>
                      <w:sz w:val="18"/>
                      <w:szCs w:val="18"/>
                      <w:lang w:val="es-MX" w:eastAsia="es-MX"/>
                    </w:rPr>
                    <w:t xml:space="preserve"> DOS VIAS. CALIBRE. 8 FR.                                                                                                                                                                                                                                                                                                                                                                                                                                                                                                                                                                                                                                                                                                                                                                                                                                                                                                                                                                                                                                                                                                                                                                                                                                                                                                                                                                                                                                                                                                                                                                                                                                                                                                                                                                                                                                                                                                          </w:t>
                  </w:r>
                </w:p>
              </w:tc>
              <w:tc>
                <w:tcPr>
                  <w:tcW w:w="1134" w:type="dxa"/>
                  <w:tcBorders>
                    <w:top w:val="nil"/>
                    <w:left w:val="nil"/>
                    <w:bottom w:val="single" w:sz="4" w:space="0" w:color="auto"/>
                    <w:right w:val="single" w:sz="4" w:space="0" w:color="auto"/>
                  </w:tcBorders>
                  <w:shd w:val="clear" w:color="auto" w:fill="auto"/>
                  <w:vAlign w:val="center"/>
                  <w:hideMark/>
                </w:tcPr>
                <w:p w14:paraId="3979B9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DB9A0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B1542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w:t>
                  </w:r>
                </w:p>
              </w:tc>
            </w:tr>
            <w:tr w:rsidR="00BA429B" w:rsidRPr="00BA429B" w14:paraId="67C8CDF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F01F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176</w:t>
                  </w:r>
                </w:p>
              </w:tc>
              <w:tc>
                <w:tcPr>
                  <w:tcW w:w="1660" w:type="dxa"/>
                  <w:tcBorders>
                    <w:top w:val="nil"/>
                    <w:left w:val="nil"/>
                    <w:bottom w:val="single" w:sz="4" w:space="0" w:color="auto"/>
                    <w:right w:val="single" w:sz="4" w:space="0" w:color="auto"/>
                  </w:tcBorders>
                  <w:shd w:val="clear" w:color="auto" w:fill="auto"/>
                  <w:noWrap/>
                  <w:vAlign w:val="center"/>
                  <w:hideMark/>
                </w:tcPr>
                <w:p w14:paraId="67E994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601683394.00</w:t>
                  </w:r>
                </w:p>
              </w:tc>
              <w:tc>
                <w:tcPr>
                  <w:tcW w:w="4833" w:type="dxa"/>
                  <w:tcBorders>
                    <w:top w:val="nil"/>
                    <w:left w:val="nil"/>
                    <w:bottom w:val="single" w:sz="4" w:space="0" w:color="auto"/>
                    <w:right w:val="single" w:sz="4" w:space="0" w:color="auto"/>
                  </w:tcBorders>
                  <w:shd w:val="clear" w:color="auto" w:fill="auto"/>
                  <w:vAlign w:val="bottom"/>
                  <w:hideMark/>
                </w:tcPr>
                <w:p w14:paraId="06F5122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DIALISIS PERITONEAL DE INSTALACION SUBCUTANEA, BLANDO DE SILICON CON UN COJINETE DE POLIESTER, CON CONECTOR Y TAPON LUER LOCK, SEGURO CON BANDA RADIOPACA. ESTERIL Y DESECHABLE, TIPO: TENCKHOFF, ADULTO: LONGITUD 40 A 43 CM.                                                                                                                                                                                                                                                                                                                                                                                                                                                                                                                                                                                                                                                                                                                                                                                                                                                                                                                                                                                                                                                                                                                                                                                                                                                                                                                                                                                                                                                                                                                                                                                                                                                                                                                                                                                                                                     </w:t>
                  </w:r>
                </w:p>
              </w:tc>
              <w:tc>
                <w:tcPr>
                  <w:tcW w:w="1134" w:type="dxa"/>
                  <w:tcBorders>
                    <w:top w:val="nil"/>
                    <w:left w:val="nil"/>
                    <w:bottom w:val="single" w:sz="4" w:space="0" w:color="auto"/>
                    <w:right w:val="single" w:sz="4" w:space="0" w:color="auto"/>
                  </w:tcBorders>
                  <w:shd w:val="clear" w:color="auto" w:fill="auto"/>
                  <w:vAlign w:val="center"/>
                  <w:hideMark/>
                </w:tcPr>
                <w:p w14:paraId="02C66B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0619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00E7C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67DA84E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92E6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177</w:t>
                  </w:r>
                </w:p>
              </w:tc>
              <w:tc>
                <w:tcPr>
                  <w:tcW w:w="1660" w:type="dxa"/>
                  <w:tcBorders>
                    <w:top w:val="nil"/>
                    <w:left w:val="nil"/>
                    <w:bottom w:val="single" w:sz="4" w:space="0" w:color="auto"/>
                    <w:right w:val="single" w:sz="4" w:space="0" w:color="auto"/>
                  </w:tcBorders>
                  <w:shd w:val="clear" w:color="auto" w:fill="auto"/>
                  <w:noWrap/>
                  <w:vAlign w:val="center"/>
                  <w:hideMark/>
                </w:tcPr>
                <w:p w14:paraId="279C18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601684277.00</w:t>
                  </w:r>
                </w:p>
              </w:tc>
              <w:tc>
                <w:tcPr>
                  <w:tcW w:w="4833" w:type="dxa"/>
                  <w:tcBorders>
                    <w:top w:val="nil"/>
                    <w:left w:val="nil"/>
                    <w:bottom w:val="single" w:sz="4" w:space="0" w:color="auto"/>
                    <w:right w:val="single" w:sz="4" w:space="0" w:color="auto"/>
                  </w:tcBorders>
                  <w:shd w:val="clear" w:color="auto" w:fill="auto"/>
                  <w:vAlign w:val="bottom"/>
                  <w:hideMark/>
                </w:tcPr>
                <w:p w14:paraId="2A6613B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GASTROINTESTINAL DESECHABLE Y </w:t>
                  </w:r>
                  <w:proofErr w:type="gramStart"/>
                  <w:r w:rsidRPr="00BA429B">
                    <w:rPr>
                      <w:rFonts w:ascii="Calibri" w:hAnsi="Calibri" w:cs="Calibri"/>
                      <w:color w:val="000000"/>
                      <w:sz w:val="18"/>
                      <w:szCs w:val="18"/>
                      <w:lang w:val="es-MX" w:eastAsia="es-MX"/>
                    </w:rPr>
                    <w:t>CON  MARCA</w:t>
                  </w:r>
                  <w:proofErr w:type="gramEnd"/>
                  <w:r w:rsidRPr="00BA429B">
                    <w:rPr>
                      <w:rFonts w:ascii="Calibri" w:hAnsi="Calibri" w:cs="Calibri"/>
                      <w:color w:val="000000"/>
                      <w:sz w:val="18"/>
                      <w:szCs w:val="18"/>
                      <w:lang w:val="es-MX" w:eastAsia="es-MX"/>
                    </w:rPr>
                    <w:t xml:space="preserve"> OPACA A LOS RAYOS X . TIPO: LEVIN CALIBRE 12 FR.                                                                                                                                                                                                                                                                                                                                                                                                                                                                                                                                                                                                                                                                                                                                                                                                                                                                                                                                                                                                                                                                                                                                                                                                                                                                                                                                                                                                                                                                                                                                                                                                                                                                                                                                                                                                                                                                                                                                                                                 </w:t>
                  </w:r>
                </w:p>
              </w:tc>
              <w:tc>
                <w:tcPr>
                  <w:tcW w:w="1134" w:type="dxa"/>
                  <w:tcBorders>
                    <w:top w:val="nil"/>
                    <w:left w:val="nil"/>
                    <w:bottom w:val="single" w:sz="4" w:space="0" w:color="auto"/>
                    <w:right w:val="single" w:sz="4" w:space="0" w:color="auto"/>
                  </w:tcBorders>
                  <w:shd w:val="clear" w:color="auto" w:fill="auto"/>
                  <w:vAlign w:val="center"/>
                  <w:hideMark/>
                </w:tcPr>
                <w:p w14:paraId="290E31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9027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534DBA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152</w:t>
                  </w:r>
                </w:p>
              </w:tc>
            </w:tr>
            <w:tr w:rsidR="00BA429B" w:rsidRPr="00BA429B" w14:paraId="20A182F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994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178</w:t>
                  </w:r>
                </w:p>
              </w:tc>
              <w:tc>
                <w:tcPr>
                  <w:tcW w:w="1660" w:type="dxa"/>
                  <w:tcBorders>
                    <w:top w:val="nil"/>
                    <w:left w:val="nil"/>
                    <w:bottom w:val="single" w:sz="4" w:space="0" w:color="auto"/>
                    <w:right w:val="single" w:sz="4" w:space="0" w:color="auto"/>
                  </w:tcBorders>
                  <w:shd w:val="clear" w:color="auto" w:fill="auto"/>
                  <w:noWrap/>
                  <w:vAlign w:val="center"/>
                  <w:hideMark/>
                </w:tcPr>
                <w:p w14:paraId="673EFC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601684418.00</w:t>
                  </w:r>
                </w:p>
              </w:tc>
              <w:tc>
                <w:tcPr>
                  <w:tcW w:w="4833" w:type="dxa"/>
                  <w:tcBorders>
                    <w:top w:val="nil"/>
                    <w:left w:val="nil"/>
                    <w:bottom w:val="single" w:sz="4" w:space="0" w:color="auto"/>
                    <w:right w:val="single" w:sz="4" w:space="0" w:color="auto"/>
                  </w:tcBorders>
                  <w:shd w:val="clear" w:color="auto" w:fill="auto"/>
                  <w:vAlign w:val="bottom"/>
                  <w:hideMark/>
                </w:tcPr>
                <w:p w14:paraId="76610E4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GASTROINTESTINAL DESECHABLE Y CON MARCA OPACA A LOS RAYOS X. TIPO: LEVIN CALIBRE 18 FR.                                                                                                                                                                                                                                                                                                                                                                                                                                                                                                                                                                                                                                                                                                                                                                                                                                                                                                                                                                                                                                                                                                                                                                                                                                                                                                                                                                                                                                                                                                                                                                                                                                                                                                                                                                                                                                                                                                                                                                                   </w:t>
                  </w:r>
                </w:p>
              </w:tc>
              <w:tc>
                <w:tcPr>
                  <w:tcW w:w="1134" w:type="dxa"/>
                  <w:tcBorders>
                    <w:top w:val="nil"/>
                    <w:left w:val="nil"/>
                    <w:bottom w:val="single" w:sz="4" w:space="0" w:color="auto"/>
                    <w:right w:val="single" w:sz="4" w:space="0" w:color="auto"/>
                  </w:tcBorders>
                  <w:shd w:val="clear" w:color="auto" w:fill="auto"/>
                  <w:vAlign w:val="center"/>
                  <w:hideMark/>
                </w:tcPr>
                <w:p w14:paraId="046D95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0D5C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A9A685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215</w:t>
                  </w:r>
                </w:p>
              </w:tc>
            </w:tr>
            <w:tr w:rsidR="00BA429B" w:rsidRPr="00BA429B" w14:paraId="17AB80C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F2ACBE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179</w:t>
                  </w:r>
                </w:p>
              </w:tc>
              <w:tc>
                <w:tcPr>
                  <w:tcW w:w="1660" w:type="dxa"/>
                  <w:tcBorders>
                    <w:top w:val="nil"/>
                    <w:left w:val="nil"/>
                    <w:bottom w:val="single" w:sz="4" w:space="0" w:color="auto"/>
                    <w:right w:val="single" w:sz="4" w:space="0" w:color="auto"/>
                  </w:tcBorders>
                  <w:shd w:val="clear" w:color="auto" w:fill="auto"/>
                  <w:noWrap/>
                  <w:vAlign w:val="center"/>
                  <w:hideMark/>
                </w:tcPr>
                <w:p w14:paraId="57DDF6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601685340.00</w:t>
                  </w:r>
                </w:p>
              </w:tc>
              <w:tc>
                <w:tcPr>
                  <w:tcW w:w="4833" w:type="dxa"/>
                  <w:tcBorders>
                    <w:top w:val="nil"/>
                    <w:left w:val="nil"/>
                    <w:bottom w:val="single" w:sz="4" w:space="0" w:color="auto"/>
                    <w:right w:val="single" w:sz="4" w:space="0" w:color="auto"/>
                  </w:tcBorders>
                  <w:shd w:val="clear" w:color="auto" w:fill="auto"/>
                  <w:vAlign w:val="bottom"/>
                  <w:hideMark/>
                </w:tcPr>
                <w:p w14:paraId="7943776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GRADUADOS, CON MARCA RADIOPACA, ESTERIL Y DESECHABLE CAL.14 FR.                                                                                                                                                                                                                                                                                                                                                                                                                                                                                                                                                                                                                                                                                                                                                                                                                                                                                                                                                                                                                                                                                                                                                                                                                                                                                                                                                                                                                                                                                                                                                                                                                                                                                                                                                                                                                                                                                                                                            </w:t>
                  </w:r>
                </w:p>
              </w:tc>
              <w:tc>
                <w:tcPr>
                  <w:tcW w:w="1134" w:type="dxa"/>
                  <w:tcBorders>
                    <w:top w:val="nil"/>
                    <w:left w:val="nil"/>
                    <w:bottom w:val="single" w:sz="4" w:space="0" w:color="auto"/>
                    <w:right w:val="single" w:sz="4" w:space="0" w:color="auto"/>
                  </w:tcBorders>
                  <w:shd w:val="clear" w:color="auto" w:fill="auto"/>
                  <w:vAlign w:val="center"/>
                  <w:hideMark/>
                </w:tcPr>
                <w:p w14:paraId="2C48B9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FCAD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AA632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w:t>
                  </w:r>
                </w:p>
              </w:tc>
            </w:tr>
            <w:tr w:rsidR="00BA429B" w:rsidRPr="00BA429B" w14:paraId="3876CAE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9790E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180</w:t>
                  </w:r>
                </w:p>
              </w:tc>
              <w:tc>
                <w:tcPr>
                  <w:tcW w:w="1660" w:type="dxa"/>
                  <w:tcBorders>
                    <w:top w:val="nil"/>
                    <w:left w:val="nil"/>
                    <w:bottom w:val="single" w:sz="4" w:space="0" w:color="auto"/>
                    <w:right w:val="single" w:sz="4" w:space="0" w:color="auto"/>
                  </w:tcBorders>
                  <w:shd w:val="clear" w:color="auto" w:fill="auto"/>
                  <w:noWrap/>
                  <w:vAlign w:val="center"/>
                  <w:hideMark/>
                </w:tcPr>
                <w:p w14:paraId="243EFE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601685365.00</w:t>
                  </w:r>
                </w:p>
              </w:tc>
              <w:tc>
                <w:tcPr>
                  <w:tcW w:w="4833" w:type="dxa"/>
                  <w:tcBorders>
                    <w:top w:val="nil"/>
                    <w:left w:val="nil"/>
                    <w:bottom w:val="single" w:sz="4" w:space="0" w:color="auto"/>
                    <w:right w:val="single" w:sz="4" w:space="0" w:color="auto"/>
                  </w:tcBorders>
                  <w:shd w:val="clear" w:color="auto" w:fill="auto"/>
                  <w:vAlign w:val="bottom"/>
                  <w:hideMark/>
                </w:tcPr>
                <w:p w14:paraId="1FB8609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  CON MARCA RADIOPACA,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7F5EFE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44966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4AE66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0F28DDD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53AC1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181</w:t>
                  </w:r>
                </w:p>
              </w:tc>
              <w:tc>
                <w:tcPr>
                  <w:tcW w:w="1660" w:type="dxa"/>
                  <w:tcBorders>
                    <w:top w:val="nil"/>
                    <w:left w:val="nil"/>
                    <w:bottom w:val="single" w:sz="4" w:space="0" w:color="auto"/>
                    <w:right w:val="single" w:sz="4" w:space="0" w:color="auto"/>
                  </w:tcBorders>
                  <w:shd w:val="clear" w:color="auto" w:fill="auto"/>
                  <w:noWrap/>
                  <w:vAlign w:val="center"/>
                  <w:hideMark/>
                </w:tcPr>
                <w:p w14:paraId="64FD6E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601685381.00</w:t>
                  </w:r>
                </w:p>
              </w:tc>
              <w:tc>
                <w:tcPr>
                  <w:tcW w:w="4833" w:type="dxa"/>
                  <w:tcBorders>
                    <w:top w:val="nil"/>
                    <w:left w:val="nil"/>
                    <w:bottom w:val="single" w:sz="4" w:space="0" w:color="auto"/>
                    <w:right w:val="single" w:sz="4" w:space="0" w:color="auto"/>
                  </w:tcBorders>
                  <w:shd w:val="clear" w:color="auto" w:fill="auto"/>
                  <w:vAlign w:val="bottom"/>
                  <w:hideMark/>
                </w:tcPr>
                <w:p w14:paraId="6976D34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  CON MARCA RADIOPACA, ESTERIL Y DESECHABLE  CALIBRE  18 FR.                                                                                                                                                                                                                                                                                                                                                                                                                                                                                                                                                                                                                                                                                                                                                                                                                                                                                                                                                                                                                                                                                                                                                                                                                                                                                                                                                                                                                                                                                                                                                                                                                                                                                                                                                                                                                                                                                                                                     </w:t>
                  </w:r>
                </w:p>
              </w:tc>
              <w:tc>
                <w:tcPr>
                  <w:tcW w:w="1134" w:type="dxa"/>
                  <w:tcBorders>
                    <w:top w:val="nil"/>
                    <w:left w:val="nil"/>
                    <w:bottom w:val="single" w:sz="4" w:space="0" w:color="auto"/>
                    <w:right w:val="single" w:sz="4" w:space="0" w:color="auto"/>
                  </w:tcBorders>
                  <w:shd w:val="clear" w:color="auto" w:fill="auto"/>
                  <w:vAlign w:val="center"/>
                  <w:hideMark/>
                </w:tcPr>
                <w:p w14:paraId="0E9475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6EA0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1DA3F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300B42D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D2DB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182</w:t>
                  </w:r>
                </w:p>
              </w:tc>
              <w:tc>
                <w:tcPr>
                  <w:tcW w:w="1660" w:type="dxa"/>
                  <w:tcBorders>
                    <w:top w:val="nil"/>
                    <w:left w:val="nil"/>
                    <w:bottom w:val="single" w:sz="4" w:space="0" w:color="auto"/>
                    <w:right w:val="single" w:sz="4" w:space="0" w:color="auto"/>
                  </w:tcBorders>
                  <w:shd w:val="clear" w:color="auto" w:fill="auto"/>
                  <w:noWrap/>
                  <w:vAlign w:val="center"/>
                  <w:hideMark/>
                </w:tcPr>
                <w:p w14:paraId="0D3583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601685399.00</w:t>
                  </w:r>
                </w:p>
              </w:tc>
              <w:tc>
                <w:tcPr>
                  <w:tcW w:w="4833" w:type="dxa"/>
                  <w:tcBorders>
                    <w:top w:val="nil"/>
                    <w:left w:val="nil"/>
                    <w:bottom w:val="single" w:sz="4" w:space="0" w:color="auto"/>
                    <w:right w:val="single" w:sz="4" w:space="0" w:color="auto"/>
                  </w:tcBorders>
                  <w:shd w:val="clear" w:color="auto" w:fill="auto"/>
                  <w:vAlign w:val="bottom"/>
                  <w:hideMark/>
                </w:tcPr>
                <w:p w14:paraId="590F331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  CON MARCA RADIOPACA, ESTERILY DESECHABLE CALIBRE  20 FR.                                                                                                                                                                                                                                                                                                                                                                                                                                                                                                                                                                                                                                                                                                                                                                                                                                                                                                                                                                                                                                                                                                                                                                                                                                                                                                                                                                                                                                                                                                                                                                                                                                                                                                                                                                                                                                                                                                                                       </w:t>
                  </w:r>
                </w:p>
              </w:tc>
              <w:tc>
                <w:tcPr>
                  <w:tcW w:w="1134" w:type="dxa"/>
                  <w:tcBorders>
                    <w:top w:val="nil"/>
                    <w:left w:val="nil"/>
                    <w:bottom w:val="single" w:sz="4" w:space="0" w:color="auto"/>
                    <w:right w:val="single" w:sz="4" w:space="0" w:color="auto"/>
                  </w:tcBorders>
                  <w:shd w:val="clear" w:color="auto" w:fill="auto"/>
                  <w:vAlign w:val="center"/>
                  <w:hideMark/>
                </w:tcPr>
                <w:p w14:paraId="372789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C036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305C96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750FFBE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10103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183</w:t>
                  </w:r>
                </w:p>
              </w:tc>
              <w:tc>
                <w:tcPr>
                  <w:tcW w:w="1660" w:type="dxa"/>
                  <w:tcBorders>
                    <w:top w:val="nil"/>
                    <w:left w:val="nil"/>
                    <w:bottom w:val="single" w:sz="4" w:space="0" w:color="auto"/>
                    <w:right w:val="single" w:sz="4" w:space="0" w:color="auto"/>
                  </w:tcBorders>
                  <w:shd w:val="clear" w:color="auto" w:fill="auto"/>
                  <w:noWrap/>
                  <w:vAlign w:val="center"/>
                  <w:hideMark/>
                </w:tcPr>
                <w:p w14:paraId="724AED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601685407.00</w:t>
                  </w:r>
                </w:p>
              </w:tc>
              <w:tc>
                <w:tcPr>
                  <w:tcW w:w="4833" w:type="dxa"/>
                  <w:tcBorders>
                    <w:top w:val="nil"/>
                    <w:left w:val="nil"/>
                    <w:bottom w:val="single" w:sz="4" w:space="0" w:color="auto"/>
                    <w:right w:val="single" w:sz="4" w:space="0" w:color="auto"/>
                  </w:tcBorders>
                  <w:shd w:val="clear" w:color="auto" w:fill="auto"/>
                  <w:vAlign w:val="bottom"/>
                  <w:hideMark/>
                </w:tcPr>
                <w:p w14:paraId="3F7B2BA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  CON MARCA RADIOPACA, ESTERIL Y  DESECHABLE CALIBRE 22 FR.                                                                                                                                                                                                                                                                                                                                                                                                                                                                                                                                                                                                                                                                                                                                                                                                                                                                                                                                                                                                                                                                                                                                                                                                                                                                                                                                                                                                                                                                                                                                                                                                                                                                                                                                                                                                                                                                                                                                      </w:t>
                  </w:r>
                </w:p>
              </w:tc>
              <w:tc>
                <w:tcPr>
                  <w:tcW w:w="1134" w:type="dxa"/>
                  <w:tcBorders>
                    <w:top w:val="nil"/>
                    <w:left w:val="nil"/>
                    <w:bottom w:val="single" w:sz="4" w:space="0" w:color="auto"/>
                    <w:right w:val="single" w:sz="4" w:space="0" w:color="auto"/>
                  </w:tcBorders>
                  <w:shd w:val="clear" w:color="auto" w:fill="auto"/>
                  <w:vAlign w:val="center"/>
                  <w:hideMark/>
                </w:tcPr>
                <w:p w14:paraId="7346630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5221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CA75A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03A7305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13FB9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184</w:t>
                  </w:r>
                </w:p>
              </w:tc>
              <w:tc>
                <w:tcPr>
                  <w:tcW w:w="1660" w:type="dxa"/>
                  <w:tcBorders>
                    <w:top w:val="nil"/>
                    <w:left w:val="nil"/>
                    <w:bottom w:val="single" w:sz="4" w:space="0" w:color="auto"/>
                    <w:right w:val="single" w:sz="4" w:space="0" w:color="auto"/>
                  </w:tcBorders>
                  <w:shd w:val="clear" w:color="auto" w:fill="auto"/>
                  <w:noWrap/>
                  <w:vAlign w:val="center"/>
                  <w:hideMark/>
                </w:tcPr>
                <w:p w14:paraId="04B332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601685456.00</w:t>
                  </w:r>
                </w:p>
              </w:tc>
              <w:tc>
                <w:tcPr>
                  <w:tcW w:w="4833" w:type="dxa"/>
                  <w:tcBorders>
                    <w:top w:val="nil"/>
                    <w:left w:val="nil"/>
                    <w:bottom w:val="single" w:sz="4" w:space="0" w:color="auto"/>
                    <w:right w:val="single" w:sz="4" w:space="0" w:color="auto"/>
                  </w:tcBorders>
                  <w:shd w:val="clear" w:color="auto" w:fill="auto"/>
                  <w:vAlign w:val="bottom"/>
                  <w:hideMark/>
                </w:tcPr>
                <w:p w14:paraId="699F9FE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ENDOTRAQUEAL, SIN GLOBO DE ELASTOMERO DE SILICON TRANSPARENTE, GRADUADOS, CON MARCA RADIOPACA, ESTERILES Y DESECHABLES CAL. 26 FR.                                                                                                                                                                                                                                                                                                                                                                                                                                                                                                                                                                                                                                                                                                                                                                                                                                                                                                                                                                                                                                                                                                                                                                                                                                                                                                                                                                                                                                                                                                                                                                                                                                                                                                                                                                                                                                                                                                                                         </w:t>
                  </w:r>
                </w:p>
              </w:tc>
              <w:tc>
                <w:tcPr>
                  <w:tcW w:w="1134" w:type="dxa"/>
                  <w:tcBorders>
                    <w:top w:val="nil"/>
                    <w:left w:val="nil"/>
                    <w:bottom w:val="single" w:sz="4" w:space="0" w:color="auto"/>
                    <w:right w:val="single" w:sz="4" w:space="0" w:color="auto"/>
                  </w:tcBorders>
                  <w:shd w:val="clear" w:color="auto" w:fill="auto"/>
                  <w:vAlign w:val="center"/>
                  <w:hideMark/>
                </w:tcPr>
                <w:p w14:paraId="2BC74E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24FB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DD08C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66D2F4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FF700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185</w:t>
                  </w:r>
                </w:p>
              </w:tc>
              <w:tc>
                <w:tcPr>
                  <w:tcW w:w="1660" w:type="dxa"/>
                  <w:tcBorders>
                    <w:top w:val="nil"/>
                    <w:left w:val="nil"/>
                    <w:bottom w:val="single" w:sz="4" w:space="0" w:color="auto"/>
                    <w:right w:val="single" w:sz="4" w:space="0" w:color="auto"/>
                  </w:tcBorders>
                  <w:shd w:val="clear" w:color="auto" w:fill="auto"/>
                  <w:noWrap/>
                  <w:vAlign w:val="center"/>
                  <w:hideMark/>
                </w:tcPr>
                <w:p w14:paraId="01D6639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601686439.00</w:t>
                  </w:r>
                </w:p>
              </w:tc>
              <w:tc>
                <w:tcPr>
                  <w:tcW w:w="4833" w:type="dxa"/>
                  <w:tcBorders>
                    <w:top w:val="nil"/>
                    <w:left w:val="nil"/>
                    <w:bottom w:val="single" w:sz="4" w:space="0" w:color="auto"/>
                    <w:right w:val="single" w:sz="4" w:space="0" w:color="auto"/>
                  </w:tcBorders>
                  <w:shd w:val="clear" w:color="auto" w:fill="auto"/>
                  <w:vAlign w:val="bottom"/>
                  <w:hideMark/>
                </w:tcPr>
                <w:p w14:paraId="18B7E70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URETRALES PARA IRRIGACION CONTINUA. DE LATEX, CON GLOBO DE 30 ML Y VALVULA. TIPO: FOLEY-OWEN </w:t>
                  </w:r>
                  <w:proofErr w:type="gramStart"/>
                  <w:r w:rsidRPr="00BA429B">
                    <w:rPr>
                      <w:rFonts w:ascii="Calibri" w:hAnsi="Calibri" w:cs="Calibri"/>
                      <w:color w:val="000000"/>
                      <w:sz w:val="18"/>
                      <w:szCs w:val="18"/>
                      <w:lang w:val="es-MX" w:eastAsia="es-MX"/>
                    </w:rPr>
                    <w:t>( DE</w:t>
                  </w:r>
                  <w:proofErr w:type="gramEnd"/>
                  <w:r w:rsidRPr="00BA429B">
                    <w:rPr>
                      <w:rFonts w:ascii="Calibri" w:hAnsi="Calibri" w:cs="Calibri"/>
                      <w:color w:val="000000"/>
                      <w:sz w:val="18"/>
                      <w:szCs w:val="18"/>
                      <w:lang w:val="es-MX" w:eastAsia="es-MX"/>
                    </w:rPr>
                    <w:t xml:space="preserve"> 3 VIAS ). CALIBRE 20 FR                                                                                                                                                                                                                                                                                                                                                                                                                                                                                                                                                                                                                                                                                                                                                                                                                                                                                                                                                                                                                                                                                                                                                                                                                                                                                                                                                                                                                                                                                                                                                                                                                                                                                                                                                                                                                                                                                                                                                 </w:t>
                  </w:r>
                </w:p>
              </w:tc>
              <w:tc>
                <w:tcPr>
                  <w:tcW w:w="1134" w:type="dxa"/>
                  <w:tcBorders>
                    <w:top w:val="nil"/>
                    <w:left w:val="nil"/>
                    <w:bottom w:val="single" w:sz="4" w:space="0" w:color="auto"/>
                    <w:right w:val="single" w:sz="4" w:space="0" w:color="auto"/>
                  </w:tcBorders>
                  <w:shd w:val="clear" w:color="auto" w:fill="auto"/>
                  <w:vAlign w:val="center"/>
                  <w:hideMark/>
                </w:tcPr>
                <w:p w14:paraId="622700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5713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09099E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w:t>
                  </w:r>
                </w:p>
              </w:tc>
            </w:tr>
            <w:tr w:rsidR="00BA429B" w:rsidRPr="00BA429B" w14:paraId="460F5CB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BC648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186</w:t>
                  </w:r>
                </w:p>
              </w:tc>
              <w:tc>
                <w:tcPr>
                  <w:tcW w:w="1660" w:type="dxa"/>
                  <w:tcBorders>
                    <w:top w:val="nil"/>
                    <w:left w:val="nil"/>
                    <w:bottom w:val="single" w:sz="4" w:space="0" w:color="auto"/>
                    <w:right w:val="single" w:sz="4" w:space="0" w:color="auto"/>
                  </w:tcBorders>
                  <w:shd w:val="clear" w:color="auto" w:fill="auto"/>
                  <w:noWrap/>
                  <w:vAlign w:val="center"/>
                  <w:hideMark/>
                </w:tcPr>
                <w:p w14:paraId="67697A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601686454.00</w:t>
                  </w:r>
                </w:p>
              </w:tc>
              <w:tc>
                <w:tcPr>
                  <w:tcW w:w="4833" w:type="dxa"/>
                  <w:tcBorders>
                    <w:top w:val="nil"/>
                    <w:left w:val="nil"/>
                    <w:bottom w:val="single" w:sz="4" w:space="0" w:color="auto"/>
                    <w:right w:val="single" w:sz="4" w:space="0" w:color="auto"/>
                  </w:tcBorders>
                  <w:shd w:val="clear" w:color="auto" w:fill="auto"/>
                  <w:vAlign w:val="bottom"/>
                  <w:hideMark/>
                </w:tcPr>
                <w:p w14:paraId="549878D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URETRALES PARA IRRIGACION CONTINUA. DE LATEX, CON GLOBO DE 30 ML Y VALVULA. TIPO: FOLEY-OWEN </w:t>
                  </w:r>
                  <w:proofErr w:type="gramStart"/>
                  <w:r w:rsidRPr="00BA429B">
                    <w:rPr>
                      <w:rFonts w:ascii="Calibri" w:hAnsi="Calibri" w:cs="Calibri"/>
                      <w:color w:val="000000"/>
                      <w:sz w:val="18"/>
                      <w:szCs w:val="18"/>
                      <w:lang w:val="es-MX" w:eastAsia="es-MX"/>
                    </w:rPr>
                    <w:t>( DE</w:t>
                  </w:r>
                  <w:proofErr w:type="gramEnd"/>
                  <w:r w:rsidRPr="00BA429B">
                    <w:rPr>
                      <w:rFonts w:ascii="Calibri" w:hAnsi="Calibri" w:cs="Calibri"/>
                      <w:color w:val="000000"/>
                      <w:sz w:val="18"/>
                      <w:szCs w:val="18"/>
                      <w:lang w:val="es-MX" w:eastAsia="es-MX"/>
                    </w:rPr>
                    <w:t xml:space="preserve"> 3 VIAS). CALIBRE 22 FR                                                                                                                                                                                                                                                                                                                                                                                                                                                                                                                                                                                                                                                                                                                                                                                                                                                                                                                                                                                                                                                                                                                                                                                                                                                                                                                                                                                                                                                                                                                                                                                                                                                                                                                                                                                                                                                                                                                                                  </w:t>
                  </w:r>
                </w:p>
              </w:tc>
              <w:tc>
                <w:tcPr>
                  <w:tcW w:w="1134" w:type="dxa"/>
                  <w:tcBorders>
                    <w:top w:val="nil"/>
                    <w:left w:val="nil"/>
                    <w:bottom w:val="single" w:sz="4" w:space="0" w:color="auto"/>
                    <w:right w:val="single" w:sz="4" w:space="0" w:color="auto"/>
                  </w:tcBorders>
                  <w:shd w:val="clear" w:color="auto" w:fill="auto"/>
                  <w:vAlign w:val="center"/>
                  <w:hideMark/>
                </w:tcPr>
                <w:p w14:paraId="78619C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B1B8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3FEEE7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w:t>
                  </w:r>
                </w:p>
              </w:tc>
            </w:tr>
            <w:tr w:rsidR="00BA429B" w:rsidRPr="00BA429B" w14:paraId="0E8FF20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65B5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187</w:t>
                  </w:r>
                </w:p>
              </w:tc>
              <w:tc>
                <w:tcPr>
                  <w:tcW w:w="1660" w:type="dxa"/>
                  <w:tcBorders>
                    <w:top w:val="nil"/>
                    <w:left w:val="nil"/>
                    <w:bottom w:val="single" w:sz="4" w:space="0" w:color="auto"/>
                    <w:right w:val="single" w:sz="4" w:space="0" w:color="auto"/>
                  </w:tcBorders>
                  <w:shd w:val="clear" w:color="auto" w:fill="auto"/>
                  <w:noWrap/>
                  <w:vAlign w:val="center"/>
                  <w:hideMark/>
                </w:tcPr>
                <w:p w14:paraId="16E246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601686512.00</w:t>
                  </w:r>
                </w:p>
              </w:tc>
              <w:tc>
                <w:tcPr>
                  <w:tcW w:w="4833" w:type="dxa"/>
                  <w:tcBorders>
                    <w:top w:val="nil"/>
                    <w:left w:val="nil"/>
                    <w:bottom w:val="single" w:sz="4" w:space="0" w:color="auto"/>
                    <w:right w:val="single" w:sz="4" w:space="0" w:color="auto"/>
                  </w:tcBorders>
                  <w:shd w:val="clear" w:color="auto" w:fill="auto"/>
                  <w:vAlign w:val="bottom"/>
                  <w:hideMark/>
                </w:tcPr>
                <w:p w14:paraId="01C1CB9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URETRALES PARA IRRIGACION CONTINUA. DE LATEX, CON GLOBO DE 30 ML Y VALVULA. TIPO: FOLEY-OWEN </w:t>
                  </w:r>
                  <w:proofErr w:type="gramStart"/>
                  <w:r w:rsidRPr="00BA429B">
                    <w:rPr>
                      <w:rFonts w:ascii="Calibri" w:hAnsi="Calibri" w:cs="Calibri"/>
                      <w:color w:val="000000"/>
                      <w:sz w:val="18"/>
                      <w:szCs w:val="18"/>
                      <w:lang w:val="es-MX" w:eastAsia="es-MX"/>
                    </w:rPr>
                    <w:t>( DE</w:t>
                  </w:r>
                  <w:proofErr w:type="gramEnd"/>
                  <w:r w:rsidRPr="00BA429B">
                    <w:rPr>
                      <w:rFonts w:ascii="Calibri" w:hAnsi="Calibri" w:cs="Calibri"/>
                      <w:color w:val="000000"/>
                      <w:sz w:val="18"/>
                      <w:szCs w:val="18"/>
                      <w:lang w:val="es-MX" w:eastAsia="es-MX"/>
                    </w:rPr>
                    <w:t xml:space="preserve"> 3 VIAS ). CALIBRE  24 FR                                                                                                                                                                                                                                                                                                                                                                                                                                                                                                                                                                                                                                                                                                                                                                                                                                                                                                                                                                                                                                                                                                                                                                                                                                                                                                                                                                                                                                                                                                                                                                                                                                                                                                                                                                                                                                                                                                                                                </w:t>
                  </w:r>
                </w:p>
              </w:tc>
              <w:tc>
                <w:tcPr>
                  <w:tcW w:w="1134" w:type="dxa"/>
                  <w:tcBorders>
                    <w:top w:val="nil"/>
                    <w:left w:val="nil"/>
                    <w:bottom w:val="single" w:sz="4" w:space="0" w:color="auto"/>
                    <w:right w:val="single" w:sz="4" w:space="0" w:color="auto"/>
                  </w:tcBorders>
                  <w:shd w:val="clear" w:color="auto" w:fill="auto"/>
                  <w:vAlign w:val="center"/>
                  <w:hideMark/>
                </w:tcPr>
                <w:p w14:paraId="02ACE3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A2AE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50010C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70</w:t>
                  </w:r>
                </w:p>
              </w:tc>
            </w:tr>
            <w:tr w:rsidR="00BA429B" w:rsidRPr="00BA429B" w14:paraId="433EF0E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4544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188</w:t>
                  </w:r>
                </w:p>
              </w:tc>
              <w:tc>
                <w:tcPr>
                  <w:tcW w:w="1660" w:type="dxa"/>
                  <w:tcBorders>
                    <w:top w:val="nil"/>
                    <w:left w:val="nil"/>
                    <w:bottom w:val="single" w:sz="4" w:space="0" w:color="auto"/>
                    <w:right w:val="single" w:sz="4" w:space="0" w:color="auto"/>
                  </w:tcBorders>
                  <w:shd w:val="clear" w:color="auto" w:fill="auto"/>
                  <w:noWrap/>
                  <w:vAlign w:val="center"/>
                  <w:hideMark/>
                </w:tcPr>
                <w:p w14:paraId="535CC9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601686595.00</w:t>
                  </w:r>
                </w:p>
              </w:tc>
              <w:tc>
                <w:tcPr>
                  <w:tcW w:w="4833" w:type="dxa"/>
                  <w:tcBorders>
                    <w:top w:val="nil"/>
                    <w:left w:val="nil"/>
                    <w:bottom w:val="single" w:sz="4" w:space="0" w:color="auto"/>
                    <w:right w:val="single" w:sz="4" w:space="0" w:color="auto"/>
                  </w:tcBorders>
                  <w:shd w:val="clear" w:color="auto" w:fill="auto"/>
                  <w:vAlign w:val="bottom"/>
                  <w:hideMark/>
                </w:tcPr>
                <w:p w14:paraId="299AD29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TIPO: NELATON LONGITUD: 40 CM. CALIBRE 10 FR.                                                                                                                                                                                                                                                                                                                                                                                                                                                                                                                                                                                                                                                                                                                                                                                                                                                                                                                                                                                                                                                                                                                                                                                                                                                                                                                                                                                                                                                                                                                                                                                                                                                                                                                                                                                                                                                                                                                                                                                                    </w:t>
                  </w:r>
                </w:p>
              </w:tc>
              <w:tc>
                <w:tcPr>
                  <w:tcW w:w="1134" w:type="dxa"/>
                  <w:tcBorders>
                    <w:top w:val="nil"/>
                    <w:left w:val="nil"/>
                    <w:bottom w:val="single" w:sz="4" w:space="0" w:color="auto"/>
                    <w:right w:val="single" w:sz="4" w:space="0" w:color="auto"/>
                  </w:tcBorders>
                  <w:shd w:val="clear" w:color="auto" w:fill="auto"/>
                  <w:vAlign w:val="center"/>
                  <w:hideMark/>
                </w:tcPr>
                <w:p w14:paraId="338CD7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302B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C116AE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92</w:t>
                  </w:r>
                </w:p>
              </w:tc>
            </w:tr>
            <w:tr w:rsidR="00BA429B" w:rsidRPr="00BA429B" w14:paraId="2554E3C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AD28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189</w:t>
                  </w:r>
                </w:p>
              </w:tc>
              <w:tc>
                <w:tcPr>
                  <w:tcW w:w="1660" w:type="dxa"/>
                  <w:tcBorders>
                    <w:top w:val="nil"/>
                    <w:left w:val="nil"/>
                    <w:bottom w:val="single" w:sz="4" w:space="0" w:color="auto"/>
                    <w:right w:val="single" w:sz="4" w:space="0" w:color="auto"/>
                  </w:tcBorders>
                  <w:shd w:val="clear" w:color="auto" w:fill="auto"/>
                  <w:noWrap/>
                  <w:vAlign w:val="center"/>
                  <w:hideMark/>
                </w:tcPr>
                <w:p w14:paraId="6DF6F0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601686603.00</w:t>
                  </w:r>
                </w:p>
              </w:tc>
              <w:tc>
                <w:tcPr>
                  <w:tcW w:w="4833" w:type="dxa"/>
                  <w:tcBorders>
                    <w:top w:val="nil"/>
                    <w:left w:val="nil"/>
                    <w:bottom w:val="single" w:sz="4" w:space="0" w:color="auto"/>
                    <w:right w:val="single" w:sz="4" w:space="0" w:color="auto"/>
                  </w:tcBorders>
                  <w:shd w:val="clear" w:color="auto" w:fill="auto"/>
                  <w:vAlign w:val="bottom"/>
                  <w:hideMark/>
                </w:tcPr>
                <w:p w14:paraId="35871E5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VENOCLISIS DE POLITETRAFLUORETILENO O POLIURETANO, RADIOPACO CON AGUJA LONGITUD 46-52MM. CALIBRE 14G                                                                                                                                                                                                                                                                                                                                                                                                                                                                                                                                                                                                                                                                                                                                                                                                                                                                                                                                                                                                                                                                                                                                                                                                                                                                                                                                                                                                                                                                                                                                                                                                                                                                                                                                                                                                                                                                                                                                                               </w:t>
                  </w:r>
                </w:p>
              </w:tc>
              <w:tc>
                <w:tcPr>
                  <w:tcW w:w="1134" w:type="dxa"/>
                  <w:tcBorders>
                    <w:top w:val="nil"/>
                    <w:left w:val="nil"/>
                    <w:bottom w:val="single" w:sz="4" w:space="0" w:color="auto"/>
                    <w:right w:val="single" w:sz="4" w:space="0" w:color="auto"/>
                  </w:tcBorders>
                  <w:shd w:val="clear" w:color="auto" w:fill="auto"/>
                  <w:vAlign w:val="center"/>
                  <w:hideMark/>
                </w:tcPr>
                <w:p w14:paraId="1BA44ED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7085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CCD26C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294</w:t>
                  </w:r>
                </w:p>
              </w:tc>
            </w:tr>
            <w:tr w:rsidR="00BA429B" w:rsidRPr="00BA429B" w14:paraId="3DD448C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B21F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190</w:t>
                  </w:r>
                </w:p>
              </w:tc>
              <w:tc>
                <w:tcPr>
                  <w:tcW w:w="1660" w:type="dxa"/>
                  <w:tcBorders>
                    <w:top w:val="nil"/>
                    <w:left w:val="nil"/>
                    <w:bottom w:val="single" w:sz="4" w:space="0" w:color="auto"/>
                    <w:right w:val="single" w:sz="4" w:space="0" w:color="auto"/>
                  </w:tcBorders>
                  <w:shd w:val="clear" w:color="auto" w:fill="auto"/>
                  <w:noWrap/>
                  <w:vAlign w:val="center"/>
                  <w:hideMark/>
                </w:tcPr>
                <w:p w14:paraId="007261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601686611.00</w:t>
                  </w:r>
                </w:p>
              </w:tc>
              <w:tc>
                <w:tcPr>
                  <w:tcW w:w="4833" w:type="dxa"/>
                  <w:tcBorders>
                    <w:top w:val="nil"/>
                    <w:left w:val="nil"/>
                    <w:bottom w:val="single" w:sz="4" w:space="0" w:color="auto"/>
                    <w:right w:val="single" w:sz="4" w:space="0" w:color="auto"/>
                  </w:tcBorders>
                  <w:shd w:val="clear" w:color="auto" w:fill="auto"/>
                  <w:vAlign w:val="bottom"/>
                  <w:hideMark/>
                </w:tcPr>
                <w:p w14:paraId="3F00675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w:t>
                  </w:r>
                  <w:proofErr w:type="gramStart"/>
                  <w:r w:rsidRPr="00BA429B">
                    <w:rPr>
                      <w:rFonts w:ascii="Calibri" w:hAnsi="Calibri" w:cs="Calibri"/>
                      <w:color w:val="000000"/>
                      <w:sz w:val="18"/>
                      <w:szCs w:val="18"/>
                      <w:lang w:val="es-MX" w:eastAsia="es-MX"/>
                    </w:rPr>
                    <w:t>TIPO:.</w:t>
                  </w:r>
                  <w:proofErr w:type="gramEnd"/>
                  <w:r w:rsidRPr="00BA429B">
                    <w:rPr>
                      <w:rFonts w:ascii="Calibri" w:hAnsi="Calibri" w:cs="Calibri"/>
                      <w:color w:val="000000"/>
                      <w:sz w:val="18"/>
                      <w:szCs w:val="18"/>
                      <w:lang w:val="es-MX" w:eastAsia="es-MX"/>
                    </w:rPr>
                    <w:t xml:space="preserve"> NELATON LONGITUD 40 CM. CALIBRE 12 FR.                                                                                                                                                                                                                                                                                                                                                                                                                                                                                                                                                                                                                                                                                                                                                                                                                                                                                                                                                                                                                                                                                                                                                                                                                                                                                                                                                                                                                                                                                                                                                                                                                                                                                                                                                                                                                                                                                                                                                                                                    </w:t>
                  </w:r>
                </w:p>
              </w:tc>
              <w:tc>
                <w:tcPr>
                  <w:tcW w:w="1134" w:type="dxa"/>
                  <w:tcBorders>
                    <w:top w:val="nil"/>
                    <w:left w:val="nil"/>
                    <w:bottom w:val="single" w:sz="4" w:space="0" w:color="auto"/>
                    <w:right w:val="single" w:sz="4" w:space="0" w:color="auto"/>
                  </w:tcBorders>
                  <w:shd w:val="clear" w:color="auto" w:fill="auto"/>
                  <w:vAlign w:val="center"/>
                  <w:hideMark/>
                </w:tcPr>
                <w:p w14:paraId="0D883C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9480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1AEBC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178</w:t>
                  </w:r>
                </w:p>
              </w:tc>
            </w:tr>
            <w:tr w:rsidR="00BA429B" w:rsidRPr="00BA429B" w14:paraId="2E2980E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F99E9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191</w:t>
                  </w:r>
                </w:p>
              </w:tc>
              <w:tc>
                <w:tcPr>
                  <w:tcW w:w="1660" w:type="dxa"/>
                  <w:tcBorders>
                    <w:top w:val="nil"/>
                    <w:left w:val="nil"/>
                    <w:bottom w:val="single" w:sz="4" w:space="0" w:color="auto"/>
                    <w:right w:val="single" w:sz="4" w:space="0" w:color="auto"/>
                  </w:tcBorders>
                  <w:shd w:val="clear" w:color="auto" w:fill="auto"/>
                  <w:noWrap/>
                  <w:vAlign w:val="center"/>
                  <w:hideMark/>
                </w:tcPr>
                <w:p w14:paraId="6A45D0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601686629.00</w:t>
                  </w:r>
                </w:p>
              </w:tc>
              <w:tc>
                <w:tcPr>
                  <w:tcW w:w="4833" w:type="dxa"/>
                  <w:tcBorders>
                    <w:top w:val="nil"/>
                    <w:left w:val="nil"/>
                    <w:bottom w:val="single" w:sz="4" w:space="0" w:color="auto"/>
                    <w:right w:val="single" w:sz="4" w:space="0" w:color="auto"/>
                  </w:tcBorders>
                  <w:shd w:val="clear" w:color="auto" w:fill="auto"/>
                  <w:vAlign w:val="bottom"/>
                  <w:hideMark/>
                </w:tcPr>
                <w:p w14:paraId="135FDA2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VENOCLISIS DE POLITETRAFLUORETILENO O POLIURETANO, RADIOPACO CON AGUJA LONGITUD 46-52MM. CALIBRE 16G                                                                                                                                                                                                                                                                                                                                                                                                                                                                                                                                                                                                                                                                                                                                                                                                                                                                                                                                                                                                                                                                                                                                                                                                                                                                                                                                                                                                                                                                                                                                                                                                                                                                                                                                                                                                                                                                                                                                                               </w:t>
                  </w:r>
                </w:p>
              </w:tc>
              <w:tc>
                <w:tcPr>
                  <w:tcW w:w="1134" w:type="dxa"/>
                  <w:tcBorders>
                    <w:top w:val="nil"/>
                    <w:left w:val="nil"/>
                    <w:bottom w:val="single" w:sz="4" w:space="0" w:color="auto"/>
                    <w:right w:val="single" w:sz="4" w:space="0" w:color="auto"/>
                  </w:tcBorders>
                  <w:shd w:val="clear" w:color="auto" w:fill="auto"/>
                  <w:vAlign w:val="center"/>
                  <w:hideMark/>
                </w:tcPr>
                <w:p w14:paraId="5F4074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B453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EF37DB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292</w:t>
                  </w:r>
                </w:p>
              </w:tc>
            </w:tr>
            <w:tr w:rsidR="00BA429B" w:rsidRPr="00BA429B" w14:paraId="25AF096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4338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192</w:t>
                  </w:r>
                </w:p>
              </w:tc>
              <w:tc>
                <w:tcPr>
                  <w:tcW w:w="1660" w:type="dxa"/>
                  <w:tcBorders>
                    <w:top w:val="nil"/>
                    <w:left w:val="nil"/>
                    <w:bottom w:val="single" w:sz="4" w:space="0" w:color="auto"/>
                    <w:right w:val="single" w:sz="4" w:space="0" w:color="auto"/>
                  </w:tcBorders>
                  <w:shd w:val="clear" w:color="auto" w:fill="auto"/>
                  <w:noWrap/>
                  <w:vAlign w:val="center"/>
                  <w:hideMark/>
                </w:tcPr>
                <w:p w14:paraId="72D84F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601686637.00</w:t>
                  </w:r>
                </w:p>
              </w:tc>
              <w:tc>
                <w:tcPr>
                  <w:tcW w:w="4833" w:type="dxa"/>
                  <w:tcBorders>
                    <w:top w:val="nil"/>
                    <w:left w:val="nil"/>
                    <w:bottom w:val="single" w:sz="4" w:space="0" w:color="auto"/>
                    <w:right w:val="single" w:sz="4" w:space="0" w:color="auto"/>
                  </w:tcBorders>
                  <w:shd w:val="clear" w:color="auto" w:fill="auto"/>
                  <w:vAlign w:val="bottom"/>
                  <w:hideMark/>
                </w:tcPr>
                <w:p w14:paraId="6F7045D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TIPO: NELATON LONGITUD 40 CM. CALIBRE 14 FR.                                                                                                                                                                                                                                                                                                                                                                                                                                                                                                                                                                                                                                                                                                                                                                                                                                                                                                                                                                                                                                                                                                                                                                                                                                                                                                                                                                                                                                                                                                                                                                                                                                                                                                                                                                                                                                                                                                                                                                                                     </w:t>
                  </w:r>
                </w:p>
              </w:tc>
              <w:tc>
                <w:tcPr>
                  <w:tcW w:w="1134" w:type="dxa"/>
                  <w:tcBorders>
                    <w:top w:val="nil"/>
                    <w:left w:val="nil"/>
                    <w:bottom w:val="single" w:sz="4" w:space="0" w:color="auto"/>
                    <w:right w:val="single" w:sz="4" w:space="0" w:color="auto"/>
                  </w:tcBorders>
                  <w:shd w:val="clear" w:color="auto" w:fill="auto"/>
                  <w:vAlign w:val="center"/>
                  <w:hideMark/>
                </w:tcPr>
                <w:p w14:paraId="413401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25A9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6E837B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697</w:t>
                  </w:r>
                </w:p>
              </w:tc>
            </w:tr>
            <w:tr w:rsidR="00BA429B" w:rsidRPr="00BA429B" w14:paraId="79C3CF6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707B6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193</w:t>
                  </w:r>
                </w:p>
              </w:tc>
              <w:tc>
                <w:tcPr>
                  <w:tcW w:w="1660" w:type="dxa"/>
                  <w:tcBorders>
                    <w:top w:val="nil"/>
                    <w:left w:val="nil"/>
                    <w:bottom w:val="single" w:sz="4" w:space="0" w:color="auto"/>
                    <w:right w:val="single" w:sz="4" w:space="0" w:color="auto"/>
                  </w:tcBorders>
                  <w:shd w:val="clear" w:color="auto" w:fill="auto"/>
                  <w:noWrap/>
                  <w:vAlign w:val="center"/>
                  <w:hideMark/>
                </w:tcPr>
                <w:p w14:paraId="0DE440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601686645.00</w:t>
                  </w:r>
                </w:p>
              </w:tc>
              <w:tc>
                <w:tcPr>
                  <w:tcW w:w="4833" w:type="dxa"/>
                  <w:tcBorders>
                    <w:top w:val="nil"/>
                    <w:left w:val="nil"/>
                    <w:bottom w:val="single" w:sz="4" w:space="0" w:color="auto"/>
                    <w:right w:val="single" w:sz="4" w:space="0" w:color="auto"/>
                  </w:tcBorders>
                  <w:shd w:val="clear" w:color="auto" w:fill="auto"/>
                  <w:vAlign w:val="bottom"/>
                  <w:hideMark/>
                </w:tcPr>
                <w:p w14:paraId="08900C0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VENOCLISIS DE POLITETRAFLUORETILENO O POLIURETANO, RADIOPACO CON AGUJA LONGITUD 28-34 MM. CALIBRE 18 G                                                                                                                                                                                                                                                                                                                                                                                                                                                                                                                                                                                                                                                                                                                                                                                                                                                                                                                                                                                                                                                                                                                                                                                                                                                                                                                                                                                                                                                                                                                                                                                                                                                                                                                                                                                                                                                                                                                                                             </w:t>
                  </w:r>
                </w:p>
              </w:tc>
              <w:tc>
                <w:tcPr>
                  <w:tcW w:w="1134" w:type="dxa"/>
                  <w:tcBorders>
                    <w:top w:val="nil"/>
                    <w:left w:val="nil"/>
                    <w:bottom w:val="single" w:sz="4" w:space="0" w:color="auto"/>
                    <w:right w:val="single" w:sz="4" w:space="0" w:color="auto"/>
                  </w:tcBorders>
                  <w:shd w:val="clear" w:color="auto" w:fill="auto"/>
                  <w:vAlign w:val="center"/>
                  <w:hideMark/>
                </w:tcPr>
                <w:p w14:paraId="192A0A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D2BC6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B9261E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647</w:t>
                  </w:r>
                </w:p>
              </w:tc>
            </w:tr>
            <w:tr w:rsidR="00BA429B" w:rsidRPr="00BA429B" w14:paraId="6D2E8B5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F7E0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194</w:t>
                  </w:r>
                </w:p>
              </w:tc>
              <w:tc>
                <w:tcPr>
                  <w:tcW w:w="1660" w:type="dxa"/>
                  <w:tcBorders>
                    <w:top w:val="nil"/>
                    <w:left w:val="nil"/>
                    <w:bottom w:val="single" w:sz="4" w:space="0" w:color="auto"/>
                    <w:right w:val="single" w:sz="4" w:space="0" w:color="auto"/>
                  </w:tcBorders>
                  <w:shd w:val="clear" w:color="auto" w:fill="auto"/>
                  <w:noWrap/>
                  <w:vAlign w:val="center"/>
                  <w:hideMark/>
                </w:tcPr>
                <w:p w14:paraId="2B65EE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601686652.00</w:t>
                  </w:r>
                </w:p>
              </w:tc>
              <w:tc>
                <w:tcPr>
                  <w:tcW w:w="4833" w:type="dxa"/>
                  <w:tcBorders>
                    <w:top w:val="nil"/>
                    <w:left w:val="nil"/>
                    <w:bottom w:val="single" w:sz="4" w:space="0" w:color="auto"/>
                    <w:right w:val="single" w:sz="4" w:space="0" w:color="auto"/>
                  </w:tcBorders>
                  <w:shd w:val="clear" w:color="auto" w:fill="auto"/>
                  <w:vAlign w:val="bottom"/>
                  <w:hideMark/>
                </w:tcPr>
                <w:p w14:paraId="008BCFF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TIPO: NELATON LONGITUD 40 CM. CALIBRE 16 FR.                                                                                                                                                                                                                                                                                                                                                                                                                                                                                                                                                                                                                                                                                                                                                                                                                                                                                                                                                                                                                                                                                                                                                                                                                                                                                                                                                                                                                                                                                                                                                                                                                                                                                                                                                                                                                                                                                                                                                                                                     </w:t>
                  </w:r>
                </w:p>
              </w:tc>
              <w:tc>
                <w:tcPr>
                  <w:tcW w:w="1134" w:type="dxa"/>
                  <w:tcBorders>
                    <w:top w:val="nil"/>
                    <w:left w:val="nil"/>
                    <w:bottom w:val="single" w:sz="4" w:space="0" w:color="auto"/>
                    <w:right w:val="single" w:sz="4" w:space="0" w:color="auto"/>
                  </w:tcBorders>
                  <w:shd w:val="clear" w:color="auto" w:fill="auto"/>
                  <w:vAlign w:val="center"/>
                  <w:hideMark/>
                </w:tcPr>
                <w:p w14:paraId="0EB616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9238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67F500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1,013</w:t>
                  </w:r>
                </w:p>
              </w:tc>
            </w:tr>
            <w:tr w:rsidR="00BA429B" w:rsidRPr="00BA429B" w14:paraId="5745026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A45E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195</w:t>
                  </w:r>
                </w:p>
              </w:tc>
              <w:tc>
                <w:tcPr>
                  <w:tcW w:w="1660" w:type="dxa"/>
                  <w:tcBorders>
                    <w:top w:val="nil"/>
                    <w:left w:val="nil"/>
                    <w:bottom w:val="single" w:sz="4" w:space="0" w:color="auto"/>
                    <w:right w:val="single" w:sz="4" w:space="0" w:color="auto"/>
                  </w:tcBorders>
                  <w:shd w:val="clear" w:color="auto" w:fill="auto"/>
                  <w:noWrap/>
                  <w:vAlign w:val="center"/>
                  <w:hideMark/>
                </w:tcPr>
                <w:p w14:paraId="15BDA8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601686660.00</w:t>
                  </w:r>
                </w:p>
              </w:tc>
              <w:tc>
                <w:tcPr>
                  <w:tcW w:w="4833" w:type="dxa"/>
                  <w:tcBorders>
                    <w:top w:val="nil"/>
                    <w:left w:val="nil"/>
                    <w:bottom w:val="single" w:sz="4" w:space="0" w:color="auto"/>
                    <w:right w:val="single" w:sz="4" w:space="0" w:color="auto"/>
                  </w:tcBorders>
                  <w:shd w:val="clear" w:color="auto" w:fill="auto"/>
                  <w:vAlign w:val="bottom"/>
                  <w:hideMark/>
                </w:tcPr>
                <w:p w14:paraId="27FA2E5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VENOCLISIS. DE POLITETRAFLUORETILENO O POLIURETANO, RADIOPACO. CON AGUJA. LONGITUD 28-34 MM. CALIBRE 20 G.                                                                                                                                                                                                                                                                                                                                                                                                                                                                                                                                                                                                                                                                                                                                                                                                                                                                                                                                                                                                                                                                                                                                                                                                                                                                                                                                                                                                                                                                                                                                                                                                                                                                                                                                                                                                                                                                                                                                                         </w:t>
                  </w:r>
                </w:p>
              </w:tc>
              <w:tc>
                <w:tcPr>
                  <w:tcW w:w="1134" w:type="dxa"/>
                  <w:tcBorders>
                    <w:top w:val="nil"/>
                    <w:left w:val="nil"/>
                    <w:bottom w:val="single" w:sz="4" w:space="0" w:color="auto"/>
                    <w:right w:val="single" w:sz="4" w:space="0" w:color="auto"/>
                  </w:tcBorders>
                  <w:shd w:val="clear" w:color="auto" w:fill="auto"/>
                  <w:vAlign w:val="center"/>
                  <w:hideMark/>
                </w:tcPr>
                <w:p w14:paraId="43D130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2D38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0CF999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623</w:t>
                  </w:r>
                </w:p>
              </w:tc>
            </w:tr>
            <w:tr w:rsidR="00BA429B" w:rsidRPr="00BA429B" w14:paraId="11B246F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D796E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196</w:t>
                  </w:r>
                </w:p>
              </w:tc>
              <w:tc>
                <w:tcPr>
                  <w:tcW w:w="1660" w:type="dxa"/>
                  <w:tcBorders>
                    <w:top w:val="nil"/>
                    <w:left w:val="nil"/>
                    <w:bottom w:val="single" w:sz="4" w:space="0" w:color="auto"/>
                    <w:right w:val="single" w:sz="4" w:space="0" w:color="auto"/>
                  </w:tcBorders>
                  <w:shd w:val="clear" w:color="auto" w:fill="auto"/>
                  <w:noWrap/>
                  <w:vAlign w:val="center"/>
                  <w:hideMark/>
                </w:tcPr>
                <w:p w14:paraId="068F0D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601686678.00</w:t>
                  </w:r>
                </w:p>
              </w:tc>
              <w:tc>
                <w:tcPr>
                  <w:tcW w:w="4833" w:type="dxa"/>
                  <w:tcBorders>
                    <w:top w:val="nil"/>
                    <w:left w:val="nil"/>
                    <w:bottom w:val="single" w:sz="4" w:space="0" w:color="auto"/>
                    <w:right w:val="single" w:sz="4" w:space="0" w:color="auto"/>
                  </w:tcBorders>
                  <w:shd w:val="clear" w:color="auto" w:fill="auto"/>
                  <w:vAlign w:val="bottom"/>
                  <w:hideMark/>
                </w:tcPr>
                <w:p w14:paraId="39055AD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REDONDA.TIPO: NELATON LONGITUD: 40 CM. CALIBRE 18 FR.                                                                                                                                                                                                                                                                                                                                                                                                                                                                                                                                                                                                                                                                                                                                                                                                                                                                                                                                                                                                                                                                                                                                                                                                                                                                                                                                                                                                                                                                                                                                                                                                                                                                                                                                                                                                                                                                                                                                                                                                     </w:t>
                  </w:r>
                </w:p>
              </w:tc>
              <w:tc>
                <w:tcPr>
                  <w:tcW w:w="1134" w:type="dxa"/>
                  <w:tcBorders>
                    <w:top w:val="nil"/>
                    <w:left w:val="nil"/>
                    <w:bottom w:val="single" w:sz="4" w:space="0" w:color="auto"/>
                    <w:right w:val="single" w:sz="4" w:space="0" w:color="auto"/>
                  </w:tcBorders>
                  <w:shd w:val="clear" w:color="auto" w:fill="auto"/>
                  <w:vAlign w:val="center"/>
                  <w:hideMark/>
                </w:tcPr>
                <w:p w14:paraId="1D7AA9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B9BA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13E64E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260</w:t>
                  </w:r>
                </w:p>
              </w:tc>
            </w:tr>
            <w:tr w:rsidR="00BA429B" w:rsidRPr="00BA429B" w14:paraId="30FE678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584E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197</w:t>
                  </w:r>
                </w:p>
              </w:tc>
              <w:tc>
                <w:tcPr>
                  <w:tcW w:w="1660" w:type="dxa"/>
                  <w:tcBorders>
                    <w:top w:val="nil"/>
                    <w:left w:val="nil"/>
                    <w:bottom w:val="single" w:sz="4" w:space="0" w:color="auto"/>
                    <w:right w:val="single" w:sz="4" w:space="0" w:color="auto"/>
                  </w:tcBorders>
                  <w:shd w:val="clear" w:color="auto" w:fill="auto"/>
                  <w:noWrap/>
                  <w:vAlign w:val="center"/>
                  <w:hideMark/>
                </w:tcPr>
                <w:p w14:paraId="79C9C6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601686686.00</w:t>
                  </w:r>
                </w:p>
              </w:tc>
              <w:tc>
                <w:tcPr>
                  <w:tcW w:w="4833" w:type="dxa"/>
                  <w:tcBorders>
                    <w:top w:val="nil"/>
                    <w:left w:val="nil"/>
                    <w:bottom w:val="single" w:sz="4" w:space="0" w:color="auto"/>
                    <w:right w:val="single" w:sz="4" w:space="0" w:color="auto"/>
                  </w:tcBorders>
                  <w:shd w:val="clear" w:color="auto" w:fill="auto"/>
                  <w:vAlign w:val="bottom"/>
                  <w:hideMark/>
                </w:tcPr>
                <w:p w14:paraId="4CCED3D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VENOCLISIS. DE POLITETRAFLUORETILENO O POLIURETANO, RADIOPACO. CON AGUJA. LONGITUD 23-27 MM. CALIBRE 22 G.                                                                                                                                                                                                                                                                                                                                                                                                                                                                                                                                                                                                                                                                                                                                                                                                                                                                                                                                                                                                                                                                                                                                                                                                                                                                                                                                                                                                                                                                                                                                                                                                                                                                                                                                                                                                                                                                                                                                                         </w:t>
                  </w:r>
                </w:p>
              </w:tc>
              <w:tc>
                <w:tcPr>
                  <w:tcW w:w="1134" w:type="dxa"/>
                  <w:tcBorders>
                    <w:top w:val="nil"/>
                    <w:left w:val="nil"/>
                    <w:bottom w:val="single" w:sz="4" w:space="0" w:color="auto"/>
                    <w:right w:val="single" w:sz="4" w:space="0" w:color="auto"/>
                  </w:tcBorders>
                  <w:shd w:val="clear" w:color="auto" w:fill="auto"/>
                  <w:vAlign w:val="center"/>
                  <w:hideMark/>
                </w:tcPr>
                <w:p w14:paraId="35A0A8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7303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A5C463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590</w:t>
                  </w:r>
                </w:p>
              </w:tc>
            </w:tr>
            <w:tr w:rsidR="00BA429B" w:rsidRPr="00BA429B" w14:paraId="006010B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AD74F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198</w:t>
                  </w:r>
                </w:p>
              </w:tc>
              <w:tc>
                <w:tcPr>
                  <w:tcW w:w="1660" w:type="dxa"/>
                  <w:tcBorders>
                    <w:top w:val="nil"/>
                    <w:left w:val="nil"/>
                    <w:bottom w:val="single" w:sz="4" w:space="0" w:color="auto"/>
                    <w:right w:val="single" w:sz="4" w:space="0" w:color="auto"/>
                  </w:tcBorders>
                  <w:shd w:val="clear" w:color="auto" w:fill="auto"/>
                  <w:noWrap/>
                  <w:vAlign w:val="center"/>
                  <w:hideMark/>
                </w:tcPr>
                <w:p w14:paraId="21068C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601688138.00</w:t>
                  </w:r>
                </w:p>
              </w:tc>
              <w:tc>
                <w:tcPr>
                  <w:tcW w:w="4833" w:type="dxa"/>
                  <w:tcBorders>
                    <w:top w:val="nil"/>
                    <w:left w:val="nil"/>
                    <w:bottom w:val="single" w:sz="4" w:space="0" w:color="auto"/>
                    <w:right w:val="single" w:sz="4" w:space="0" w:color="auto"/>
                  </w:tcBorders>
                  <w:shd w:val="clear" w:color="auto" w:fill="auto"/>
                  <w:vAlign w:val="bottom"/>
                  <w:hideMark/>
                </w:tcPr>
                <w:p w14:paraId="135956C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PARA TRAQUEOSTOMIA, ADULTO, DE CLORURO DE POLIVINILO, CON BALON, CURVADA, CINTA DE FIJACION, GLOBO DE BAJA PRESION Y ALTO VOLUMEN, OPACA A LOS RAYOS X, CON ENDOCANULA, PLACA DE RETENCION DE LA ENDOCANULA Y </w:t>
                  </w:r>
                  <w:r w:rsidRPr="00BA429B">
                    <w:rPr>
                      <w:rFonts w:ascii="Calibri" w:hAnsi="Calibri" w:cs="Calibri"/>
                      <w:color w:val="000000"/>
                      <w:sz w:val="18"/>
                      <w:szCs w:val="18"/>
                      <w:lang w:val="es-MX" w:eastAsia="es-MX"/>
                    </w:rPr>
                    <w:lastRenderedPageBreak/>
                    <w:t xml:space="preserve">GUIA DE INSERCION. ESTERIL Y DESECHABLE. CALIBRE 8.0 MM DIAMETRO INTERNO                                                                                                                                                                                                                                                                                                                                                                                                                                                                                                                                                                                                                                                                                                                                                                                                                                                                                                                                                                                                                                                                                                                                                                                                                                                                                                                                                                                                                                                                                                                                                                                                                                                                                                                                                                                   </w:t>
                  </w:r>
                </w:p>
              </w:tc>
              <w:tc>
                <w:tcPr>
                  <w:tcW w:w="1134" w:type="dxa"/>
                  <w:tcBorders>
                    <w:top w:val="nil"/>
                    <w:left w:val="nil"/>
                    <w:bottom w:val="single" w:sz="4" w:space="0" w:color="auto"/>
                    <w:right w:val="single" w:sz="4" w:space="0" w:color="auto"/>
                  </w:tcBorders>
                  <w:shd w:val="clear" w:color="auto" w:fill="auto"/>
                  <w:vAlign w:val="center"/>
                  <w:hideMark/>
                </w:tcPr>
                <w:p w14:paraId="65632C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89E7A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C37B5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1073B3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6D77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199</w:t>
                  </w:r>
                </w:p>
              </w:tc>
              <w:tc>
                <w:tcPr>
                  <w:tcW w:w="1660" w:type="dxa"/>
                  <w:tcBorders>
                    <w:top w:val="nil"/>
                    <w:left w:val="nil"/>
                    <w:bottom w:val="single" w:sz="4" w:space="0" w:color="auto"/>
                    <w:right w:val="single" w:sz="4" w:space="0" w:color="auto"/>
                  </w:tcBorders>
                  <w:shd w:val="clear" w:color="auto" w:fill="auto"/>
                  <w:noWrap/>
                  <w:vAlign w:val="center"/>
                  <w:hideMark/>
                </w:tcPr>
                <w:p w14:paraId="0281AC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601688146.00</w:t>
                  </w:r>
                </w:p>
              </w:tc>
              <w:tc>
                <w:tcPr>
                  <w:tcW w:w="4833" w:type="dxa"/>
                  <w:tcBorders>
                    <w:top w:val="nil"/>
                    <w:left w:val="nil"/>
                    <w:bottom w:val="single" w:sz="4" w:space="0" w:color="auto"/>
                    <w:right w:val="single" w:sz="4" w:space="0" w:color="auto"/>
                  </w:tcBorders>
                  <w:shd w:val="clear" w:color="auto" w:fill="auto"/>
                  <w:vAlign w:val="bottom"/>
                  <w:hideMark/>
                </w:tcPr>
                <w:p w14:paraId="43B61BD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PARA TRAQUEOSTOMIA, ADULTO, DE CLORURO DE POLIVINILO, CON BALON, CURVADA, CINTA DE FIJACION, GLOBO DE BAJA PRESION Y ALTO VOLUMEN, OPACA A LOS RAYOS X, CON ENDOCANULA, PLACA DE RETENCION DE LA ENDOCANULA Y GUIA DE INSERCION. ESTERIL Y DESECHABLE. CALIBRE 9.0 MM DE DIAMETRO INTERNO                                                                                                                                                                                                                                                                                                                                                                                                                                                                                                                                                                                                                                                                                                                                                                                                                                                                                                                                                                                                                                                                                                                                                                                                                                                                                                                                                                                                                                                                                                                                                                                                                                                                                                                                                                                </w:t>
                  </w:r>
                </w:p>
              </w:tc>
              <w:tc>
                <w:tcPr>
                  <w:tcW w:w="1134" w:type="dxa"/>
                  <w:tcBorders>
                    <w:top w:val="nil"/>
                    <w:left w:val="nil"/>
                    <w:bottom w:val="single" w:sz="4" w:space="0" w:color="auto"/>
                    <w:right w:val="single" w:sz="4" w:space="0" w:color="auto"/>
                  </w:tcBorders>
                  <w:shd w:val="clear" w:color="auto" w:fill="auto"/>
                  <w:vAlign w:val="center"/>
                  <w:hideMark/>
                </w:tcPr>
                <w:p w14:paraId="3C57B5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CFFE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558216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E8F232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76DCE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200</w:t>
                  </w:r>
                </w:p>
              </w:tc>
              <w:tc>
                <w:tcPr>
                  <w:tcW w:w="1660" w:type="dxa"/>
                  <w:tcBorders>
                    <w:top w:val="nil"/>
                    <w:left w:val="nil"/>
                    <w:bottom w:val="single" w:sz="4" w:space="0" w:color="auto"/>
                    <w:right w:val="single" w:sz="4" w:space="0" w:color="auto"/>
                  </w:tcBorders>
                  <w:shd w:val="clear" w:color="auto" w:fill="auto"/>
                  <w:noWrap/>
                  <w:vAlign w:val="center"/>
                  <w:hideMark/>
                </w:tcPr>
                <w:p w14:paraId="04049D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601688237.00</w:t>
                  </w:r>
                </w:p>
              </w:tc>
              <w:tc>
                <w:tcPr>
                  <w:tcW w:w="4833" w:type="dxa"/>
                  <w:tcBorders>
                    <w:top w:val="nil"/>
                    <w:left w:val="nil"/>
                    <w:bottom w:val="single" w:sz="4" w:space="0" w:color="auto"/>
                    <w:right w:val="single" w:sz="4" w:space="0" w:color="auto"/>
                  </w:tcBorders>
                  <w:shd w:val="clear" w:color="auto" w:fill="auto"/>
                  <w:vAlign w:val="bottom"/>
                  <w:hideMark/>
                </w:tcPr>
                <w:p w14:paraId="401251E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                                                                                                                                                                                                                                                                                                                                                                                                                                                                                                                                                                                                                                                                                                                                                                                                                                                                                                                                                                                                                                                                                                                                                                                                                                                                                                                                                                                                                                                                                                                                                                                                                                                                                                                                                            </w:t>
                  </w:r>
                </w:p>
              </w:tc>
              <w:tc>
                <w:tcPr>
                  <w:tcW w:w="1134" w:type="dxa"/>
                  <w:tcBorders>
                    <w:top w:val="nil"/>
                    <w:left w:val="nil"/>
                    <w:bottom w:val="single" w:sz="4" w:space="0" w:color="auto"/>
                    <w:right w:val="single" w:sz="4" w:space="0" w:color="auto"/>
                  </w:tcBorders>
                  <w:shd w:val="clear" w:color="auto" w:fill="auto"/>
                  <w:vAlign w:val="center"/>
                  <w:hideMark/>
                </w:tcPr>
                <w:p w14:paraId="19DC21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00A90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D61DE0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51DD153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4592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201</w:t>
                  </w:r>
                </w:p>
              </w:tc>
              <w:tc>
                <w:tcPr>
                  <w:tcW w:w="1660" w:type="dxa"/>
                  <w:tcBorders>
                    <w:top w:val="nil"/>
                    <w:left w:val="nil"/>
                    <w:bottom w:val="single" w:sz="4" w:space="0" w:color="auto"/>
                    <w:right w:val="single" w:sz="4" w:space="0" w:color="auto"/>
                  </w:tcBorders>
                  <w:shd w:val="clear" w:color="auto" w:fill="auto"/>
                  <w:noWrap/>
                  <w:vAlign w:val="center"/>
                  <w:hideMark/>
                </w:tcPr>
                <w:p w14:paraId="0C1F61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601688302.00</w:t>
                  </w:r>
                </w:p>
              </w:tc>
              <w:tc>
                <w:tcPr>
                  <w:tcW w:w="4833" w:type="dxa"/>
                  <w:tcBorders>
                    <w:top w:val="nil"/>
                    <w:left w:val="nil"/>
                    <w:bottom w:val="single" w:sz="4" w:space="0" w:color="auto"/>
                    <w:right w:val="single" w:sz="4" w:space="0" w:color="auto"/>
                  </w:tcBorders>
                  <w:shd w:val="clear" w:color="auto" w:fill="auto"/>
                  <w:vAlign w:val="bottom"/>
                  <w:hideMark/>
                </w:tcPr>
                <w:p w14:paraId="2AEB6C9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TIPO: NELATON. LONGITUD: 40 CM. CALIBRE 20 FR.                                                                                                                                                                                                                                                                                                                                                                                                                                                                                                                                                                                                                                                                                                                                                                                                                                                                                                                                                                                                                                                                                                                                                                                                                                                                                                                                                                                                                                                                                                                                                                                                                                                                                                                                                                                                                                                                                                                                                                                                   </w:t>
                  </w:r>
                </w:p>
              </w:tc>
              <w:tc>
                <w:tcPr>
                  <w:tcW w:w="1134" w:type="dxa"/>
                  <w:tcBorders>
                    <w:top w:val="nil"/>
                    <w:left w:val="nil"/>
                    <w:bottom w:val="single" w:sz="4" w:space="0" w:color="auto"/>
                    <w:right w:val="single" w:sz="4" w:space="0" w:color="auto"/>
                  </w:tcBorders>
                  <w:shd w:val="clear" w:color="auto" w:fill="auto"/>
                  <w:vAlign w:val="center"/>
                  <w:hideMark/>
                </w:tcPr>
                <w:p w14:paraId="24B102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B693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4533B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650BAB1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983F23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202</w:t>
                  </w:r>
                </w:p>
              </w:tc>
              <w:tc>
                <w:tcPr>
                  <w:tcW w:w="1660" w:type="dxa"/>
                  <w:tcBorders>
                    <w:top w:val="nil"/>
                    <w:left w:val="nil"/>
                    <w:bottom w:val="single" w:sz="4" w:space="0" w:color="auto"/>
                    <w:right w:val="single" w:sz="4" w:space="0" w:color="auto"/>
                  </w:tcBorders>
                  <w:shd w:val="clear" w:color="auto" w:fill="auto"/>
                  <w:noWrap/>
                  <w:vAlign w:val="center"/>
                  <w:hideMark/>
                </w:tcPr>
                <w:p w14:paraId="45EFFE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601688310.00</w:t>
                  </w:r>
                </w:p>
              </w:tc>
              <w:tc>
                <w:tcPr>
                  <w:tcW w:w="4833" w:type="dxa"/>
                  <w:tcBorders>
                    <w:top w:val="nil"/>
                    <w:left w:val="nil"/>
                    <w:bottom w:val="single" w:sz="4" w:space="0" w:color="auto"/>
                    <w:right w:val="single" w:sz="4" w:space="0" w:color="auto"/>
                  </w:tcBorders>
                  <w:shd w:val="clear" w:color="auto" w:fill="auto"/>
                  <w:vAlign w:val="bottom"/>
                  <w:hideMark/>
                </w:tcPr>
                <w:p w14:paraId="23128C0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TIPO: NELATON. LONGITUD 40 CM. CALIBRE 22 FR.                                                                                                                                                                                                                                                                                                                                                                                                                                                                                                                                                                                                                                                                                                                                                                                                                                                                                                                                                                                                                                                                                                                                                                                                                                                                                                                                                                                                                                                                                                                                                                                                                                                                                                                                                                                                                                                                                                                                                                                                    </w:t>
                  </w:r>
                </w:p>
              </w:tc>
              <w:tc>
                <w:tcPr>
                  <w:tcW w:w="1134" w:type="dxa"/>
                  <w:tcBorders>
                    <w:top w:val="nil"/>
                    <w:left w:val="nil"/>
                    <w:bottom w:val="single" w:sz="4" w:space="0" w:color="auto"/>
                    <w:right w:val="single" w:sz="4" w:space="0" w:color="auto"/>
                  </w:tcBorders>
                  <w:shd w:val="clear" w:color="auto" w:fill="auto"/>
                  <w:vAlign w:val="center"/>
                  <w:hideMark/>
                </w:tcPr>
                <w:p w14:paraId="1991E3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BF1C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AC079C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79C9BB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AE8FB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203</w:t>
                  </w:r>
                </w:p>
              </w:tc>
              <w:tc>
                <w:tcPr>
                  <w:tcW w:w="1660" w:type="dxa"/>
                  <w:tcBorders>
                    <w:top w:val="nil"/>
                    <w:left w:val="nil"/>
                    <w:bottom w:val="single" w:sz="4" w:space="0" w:color="auto"/>
                    <w:right w:val="single" w:sz="4" w:space="0" w:color="auto"/>
                  </w:tcBorders>
                  <w:shd w:val="clear" w:color="auto" w:fill="auto"/>
                  <w:noWrap/>
                  <w:vAlign w:val="center"/>
                  <w:hideMark/>
                </w:tcPr>
                <w:p w14:paraId="42CCC9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601688328.00</w:t>
                  </w:r>
                </w:p>
              </w:tc>
              <w:tc>
                <w:tcPr>
                  <w:tcW w:w="4833" w:type="dxa"/>
                  <w:tcBorders>
                    <w:top w:val="nil"/>
                    <w:left w:val="nil"/>
                    <w:bottom w:val="single" w:sz="4" w:space="0" w:color="auto"/>
                    <w:right w:val="single" w:sz="4" w:space="0" w:color="auto"/>
                  </w:tcBorders>
                  <w:shd w:val="clear" w:color="auto" w:fill="auto"/>
                  <w:vAlign w:val="bottom"/>
                  <w:hideMark/>
                </w:tcPr>
                <w:p w14:paraId="4560176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LATEX, PUNTA REDONDA. TIPO: NELATON.  LONGITUD 40 CM. CALIBRE 24 FR.                                                                                                                                                                                                                                                                                                                                                                                                                                                                                                                                                                                                                                                                                                                                                                                                                                                                                                                                                                                                                                                                                                                                                                                                                                                                                                                                                                                                                                                                                                                                                                                                                                                                                                                                                                                                                                                                                                                                                                                                   </w:t>
                  </w:r>
                </w:p>
              </w:tc>
              <w:tc>
                <w:tcPr>
                  <w:tcW w:w="1134" w:type="dxa"/>
                  <w:tcBorders>
                    <w:top w:val="nil"/>
                    <w:left w:val="nil"/>
                    <w:bottom w:val="single" w:sz="4" w:space="0" w:color="auto"/>
                    <w:right w:val="single" w:sz="4" w:space="0" w:color="auto"/>
                  </w:tcBorders>
                  <w:shd w:val="clear" w:color="auto" w:fill="auto"/>
                  <w:vAlign w:val="center"/>
                  <w:hideMark/>
                </w:tcPr>
                <w:p w14:paraId="126DC1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ABD0B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73695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r>
            <w:tr w:rsidR="00BA429B" w:rsidRPr="00BA429B" w14:paraId="1893ED5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0EEA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204</w:t>
                  </w:r>
                </w:p>
              </w:tc>
              <w:tc>
                <w:tcPr>
                  <w:tcW w:w="1660" w:type="dxa"/>
                  <w:tcBorders>
                    <w:top w:val="nil"/>
                    <w:left w:val="nil"/>
                    <w:bottom w:val="single" w:sz="4" w:space="0" w:color="auto"/>
                    <w:right w:val="single" w:sz="4" w:space="0" w:color="auto"/>
                  </w:tcBorders>
                  <w:shd w:val="clear" w:color="auto" w:fill="auto"/>
                  <w:noWrap/>
                  <w:vAlign w:val="center"/>
                  <w:hideMark/>
                </w:tcPr>
                <w:p w14:paraId="5D5029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601689243.00</w:t>
                  </w:r>
                </w:p>
              </w:tc>
              <w:tc>
                <w:tcPr>
                  <w:tcW w:w="4833" w:type="dxa"/>
                  <w:tcBorders>
                    <w:top w:val="nil"/>
                    <w:left w:val="nil"/>
                    <w:bottom w:val="single" w:sz="4" w:space="0" w:color="auto"/>
                    <w:right w:val="single" w:sz="4" w:space="0" w:color="auto"/>
                  </w:tcBorders>
                  <w:shd w:val="clear" w:color="auto" w:fill="auto"/>
                  <w:vAlign w:val="bottom"/>
                  <w:hideMark/>
                </w:tcPr>
                <w:p w14:paraId="6742DF9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PREMATURO, LONGITUD 38.5 CM. CALIBRE  5 FR.                                                                                                                                                                                                                                                                                                                                                                                                                                                                                                                                                                                                                                                                                                                                                                                                                                                                                                                                                                                                                                                                                                                                                                                                                                                                                                                                                                                                                                                                                                                                                                                                                                                                                                                                                                                                                                                                                </w:t>
                  </w:r>
                </w:p>
              </w:tc>
              <w:tc>
                <w:tcPr>
                  <w:tcW w:w="1134" w:type="dxa"/>
                  <w:tcBorders>
                    <w:top w:val="nil"/>
                    <w:left w:val="nil"/>
                    <w:bottom w:val="single" w:sz="4" w:space="0" w:color="auto"/>
                    <w:right w:val="single" w:sz="4" w:space="0" w:color="auto"/>
                  </w:tcBorders>
                  <w:shd w:val="clear" w:color="auto" w:fill="auto"/>
                  <w:vAlign w:val="center"/>
                  <w:hideMark/>
                </w:tcPr>
                <w:p w14:paraId="0B895D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CF45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DA25B4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654</w:t>
                  </w:r>
                </w:p>
              </w:tc>
            </w:tr>
            <w:tr w:rsidR="00BA429B" w:rsidRPr="00BA429B" w14:paraId="7F882D3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04C7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205</w:t>
                  </w:r>
                </w:p>
              </w:tc>
              <w:tc>
                <w:tcPr>
                  <w:tcW w:w="1660" w:type="dxa"/>
                  <w:tcBorders>
                    <w:top w:val="nil"/>
                    <w:left w:val="nil"/>
                    <w:bottom w:val="single" w:sz="4" w:space="0" w:color="auto"/>
                    <w:right w:val="single" w:sz="4" w:space="0" w:color="auto"/>
                  </w:tcBorders>
                  <w:shd w:val="clear" w:color="auto" w:fill="auto"/>
                  <w:noWrap/>
                  <w:vAlign w:val="center"/>
                  <w:hideMark/>
                </w:tcPr>
                <w:p w14:paraId="18652E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601689268.00</w:t>
                  </w:r>
                </w:p>
              </w:tc>
              <w:tc>
                <w:tcPr>
                  <w:tcW w:w="4833" w:type="dxa"/>
                  <w:tcBorders>
                    <w:top w:val="nil"/>
                    <w:left w:val="nil"/>
                    <w:bottom w:val="single" w:sz="4" w:space="0" w:color="auto"/>
                    <w:right w:val="single" w:sz="4" w:space="0" w:color="auto"/>
                  </w:tcBorders>
                  <w:shd w:val="clear" w:color="auto" w:fill="auto"/>
                  <w:vAlign w:val="bottom"/>
                  <w:hideMark/>
                </w:tcPr>
                <w:p w14:paraId="7CB67BC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ADULTO, LONGITUD 125.0 CM. CALIBRE 16 FR.                                                                                                                                                                                                                                                                                                                                                                                                                                                                                                                                                                                                                                                                                                                                                                                                                                                                                                                                                                                                                                                                                                                                                                                                                                                                                                                                                                                                                                                                                                                                                                                                                                                                                                                                                                                                                                                                                   </w:t>
                  </w:r>
                </w:p>
              </w:tc>
              <w:tc>
                <w:tcPr>
                  <w:tcW w:w="1134" w:type="dxa"/>
                  <w:tcBorders>
                    <w:top w:val="nil"/>
                    <w:left w:val="nil"/>
                    <w:bottom w:val="single" w:sz="4" w:space="0" w:color="auto"/>
                    <w:right w:val="single" w:sz="4" w:space="0" w:color="auto"/>
                  </w:tcBorders>
                  <w:shd w:val="clear" w:color="auto" w:fill="auto"/>
                  <w:vAlign w:val="center"/>
                  <w:hideMark/>
                </w:tcPr>
                <w:p w14:paraId="7FB69A5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4BE5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C0ABB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w:t>
                  </w:r>
                </w:p>
              </w:tc>
            </w:tr>
            <w:tr w:rsidR="00BA429B" w:rsidRPr="00BA429B" w14:paraId="5DEE1EB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3ACD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206</w:t>
                  </w:r>
                </w:p>
              </w:tc>
              <w:tc>
                <w:tcPr>
                  <w:tcW w:w="1660" w:type="dxa"/>
                  <w:tcBorders>
                    <w:top w:val="nil"/>
                    <w:left w:val="nil"/>
                    <w:bottom w:val="single" w:sz="4" w:space="0" w:color="auto"/>
                    <w:right w:val="single" w:sz="4" w:space="0" w:color="auto"/>
                  </w:tcBorders>
                  <w:shd w:val="clear" w:color="auto" w:fill="auto"/>
                  <w:noWrap/>
                  <w:vAlign w:val="center"/>
                  <w:hideMark/>
                </w:tcPr>
                <w:p w14:paraId="38E3D4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601689367.00</w:t>
                  </w:r>
                </w:p>
              </w:tc>
              <w:tc>
                <w:tcPr>
                  <w:tcW w:w="4833" w:type="dxa"/>
                  <w:tcBorders>
                    <w:top w:val="nil"/>
                    <w:left w:val="nil"/>
                    <w:bottom w:val="single" w:sz="4" w:space="0" w:color="auto"/>
                    <w:right w:val="single" w:sz="4" w:space="0" w:color="auto"/>
                  </w:tcBorders>
                  <w:shd w:val="clear" w:color="auto" w:fill="auto"/>
                  <w:vAlign w:val="bottom"/>
                  <w:hideMark/>
                </w:tcPr>
                <w:p w14:paraId="17517E3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DIALISIS PERITONEAL DE PLASTICO RIGIDO ESTERIL Y DESECHABLE CON ORIFICIOS LATERALES, ESTILETE METALICO Y TUBO DE CONEXION INFANTIL                                                                                                                                                                                                                                                                                                                                                                                                                                                                                                                                                                                                                                                                                                                                                                                                                                                                                                                                                                                                                                                                                                                                                                                                                                                                                                                                                                                                                                                                                                                                                                                                                                                                                                                                                                                                                                                                                                                                 </w:t>
                  </w:r>
                </w:p>
              </w:tc>
              <w:tc>
                <w:tcPr>
                  <w:tcW w:w="1134" w:type="dxa"/>
                  <w:tcBorders>
                    <w:top w:val="nil"/>
                    <w:left w:val="nil"/>
                    <w:bottom w:val="single" w:sz="4" w:space="0" w:color="auto"/>
                    <w:right w:val="single" w:sz="4" w:space="0" w:color="auto"/>
                  </w:tcBorders>
                  <w:shd w:val="clear" w:color="auto" w:fill="auto"/>
                  <w:vAlign w:val="center"/>
                  <w:hideMark/>
                </w:tcPr>
                <w:p w14:paraId="2C634F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8E089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8FC30E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D014D3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1CF6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207</w:t>
                  </w:r>
                </w:p>
              </w:tc>
              <w:tc>
                <w:tcPr>
                  <w:tcW w:w="1660" w:type="dxa"/>
                  <w:tcBorders>
                    <w:top w:val="nil"/>
                    <w:left w:val="nil"/>
                    <w:bottom w:val="single" w:sz="4" w:space="0" w:color="auto"/>
                    <w:right w:val="single" w:sz="4" w:space="0" w:color="auto"/>
                  </w:tcBorders>
                  <w:shd w:val="clear" w:color="auto" w:fill="auto"/>
                  <w:noWrap/>
                  <w:vAlign w:val="center"/>
                  <w:hideMark/>
                </w:tcPr>
                <w:p w14:paraId="592754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601689375.00</w:t>
                  </w:r>
                </w:p>
              </w:tc>
              <w:tc>
                <w:tcPr>
                  <w:tcW w:w="4833" w:type="dxa"/>
                  <w:tcBorders>
                    <w:top w:val="nil"/>
                    <w:left w:val="nil"/>
                    <w:bottom w:val="single" w:sz="4" w:space="0" w:color="auto"/>
                    <w:right w:val="single" w:sz="4" w:space="0" w:color="auto"/>
                  </w:tcBorders>
                  <w:shd w:val="clear" w:color="auto" w:fill="auto"/>
                  <w:vAlign w:val="bottom"/>
                  <w:hideMark/>
                </w:tcPr>
                <w:p w14:paraId="54DF7BD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PARA DIALISIS PERITONEAL DE PLASTICO RIGIDO ESTERIL Y DESECHABLE CON ORIFICIOS LATERALES ESTILETE METALICO Y TUBO DE CONEXION ADULTO                                                                                                                                                                                                                                                                                                                                                                                                                                                                                                                                                                                                                                                                                                                                                                                                                                                                                                                                                                                                                                                                                                                                                                                                                                                                                                                                                                                                                                                                                                                                                                                                                                                                                                                                                                                                                                                                                                                                    </w:t>
                  </w:r>
                </w:p>
              </w:tc>
              <w:tc>
                <w:tcPr>
                  <w:tcW w:w="1134" w:type="dxa"/>
                  <w:tcBorders>
                    <w:top w:val="nil"/>
                    <w:left w:val="nil"/>
                    <w:bottom w:val="single" w:sz="4" w:space="0" w:color="auto"/>
                    <w:right w:val="single" w:sz="4" w:space="0" w:color="auto"/>
                  </w:tcBorders>
                  <w:shd w:val="clear" w:color="auto" w:fill="auto"/>
                  <w:vAlign w:val="center"/>
                  <w:hideMark/>
                </w:tcPr>
                <w:p w14:paraId="1C9FE7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7D995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6704B3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B40C92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FB72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208</w:t>
                  </w:r>
                </w:p>
              </w:tc>
              <w:tc>
                <w:tcPr>
                  <w:tcW w:w="1660" w:type="dxa"/>
                  <w:tcBorders>
                    <w:top w:val="nil"/>
                    <w:left w:val="nil"/>
                    <w:bottom w:val="single" w:sz="4" w:space="0" w:color="auto"/>
                    <w:right w:val="single" w:sz="4" w:space="0" w:color="auto"/>
                  </w:tcBorders>
                  <w:shd w:val="clear" w:color="auto" w:fill="auto"/>
                  <w:noWrap/>
                  <w:vAlign w:val="center"/>
                  <w:hideMark/>
                </w:tcPr>
                <w:p w14:paraId="7A616B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601689425.00</w:t>
                  </w:r>
                </w:p>
              </w:tc>
              <w:tc>
                <w:tcPr>
                  <w:tcW w:w="4833" w:type="dxa"/>
                  <w:tcBorders>
                    <w:top w:val="nil"/>
                    <w:left w:val="nil"/>
                    <w:bottom w:val="single" w:sz="4" w:space="0" w:color="auto"/>
                    <w:right w:val="single" w:sz="4" w:space="0" w:color="auto"/>
                  </w:tcBorders>
                  <w:shd w:val="clear" w:color="auto" w:fill="auto"/>
                  <w:vAlign w:val="bottom"/>
                  <w:hideMark/>
                </w:tcPr>
                <w:p w14:paraId="06633EC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EN FORMA DE T. DE LATEX. MODELO: KEHR. CALIBRE 14 FR.                                                                                                                                                                                                                                                                                                                                                                                                                                                                                                                                                                                                                                                                                                                                                                                                                                                                                                                                                                                                                                                                                                                                                                                                                                                                                                                                                                                                                                                                                                                                                                                                                                                                                                                                                                                                                                                                                                                                                                                                       </w:t>
                  </w:r>
                </w:p>
              </w:tc>
              <w:tc>
                <w:tcPr>
                  <w:tcW w:w="1134" w:type="dxa"/>
                  <w:tcBorders>
                    <w:top w:val="nil"/>
                    <w:left w:val="nil"/>
                    <w:bottom w:val="single" w:sz="4" w:space="0" w:color="auto"/>
                    <w:right w:val="single" w:sz="4" w:space="0" w:color="auto"/>
                  </w:tcBorders>
                  <w:shd w:val="clear" w:color="auto" w:fill="auto"/>
                  <w:vAlign w:val="center"/>
                  <w:hideMark/>
                </w:tcPr>
                <w:p w14:paraId="286BBC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3C5E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EFA169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w:t>
                  </w:r>
                </w:p>
              </w:tc>
            </w:tr>
            <w:tr w:rsidR="00BA429B" w:rsidRPr="00BA429B" w14:paraId="017C9E1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F71255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209</w:t>
                  </w:r>
                </w:p>
              </w:tc>
              <w:tc>
                <w:tcPr>
                  <w:tcW w:w="1660" w:type="dxa"/>
                  <w:tcBorders>
                    <w:top w:val="nil"/>
                    <w:left w:val="nil"/>
                    <w:bottom w:val="single" w:sz="4" w:space="0" w:color="auto"/>
                    <w:right w:val="single" w:sz="4" w:space="0" w:color="auto"/>
                  </w:tcBorders>
                  <w:shd w:val="clear" w:color="auto" w:fill="auto"/>
                  <w:noWrap/>
                  <w:vAlign w:val="center"/>
                  <w:hideMark/>
                </w:tcPr>
                <w:p w14:paraId="22B294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601689433.00</w:t>
                  </w:r>
                </w:p>
              </w:tc>
              <w:tc>
                <w:tcPr>
                  <w:tcW w:w="4833" w:type="dxa"/>
                  <w:tcBorders>
                    <w:top w:val="nil"/>
                    <w:left w:val="nil"/>
                    <w:bottom w:val="single" w:sz="4" w:space="0" w:color="auto"/>
                    <w:right w:val="single" w:sz="4" w:space="0" w:color="auto"/>
                  </w:tcBorders>
                  <w:shd w:val="clear" w:color="auto" w:fill="auto"/>
                  <w:vAlign w:val="bottom"/>
                  <w:hideMark/>
                </w:tcPr>
                <w:p w14:paraId="38067BD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EN FORMA DE T. DE LATEX. MODELO: KEHR. CALIBRE 16 FR.                                                                                                                                                                                                                                                                                                                                                                                                                                                                                                                                                                                                                                                                                                                                                                                                                                                                                                                                                                                                                                                                                                                                                                                                                                                                                                                                                                                                                                                                                                                                                                                                                                                                                                                                                                                                                                                                                                                                                                                                       </w:t>
                  </w:r>
                </w:p>
              </w:tc>
              <w:tc>
                <w:tcPr>
                  <w:tcW w:w="1134" w:type="dxa"/>
                  <w:tcBorders>
                    <w:top w:val="nil"/>
                    <w:left w:val="nil"/>
                    <w:bottom w:val="single" w:sz="4" w:space="0" w:color="auto"/>
                    <w:right w:val="single" w:sz="4" w:space="0" w:color="auto"/>
                  </w:tcBorders>
                  <w:shd w:val="clear" w:color="auto" w:fill="auto"/>
                  <w:vAlign w:val="center"/>
                  <w:hideMark/>
                </w:tcPr>
                <w:p w14:paraId="6BCABE5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F560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F789F1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w:t>
                  </w:r>
                </w:p>
              </w:tc>
            </w:tr>
            <w:tr w:rsidR="00BA429B" w:rsidRPr="00BA429B" w14:paraId="33D3CA6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4C96C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210</w:t>
                  </w:r>
                </w:p>
              </w:tc>
              <w:tc>
                <w:tcPr>
                  <w:tcW w:w="1660" w:type="dxa"/>
                  <w:tcBorders>
                    <w:top w:val="nil"/>
                    <w:left w:val="nil"/>
                    <w:bottom w:val="single" w:sz="4" w:space="0" w:color="auto"/>
                    <w:right w:val="single" w:sz="4" w:space="0" w:color="auto"/>
                  </w:tcBorders>
                  <w:shd w:val="clear" w:color="auto" w:fill="auto"/>
                  <w:noWrap/>
                  <w:vAlign w:val="center"/>
                  <w:hideMark/>
                </w:tcPr>
                <w:p w14:paraId="5E4EF2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601689441.00</w:t>
                  </w:r>
                </w:p>
              </w:tc>
              <w:tc>
                <w:tcPr>
                  <w:tcW w:w="4833" w:type="dxa"/>
                  <w:tcBorders>
                    <w:top w:val="nil"/>
                    <w:left w:val="nil"/>
                    <w:bottom w:val="single" w:sz="4" w:space="0" w:color="auto"/>
                    <w:right w:val="single" w:sz="4" w:space="0" w:color="auto"/>
                  </w:tcBorders>
                  <w:shd w:val="clear" w:color="auto" w:fill="auto"/>
                  <w:vAlign w:val="bottom"/>
                  <w:hideMark/>
                </w:tcPr>
                <w:p w14:paraId="15B4E98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EN FORMA DE T. DE LATEX. MODELO: KEHR. CALIBRE 18 FR.                                                                                                                                                                                                                                                                                                                                                                                                                                                                                                                                                                                                                                                                                                                                                                                                                                                                                                                                                                                                                                                                                                                                                                                                                                                                                                                                                                                                                                                                                                                                                                                                                                                                                                                                                                                                                                                                                                                                                                                                       </w:t>
                  </w:r>
                </w:p>
              </w:tc>
              <w:tc>
                <w:tcPr>
                  <w:tcW w:w="1134" w:type="dxa"/>
                  <w:tcBorders>
                    <w:top w:val="nil"/>
                    <w:left w:val="nil"/>
                    <w:bottom w:val="single" w:sz="4" w:space="0" w:color="auto"/>
                    <w:right w:val="single" w:sz="4" w:space="0" w:color="auto"/>
                  </w:tcBorders>
                  <w:shd w:val="clear" w:color="auto" w:fill="auto"/>
                  <w:vAlign w:val="center"/>
                  <w:hideMark/>
                </w:tcPr>
                <w:p w14:paraId="587005C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9AC1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085C9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40DFE22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0936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211</w:t>
                  </w:r>
                </w:p>
              </w:tc>
              <w:tc>
                <w:tcPr>
                  <w:tcW w:w="1660" w:type="dxa"/>
                  <w:tcBorders>
                    <w:top w:val="nil"/>
                    <w:left w:val="nil"/>
                    <w:bottom w:val="single" w:sz="4" w:space="0" w:color="auto"/>
                    <w:right w:val="single" w:sz="4" w:space="0" w:color="auto"/>
                  </w:tcBorders>
                  <w:shd w:val="clear" w:color="auto" w:fill="auto"/>
                  <w:noWrap/>
                  <w:vAlign w:val="center"/>
                  <w:hideMark/>
                </w:tcPr>
                <w:p w14:paraId="7F8FC3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601689482.00</w:t>
                  </w:r>
                </w:p>
              </w:tc>
              <w:tc>
                <w:tcPr>
                  <w:tcW w:w="4833" w:type="dxa"/>
                  <w:tcBorders>
                    <w:top w:val="nil"/>
                    <w:left w:val="nil"/>
                    <w:bottom w:val="single" w:sz="4" w:space="0" w:color="auto"/>
                    <w:right w:val="single" w:sz="4" w:space="0" w:color="auto"/>
                  </w:tcBorders>
                  <w:shd w:val="clear" w:color="auto" w:fill="auto"/>
                  <w:vAlign w:val="bottom"/>
                  <w:hideMark/>
                </w:tcPr>
                <w:p w14:paraId="494A2BC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CON GLOBO DE AUTORRETENCION DE 3 ML. CON VALVULA PARA JERINGA. ESTERIL Y DESECHABLE. TIPO: FOLEY DE DOS VIAS. CAL. 10 FR.                                                                                                                                                                                                                                                                                                                                                                                                                                                                                                                                                                                                                                                                                                                                                                                                                                                                                                                                                                                                                                                                                                                                                                                                                                                                                                                                                                                                                                                                                                                                                                                                                                                                                                                                                                                                                                                                                                                </w:t>
                  </w:r>
                </w:p>
              </w:tc>
              <w:tc>
                <w:tcPr>
                  <w:tcW w:w="1134" w:type="dxa"/>
                  <w:tcBorders>
                    <w:top w:val="nil"/>
                    <w:left w:val="nil"/>
                    <w:bottom w:val="single" w:sz="4" w:space="0" w:color="auto"/>
                    <w:right w:val="single" w:sz="4" w:space="0" w:color="auto"/>
                  </w:tcBorders>
                  <w:shd w:val="clear" w:color="auto" w:fill="auto"/>
                  <w:vAlign w:val="center"/>
                  <w:hideMark/>
                </w:tcPr>
                <w:p w14:paraId="3D7E6E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6566C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C8D396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w:t>
                  </w:r>
                </w:p>
              </w:tc>
            </w:tr>
            <w:tr w:rsidR="00BA429B" w:rsidRPr="00BA429B" w14:paraId="0AD018C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F40C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212</w:t>
                  </w:r>
                </w:p>
              </w:tc>
              <w:tc>
                <w:tcPr>
                  <w:tcW w:w="1660" w:type="dxa"/>
                  <w:tcBorders>
                    <w:top w:val="nil"/>
                    <w:left w:val="nil"/>
                    <w:bottom w:val="single" w:sz="4" w:space="0" w:color="auto"/>
                    <w:right w:val="single" w:sz="4" w:space="0" w:color="auto"/>
                  </w:tcBorders>
                  <w:shd w:val="clear" w:color="auto" w:fill="auto"/>
                  <w:noWrap/>
                  <w:vAlign w:val="center"/>
                  <w:hideMark/>
                </w:tcPr>
                <w:p w14:paraId="1882CB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601689599.00</w:t>
                  </w:r>
                </w:p>
              </w:tc>
              <w:tc>
                <w:tcPr>
                  <w:tcW w:w="4833" w:type="dxa"/>
                  <w:tcBorders>
                    <w:top w:val="nil"/>
                    <w:left w:val="nil"/>
                    <w:bottom w:val="single" w:sz="4" w:space="0" w:color="auto"/>
                    <w:right w:val="single" w:sz="4" w:space="0" w:color="auto"/>
                  </w:tcBorders>
                  <w:shd w:val="clear" w:color="auto" w:fill="auto"/>
                  <w:vAlign w:val="bottom"/>
                  <w:hideMark/>
                </w:tcPr>
                <w:p w14:paraId="6CCD46D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ESTERIL, DESECHABLE, CON GLOBO DE AUTORRETENCION DE 5 ML, CON VALVULA PARA JERINGA, TIPO FOLEY ( DE DOS VIAS), CALIBRE 8 FR.                                                                                                                                                                                                                                                                                                                                                                                                                                                                                                                                                                                                                                                                                                                                                                                                                                                                                                                                                                                                                                                                                                                                                                                                                                                                                                                                                                                                                                                                                                                                                                                                                                                                                                                                                                                                                                                                                                             </w:t>
                  </w:r>
                </w:p>
              </w:tc>
              <w:tc>
                <w:tcPr>
                  <w:tcW w:w="1134" w:type="dxa"/>
                  <w:tcBorders>
                    <w:top w:val="nil"/>
                    <w:left w:val="nil"/>
                    <w:bottom w:val="single" w:sz="4" w:space="0" w:color="auto"/>
                    <w:right w:val="single" w:sz="4" w:space="0" w:color="auto"/>
                  </w:tcBorders>
                  <w:shd w:val="clear" w:color="auto" w:fill="auto"/>
                  <w:vAlign w:val="center"/>
                  <w:hideMark/>
                </w:tcPr>
                <w:p w14:paraId="1A23F5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82CE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52D02C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w:t>
                  </w:r>
                </w:p>
              </w:tc>
            </w:tr>
            <w:tr w:rsidR="00BA429B" w:rsidRPr="00BA429B" w14:paraId="33CC35E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C547D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213</w:t>
                  </w:r>
                </w:p>
              </w:tc>
              <w:tc>
                <w:tcPr>
                  <w:tcW w:w="1660" w:type="dxa"/>
                  <w:tcBorders>
                    <w:top w:val="nil"/>
                    <w:left w:val="nil"/>
                    <w:bottom w:val="single" w:sz="4" w:space="0" w:color="auto"/>
                    <w:right w:val="single" w:sz="4" w:space="0" w:color="auto"/>
                  </w:tcBorders>
                  <w:shd w:val="clear" w:color="auto" w:fill="auto"/>
                  <w:noWrap/>
                  <w:vAlign w:val="center"/>
                  <w:hideMark/>
                </w:tcPr>
                <w:p w14:paraId="005EF8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601689607.00</w:t>
                  </w:r>
                </w:p>
              </w:tc>
              <w:tc>
                <w:tcPr>
                  <w:tcW w:w="4833" w:type="dxa"/>
                  <w:tcBorders>
                    <w:top w:val="nil"/>
                    <w:left w:val="nil"/>
                    <w:bottom w:val="single" w:sz="4" w:space="0" w:color="auto"/>
                    <w:right w:val="single" w:sz="4" w:space="0" w:color="auto"/>
                  </w:tcBorders>
                  <w:shd w:val="clear" w:color="auto" w:fill="auto"/>
                  <w:vAlign w:val="bottom"/>
                  <w:hideMark/>
                </w:tcPr>
                <w:p w14:paraId="566C791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ESTERIL, DESECHABLE, CON GLOBO DE AUTORRETENCION DE 5 ML., CON </w:t>
                  </w:r>
                  <w:r w:rsidRPr="00BA429B">
                    <w:rPr>
                      <w:rFonts w:ascii="Calibri" w:hAnsi="Calibri" w:cs="Calibri"/>
                      <w:color w:val="000000"/>
                      <w:sz w:val="18"/>
                      <w:szCs w:val="18"/>
                      <w:lang w:val="es-MX" w:eastAsia="es-MX"/>
                    </w:rPr>
                    <w:lastRenderedPageBreak/>
                    <w:t xml:space="preserve">VALVULA PARA </w:t>
                  </w:r>
                  <w:proofErr w:type="gramStart"/>
                  <w:r w:rsidRPr="00BA429B">
                    <w:rPr>
                      <w:rFonts w:ascii="Calibri" w:hAnsi="Calibri" w:cs="Calibri"/>
                      <w:color w:val="000000"/>
                      <w:sz w:val="18"/>
                      <w:szCs w:val="18"/>
                      <w:lang w:val="es-MX" w:eastAsia="es-MX"/>
                    </w:rPr>
                    <w:t>JERINGA ,</w:t>
                  </w:r>
                  <w:proofErr w:type="gramEnd"/>
                  <w:r w:rsidRPr="00BA429B">
                    <w:rPr>
                      <w:rFonts w:ascii="Calibri" w:hAnsi="Calibri" w:cs="Calibri"/>
                      <w:color w:val="000000"/>
                      <w:sz w:val="18"/>
                      <w:szCs w:val="18"/>
                      <w:lang w:val="es-MX" w:eastAsia="es-MX"/>
                    </w:rPr>
                    <w:t xml:space="preserve">  TIPO FOLEY (DE DOS VIAS). CALIBRE 10 FR                                                                                                                                                                                                                                                                                                                                                                                                                                                                                                                                                                                                                                                                                                                                                                                                                                                                                                                                                                                                                                                                                                                                                                                                                                                                                                                                                                                                                                                                                                                                                                                                                                                                                                                                                                                                                                                                                                           </w:t>
                  </w:r>
                </w:p>
              </w:tc>
              <w:tc>
                <w:tcPr>
                  <w:tcW w:w="1134" w:type="dxa"/>
                  <w:tcBorders>
                    <w:top w:val="nil"/>
                    <w:left w:val="nil"/>
                    <w:bottom w:val="single" w:sz="4" w:space="0" w:color="auto"/>
                    <w:right w:val="single" w:sz="4" w:space="0" w:color="auto"/>
                  </w:tcBorders>
                  <w:shd w:val="clear" w:color="auto" w:fill="auto"/>
                  <w:vAlign w:val="center"/>
                  <w:hideMark/>
                </w:tcPr>
                <w:p w14:paraId="1A6E098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0A703B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A0398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w:t>
                  </w:r>
                </w:p>
              </w:tc>
            </w:tr>
            <w:tr w:rsidR="00BA429B" w:rsidRPr="00BA429B" w14:paraId="6E40860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3DBA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214</w:t>
                  </w:r>
                </w:p>
              </w:tc>
              <w:tc>
                <w:tcPr>
                  <w:tcW w:w="1660" w:type="dxa"/>
                  <w:tcBorders>
                    <w:top w:val="nil"/>
                    <w:left w:val="nil"/>
                    <w:bottom w:val="single" w:sz="4" w:space="0" w:color="auto"/>
                    <w:right w:val="single" w:sz="4" w:space="0" w:color="auto"/>
                  </w:tcBorders>
                  <w:shd w:val="clear" w:color="auto" w:fill="auto"/>
                  <w:noWrap/>
                  <w:vAlign w:val="center"/>
                  <w:hideMark/>
                </w:tcPr>
                <w:p w14:paraId="27205F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601689615.00</w:t>
                  </w:r>
                </w:p>
              </w:tc>
              <w:tc>
                <w:tcPr>
                  <w:tcW w:w="4833" w:type="dxa"/>
                  <w:tcBorders>
                    <w:top w:val="nil"/>
                    <w:left w:val="nil"/>
                    <w:bottom w:val="single" w:sz="4" w:space="0" w:color="auto"/>
                    <w:right w:val="single" w:sz="4" w:space="0" w:color="auto"/>
                  </w:tcBorders>
                  <w:shd w:val="clear" w:color="auto" w:fill="auto"/>
                  <w:vAlign w:val="bottom"/>
                  <w:hideMark/>
                </w:tcPr>
                <w:p w14:paraId="2002816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12 FR                                                                                                                                                                                                                                                                                                                                                                                                                                                                                                                                                                                                                                                                                                                                                                                                                                                                                                                                                                                                                                                                                                                                                                                                                                                                                                                                                                                                                                                                                                                                                                                                                                                                                                                                                                                                                                                                                                            </w:t>
                  </w:r>
                </w:p>
              </w:tc>
              <w:tc>
                <w:tcPr>
                  <w:tcW w:w="1134" w:type="dxa"/>
                  <w:tcBorders>
                    <w:top w:val="nil"/>
                    <w:left w:val="nil"/>
                    <w:bottom w:val="single" w:sz="4" w:space="0" w:color="auto"/>
                    <w:right w:val="single" w:sz="4" w:space="0" w:color="auto"/>
                  </w:tcBorders>
                  <w:shd w:val="clear" w:color="auto" w:fill="auto"/>
                  <w:vAlign w:val="center"/>
                  <w:hideMark/>
                </w:tcPr>
                <w:p w14:paraId="1B2B30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E8B2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40DBE0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202</w:t>
                  </w:r>
                </w:p>
              </w:tc>
            </w:tr>
            <w:tr w:rsidR="00BA429B" w:rsidRPr="00BA429B" w14:paraId="291D7BB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63D4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215</w:t>
                  </w:r>
                </w:p>
              </w:tc>
              <w:tc>
                <w:tcPr>
                  <w:tcW w:w="1660" w:type="dxa"/>
                  <w:tcBorders>
                    <w:top w:val="nil"/>
                    <w:left w:val="nil"/>
                    <w:bottom w:val="single" w:sz="4" w:space="0" w:color="auto"/>
                    <w:right w:val="single" w:sz="4" w:space="0" w:color="auto"/>
                  </w:tcBorders>
                  <w:shd w:val="clear" w:color="auto" w:fill="auto"/>
                  <w:noWrap/>
                  <w:vAlign w:val="center"/>
                  <w:hideMark/>
                </w:tcPr>
                <w:p w14:paraId="5CC9DD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601689623.00</w:t>
                  </w:r>
                </w:p>
              </w:tc>
              <w:tc>
                <w:tcPr>
                  <w:tcW w:w="4833" w:type="dxa"/>
                  <w:tcBorders>
                    <w:top w:val="nil"/>
                    <w:left w:val="nil"/>
                    <w:bottom w:val="single" w:sz="4" w:space="0" w:color="auto"/>
                    <w:right w:val="single" w:sz="4" w:space="0" w:color="auto"/>
                  </w:tcBorders>
                  <w:shd w:val="clear" w:color="auto" w:fill="auto"/>
                  <w:vAlign w:val="bottom"/>
                  <w:hideMark/>
                </w:tcPr>
                <w:p w14:paraId="4748D94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14 FR.                                                                                                                                                                                                                                                                                                                                                                                                                                                                                                                                                                                                                                                                                                                                                                                                                                                                                                                                                                                                                                                                                                                                                                                                                                                                                                                                                                                                                                                                                                                                                                                                                                                                                                                                                                                                                                                                                                             </w:t>
                  </w:r>
                </w:p>
              </w:tc>
              <w:tc>
                <w:tcPr>
                  <w:tcW w:w="1134" w:type="dxa"/>
                  <w:tcBorders>
                    <w:top w:val="nil"/>
                    <w:left w:val="nil"/>
                    <w:bottom w:val="single" w:sz="4" w:space="0" w:color="auto"/>
                    <w:right w:val="single" w:sz="4" w:space="0" w:color="auto"/>
                  </w:tcBorders>
                  <w:shd w:val="clear" w:color="auto" w:fill="auto"/>
                  <w:vAlign w:val="center"/>
                  <w:hideMark/>
                </w:tcPr>
                <w:p w14:paraId="50C39C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541D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4EB11F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919</w:t>
                  </w:r>
                </w:p>
              </w:tc>
            </w:tr>
            <w:tr w:rsidR="00BA429B" w:rsidRPr="00BA429B" w14:paraId="1FABEAA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1FD1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216</w:t>
                  </w:r>
                </w:p>
              </w:tc>
              <w:tc>
                <w:tcPr>
                  <w:tcW w:w="1660" w:type="dxa"/>
                  <w:tcBorders>
                    <w:top w:val="nil"/>
                    <w:left w:val="nil"/>
                    <w:bottom w:val="single" w:sz="4" w:space="0" w:color="auto"/>
                    <w:right w:val="single" w:sz="4" w:space="0" w:color="auto"/>
                  </w:tcBorders>
                  <w:shd w:val="clear" w:color="auto" w:fill="auto"/>
                  <w:noWrap/>
                  <w:vAlign w:val="center"/>
                  <w:hideMark/>
                </w:tcPr>
                <w:p w14:paraId="3EB23A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601689631.00</w:t>
                  </w:r>
                </w:p>
              </w:tc>
              <w:tc>
                <w:tcPr>
                  <w:tcW w:w="4833" w:type="dxa"/>
                  <w:tcBorders>
                    <w:top w:val="nil"/>
                    <w:left w:val="nil"/>
                    <w:bottom w:val="single" w:sz="4" w:space="0" w:color="auto"/>
                    <w:right w:val="single" w:sz="4" w:space="0" w:color="auto"/>
                  </w:tcBorders>
                  <w:shd w:val="clear" w:color="auto" w:fill="auto"/>
                  <w:vAlign w:val="bottom"/>
                  <w:hideMark/>
                </w:tcPr>
                <w:p w14:paraId="567792B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w:t>
                  </w:r>
                  <w:proofErr w:type="gramStart"/>
                  <w:r w:rsidRPr="00BA429B">
                    <w:rPr>
                      <w:rFonts w:ascii="Calibri" w:hAnsi="Calibri" w:cs="Calibri"/>
                      <w:color w:val="000000"/>
                      <w:sz w:val="18"/>
                      <w:szCs w:val="18"/>
                      <w:lang w:val="es-MX" w:eastAsia="es-MX"/>
                    </w:rPr>
                    <w:t>LATEX,  ESTERIL</w:t>
                  </w:r>
                  <w:proofErr w:type="gramEnd"/>
                  <w:r w:rsidRPr="00BA429B">
                    <w:rPr>
                      <w:rFonts w:ascii="Calibri" w:hAnsi="Calibri" w:cs="Calibri"/>
                      <w:color w:val="000000"/>
                      <w:sz w:val="18"/>
                      <w:szCs w:val="18"/>
                      <w:lang w:val="es-MX" w:eastAsia="es-MX"/>
                    </w:rPr>
                    <w:t xml:space="preserve"> Y DESECHABLE, CON GLOBO DE AUTORRETENCION DE 5 ML. CON VALVULA PARA JERINGA TIPO:. FOLEY (DE DOS VIAS) CALIBRE 16 FR.                                                                                                                                                                                                                                                                                                                                                                                                                                                                                                                                                                                                                                                                                                                                                                                                                                                                                                                                                                                                                                                                                                                                                                                                                                                                                                                                                                                                                                                                                                                                                                                                                                                                                                                                                                                                                                                                                                           </w:t>
                  </w:r>
                </w:p>
              </w:tc>
              <w:tc>
                <w:tcPr>
                  <w:tcW w:w="1134" w:type="dxa"/>
                  <w:tcBorders>
                    <w:top w:val="nil"/>
                    <w:left w:val="nil"/>
                    <w:bottom w:val="single" w:sz="4" w:space="0" w:color="auto"/>
                    <w:right w:val="single" w:sz="4" w:space="0" w:color="auto"/>
                  </w:tcBorders>
                  <w:shd w:val="clear" w:color="auto" w:fill="auto"/>
                  <w:vAlign w:val="center"/>
                  <w:hideMark/>
                </w:tcPr>
                <w:p w14:paraId="4443E4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B304C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DCB69F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2,051</w:t>
                  </w:r>
                </w:p>
              </w:tc>
            </w:tr>
            <w:tr w:rsidR="00BA429B" w:rsidRPr="00BA429B" w14:paraId="036F42B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554F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217</w:t>
                  </w:r>
                </w:p>
              </w:tc>
              <w:tc>
                <w:tcPr>
                  <w:tcW w:w="1660" w:type="dxa"/>
                  <w:tcBorders>
                    <w:top w:val="nil"/>
                    <w:left w:val="nil"/>
                    <w:bottom w:val="single" w:sz="4" w:space="0" w:color="auto"/>
                    <w:right w:val="single" w:sz="4" w:space="0" w:color="auto"/>
                  </w:tcBorders>
                  <w:shd w:val="clear" w:color="auto" w:fill="auto"/>
                  <w:noWrap/>
                  <w:vAlign w:val="center"/>
                  <w:hideMark/>
                </w:tcPr>
                <w:p w14:paraId="60E603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601689649.00</w:t>
                  </w:r>
                </w:p>
              </w:tc>
              <w:tc>
                <w:tcPr>
                  <w:tcW w:w="4833" w:type="dxa"/>
                  <w:tcBorders>
                    <w:top w:val="nil"/>
                    <w:left w:val="nil"/>
                    <w:bottom w:val="single" w:sz="4" w:space="0" w:color="auto"/>
                    <w:right w:val="single" w:sz="4" w:space="0" w:color="auto"/>
                  </w:tcBorders>
                  <w:shd w:val="clear" w:color="auto" w:fill="auto"/>
                  <w:vAlign w:val="bottom"/>
                  <w:hideMark/>
                </w:tcPr>
                <w:p w14:paraId="7333E2E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w:t>
                  </w:r>
                  <w:proofErr w:type="gramStart"/>
                  <w:r w:rsidRPr="00BA429B">
                    <w:rPr>
                      <w:rFonts w:ascii="Calibri" w:hAnsi="Calibri" w:cs="Calibri"/>
                      <w:color w:val="000000"/>
                      <w:sz w:val="18"/>
                      <w:szCs w:val="18"/>
                      <w:lang w:val="es-MX" w:eastAsia="es-MX"/>
                    </w:rPr>
                    <w:t>LATEX ,</w:t>
                  </w:r>
                  <w:proofErr w:type="gramEnd"/>
                  <w:r w:rsidRPr="00BA429B">
                    <w:rPr>
                      <w:rFonts w:ascii="Calibri" w:hAnsi="Calibri" w:cs="Calibri"/>
                      <w:color w:val="000000"/>
                      <w:sz w:val="18"/>
                      <w:szCs w:val="18"/>
                      <w:lang w:val="es-MX" w:eastAsia="es-MX"/>
                    </w:rPr>
                    <w:t xml:space="preserve"> ESTERIL, Y DESECHABLE, CON GLOBO DE AUTORRETENCION DE 5 ML. CON VALVULA PARA JERINGA ,TIPO; FOLEY (DE DOS VIAS). CALIBRE 18 FR                                                                                                                                                                                                                                                                                                                                                                                                                                                                                                                                                                                                                                                                                                                                                                                                                                                                                                                                                                                                                                                                                                                                                                                                                                                                                                                                                                                                                                                                                                                                                                                                                                                                                                                                                                                                                                                                                                          </w:t>
                  </w:r>
                </w:p>
              </w:tc>
              <w:tc>
                <w:tcPr>
                  <w:tcW w:w="1134" w:type="dxa"/>
                  <w:tcBorders>
                    <w:top w:val="nil"/>
                    <w:left w:val="nil"/>
                    <w:bottom w:val="single" w:sz="4" w:space="0" w:color="auto"/>
                    <w:right w:val="single" w:sz="4" w:space="0" w:color="auto"/>
                  </w:tcBorders>
                  <w:shd w:val="clear" w:color="auto" w:fill="auto"/>
                  <w:vAlign w:val="center"/>
                  <w:hideMark/>
                </w:tcPr>
                <w:p w14:paraId="28951B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4623C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CD7875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690</w:t>
                  </w:r>
                </w:p>
              </w:tc>
            </w:tr>
            <w:tr w:rsidR="00BA429B" w:rsidRPr="00BA429B" w14:paraId="1F5BB70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5F05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218</w:t>
                  </w:r>
                </w:p>
              </w:tc>
              <w:tc>
                <w:tcPr>
                  <w:tcW w:w="1660" w:type="dxa"/>
                  <w:tcBorders>
                    <w:top w:val="nil"/>
                    <w:left w:val="nil"/>
                    <w:bottom w:val="single" w:sz="4" w:space="0" w:color="auto"/>
                    <w:right w:val="single" w:sz="4" w:space="0" w:color="auto"/>
                  </w:tcBorders>
                  <w:shd w:val="clear" w:color="auto" w:fill="auto"/>
                  <w:noWrap/>
                  <w:vAlign w:val="center"/>
                  <w:hideMark/>
                </w:tcPr>
                <w:p w14:paraId="7E62E0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601689656.00</w:t>
                  </w:r>
                </w:p>
              </w:tc>
              <w:tc>
                <w:tcPr>
                  <w:tcW w:w="4833" w:type="dxa"/>
                  <w:tcBorders>
                    <w:top w:val="nil"/>
                    <w:left w:val="nil"/>
                    <w:bottom w:val="single" w:sz="4" w:space="0" w:color="auto"/>
                    <w:right w:val="single" w:sz="4" w:space="0" w:color="auto"/>
                  </w:tcBorders>
                  <w:shd w:val="clear" w:color="auto" w:fill="auto"/>
                  <w:vAlign w:val="bottom"/>
                  <w:hideMark/>
                </w:tcPr>
                <w:p w14:paraId="325DE31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 ESTERIL Y DESECHABLE, CON GLOBO DE AUTORRETENCION DE 5 ML., CON VALVULA PARA JERINGA, TIPO: FOLEY (DE DOS VIAS), CALIBRE 20 FR                                                                                                                                                                                                                                                                                                                                                                                                                                                                                                                                                                                                                                                                                                                                                                                                                                                                                                                                                                                                                                                                                                                                                                                                                                                                                                                                                                                                                                                                                                                                                                                                                                                                                                                                                                                                                                                                                                          </w:t>
                  </w:r>
                </w:p>
              </w:tc>
              <w:tc>
                <w:tcPr>
                  <w:tcW w:w="1134" w:type="dxa"/>
                  <w:tcBorders>
                    <w:top w:val="nil"/>
                    <w:left w:val="nil"/>
                    <w:bottom w:val="single" w:sz="4" w:space="0" w:color="auto"/>
                    <w:right w:val="single" w:sz="4" w:space="0" w:color="auto"/>
                  </w:tcBorders>
                  <w:shd w:val="clear" w:color="auto" w:fill="auto"/>
                  <w:vAlign w:val="center"/>
                  <w:hideMark/>
                </w:tcPr>
                <w:p w14:paraId="56DD9E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0466F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6EF8F5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89</w:t>
                  </w:r>
                </w:p>
              </w:tc>
            </w:tr>
            <w:tr w:rsidR="00BA429B" w:rsidRPr="00BA429B" w14:paraId="2E145D4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8881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219</w:t>
                  </w:r>
                </w:p>
              </w:tc>
              <w:tc>
                <w:tcPr>
                  <w:tcW w:w="1660" w:type="dxa"/>
                  <w:tcBorders>
                    <w:top w:val="nil"/>
                    <w:left w:val="nil"/>
                    <w:bottom w:val="single" w:sz="4" w:space="0" w:color="auto"/>
                    <w:right w:val="single" w:sz="4" w:space="0" w:color="auto"/>
                  </w:tcBorders>
                  <w:shd w:val="clear" w:color="auto" w:fill="auto"/>
                  <w:noWrap/>
                  <w:vAlign w:val="center"/>
                  <w:hideMark/>
                </w:tcPr>
                <w:p w14:paraId="3BDCC0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601689664.00</w:t>
                  </w:r>
                </w:p>
              </w:tc>
              <w:tc>
                <w:tcPr>
                  <w:tcW w:w="4833" w:type="dxa"/>
                  <w:tcBorders>
                    <w:top w:val="nil"/>
                    <w:left w:val="nil"/>
                    <w:bottom w:val="single" w:sz="4" w:space="0" w:color="auto"/>
                    <w:right w:val="single" w:sz="4" w:space="0" w:color="auto"/>
                  </w:tcBorders>
                  <w:shd w:val="clear" w:color="auto" w:fill="auto"/>
                  <w:vAlign w:val="bottom"/>
                  <w:hideMark/>
                </w:tcPr>
                <w:p w14:paraId="1ED96B8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w:t>
                  </w:r>
                  <w:proofErr w:type="gramStart"/>
                  <w:r w:rsidRPr="00BA429B">
                    <w:rPr>
                      <w:rFonts w:ascii="Calibri" w:hAnsi="Calibri" w:cs="Calibri"/>
                      <w:color w:val="000000"/>
                      <w:sz w:val="18"/>
                      <w:szCs w:val="18"/>
                      <w:lang w:val="es-MX" w:eastAsia="es-MX"/>
                    </w:rPr>
                    <w:t>LATEX,  ESTERIL</w:t>
                  </w:r>
                  <w:proofErr w:type="gramEnd"/>
                  <w:r w:rsidRPr="00BA429B">
                    <w:rPr>
                      <w:rFonts w:ascii="Calibri" w:hAnsi="Calibri" w:cs="Calibri"/>
                      <w:color w:val="000000"/>
                      <w:sz w:val="18"/>
                      <w:szCs w:val="18"/>
                      <w:lang w:val="es-MX" w:eastAsia="es-MX"/>
                    </w:rPr>
                    <w:t xml:space="preserve"> Y DESECHABLE, CON GLOBO DE AUTORRETENCION DE 5 ML. CON VALVULA PARA JERINGA, TIPO: FOLEY ( DE DOS VIAS). CALIBRE 22 FR                                                                                                                                                                                                                                                                                                                                                                                                                                                                                                                                                                                                                                                                                                                                                                                                                                                                                                                                                                                                                                                                                                                                                                                                                                                                                                                                                                                                                                                                                                                                                                                                                                                                                                                                                                                                                                                                                                          </w:t>
                  </w:r>
                </w:p>
              </w:tc>
              <w:tc>
                <w:tcPr>
                  <w:tcW w:w="1134" w:type="dxa"/>
                  <w:tcBorders>
                    <w:top w:val="nil"/>
                    <w:left w:val="nil"/>
                    <w:bottom w:val="single" w:sz="4" w:space="0" w:color="auto"/>
                    <w:right w:val="single" w:sz="4" w:space="0" w:color="auto"/>
                  </w:tcBorders>
                  <w:shd w:val="clear" w:color="auto" w:fill="auto"/>
                  <w:vAlign w:val="center"/>
                  <w:hideMark/>
                </w:tcPr>
                <w:p w14:paraId="15FE94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997B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16284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w:t>
                  </w:r>
                </w:p>
              </w:tc>
            </w:tr>
            <w:tr w:rsidR="00BA429B" w:rsidRPr="00BA429B" w14:paraId="1FF5F1B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4C12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220</w:t>
                  </w:r>
                </w:p>
              </w:tc>
              <w:tc>
                <w:tcPr>
                  <w:tcW w:w="1660" w:type="dxa"/>
                  <w:tcBorders>
                    <w:top w:val="nil"/>
                    <w:left w:val="nil"/>
                    <w:bottom w:val="single" w:sz="4" w:space="0" w:color="auto"/>
                    <w:right w:val="single" w:sz="4" w:space="0" w:color="auto"/>
                  </w:tcBorders>
                  <w:shd w:val="clear" w:color="auto" w:fill="auto"/>
                  <w:noWrap/>
                  <w:vAlign w:val="center"/>
                  <w:hideMark/>
                </w:tcPr>
                <w:p w14:paraId="2763872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601689672.00</w:t>
                  </w:r>
                </w:p>
              </w:tc>
              <w:tc>
                <w:tcPr>
                  <w:tcW w:w="4833" w:type="dxa"/>
                  <w:tcBorders>
                    <w:top w:val="nil"/>
                    <w:left w:val="nil"/>
                    <w:bottom w:val="single" w:sz="4" w:space="0" w:color="auto"/>
                    <w:right w:val="single" w:sz="4" w:space="0" w:color="auto"/>
                  </w:tcBorders>
                  <w:shd w:val="clear" w:color="auto" w:fill="auto"/>
                  <w:vAlign w:val="bottom"/>
                  <w:hideMark/>
                </w:tcPr>
                <w:p w14:paraId="3044750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24 FR.                                                                                                                                                                                                                                                                                                                                                                                                                                                                                                                                                                                                                                                                                                                                                                                                                                                                                                                                                                                                                                                                                                                                                                                                                                                                                                                                                                                                                                                                                                                                                                                                                                                                                                                                                                                                                                                                                                           </w:t>
                  </w:r>
                </w:p>
              </w:tc>
              <w:tc>
                <w:tcPr>
                  <w:tcW w:w="1134" w:type="dxa"/>
                  <w:tcBorders>
                    <w:top w:val="nil"/>
                    <w:left w:val="nil"/>
                    <w:bottom w:val="single" w:sz="4" w:space="0" w:color="auto"/>
                    <w:right w:val="single" w:sz="4" w:space="0" w:color="auto"/>
                  </w:tcBorders>
                  <w:shd w:val="clear" w:color="auto" w:fill="auto"/>
                  <w:vAlign w:val="center"/>
                  <w:hideMark/>
                </w:tcPr>
                <w:p w14:paraId="4D4963A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81EC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A5B69C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w:t>
                  </w:r>
                </w:p>
              </w:tc>
            </w:tr>
            <w:tr w:rsidR="00BA429B" w:rsidRPr="00BA429B" w14:paraId="4B02E32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473EE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221</w:t>
                  </w:r>
                </w:p>
              </w:tc>
              <w:tc>
                <w:tcPr>
                  <w:tcW w:w="1660" w:type="dxa"/>
                  <w:tcBorders>
                    <w:top w:val="nil"/>
                    <w:left w:val="nil"/>
                    <w:bottom w:val="single" w:sz="4" w:space="0" w:color="auto"/>
                    <w:right w:val="single" w:sz="4" w:space="0" w:color="auto"/>
                  </w:tcBorders>
                  <w:shd w:val="clear" w:color="auto" w:fill="auto"/>
                  <w:noWrap/>
                  <w:vAlign w:val="center"/>
                  <w:hideMark/>
                </w:tcPr>
                <w:p w14:paraId="7D4588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601689730.00</w:t>
                  </w:r>
                </w:p>
              </w:tc>
              <w:tc>
                <w:tcPr>
                  <w:tcW w:w="4833" w:type="dxa"/>
                  <w:tcBorders>
                    <w:top w:val="nil"/>
                    <w:left w:val="nil"/>
                    <w:bottom w:val="single" w:sz="4" w:space="0" w:color="auto"/>
                    <w:right w:val="single" w:sz="4" w:space="0" w:color="auto"/>
                  </w:tcBorders>
                  <w:shd w:val="clear" w:color="auto" w:fill="auto"/>
                  <w:vAlign w:val="bottom"/>
                  <w:hideMark/>
                </w:tcPr>
                <w:p w14:paraId="6F9BFD3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ESTERIL Y </w:t>
                  </w:r>
                  <w:proofErr w:type="gramStart"/>
                  <w:r w:rsidRPr="00BA429B">
                    <w:rPr>
                      <w:rFonts w:ascii="Calibri" w:hAnsi="Calibri" w:cs="Calibri"/>
                      <w:color w:val="000000"/>
                      <w:sz w:val="18"/>
                      <w:szCs w:val="18"/>
                      <w:lang w:val="es-MX" w:eastAsia="es-MX"/>
                    </w:rPr>
                    <w:t>DESECHABLE,  CON</w:t>
                  </w:r>
                  <w:proofErr w:type="gramEnd"/>
                  <w:r w:rsidRPr="00BA429B">
                    <w:rPr>
                      <w:rFonts w:ascii="Calibri" w:hAnsi="Calibri" w:cs="Calibri"/>
                      <w:color w:val="000000"/>
                      <w:sz w:val="18"/>
                      <w:szCs w:val="18"/>
                      <w:lang w:val="es-MX" w:eastAsia="es-MX"/>
                    </w:rPr>
                    <w:t xml:space="preserve"> GLOBO DE AUTORRETENCION DE 30 ML. CON VALVULA PARA JERINGA, TIPO: FOLEY ( DE DOS VIAS). CALIBRE 12 FR                                                                                                                                                                                                                                                                                                                                                                                                                                                                                                                                                                                                                                                                                                                                                                                                                                                                                                                                                                                                                                                                                                                                                                                                                                                                                                                                                                                                                                                                                                                                                                                                                                                                                                                                                                                                                                                                                                         </w:t>
                  </w:r>
                </w:p>
              </w:tc>
              <w:tc>
                <w:tcPr>
                  <w:tcW w:w="1134" w:type="dxa"/>
                  <w:tcBorders>
                    <w:top w:val="nil"/>
                    <w:left w:val="nil"/>
                    <w:bottom w:val="single" w:sz="4" w:space="0" w:color="auto"/>
                    <w:right w:val="single" w:sz="4" w:space="0" w:color="auto"/>
                  </w:tcBorders>
                  <w:shd w:val="clear" w:color="auto" w:fill="auto"/>
                  <w:vAlign w:val="center"/>
                  <w:hideMark/>
                </w:tcPr>
                <w:p w14:paraId="4E4F4F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A7C8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6C2675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001EAC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D0F6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222</w:t>
                  </w:r>
                </w:p>
              </w:tc>
              <w:tc>
                <w:tcPr>
                  <w:tcW w:w="1660" w:type="dxa"/>
                  <w:tcBorders>
                    <w:top w:val="nil"/>
                    <w:left w:val="nil"/>
                    <w:bottom w:val="single" w:sz="4" w:space="0" w:color="auto"/>
                    <w:right w:val="single" w:sz="4" w:space="0" w:color="auto"/>
                  </w:tcBorders>
                  <w:shd w:val="clear" w:color="auto" w:fill="auto"/>
                  <w:noWrap/>
                  <w:vAlign w:val="center"/>
                  <w:hideMark/>
                </w:tcPr>
                <w:p w14:paraId="1384FA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601689755.00</w:t>
                  </w:r>
                </w:p>
              </w:tc>
              <w:tc>
                <w:tcPr>
                  <w:tcW w:w="4833" w:type="dxa"/>
                  <w:tcBorders>
                    <w:top w:val="nil"/>
                    <w:left w:val="nil"/>
                    <w:bottom w:val="single" w:sz="4" w:space="0" w:color="auto"/>
                    <w:right w:val="single" w:sz="4" w:space="0" w:color="auto"/>
                  </w:tcBorders>
                  <w:shd w:val="clear" w:color="auto" w:fill="auto"/>
                  <w:vAlign w:val="bottom"/>
                  <w:hideMark/>
                </w:tcPr>
                <w:p w14:paraId="6F9C317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w:t>
                  </w:r>
                  <w:proofErr w:type="gramStart"/>
                  <w:r w:rsidRPr="00BA429B">
                    <w:rPr>
                      <w:rFonts w:ascii="Calibri" w:hAnsi="Calibri" w:cs="Calibri"/>
                      <w:color w:val="000000"/>
                      <w:sz w:val="18"/>
                      <w:szCs w:val="18"/>
                      <w:lang w:val="es-MX" w:eastAsia="es-MX"/>
                    </w:rPr>
                    <w:t>LATEX,  ESTERIL</w:t>
                  </w:r>
                  <w:proofErr w:type="gramEnd"/>
                  <w:r w:rsidRPr="00BA429B">
                    <w:rPr>
                      <w:rFonts w:ascii="Calibri" w:hAnsi="Calibri" w:cs="Calibri"/>
                      <w:color w:val="000000"/>
                      <w:sz w:val="18"/>
                      <w:szCs w:val="18"/>
                      <w:lang w:val="es-MX" w:eastAsia="es-MX"/>
                    </w:rPr>
                    <w:t xml:space="preserve"> Y DESECHABLE, CON GLOBO DE AUTORRETENCION DE 30 ML. CON VALVULA PARA JERINGA. TIPO: FOLEY (DE DOS VIAS). CALIBRE. 16 FR                                                                                                                                                                                                                                                                                                                                                                                                                                                                                                                                                                                                                                                                                                                                                                                                                                                                                                                                                                                                                                                                                                                                                                                                                                                                                                                                                                                                                                                                                                                                                                                                                                                                                                                                                                                                                                                                                                         </w:t>
                  </w:r>
                </w:p>
              </w:tc>
              <w:tc>
                <w:tcPr>
                  <w:tcW w:w="1134" w:type="dxa"/>
                  <w:tcBorders>
                    <w:top w:val="nil"/>
                    <w:left w:val="nil"/>
                    <w:bottom w:val="single" w:sz="4" w:space="0" w:color="auto"/>
                    <w:right w:val="single" w:sz="4" w:space="0" w:color="auto"/>
                  </w:tcBorders>
                  <w:shd w:val="clear" w:color="auto" w:fill="auto"/>
                  <w:vAlign w:val="center"/>
                  <w:hideMark/>
                </w:tcPr>
                <w:p w14:paraId="56227F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7D0A9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C0C541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w:t>
                  </w:r>
                </w:p>
              </w:tc>
            </w:tr>
            <w:tr w:rsidR="00BA429B" w:rsidRPr="00BA429B" w14:paraId="55EC5D0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4982B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223</w:t>
                  </w:r>
                </w:p>
              </w:tc>
              <w:tc>
                <w:tcPr>
                  <w:tcW w:w="1660" w:type="dxa"/>
                  <w:tcBorders>
                    <w:top w:val="nil"/>
                    <w:left w:val="nil"/>
                    <w:bottom w:val="single" w:sz="4" w:space="0" w:color="auto"/>
                    <w:right w:val="single" w:sz="4" w:space="0" w:color="auto"/>
                  </w:tcBorders>
                  <w:shd w:val="clear" w:color="auto" w:fill="auto"/>
                  <w:noWrap/>
                  <w:vAlign w:val="center"/>
                  <w:hideMark/>
                </w:tcPr>
                <w:p w14:paraId="4CD660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601689763.00</w:t>
                  </w:r>
                </w:p>
              </w:tc>
              <w:tc>
                <w:tcPr>
                  <w:tcW w:w="4833" w:type="dxa"/>
                  <w:tcBorders>
                    <w:top w:val="nil"/>
                    <w:left w:val="nil"/>
                    <w:bottom w:val="single" w:sz="4" w:space="0" w:color="auto"/>
                    <w:right w:val="single" w:sz="4" w:space="0" w:color="auto"/>
                  </w:tcBorders>
                  <w:shd w:val="clear" w:color="auto" w:fill="auto"/>
                  <w:vAlign w:val="bottom"/>
                  <w:hideMark/>
                </w:tcPr>
                <w:p w14:paraId="57510FB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URINARIO.  DE LATEX, ESTERIL Y DESECHABLE, CON GLOBO DE AUTORRETENCION DE 30 ML. CON VALVULA PARA JERINGA, TIPO: FOLEY ( DE DOS  VIAS), CALIBRE 18 FR .                                                                                                                                                                                                                                                                                                                                                                                                                                                                                                                                                                                                                                                                                                                                                                                                                                                                                                                                                                                                                                                                                                                                                                                                                                                                                                                                                                                                                                                                                                                                                                                                                                                                                                                                                                                                                                                                                                      </w:t>
                  </w:r>
                </w:p>
              </w:tc>
              <w:tc>
                <w:tcPr>
                  <w:tcW w:w="1134" w:type="dxa"/>
                  <w:tcBorders>
                    <w:top w:val="nil"/>
                    <w:left w:val="nil"/>
                    <w:bottom w:val="single" w:sz="4" w:space="0" w:color="auto"/>
                    <w:right w:val="single" w:sz="4" w:space="0" w:color="auto"/>
                  </w:tcBorders>
                  <w:shd w:val="clear" w:color="auto" w:fill="auto"/>
                  <w:vAlign w:val="center"/>
                  <w:hideMark/>
                </w:tcPr>
                <w:p w14:paraId="5BD461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B327C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09A42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r>
            <w:tr w:rsidR="00BA429B" w:rsidRPr="00BA429B" w14:paraId="3BDF074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BA2A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224</w:t>
                  </w:r>
                </w:p>
              </w:tc>
              <w:tc>
                <w:tcPr>
                  <w:tcW w:w="1660" w:type="dxa"/>
                  <w:tcBorders>
                    <w:top w:val="nil"/>
                    <w:left w:val="nil"/>
                    <w:bottom w:val="single" w:sz="4" w:space="0" w:color="auto"/>
                    <w:right w:val="single" w:sz="4" w:space="0" w:color="auto"/>
                  </w:tcBorders>
                  <w:shd w:val="clear" w:color="auto" w:fill="auto"/>
                  <w:noWrap/>
                  <w:vAlign w:val="center"/>
                  <w:hideMark/>
                </w:tcPr>
                <w:p w14:paraId="6C085F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601689888.00</w:t>
                  </w:r>
                </w:p>
              </w:tc>
              <w:tc>
                <w:tcPr>
                  <w:tcW w:w="4833" w:type="dxa"/>
                  <w:tcBorders>
                    <w:top w:val="nil"/>
                    <w:left w:val="nil"/>
                    <w:bottom w:val="single" w:sz="4" w:space="0" w:color="auto"/>
                    <w:right w:val="single" w:sz="4" w:space="0" w:color="auto"/>
                  </w:tcBorders>
                  <w:shd w:val="clear" w:color="auto" w:fill="auto"/>
                  <w:vAlign w:val="bottom"/>
                  <w:hideMark/>
                </w:tcPr>
                <w:p w14:paraId="183BDCB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ESOFAGO.  DE TRES VIAS, PUNTA CERRADA CON 4 ORIFICIOS, DE LATEX, CON ARILLO RADIOPACO. ESTERIL Y DESECHABLE. TIPOO SENGSTAKEN BLAKEMORE. LONGITUD. 100 CM. CALIBRE. 21 FR.                                                                                                                                                                                                                                                                                                                                                                                                                                                                                                                                                                                                                                                                                                                                                                                                                                                                                                                                                                                                                                                                                                                                                                                                                                                                                                                                                                                                                                                                                                                                                                                                                                                                                                                                                                                                                                                                                           </w:t>
                  </w:r>
                </w:p>
              </w:tc>
              <w:tc>
                <w:tcPr>
                  <w:tcW w:w="1134" w:type="dxa"/>
                  <w:tcBorders>
                    <w:top w:val="nil"/>
                    <w:left w:val="nil"/>
                    <w:bottom w:val="single" w:sz="4" w:space="0" w:color="auto"/>
                    <w:right w:val="single" w:sz="4" w:space="0" w:color="auto"/>
                  </w:tcBorders>
                  <w:shd w:val="clear" w:color="auto" w:fill="auto"/>
                  <w:vAlign w:val="center"/>
                  <w:hideMark/>
                </w:tcPr>
                <w:p w14:paraId="4B9036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8684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193BDA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3FEA6E1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2732A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225</w:t>
                  </w:r>
                </w:p>
              </w:tc>
              <w:tc>
                <w:tcPr>
                  <w:tcW w:w="1660" w:type="dxa"/>
                  <w:tcBorders>
                    <w:top w:val="nil"/>
                    <w:left w:val="nil"/>
                    <w:bottom w:val="single" w:sz="4" w:space="0" w:color="auto"/>
                    <w:right w:val="single" w:sz="4" w:space="0" w:color="auto"/>
                  </w:tcBorders>
                  <w:shd w:val="clear" w:color="auto" w:fill="auto"/>
                  <w:noWrap/>
                  <w:vAlign w:val="center"/>
                  <w:hideMark/>
                </w:tcPr>
                <w:p w14:paraId="58CF97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601689896.00</w:t>
                  </w:r>
                </w:p>
              </w:tc>
              <w:tc>
                <w:tcPr>
                  <w:tcW w:w="4833" w:type="dxa"/>
                  <w:tcBorders>
                    <w:top w:val="nil"/>
                    <w:left w:val="nil"/>
                    <w:bottom w:val="single" w:sz="4" w:space="0" w:color="auto"/>
                    <w:right w:val="single" w:sz="4" w:space="0" w:color="auto"/>
                  </w:tcBorders>
                  <w:shd w:val="clear" w:color="auto" w:fill="auto"/>
                  <w:vAlign w:val="bottom"/>
                  <w:hideMark/>
                </w:tcPr>
                <w:p w14:paraId="2F05FAC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GASTROINTESTINAL DESECHABLE Y CON MARCA OPACA A LOS RAYOS X.  TIPO: LEVIN CALIBRE 14 FR.                                                                                                                                                                                                                                                                                                                                                                                                                                                                                                                                                                                                                                                                                                                                                                                                                                                                                                                                                                                                                                                                                                                                                                                                                                                                                                                                                                                                                                                                                                                                                                                                                                                                                                                                                                                                                                                                                                                                                                                  </w:t>
                  </w:r>
                </w:p>
              </w:tc>
              <w:tc>
                <w:tcPr>
                  <w:tcW w:w="1134" w:type="dxa"/>
                  <w:tcBorders>
                    <w:top w:val="nil"/>
                    <w:left w:val="nil"/>
                    <w:bottom w:val="single" w:sz="4" w:space="0" w:color="auto"/>
                    <w:right w:val="single" w:sz="4" w:space="0" w:color="auto"/>
                  </w:tcBorders>
                  <w:shd w:val="clear" w:color="auto" w:fill="auto"/>
                  <w:vAlign w:val="center"/>
                  <w:hideMark/>
                </w:tcPr>
                <w:p w14:paraId="137398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A9E8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556D9B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180</w:t>
                  </w:r>
                </w:p>
              </w:tc>
            </w:tr>
            <w:tr w:rsidR="00BA429B" w:rsidRPr="00BA429B" w14:paraId="0B1602E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8E15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226</w:t>
                  </w:r>
                </w:p>
              </w:tc>
              <w:tc>
                <w:tcPr>
                  <w:tcW w:w="1660" w:type="dxa"/>
                  <w:tcBorders>
                    <w:top w:val="nil"/>
                    <w:left w:val="nil"/>
                    <w:bottom w:val="single" w:sz="4" w:space="0" w:color="auto"/>
                    <w:right w:val="single" w:sz="4" w:space="0" w:color="auto"/>
                  </w:tcBorders>
                  <w:shd w:val="clear" w:color="auto" w:fill="auto"/>
                  <w:noWrap/>
                  <w:vAlign w:val="center"/>
                  <w:hideMark/>
                </w:tcPr>
                <w:p w14:paraId="28DA370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601689904.00</w:t>
                  </w:r>
                </w:p>
              </w:tc>
              <w:tc>
                <w:tcPr>
                  <w:tcW w:w="4833" w:type="dxa"/>
                  <w:tcBorders>
                    <w:top w:val="nil"/>
                    <w:left w:val="nil"/>
                    <w:bottom w:val="single" w:sz="4" w:space="0" w:color="auto"/>
                    <w:right w:val="single" w:sz="4" w:space="0" w:color="auto"/>
                  </w:tcBorders>
                  <w:shd w:val="clear" w:color="auto" w:fill="auto"/>
                  <w:vAlign w:val="bottom"/>
                  <w:hideMark/>
                </w:tcPr>
                <w:p w14:paraId="567E7F6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GASTROINTESTINAL DESECHABLE Y CON MARCA OPACA A LOS RAYOS </w:t>
                  </w:r>
                  <w:proofErr w:type="gramStart"/>
                  <w:r w:rsidRPr="00BA429B">
                    <w:rPr>
                      <w:rFonts w:ascii="Calibri" w:hAnsi="Calibri" w:cs="Calibri"/>
                      <w:color w:val="000000"/>
                      <w:sz w:val="18"/>
                      <w:szCs w:val="18"/>
                      <w:lang w:val="es-MX" w:eastAsia="es-MX"/>
                    </w:rPr>
                    <w:t>X .</w:t>
                  </w:r>
                  <w:proofErr w:type="gramEnd"/>
                  <w:r w:rsidRPr="00BA429B">
                    <w:rPr>
                      <w:rFonts w:ascii="Calibri" w:hAnsi="Calibri" w:cs="Calibri"/>
                      <w:color w:val="000000"/>
                      <w:sz w:val="18"/>
                      <w:szCs w:val="18"/>
                      <w:lang w:val="es-MX" w:eastAsia="es-MX"/>
                    </w:rPr>
                    <w:t xml:space="preserve"> TIPO: LEVIN, CALIBRE 16 FR                                                                                                                                                                                                                                                                                                                                                                                                                                                                                                                                                                                                                                                                                                                                                                                                                                                                                                                                                                                                                                                                                                                                                                                                                                                                                                                                                                                                                                                                                                                                                                                                                                                                                                                                                                                                                                                                                                                                                                                  </w:t>
                  </w:r>
                </w:p>
              </w:tc>
              <w:tc>
                <w:tcPr>
                  <w:tcW w:w="1134" w:type="dxa"/>
                  <w:tcBorders>
                    <w:top w:val="nil"/>
                    <w:left w:val="nil"/>
                    <w:bottom w:val="single" w:sz="4" w:space="0" w:color="auto"/>
                    <w:right w:val="single" w:sz="4" w:space="0" w:color="auto"/>
                  </w:tcBorders>
                  <w:shd w:val="clear" w:color="auto" w:fill="auto"/>
                  <w:vAlign w:val="center"/>
                  <w:hideMark/>
                </w:tcPr>
                <w:p w14:paraId="4DEA8D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4438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62DEE2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545</w:t>
                  </w:r>
                </w:p>
              </w:tc>
            </w:tr>
            <w:tr w:rsidR="00BA429B" w:rsidRPr="00BA429B" w14:paraId="48CD968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7AC6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227</w:t>
                  </w:r>
                </w:p>
              </w:tc>
              <w:tc>
                <w:tcPr>
                  <w:tcW w:w="1660" w:type="dxa"/>
                  <w:tcBorders>
                    <w:top w:val="nil"/>
                    <w:left w:val="nil"/>
                    <w:bottom w:val="single" w:sz="4" w:space="0" w:color="auto"/>
                    <w:right w:val="single" w:sz="4" w:space="0" w:color="auto"/>
                  </w:tcBorders>
                  <w:shd w:val="clear" w:color="auto" w:fill="auto"/>
                  <w:noWrap/>
                  <w:vAlign w:val="center"/>
                  <w:hideMark/>
                </w:tcPr>
                <w:p w14:paraId="0F1AB0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601890049.00</w:t>
                  </w:r>
                </w:p>
              </w:tc>
              <w:tc>
                <w:tcPr>
                  <w:tcW w:w="4833" w:type="dxa"/>
                  <w:tcBorders>
                    <w:top w:val="nil"/>
                    <w:left w:val="nil"/>
                    <w:bottom w:val="single" w:sz="4" w:space="0" w:color="auto"/>
                    <w:right w:val="single" w:sz="4" w:space="0" w:color="auto"/>
                  </w:tcBorders>
                  <w:shd w:val="clear" w:color="auto" w:fill="auto"/>
                  <w:vAlign w:val="bottom"/>
                  <w:hideMark/>
                </w:tcPr>
                <w:p w14:paraId="0DF47F4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CEPILLO PARA ESTUDIO CITOLOGICO (TOMA DE MUESTRA) DEL CANAL ENDOCERVICAL A BASE DE COLECTOR </w:t>
                  </w:r>
                  <w:proofErr w:type="gramStart"/>
                  <w:r w:rsidRPr="00BA429B">
                    <w:rPr>
                      <w:rFonts w:ascii="Calibri" w:hAnsi="Calibri" w:cs="Calibri"/>
                      <w:color w:val="000000"/>
                      <w:sz w:val="18"/>
                      <w:szCs w:val="18"/>
                      <w:lang w:val="es-MX" w:eastAsia="es-MX"/>
                    </w:rPr>
                    <w:t>CELULAR,  CON</w:t>
                  </w:r>
                  <w:proofErr w:type="gramEnd"/>
                  <w:r w:rsidRPr="00BA429B">
                    <w:rPr>
                      <w:rFonts w:ascii="Calibri" w:hAnsi="Calibri" w:cs="Calibri"/>
                      <w:color w:val="000000"/>
                      <w:sz w:val="18"/>
                      <w:szCs w:val="18"/>
                      <w:lang w:val="es-MX" w:eastAsia="es-MX"/>
                    </w:rPr>
                    <w:t xml:space="preserve"> CERDAS SUAVES FIJADAS A UN MANGO ARISTADO. DESECHABLE                                                                                                                                                                                                                                                                                                                                                                                                                                                                                                                                                                                                                                                                                                                                                                                                                                                                                                                                                                                                                                                                                                                                                                                                                                                                                                                                                                                                                                                                                                                                                                                                                                                                                                                                                                                                                                                                                                                 </w:t>
                  </w:r>
                </w:p>
              </w:tc>
              <w:tc>
                <w:tcPr>
                  <w:tcW w:w="1134" w:type="dxa"/>
                  <w:tcBorders>
                    <w:top w:val="nil"/>
                    <w:left w:val="nil"/>
                    <w:bottom w:val="single" w:sz="4" w:space="0" w:color="auto"/>
                    <w:right w:val="single" w:sz="4" w:space="0" w:color="auto"/>
                  </w:tcBorders>
                  <w:shd w:val="clear" w:color="auto" w:fill="auto"/>
                  <w:vAlign w:val="center"/>
                  <w:hideMark/>
                </w:tcPr>
                <w:p w14:paraId="77C356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E118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569041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174</w:t>
                  </w:r>
                </w:p>
              </w:tc>
            </w:tr>
            <w:tr w:rsidR="00BA429B" w:rsidRPr="00BA429B" w14:paraId="50EEB00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13B1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228</w:t>
                  </w:r>
                </w:p>
              </w:tc>
              <w:tc>
                <w:tcPr>
                  <w:tcW w:w="1660" w:type="dxa"/>
                  <w:tcBorders>
                    <w:top w:val="nil"/>
                    <w:left w:val="nil"/>
                    <w:bottom w:val="single" w:sz="4" w:space="0" w:color="auto"/>
                    <w:right w:val="single" w:sz="4" w:space="0" w:color="auto"/>
                  </w:tcBorders>
                  <w:shd w:val="clear" w:color="auto" w:fill="auto"/>
                  <w:noWrap/>
                  <w:vAlign w:val="center"/>
                  <w:hideMark/>
                </w:tcPr>
                <w:p w14:paraId="1892FE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601890056.00</w:t>
                  </w:r>
                </w:p>
              </w:tc>
              <w:tc>
                <w:tcPr>
                  <w:tcW w:w="4833" w:type="dxa"/>
                  <w:tcBorders>
                    <w:top w:val="nil"/>
                    <w:left w:val="nil"/>
                    <w:bottom w:val="single" w:sz="4" w:space="0" w:color="auto"/>
                    <w:right w:val="single" w:sz="4" w:space="0" w:color="auto"/>
                  </w:tcBorders>
                  <w:shd w:val="clear" w:color="auto" w:fill="auto"/>
                  <w:vAlign w:val="bottom"/>
                  <w:hideMark/>
                </w:tcPr>
                <w:p w14:paraId="5A3B56F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CEPILLO PARA LAVADO DE INSTRUMENTAL, CON CERDAS DE FIBRA VEGETAL (LECHUGILLA)                                                                                                                                                                                                                                                                                                                                                                                                                                                                                                                                                                                                                                                                                                                                                                                                                                                                                                                                                                                                                                                                                                                                                                                                                                                                                                                                                                                                                                                                                                                                                                                                                                                                                                                                                                                                                                                                                                                                                                                                   </w:t>
                  </w:r>
                </w:p>
              </w:tc>
              <w:tc>
                <w:tcPr>
                  <w:tcW w:w="1134" w:type="dxa"/>
                  <w:tcBorders>
                    <w:top w:val="nil"/>
                    <w:left w:val="nil"/>
                    <w:bottom w:val="single" w:sz="4" w:space="0" w:color="auto"/>
                    <w:right w:val="single" w:sz="4" w:space="0" w:color="auto"/>
                  </w:tcBorders>
                  <w:shd w:val="clear" w:color="auto" w:fill="auto"/>
                  <w:vAlign w:val="center"/>
                  <w:hideMark/>
                </w:tcPr>
                <w:p w14:paraId="3184E8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D840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D1C477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r>
            <w:tr w:rsidR="00BA429B" w:rsidRPr="00BA429B" w14:paraId="22E2EEE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FE379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229</w:t>
                  </w:r>
                </w:p>
              </w:tc>
              <w:tc>
                <w:tcPr>
                  <w:tcW w:w="1660" w:type="dxa"/>
                  <w:tcBorders>
                    <w:top w:val="nil"/>
                    <w:left w:val="nil"/>
                    <w:bottom w:val="single" w:sz="4" w:space="0" w:color="auto"/>
                    <w:right w:val="single" w:sz="4" w:space="0" w:color="auto"/>
                  </w:tcBorders>
                  <w:shd w:val="clear" w:color="auto" w:fill="auto"/>
                  <w:noWrap/>
                  <w:vAlign w:val="center"/>
                  <w:hideMark/>
                </w:tcPr>
                <w:p w14:paraId="04A980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601890304.00</w:t>
                  </w:r>
                </w:p>
              </w:tc>
              <w:tc>
                <w:tcPr>
                  <w:tcW w:w="4833" w:type="dxa"/>
                  <w:tcBorders>
                    <w:top w:val="nil"/>
                    <w:left w:val="nil"/>
                    <w:bottom w:val="single" w:sz="4" w:space="0" w:color="auto"/>
                    <w:right w:val="single" w:sz="4" w:space="0" w:color="auto"/>
                  </w:tcBorders>
                  <w:shd w:val="clear" w:color="auto" w:fill="auto"/>
                  <w:vAlign w:val="bottom"/>
                  <w:hideMark/>
                </w:tcPr>
                <w:p w14:paraId="75AB400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CEPILLO PARA USO QUIRURGICO, DE PLASTICO DE FORMA RECTANGULAR, CON DOS AGARRADERAS LATERALES SIMETRICAS Y CERDAS DE NYLON                                                                                                                                                                                                                                                                                                                                                                                                                                                                                                                                                                                                                                                                                                                                                                                                                                                                                                                                                                                                                                                                                                                                                                                                                                                                                                                                                                                                                                                                                                                                                                                                                                                                                                                                                                                                                                                                                                                                                       </w:t>
                  </w:r>
                </w:p>
              </w:tc>
              <w:tc>
                <w:tcPr>
                  <w:tcW w:w="1134" w:type="dxa"/>
                  <w:tcBorders>
                    <w:top w:val="nil"/>
                    <w:left w:val="nil"/>
                    <w:bottom w:val="single" w:sz="4" w:space="0" w:color="auto"/>
                    <w:right w:val="single" w:sz="4" w:space="0" w:color="auto"/>
                  </w:tcBorders>
                  <w:shd w:val="clear" w:color="auto" w:fill="auto"/>
                  <w:vAlign w:val="center"/>
                  <w:hideMark/>
                </w:tcPr>
                <w:p w14:paraId="45C3CE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E6C6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4E536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6,107</w:t>
                  </w:r>
                </w:p>
              </w:tc>
            </w:tr>
            <w:tr w:rsidR="00BA429B" w:rsidRPr="00BA429B" w14:paraId="5990786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F34B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230</w:t>
                  </w:r>
                </w:p>
              </w:tc>
              <w:tc>
                <w:tcPr>
                  <w:tcW w:w="1660" w:type="dxa"/>
                  <w:tcBorders>
                    <w:top w:val="nil"/>
                    <w:left w:val="nil"/>
                    <w:bottom w:val="single" w:sz="4" w:space="0" w:color="auto"/>
                    <w:right w:val="single" w:sz="4" w:space="0" w:color="auto"/>
                  </w:tcBorders>
                  <w:shd w:val="clear" w:color="auto" w:fill="auto"/>
                  <w:noWrap/>
                  <w:vAlign w:val="center"/>
                  <w:hideMark/>
                </w:tcPr>
                <w:p w14:paraId="6E9475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601960057.00</w:t>
                  </w:r>
                </w:p>
              </w:tc>
              <w:tc>
                <w:tcPr>
                  <w:tcW w:w="4833" w:type="dxa"/>
                  <w:tcBorders>
                    <w:top w:val="nil"/>
                    <w:left w:val="nil"/>
                    <w:bottom w:val="single" w:sz="4" w:space="0" w:color="auto"/>
                    <w:right w:val="single" w:sz="4" w:space="0" w:color="auto"/>
                  </w:tcBorders>
                  <w:shd w:val="clear" w:color="auto" w:fill="auto"/>
                  <w:vAlign w:val="bottom"/>
                  <w:hideMark/>
                </w:tcPr>
                <w:p w14:paraId="507C73A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CERA PARA HUESOS, (PASTA DE BECK) ESTERIL SOBRE DE 2.5 G                                                                                                                                                                                                                                                                                                                                                                                                                                                                                                                                                                                                                                                                                                                                                                                                                                                                                                                                                                                                                                                                                                                                                                                                                                                                                                                                                                                                                                                                                                                                                                                                                                                                                                                                                                                                                                                                                                                                                                                                                        </w:t>
                  </w:r>
                </w:p>
              </w:tc>
              <w:tc>
                <w:tcPr>
                  <w:tcW w:w="1134" w:type="dxa"/>
                  <w:tcBorders>
                    <w:top w:val="nil"/>
                    <w:left w:val="nil"/>
                    <w:bottom w:val="single" w:sz="4" w:space="0" w:color="auto"/>
                    <w:right w:val="single" w:sz="4" w:space="0" w:color="auto"/>
                  </w:tcBorders>
                  <w:shd w:val="clear" w:color="auto" w:fill="auto"/>
                  <w:vAlign w:val="center"/>
                  <w:hideMark/>
                </w:tcPr>
                <w:p w14:paraId="516D28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A953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1FEDDD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6CFD1DC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692E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231</w:t>
                  </w:r>
                </w:p>
              </w:tc>
              <w:tc>
                <w:tcPr>
                  <w:tcW w:w="1660" w:type="dxa"/>
                  <w:tcBorders>
                    <w:top w:val="nil"/>
                    <w:left w:val="nil"/>
                    <w:bottom w:val="single" w:sz="4" w:space="0" w:color="auto"/>
                    <w:right w:val="single" w:sz="4" w:space="0" w:color="auto"/>
                  </w:tcBorders>
                  <w:shd w:val="clear" w:color="auto" w:fill="auto"/>
                  <w:noWrap/>
                  <w:vAlign w:val="center"/>
                  <w:hideMark/>
                </w:tcPr>
                <w:p w14:paraId="5C2B33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602030108.00</w:t>
                  </w:r>
                </w:p>
              </w:tc>
              <w:tc>
                <w:tcPr>
                  <w:tcW w:w="4833" w:type="dxa"/>
                  <w:tcBorders>
                    <w:top w:val="nil"/>
                    <w:left w:val="nil"/>
                    <w:bottom w:val="single" w:sz="4" w:space="0" w:color="auto"/>
                    <w:right w:val="single" w:sz="4" w:space="0" w:color="auto"/>
                  </w:tcBorders>
                  <w:shd w:val="clear" w:color="auto" w:fill="auto"/>
                  <w:vAlign w:val="bottom"/>
                  <w:hideMark/>
                </w:tcPr>
                <w:p w14:paraId="005FFD5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CINTA METRICA AHULADA GRADUADA EN CENTIMETROS Y MILIMETROS LONGITUD: 1.50 M.                                                                                                                                                                                                                                                                                                                                                                                                                                                                                                                                                                                                                                                                                                                                                                                                                                                                                                                                                                                                                                                                                                                                                                                                                                                                                                                                                                                                                                                                                                                                                                                                                                                                                                                                                                                                                                                                                                                                                                                                    </w:t>
                  </w:r>
                </w:p>
              </w:tc>
              <w:tc>
                <w:tcPr>
                  <w:tcW w:w="1134" w:type="dxa"/>
                  <w:tcBorders>
                    <w:top w:val="nil"/>
                    <w:left w:val="nil"/>
                    <w:bottom w:val="single" w:sz="4" w:space="0" w:color="auto"/>
                    <w:right w:val="single" w:sz="4" w:space="0" w:color="auto"/>
                  </w:tcBorders>
                  <w:shd w:val="clear" w:color="auto" w:fill="auto"/>
                  <w:vAlign w:val="center"/>
                  <w:hideMark/>
                </w:tcPr>
                <w:p w14:paraId="7D87B7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A2CC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9A85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w:t>
                  </w:r>
                </w:p>
              </w:tc>
            </w:tr>
            <w:tr w:rsidR="00BA429B" w:rsidRPr="00BA429B" w14:paraId="4E1FEDC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6B64A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232</w:t>
                  </w:r>
                </w:p>
              </w:tc>
              <w:tc>
                <w:tcPr>
                  <w:tcW w:w="1660" w:type="dxa"/>
                  <w:tcBorders>
                    <w:top w:val="nil"/>
                    <w:left w:val="nil"/>
                    <w:bottom w:val="single" w:sz="4" w:space="0" w:color="auto"/>
                    <w:right w:val="single" w:sz="4" w:space="0" w:color="auto"/>
                  </w:tcBorders>
                  <w:shd w:val="clear" w:color="auto" w:fill="auto"/>
                  <w:noWrap/>
                  <w:vAlign w:val="center"/>
                  <w:hideMark/>
                </w:tcPr>
                <w:p w14:paraId="440252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602030165.00</w:t>
                  </w:r>
                </w:p>
              </w:tc>
              <w:tc>
                <w:tcPr>
                  <w:tcW w:w="4833" w:type="dxa"/>
                  <w:tcBorders>
                    <w:top w:val="nil"/>
                    <w:left w:val="nil"/>
                    <w:bottom w:val="single" w:sz="4" w:space="0" w:color="auto"/>
                    <w:right w:val="single" w:sz="4" w:space="0" w:color="auto"/>
                  </w:tcBorders>
                  <w:shd w:val="clear" w:color="auto" w:fill="auto"/>
                  <w:vAlign w:val="bottom"/>
                  <w:hideMark/>
                </w:tcPr>
                <w:p w14:paraId="2832829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CINTA UMBILICAL DE ALGODON TEJIDO PLANO (TRENZADO DE 21 HILOS) ESTERILES LONGITUD 41 CM. ANCHO 4 MM.                                                                                                                                                                                                                                                                                                                                                                                                                                                                                                                                                                                                                                                                                                                                                                                                                                                                                                                                                                                                                                                                                                                                                                                                                                                                                                                                                                                                                                                                                                                                                                                                                                                                                                                                                                                                                                                                                                                                                                            </w:t>
                  </w:r>
                </w:p>
              </w:tc>
              <w:tc>
                <w:tcPr>
                  <w:tcW w:w="1134" w:type="dxa"/>
                  <w:tcBorders>
                    <w:top w:val="nil"/>
                    <w:left w:val="nil"/>
                    <w:bottom w:val="single" w:sz="4" w:space="0" w:color="auto"/>
                    <w:right w:val="single" w:sz="4" w:space="0" w:color="auto"/>
                  </w:tcBorders>
                  <w:shd w:val="clear" w:color="auto" w:fill="auto"/>
                  <w:vAlign w:val="center"/>
                  <w:hideMark/>
                </w:tcPr>
                <w:p w14:paraId="34C9AB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B439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7FFDF2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09A98A0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F197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233</w:t>
                  </w:r>
                </w:p>
              </w:tc>
              <w:tc>
                <w:tcPr>
                  <w:tcW w:w="1660" w:type="dxa"/>
                  <w:tcBorders>
                    <w:top w:val="nil"/>
                    <w:left w:val="nil"/>
                    <w:bottom w:val="single" w:sz="4" w:space="0" w:color="auto"/>
                    <w:right w:val="single" w:sz="4" w:space="0" w:color="auto"/>
                  </w:tcBorders>
                  <w:shd w:val="clear" w:color="auto" w:fill="auto"/>
                  <w:noWrap/>
                  <w:vAlign w:val="center"/>
                  <w:hideMark/>
                </w:tcPr>
                <w:p w14:paraId="04454A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602030207.00</w:t>
                  </w:r>
                </w:p>
              </w:tc>
              <w:tc>
                <w:tcPr>
                  <w:tcW w:w="4833" w:type="dxa"/>
                  <w:tcBorders>
                    <w:top w:val="nil"/>
                    <w:left w:val="nil"/>
                    <w:bottom w:val="single" w:sz="4" w:space="0" w:color="auto"/>
                    <w:right w:val="single" w:sz="4" w:space="0" w:color="auto"/>
                  </w:tcBorders>
                  <w:shd w:val="clear" w:color="auto" w:fill="auto"/>
                  <w:vAlign w:val="bottom"/>
                  <w:hideMark/>
                </w:tcPr>
                <w:p w14:paraId="713B497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CINTA TESTIGO, PARA ESTERILIZACION EN VAPOR A PRESION, TAMANO. 18 MM X 50 M                                                                                                                                                                                                                                                                                                                                                                                                                                                                                                                                                                                                                                                                                                                                                                                                                                                                                                                                                                                                                                                                                                                                                                                                                                                                                                                                                                                                                                                                                                                                                                                                                                                                                                                                                                                                                                                                                                                                                                                                     </w:t>
                  </w:r>
                </w:p>
              </w:tc>
              <w:tc>
                <w:tcPr>
                  <w:tcW w:w="1134" w:type="dxa"/>
                  <w:tcBorders>
                    <w:top w:val="nil"/>
                    <w:left w:val="nil"/>
                    <w:bottom w:val="single" w:sz="4" w:space="0" w:color="auto"/>
                    <w:right w:val="single" w:sz="4" w:space="0" w:color="auto"/>
                  </w:tcBorders>
                  <w:shd w:val="clear" w:color="auto" w:fill="auto"/>
                  <w:vAlign w:val="center"/>
                  <w:hideMark/>
                </w:tcPr>
                <w:p w14:paraId="0A7EE9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41C40F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9987AB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639</w:t>
                  </w:r>
                </w:p>
              </w:tc>
            </w:tr>
            <w:tr w:rsidR="00BA429B" w:rsidRPr="00BA429B" w14:paraId="5A4F141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2172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234</w:t>
                  </w:r>
                </w:p>
              </w:tc>
              <w:tc>
                <w:tcPr>
                  <w:tcW w:w="1660" w:type="dxa"/>
                  <w:tcBorders>
                    <w:top w:val="nil"/>
                    <w:left w:val="nil"/>
                    <w:bottom w:val="single" w:sz="4" w:space="0" w:color="auto"/>
                    <w:right w:val="single" w:sz="4" w:space="0" w:color="auto"/>
                  </w:tcBorders>
                  <w:shd w:val="clear" w:color="auto" w:fill="auto"/>
                  <w:noWrap/>
                  <w:vAlign w:val="center"/>
                  <w:hideMark/>
                </w:tcPr>
                <w:p w14:paraId="462912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602030298.00</w:t>
                  </w:r>
                </w:p>
              </w:tc>
              <w:tc>
                <w:tcPr>
                  <w:tcW w:w="4833" w:type="dxa"/>
                  <w:tcBorders>
                    <w:top w:val="nil"/>
                    <w:left w:val="nil"/>
                    <w:bottom w:val="single" w:sz="4" w:space="0" w:color="auto"/>
                    <w:right w:val="single" w:sz="4" w:space="0" w:color="auto"/>
                  </w:tcBorders>
                  <w:shd w:val="clear" w:color="auto" w:fill="auto"/>
                  <w:vAlign w:val="bottom"/>
                  <w:hideMark/>
                </w:tcPr>
                <w:p w14:paraId="30B8F35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CINTA TESTIGO PARA ESTERILIZACION CON GAS DE OXIDO DE ETILENO, TAMANO: 18MM X 50M                                                                                                                                                                                                                                                                                                                                                                                                                                                                                                                                                                                                                                                                                                                                                                                                                                                                                                                                                                                                                                                                                                                                                                                                                                                                                                                                                                                                                                                                                                                                                                                                                                                                                                                                                                                                                                                                                                                                                                                               </w:t>
                  </w:r>
                </w:p>
              </w:tc>
              <w:tc>
                <w:tcPr>
                  <w:tcW w:w="1134" w:type="dxa"/>
                  <w:tcBorders>
                    <w:top w:val="nil"/>
                    <w:left w:val="nil"/>
                    <w:bottom w:val="single" w:sz="4" w:space="0" w:color="auto"/>
                    <w:right w:val="single" w:sz="4" w:space="0" w:color="auto"/>
                  </w:tcBorders>
                  <w:shd w:val="clear" w:color="auto" w:fill="auto"/>
                  <w:vAlign w:val="center"/>
                  <w:hideMark/>
                </w:tcPr>
                <w:p w14:paraId="425BA4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50B051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723FA8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C952C9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C18F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235</w:t>
                  </w:r>
                </w:p>
              </w:tc>
              <w:tc>
                <w:tcPr>
                  <w:tcW w:w="1660" w:type="dxa"/>
                  <w:tcBorders>
                    <w:top w:val="nil"/>
                    <w:left w:val="nil"/>
                    <w:bottom w:val="single" w:sz="4" w:space="0" w:color="auto"/>
                    <w:right w:val="single" w:sz="4" w:space="0" w:color="auto"/>
                  </w:tcBorders>
                  <w:shd w:val="clear" w:color="auto" w:fill="auto"/>
                  <w:noWrap/>
                  <w:vAlign w:val="center"/>
                  <w:hideMark/>
                </w:tcPr>
                <w:p w14:paraId="6AB61A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602030306.00</w:t>
                  </w:r>
                </w:p>
              </w:tc>
              <w:tc>
                <w:tcPr>
                  <w:tcW w:w="4833" w:type="dxa"/>
                  <w:tcBorders>
                    <w:top w:val="nil"/>
                    <w:left w:val="nil"/>
                    <w:bottom w:val="single" w:sz="4" w:space="0" w:color="auto"/>
                    <w:right w:val="single" w:sz="4" w:space="0" w:color="auto"/>
                  </w:tcBorders>
                  <w:shd w:val="clear" w:color="auto" w:fill="auto"/>
                  <w:vAlign w:val="bottom"/>
                  <w:hideMark/>
                </w:tcPr>
                <w:p w14:paraId="671F3848"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CINTA  MICROPOROSA</w:t>
                  </w:r>
                  <w:proofErr w:type="gramEnd"/>
                  <w:r w:rsidRPr="00BA429B">
                    <w:rPr>
                      <w:rFonts w:ascii="Calibri" w:hAnsi="Calibri" w:cs="Calibri"/>
                      <w:color w:val="000000"/>
                      <w:sz w:val="18"/>
                      <w:szCs w:val="18"/>
                      <w:lang w:val="es-MX" w:eastAsia="es-MX"/>
                    </w:rPr>
                    <w:t xml:space="preserve">, DE TELA NO TEJIDA UNIDIRECCIONAL DE COLOR BLANCO CON RECUBRIMIENTOS ADHESIVOS EN UNA DE SUS CARAS. LONGITUD: 10 M. ANCHO 1.25 CM                                                                                                                                                                                                                                                                                                                                                                                                                                                                                                                                                                                                                                                                                                                                                                                                                                                                                                                                                                                                                                                                                                                                                                                                                                                                                                                                                                                                                                                                                                                                                                                                                                                                                                                                                                                                                                                                                                                            </w:t>
                  </w:r>
                </w:p>
              </w:tc>
              <w:tc>
                <w:tcPr>
                  <w:tcW w:w="1134" w:type="dxa"/>
                  <w:tcBorders>
                    <w:top w:val="nil"/>
                    <w:left w:val="nil"/>
                    <w:bottom w:val="single" w:sz="4" w:space="0" w:color="auto"/>
                    <w:right w:val="single" w:sz="4" w:space="0" w:color="auto"/>
                  </w:tcBorders>
                  <w:shd w:val="clear" w:color="auto" w:fill="auto"/>
                  <w:vAlign w:val="center"/>
                  <w:hideMark/>
                </w:tcPr>
                <w:p w14:paraId="33BF06B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7144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0E69D17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w:t>
                  </w:r>
                </w:p>
              </w:tc>
            </w:tr>
            <w:tr w:rsidR="00BA429B" w:rsidRPr="00BA429B" w14:paraId="2D426B4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DBF0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236</w:t>
                  </w:r>
                </w:p>
              </w:tc>
              <w:tc>
                <w:tcPr>
                  <w:tcW w:w="1660" w:type="dxa"/>
                  <w:tcBorders>
                    <w:top w:val="nil"/>
                    <w:left w:val="nil"/>
                    <w:bottom w:val="single" w:sz="4" w:space="0" w:color="auto"/>
                    <w:right w:val="single" w:sz="4" w:space="0" w:color="auto"/>
                  </w:tcBorders>
                  <w:shd w:val="clear" w:color="auto" w:fill="auto"/>
                  <w:noWrap/>
                  <w:vAlign w:val="center"/>
                  <w:hideMark/>
                </w:tcPr>
                <w:p w14:paraId="7DABE3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602030363.00</w:t>
                  </w:r>
                </w:p>
              </w:tc>
              <w:tc>
                <w:tcPr>
                  <w:tcW w:w="4833" w:type="dxa"/>
                  <w:tcBorders>
                    <w:top w:val="nil"/>
                    <w:left w:val="nil"/>
                    <w:bottom w:val="single" w:sz="4" w:space="0" w:color="auto"/>
                    <w:right w:val="single" w:sz="4" w:space="0" w:color="auto"/>
                  </w:tcBorders>
                  <w:shd w:val="clear" w:color="auto" w:fill="auto"/>
                  <w:vAlign w:val="bottom"/>
                  <w:hideMark/>
                </w:tcPr>
                <w:p w14:paraId="464B2A3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CINTA  MICROPOROSA DE TELA NO TEJIDA, UNIDIRECCIONAL, DE COLOR BLANCO CON RECUBRIMIENTOS ADHESIVOS EN UNA DE SUS CARAS LONGITUD 10 M. ANCHO 5.0 CM.                                                                                                                                                                                                                                                                                                                                                                                                                                                                                                                                                                                                                                                                                                                                                                                                                                                                                                                                                                                                                                                                                                                                                                                                                                                                                                                                                                                                                                                                                                                                                                                                                                                                                                                                                                                                                                                                                                                             </w:t>
                  </w:r>
                </w:p>
              </w:tc>
              <w:tc>
                <w:tcPr>
                  <w:tcW w:w="1134" w:type="dxa"/>
                  <w:tcBorders>
                    <w:top w:val="nil"/>
                    <w:left w:val="nil"/>
                    <w:bottom w:val="single" w:sz="4" w:space="0" w:color="auto"/>
                    <w:right w:val="single" w:sz="4" w:space="0" w:color="auto"/>
                  </w:tcBorders>
                  <w:shd w:val="clear" w:color="auto" w:fill="auto"/>
                  <w:vAlign w:val="center"/>
                  <w:hideMark/>
                </w:tcPr>
                <w:p w14:paraId="4CA022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51C4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9FB002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w:t>
                  </w:r>
                </w:p>
              </w:tc>
            </w:tr>
            <w:tr w:rsidR="00BA429B" w:rsidRPr="00BA429B" w14:paraId="46FC2C9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1B68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237</w:t>
                  </w:r>
                </w:p>
              </w:tc>
              <w:tc>
                <w:tcPr>
                  <w:tcW w:w="1660" w:type="dxa"/>
                  <w:tcBorders>
                    <w:top w:val="nil"/>
                    <w:left w:val="nil"/>
                    <w:bottom w:val="single" w:sz="4" w:space="0" w:color="auto"/>
                    <w:right w:val="single" w:sz="4" w:space="0" w:color="auto"/>
                  </w:tcBorders>
                  <w:shd w:val="clear" w:color="auto" w:fill="auto"/>
                  <w:noWrap/>
                  <w:vAlign w:val="center"/>
                  <w:hideMark/>
                </w:tcPr>
                <w:p w14:paraId="7E87B6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602030397.00</w:t>
                  </w:r>
                </w:p>
              </w:tc>
              <w:tc>
                <w:tcPr>
                  <w:tcW w:w="4833" w:type="dxa"/>
                  <w:tcBorders>
                    <w:top w:val="nil"/>
                    <w:left w:val="nil"/>
                    <w:bottom w:val="single" w:sz="4" w:space="0" w:color="auto"/>
                    <w:right w:val="single" w:sz="4" w:space="0" w:color="auto"/>
                  </w:tcBorders>
                  <w:shd w:val="clear" w:color="auto" w:fill="auto"/>
                  <w:vAlign w:val="bottom"/>
                  <w:hideMark/>
                </w:tcPr>
                <w:p w14:paraId="37600B15"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CINTA  MICROPOROSA</w:t>
                  </w:r>
                  <w:proofErr w:type="gramEnd"/>
                  <w:r w:rsidRPr="00BA429B">
                    <w:rPr>
                      <w:rFonts w:ascii="Calibri" w:hAnsi="Calibri" w:cs="Calibri"/>
                      <w:color w:val="000000"/>
                      <w:sz w:val="18"/>
                      <w:szCs w:val="18"/>
                      <w:lang w:val="es-MX" w:eastAsia="es-MX"/>
                    </w:rPr>
                    <w:t xml:space="preserve">, DE TELA NO TEJIDA UNIDIRECCIONAL, DE COLOR BLANCO, CON RECUBRIMIENTOS ADHESIVOS EN UNA DE SUS CARAS. LONGITUD: 10 M. ANCHO 2.50 CM                                                                                                                                                                                                                                                                                                                                                                                                                                                                                                                                                                                                                                                                                                                                                                                                                                                                                                                                                                                                                                                                                                                                                                                                                                                                                                                                                                                                                                                                                                                                                                                                                                                                                                                                                                                                                                                                                                                          </w:t>
                  </w:r>
                </w:p>
              </w:tc>
              <w:tc>
                <w:tcPr>
                  <w:tcW w:w="1134" w:type="dxa"/>
                  <w:tcBorders>
                    <w:top w:val="nil"/>
                    <w:left w:val="nil"/>
                    <w:bottom w:val="single" w:sz="4" w:space="0" w:color="auto"/>
                    <w:right w:val="single" w:sz="4" w:space="0" w:color="auto"/>
                  </w:tcBorders>
                  <w:shd w:val="clear" w:color="auto" w:fill="auto"/>
                  <w:vAlign w:val="center"/>
                  <w:hideMark/>
                </w:tcPr>
                <w:p w14:paraId="7A95EF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226C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4A3B24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524</w:t>
                  </w:r>
                </w:p>
              </w:tc>
            </w:tr>
            <w:tr w:rsidR="00BA429B" w:rsidRPr="00BA429B" w14:paraId="25349F2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4821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238</w:t>
                  </w:r>
                </w:p>
              </w:tc>
              <w:tc>
                <w:tcPr>
                  <w:tcW w:w="1660" w:type="dxa"/>
                  <w:tcBorders>
                    <w:top w:val="nil"/>
                    <w:left w:val="nil"/>
                    <w:bottom w:val="single" w:sz="4" w:space="0" w:color="auto"/>
                    <w:right w:val="single" w:sz="4" w:space="0" w:color="auto"/>
                  </w:tcBorders>
                  <w:shd w:val="clear" w:color="auto" w:fill="auto"/>
                  <w:noWrap/>
                  <w:vAlign w:val="center"/>
                  <w:hideMark/>
                </w:tcPr>
                <w:p w14:paraId="112FB5F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602030405.00</w:t>
                  </w:r>
                </w:p>
              </w:tc>
              <w:tc>
                <w:tcPr>
                  <w:tcW w:w="4833" w:type="dxa"/>
                  <w:tcBorders>
                    <w:top w:val="nil"/>
                    <w:left w:val="nil"/>
                    <w:bottom w:val="single" w:sz="4" w:space="0" w:color="auto"/>
                    <w:right w:val="single" w:sz="4" w:space="0" w:color="auto"/>
                  </w:tcBorders>
                  <w:shd w:val="clear" w:color="auto" w:fill="auto"/>
                  <w:vAlign w:val="bottom"/>
                  <w:hideMark/>
                </w:tcPr>
                <w:p w14:paraId="6E6597C7"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CINTA  MICROPOROSA</w:t>
                  </w:r>
                  <w:proofErr w:type="gramEnd"/>
                  <w:r w:rsidRPr="00BA429B">
                    <w:rPr>
                      <w:rFonts w:ascii="Calibri" w:hAnsi="Calibri" w:cs="Calibri"/>
                      <w:color w:val="000000"/>
                      <w:sz w:val="18"/>
                      <w:szCs w:val="18"/>
                      <w:lang w:val="es-MX" w:eastAsia="es-MX"/>
                    </w:rPr>
                    <w:t xml:space="preserve"> DE TELA NO TEJIDA, UNIDIRECCIONAL, DE COLOR BLANCO, CON RECUBRIMIENTOS ADHESIVOS EN UNA DE SUS CARAS. LONGITUD 10 M. ANCHO 7.50 CM.                                                                                                                                                                                                                                                                                                                                                                                                                                                                                                                                                                                                                                                                                                                                                                                                                                                                                                                                                                                                                                                                                                                                                                                                                                                                                                                                                                                                                                                                                                                                                                                                                                                                                                                                                                                                                                                                                                                          </w:t>
                  </w:r>
                </w:p>
              </w:tc>
              <w:tc>
                <w:tcPr>
                  <w:tcW w:w="1134" w:type="dxa"/>
                  <w:tcBorders>
                    <w:top w:val="nil"/>
                    <w:left w:val="nil"/>
                    <w:bottom w:val="single" w:sz="4" w:space="0" w:color="auto"/>
                    <w:right w:val="single" w:sz="4" w:space="0" w:color="auto"/>
                  </w:tcBorders>
                  <w:shd w:val="clear" w:color="auto" w:fill="auto"/>
                  <w:vAlign w:val="center"/>
                  <w:hideMark/>
                </w:tcPr>
                <w:p w14:paraId="4A7CAA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A897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C/4 </w:t>
                  </w:r>
                </w:p>
              </w:tc>
              <w:tc>
                <w:tcPr>
                  <w:tcW w:w="992" w:type="dxa"/>
                  <w:tcBorders>
                    <w:top w:val="nil"/>
                    <w:left w:val="nil"/>
                    <w:bottom w:val="single" w:sz="4" w:space="0" w:color="auto"/>
                    <w:right w:val="single" w:sz="4" w:space="0" w:color="auto"/>
                  </w:tcBorders>
                  <w:shd w:val="clear" w:color="auto" w:fill="auto"/>
                  <w:noWrap/>
                  <w:vAlign w:val="center"/>
                  <w:hideMark/>
                </w:tcPr>
                <w:p w14:paraId="7DD666D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12031D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ECB3D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239</w:t>
                  </w:r>
                </w:p>
              </w:tc>
              <w:tc>
                <w:tcPr>
                  <w:tcW w:w="1660" w:type="dxa"/>
                  <w:tcBorders>
                    <w:top w:val="nil"/>
                    <w:left w:val="nil"/>
                    <w:bottom w:val="single" w:sz="4" w:space="0" w:color="auto"/>
                    <w:right w:val="single" w:sz="4" w:space="0" w:color="auto"/>
                  </w:tcBorders>
                  <w:shd w:val="clear" w:color="auto" w:fill="auto"/>
                  <w:noWrap/>
                  <w:vAlign w:val="center"/>
                  <w:hideMark/>
                </w:tcPr>
                <w:p w14:paraId="05F286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602030553.00</w:t>
                  </w:r>
                </w:p>
              </w:tc>
              <w:tc>
                <w:tcPr>
                  <w:tcW w:w="4833" w:type="dxa"/>
                  <w:tcBorders>
                    <w:top w:val="nil"/>
                    <w:left w:val="nil"/>
                    <w:bottom w:val="single" w:sz="4" w:space="0" w:color="auto"/>
                    <w:right w:val="single" w:sz="4" w:space="0" w:color="auto"/>
                  </w:tcBorders>
                  <w:shd w:val="clear" w:color="auto" w:fill="auto"/>
                  <w:vAlign w:val="bottom"/>
                  <w:hideMark/>
                </w:tcPr>
                <w:p w14:paraId="440F4D8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CINTA TRANSPARENTE PLASTICA, MICROPERFORADA, DE POLIETILENO; CON ADHESIVO, HIPOALERGENICA. LONGITUD DE 9-9.5 M. ANCHO DE 2.5 CM.                                                                                                                                                                                                                                                                                                                                                                                                                                                                                                                                                                                                                                                                                                                                                                                                                                                                                                                                                                                                                                                                                                                                                                                                                                                                                                                                                                                                                                                                                                                                                                                                                                                                                                                                                                                                                                                                                                                                                </w:t>
                  </w:r>
                </w:p>
              </w:tc>
              <w:tc>
                <w:tcPr>
                  <w:tcW w:w="1134" w:type="dxa"/>
                  <w:tcBorders>
                    <w:top w:val="nil"/>
                    <w:left w:val="nil"/>
                    <w:bottom w:val="single" w:sz="4" w:space="0" w:color="auto"/>
                    <w:right w:val="single" w:sz="4" w:space="0" w:color="auto"/>
                  </w:tcBorders>
                  <w:shd w:val="clear" w:color="auto" w:fill="auto"/>
                  <w:vAlign w:val="center"/>
                  <w:hideMark/>
                </w:tcPr>
                <w:p w14:paraId="1A1D92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77DE8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0A1900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219</w:t>
                  </w:r>
                </w:p>
              </w:tc>
            </w:tr>
            <w:tr w:rsidR="00BA429B" w:rsidRPr="00BA429B" w14:paraId="47C6CB6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24ED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240</w:t>
                  </w:r>
                </w:p>
              </w:tc>
              <w:tc>
                <w:tcPr>
                  <w:tcW w:w="1660" w:type="dxa"/>
                  <w:tcBorders>
                    <w:top w:val="nil"/>
                    <w:left w:val="nil"/>
                    <w:bottom w:val="single" w:sz="4" w:space="0" w:color="auto"/>
                    <w:right w:val="single" w:sz="4" w:space="0" w:color="auto"/>
                  </w:tcBorders>
                  <w:shd w:val="clear" w:color="auto" w:fill="auto"/>
                  <w:noWrap/>
                  <w:vAlign w:val="center"/>
                  <w:hideMark/>
                </w:tcPr>
                <w:p w14:paraId="72AEC2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602070013.00</w:t>
                  </w:r>
                </w:p>
              </w:tc>
              <w:tc>
                <w:tcPr>
                  <w:tcW w:w="4833" w:type="dxa"/>
                  <w:tcBorders>
                    <w:top w:val="nil"/>
                    <w:left w:val="nil"/>
                    <w:bottom w:val="single" w:sz="4" w:space="0" w:color="auto"/>
                    <w:right w:val="single" w:sz="4" w:space="0" w:color="auto"/>
                  </w:tcBorders>
                  <w:shd w:val="clear" w:color="auto" w:fill="auto"/>
                  <w:vAlign w:val="bottom"/>
                  <w:hideMark/>
                </w:tcPr>
                <w:p w14:paraId="3577440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CIRCUITO DE VENTILACION PARA ANESTESIA, DE POLIVINILO, CONSTA DE DOS MANGUERAS, UN FILTRO, CONEXION EN "Y" DE PLASTICO, CODO, MASCARILLA Y BOLSAS DE 3 Y 5 L-                                                                                                                                                                                                                                                                                                                                                                                                                                                                                                                                                                                                                                                                                                                                                                                                                                                                                                                                                                                                                                                                                                                                                                                                                                                                                                                                                                                                                                                                                                                                                                                                                                                                                                                                                                                                                                                                                                                   </w:t>
                  </w:r>
                </w:p>
              </w:tc>
              <w:tc>
                <w:tcPr>
                  <w:tcW w:w="1134" w:type="dxa"/>
                  <w:tcBorders>
                    <w:top w:val="nil"/>
                    <w:left w:val="nil"/>
                    <w:bottom w:val="single" w:sz="4" w:space="0" w:color="auto"/>
                    <w:right w:val="single" w:sz="4" w:space="0" w:color="auto"/>
                  </w:tcBorders>
                  <w:shd w:val="clear" w:color="auto" w:fill="auto"/>
                  <w:vAlign w:val="center"/>
                  <w:hideMark/>
                </w:tcPr>
                <w:p w14:paraId="3B787D0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8625F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0FFFE2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122</w:t>
                  </w:r>
                </w:p>
              </w:tc>
            </w:tr>
            <w:tr w:rsidR="00BA429B" w:rsidRPr="00BA429B" w14:paraId="4B72ABA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7529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241</w:t>
                  </w:r>
                </w:p>
              </w:tc>
              <w:tc>
                <w:tcPr>
                  <w:tcW w:w="1660" w:type="dxa"/>
                  <w:tcBorders>
                    <w:top w:val="nil"/>
                    <w:left w:val="nil"/>
                    <w:bottom w:val="single" w:sz="4" w:space="0" w:color="auto"/>
                    <w:right w:val="single" w:sz="4" w:space="0" w:color="auto"/>
                  </w:tcBorders>
                  <w:shd w:val="clear" w:color="auto" w:fill="auto"/>
                  <w:noWrap/>
                  <w:vAlign w:val="center"/>
                  <w:hideMark/>
                </w:tcPr>
                <w:p w14:paraId="19C89E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602070014.00</w:t>
                  </w:r>
                </w:p>
              </w:tc>
              <w:tc>
                <w:tcPr>
                  <w:tcW w:w="4833" w:type="dxa"/>
                  <w:tcBorders>
                    <w:top w:val="nil"/>
                    <w:left w:val="nil"/>
                    <w:bottom w:val="single" w:sz="4" w:space="0" w:color="auto"/>
                    <w:right w:val="single" w:sz="4" w:space="0" w:color="auto"/>
                  </w:tcBorders>
                  <w:shd w:val="clear" w:color="auto" w:fill="auto"/>
                  <w:vAlign w:val="bottom"/>
                  <w:hideMark/>
                </w:tcPr>
                <w:p w14:paraId="40626FA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CIRCUITOS CORRUGADOS NEONATALES DESECHABLES CON CAMARA AUTORELLENABLE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1B61DA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FF4D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45D542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21BBAD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2FB1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242</w:t>
                  </w:r>
                </w:p>
              </w:tc>
              <w:tc>
                <w:tcPr>
                  <w:tcW w:w="1660" w:type="dxa"/>
                  <w:tcBorders>
                    <w:top w:val="nil"/>
                    <w:left w:val="nil"/>
                    <w:bottom w:val="single" w:sz="4" w:space="0" w:color="auto"/>
                    <w:right w:val="single" w:sz="4" w:space="0" w:color="auto"/>
                  </w:tcBorders>
                  <w:shd w:val="clear" w:color="auto" w:fill="auto"/>
                  <w:noWrap/>
                  <w:vAlign w:val="center"/>
                  <w:hideMark/>
                </w:tcPr>
                <w:p w14:paraId="05B3D6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602070015.00</w:t>
                  </w:r>
                </w:p>
              </w:tc>
              <w:tc>
                <w:tcPr>
                  <w:tcW w:w="4833" w:type="dxa"/>
                  <w:tcBorders>
                    <w:top w:val="nil"/>
                    <w:left w:val="nil"/>
                    <w:bottom w:val="single" w:sz="4" w:space="0" w:color="auto"/>
                    <w:right w:val="single" w:sz="4" w:space="0" w:color="auto"/>
                  </w:tcBorders>
                  <w:shd w:val="clear" w:color="auto" w:fill="auto"/>
                  <w:vAlign w:val="bottom"/>
                  <w:hideMark/>
                </w:tcPr>
                <w:p w14:paraId="5F43B7F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CIRCUITOS DE VENTILACION DESECHABLES                                                                                                                                                                                                                                                                                                                                                                                                                                                                                                                                                                                                                                                                                                                                                                                                                                                                                                                                                                                                                                                                                                                                                                                                                                                                                                                                                                                                                                                                                                                                                                                                                                                                                                                                                                                                                                                                                                                                                                                                                                            </w:t>
                  </w:r>
                </w:p>
              </w:tc>
              <w:tc>
                <w:tcPr>
                  <w:tcW w:w="1134" w:type="dxa"/>
                  <w:tcBorders>
                    <w:top w:val="nil"/>
                    <w:left w:val="nil"/>
                    <w:bottom w:val="single" w:sz="4" w:space="0" w:color="auto"/>
                    <w:right w:val="single" w:sz="4" w:space="0" w:color="auto"/>
                  </w:tcBorders>
                  <w:shd w:val="clear" w:color="auto" w:fill="auto"/>
                  <w:vAlign w:val="center"/>
                  <w:hideMark/>
                </w:tcPr>
                <w:p w14:paraId="43F605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43BF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2860F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5C29BD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DBBA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243</w:t>
                  </w:r>
                </w:p>
              </w:tc>
              <w:tc>
                <w:tcPr>
                  <w:tcW w:w="1660" w:type="dxa"/>
                  <w:tcBorders>
                    <w:top w:val="nil"/>
                    <w:left w:val="nil"/>
                    <w:bottom w:val="single" w:sz="4" w:space="0" w:color="auto"/>
                    <w:right w:val="single" w:sz="4" w:space="0" w:color="auto"/>
                  </w:tcBorders>
                  <w:shd w:val="clear" w:color="auto" w:fill="auto"/>
                  <w:noWrap/>
                  <w:vAlign w:val="center"/>
                  <w:hideMark/>
                </w:tcPr>
                <w:p w14:paraId="0485E6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602150972.00</w:t>
                  </w:r>
                </w:p>
              </w:tc>
              <w:tc>
                <w:tcPr>
                  <w:tcW w:w="4833" w:type="dxa"/>
                  <w:tcBorders>
                    <w:top w:val="nil"/>
                    <w:left w:val="nil"/>
                    <w:bottom w:val="single" w:sz="4" w:space="0" w:color="auto"/>
                    <w:right w:val="single" w:sz="4" w:space="0" w:color="auto"/>
                  </w:tcBorders>
                  <w:shd w:val="clear" w:color="auto" w:fill="auto"/>
                  <w:vAlign w:val="bottom"/>
                  <w:hideMark/>
                </w:tcPr>
                <w:p w14:paraId="1FDA132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MARCADOR QUIRURGICO ESTERIL TINTA DE VIOLETA DE GENCIANA PARA MARCAJE EN PIEL                                                                                                                                                                                                                                                                                                                                                                                                                                                                                                                                                                                                                                                                                                                                                                                                                                                                                                                                                                                                                                                                                                                                                                                                                                                                                                                                                                                                                                                                                                                                                                                                                                                                                                                                                                                                                                                                                                                                                                                                   </w:t>
                  </w:r>
                </w:p>
              </w:tc>
              <w:tc>
                <w:tcPr>
                  <w:tcW w:w="1134" w:type="dxa"/>
                  <w:tcBorders>
                    <w:top w:val="nil"/>
                    <w:left w:val="nil"/>
                    <w:bottom w:val="single" w:sz="4" w:space="0" w:color="auto"/>
                    <w:right w:val="single" w:sz="4" w:space="0" w:color="auto"/>
                  </w:tcBorders>
                  <w:shd w:val="clear" w:color="auto" w:fill="auto"/>
                  <w:vAlign w:val="center"/>
                  <w:hideMark/>
                </w:tcPr>
                <w:p w14:paraId="0C1E45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6289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3F2D8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w:t>
                  </w:r>
                </w:p>
              </w:tc>
            </w:tr>
            <w:tr w:rsidR="00BA429B" w:rsidRPr="00BA429B" w14:paraId="4377D88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E067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244</w:t>
                  </w:r>
                </w:p>
              </w:tc>
              <w:tc>
                <w:tcPr>
                  <w:tcW w:w="1660" w:type="dxa"/>
                  <w:tcBorders>
                    <w:top w:val="nil"/>
                    <w:left w:val="nil"/>
                    <w:bottom w:val="single" w:sz="4" w:space="0" w:color="auto"/>
                    <w:right w:val="single" w:sz="4" w:space="0" w:color="auto"/>
                  </w:tcBorders>
                  <w:shd w:val="clear" w:color="auto" w:fill="auto"/>
                  <w:noWrap/>
                  <w:vAlign w:val="center"/>
                  <w:hideMark/>
                </w:tcPr>
                <w:p w14:paraId="6CFE23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602180035.00</w:t>
                  </w:r>
                </w:p>
              </w:tc>
              <w:tc>
                <w:tcPr>
                  <w:tcW w:w="4833" w:type="dxa"/>
                  <w:tcBorders>
                    <w:top w:val="nil"/>
                    <w:left w:val="nil"/>
                    <w:bottom w:val="single" w:sz="4" w:space="0" w:color="auto"/>
                    <w:right w:val="single" w:sz="4" w:space="0" w:color="auto"/>
                  </w:tcBorders>
                  <w:shd w:val="clear" w:color="auto" w:fill="auto"/>
                  <w:vAlign w:val="bottom"/>
                  <w:hideMark/>
                </w:tcPr>
                <w:p w14:paraId="6CA3685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CONTENEDORES DES. DE PUNZO-CORTANTES DE POLIP.EST.INCIN. Y NO CONTAMIN.DE COLOR ROJO ETIQUETADO CON LA LEYENDA "PELIGRO RESIDUOS PUNZO CORTANTES BIOLOGICO-INFECCIOSOS" Y MARCADO C/EL SIM.UNIV.DE RIESGO BIOLOGICO DE 15.00 A 22.70 LTS.                                                                                                                                                                                                                                                                                                                                                                                                                                                                                                                                                                                                                                                                                                                                                                                                                                                                                                                                                                                                                                                                                                                                                                                                                                                                                                                                                                                                                                                                                                                                                                                                                                                                                                                                                                                                                                       </w:t>
                  </w:r>
                </w:p>
              </w:tc>
              <w:tc>
                <w:tcPr>
                  <w:tcW w:w="1134" w:type="dxa"/>
                  <w:tcBorders>
                    <w:top w:val="nil"/>
                    <w:left w:val="nil"/>
                    <w:bottom w:val="single" w:sz="4" w:space="0" w:color="auto"/>
                    <w:right w:val="single" w:sz="4" w:space="0" w:color="auto"/>
                  </w:tcBorders>
                  <w:shd w:val="clear" w:color="auto" w:fill="auto"/>
                  <w:vAlign w:val="center"/>
                  <w:hideMark/>
                </w:tcPr>
                <w:p w14:paraId="53E5CE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2C43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2CF9C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ED4F6F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BBAA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245</w:t>
                  </w:r>
                </w:p>
              </w:tc>
              <w:tc>
                <w:tcPr>
                  <w:tcW w:w="1660" w:type="dxa"/>
                  <w:tcBorders>
                    <w:top w:val="nil"/>
                    <w:left w:val="nil"/>
                    <w:bottom w:val="single" w:sz="4" w:space="0" w:color="auto"/>
                    <w:right w:val="single" w:sz="4" w:space="0" w:color="auto"/>
                  </w:tcBorders>
                  <w:shd w:val="clear" w:color="auto" w:fill="auto"/>
                  <w:noWrap/>
                  <w:vAlign w:val="center"/>
                  <w:hideMark/>
                </w:tcPr>
                <w:p w14:paraId="25863E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602180085.00</w:t>
                  </w:r>
                </w:p>
              </w:tc>
              <w:tc>
                <w:tcPr>
                  <w:tcW w:w="4833" w:type="dxa"/>
                  <w:tcBorders>
                    <w:top w:val="nil"/>
                    <w:left w:val="nil"/>
                    <w:bottom w:val="single" w:sz="4" w:space="0" w:color="auto"/>
                    <w:right w:val="single" w:sz="4" w:space="0" w:color="auto"/>
                  </w:tcBorders>
                  <w:shd w:val="clear" w:color="auto" w:fill="auto"/>
                  <w:vAlign w:val="bottom"/>
                  <w:hideMark/>
                </w:tcPr>
                <w:p w14:paraId="2A2861A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w:t>
                  </w:r>
                  <w:r w:rsidRPr="00BA429B">
                    <w:rPr>
                      <w:rFonts w:ascii="Calibri" w:hAnsi="Calibri" w:cs="Calibri"/>
                      <w:color w:val="000000"/>
                      <w:sz w:val="18"/>
                      <w:szCs w:val="18"/>
                      <w:lang w:val="es-MX" w:eastAsia="es-MX"/>
                    </w:rPr>
                    <w:lastRenderedPageBreak/>
                    <w:t xml:space="preserve">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                                                                                                                                                                                                                                                                                                                                                                                                                                                                                                                                                                                                                                                                                                                                                                                                                                                                                                                                                                                                                                                                                                                                                                                                                                                                                                                                                                                                                             </w:t>
                  </w:r>
                </w:p>
              </w:tc>
              <w:tc>
                <w:tcPr>
                  <w:tcW w:w="1134" w:type="dxa"/>
                  <w:tcBorders>
                    <w:top w:val="nil"/>
                    <w:left w:val="nil"/>
                    <w:bottom w:val="single" w:sz="4" w:space="0" w:color="auto"/>
                    <w:right w:val="single" w:sz="4" w:space="0" w:color="auto"/>
                  </w:tcBorders>
                  <w:shd w:val="clear" w:color="auto" w:fill="auto"/>
                  <w:vAlign w:val="center"/>
                  <w:hideMark/>
                </w:tcPr>
                <w:p w14:paraId="6A3680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7F664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785EA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0569605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12BB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246</w:t>
                  </w:r>
                </w:p>
              </w:tc>
              <w:tc>
                <w:tcPr>
                  <w:tcW w:w="1660" w:type="dxa"/>
                  <w:tcBorders>
                    <w:top w:val="nil"/>
                    <w:left w:val="nil"/>
                    <w:bottom w:val="single" w:sz="4" w:space="0" w:color="auto"/>
                    <w:right w:val="single" w:sz="4" w:space="0" w:color="auto"/>
                  </w:tcBorders>
                  <w:shd w:val="clear" w:color="auto" w:fill="auto"/>
                  <w:noWrap/>
                  <w:vAlign w:val="center"/>
                  <w:hideMark/>
                </w:tcPr>
                <w:p w14:paraId="18BEFE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602180093.00</w:t>
                  </w:r>
                </w:p>
              </w:tc>
              <w:tc>
                <w:tcPr>
                  <w:tcW w:w="4833" w:type="dxa"/>
                  <w:tcBorders>
                    <w:top w:val="nil"/>
                    <w:left w:val="nil"/>
                    <w:bottom w:val="single" w:sz="4" w:space="0" w:color="auto"/>
                    <w:right w:val="single" w:sz="4" w:space="0" w:color="auto"/>
                  </w:tcBorders>
                  <w:shd w:val="clear" w:color="auto" w:fill="auto"/>
                  <w:vAlign w:val="bottom"/>
                  <w:hideMark/>
                </w:tcPr>
                <w:p w14:paraId="722926C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w:t>
                  </w:r>
                  <w:proofErr w:type="gramStart"/>
                  <w:r w:rsidRPr="00BA429B">
                    <w:rPr>
                      <w:rFonts w:ascii="Calibri" w:hAnsi="Calibri" w:cs="Calibri"/>
                      <w:color w:val="000000"/>
                      <w:sz w:val="18"/>
                      <w:szCs w:val="18"/>
                      <w:lang w:val="es-MX" w:eastAsia="es-MX"/>
                    </w:rPr>
                    <w:t>A  4.75</w:t>
                  </w:r>
                  <w:proofErr w:type="gramEnd"/>
                  <w:r w:rsidRPr="00BA429B">
                    <w:rPr>
                      <w:rFonts w:ascii="Calibri" w:hAnsi="Calibri" w:cs="Calibri"/>
                      <w:color w:val="000000"/>
                      <w:sz w:val="18"/>
                      <w:szCs w:val="18"/>
                      <w:lang w:val="es-MX" w:eastAsia="es-MX"/>
                    </w:rPr>
                    <w:t xml:space="preserve"> LITROS. PIEZA.                                                                                                                                                                                                                                                                                                                                                                                                                                                                                                                                                                                                                                                                                                                                                                                                                                                                                                                                                                                                                                                                                                                                                                                                                                                                                                                                                                                                                                                                                                                                                  </w:t>
                  </w:r>
                </w:p>
              </w:tc>
              <w:tc>
                <w:tcPr>
                  <w:tcW w:w="1134" w:type="dxa"/>
                  <w:tcBorders>
                    <w:top w:val="nil"/>
                    <w:left w:val="nil"/>
                    <w:bottom w:val="single" w:sz="4" w:space="0" w:color="auto"/>
                    <w:right w:val="single" w:sz="4" w:space="0" w:color="auto"/>
                  </w:tcBorders>
                  <w:shd w:val="clear" w:color="auto" w:fill="auto"/>
                  <w:vAlign w:val="center"/>
                  <w:hideMark/>
                </w:tcPr>
                <w:p w14:paraId="2FC0E5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38DC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E6AE1E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82</w:t>
                  </w:r>
                </w:p>
              </w:tc>
            </w:tr>
            <w:tr w:rsidR="00BA429B" w:rsidRPr="00BA429B" w14:paraId="5B7C809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A2BC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247</w:t>
                  </w:r>
                </w:p>
              </w:tc>
              <w:tc>
                <w:tcPr>
                  <w:tcW w:w="1660" w:type="dxa"/>
                  <w:tcBorders>
                    <w:top w:val="nil"/>
                    <w:left w:val="nil"/>
                    <w:bottom w:val="single" w:sz="4" w:space="0" w:color="auto"/>
                    <w:right w:val="single" w:sz="4" w:space="0" w:color="auto"/>
                  </w:tcBorders>
                  <w:shd w:val="clear" w:color="auto" w:fill="auto"/>
                  <w:noWrap/>
                  <w:vAlign w:val="center"/>
                  <w:hideMark/>
                </w:tcPr>
                <w:p w14:paraId="1C34EF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602180119.00</w:t>
                  </w:r>
                </w:p>
              </w:tc>
              <w:tc>
                <w:tcPr>
                  <w:tcW w:w="4833" w:type="dxa"/>
                  <w:tcBorders>
                    <w:top w:val="nil"/>
                    <w:left w:val="nil"/>
                    <w:bottom w:val="single" w:sz="4" w:space="0" w:color="auto"/>
                    <w:right w:val="single" w:sz="4" w:space="0" w:color="auto"/>
                  </w:tcBorders>
                  <w:shd w:val="clear" w:color="auto" w:fill="auto"/>
                  <w:vAlign w:val="bottom"/>
                  <w:hideMark/>
                </w:tcPr>
                <w:p w14:paraId="35D7296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w:t>
                  </w:r>
                  <w:proofErr w:type="gramStart"/>
                  <w:r w:rsidRPr="00BA429B">
                    <w:rPr>
                      <w:rFonts w:ascii="Calibri" w:hAnsi="Calibri" w:cs="Calibri"/>
                      <w:color w:val="000000"/>
                      <w:sz w:val="18"/>
                      <w:szCs w:val="18"/>
                      <w:lang w:val="es-MX" w:eastAsia="es-MX"/>
                    </w:rPr>
                    <w:t>9.4  LITROSPUNZO</w:t>
                  </w:r>
                  <w:proofErr w:type="gramEnd"/>
                  <w:r w:rsidRPr="00BA429B">
                    <w:rPr>
                      <w:rFonts w:ascii="Calibri" w:hAnsi="Calibri" w:cs="Calibri"/>
                      <w:color w:val="000000"/>
                      <w:sz w:val="18"/>
                      <w:szCs w:val="18"/>
                      <w:lang w:val="es-MX" w:eastAsia="es-MX"/>
                    </w:rPr>
                    <w:t xml:space="preserve">-CORTANTES BIOLOGICO-INFECCIOSOS"  Y MARCADO CON EL SIMBOLO UNIVERSAL DE RIESGO BIOLOGICO. CAPACIDAD:  DE 7.50 A 9.40 LTS.                                                                                                                                                                                                                                                                                                                                                                                                                                                                                                                                                                                                                                                                                                                                                                                                                                                                                                                                                                                                                                                                                                                                                                                                                                                                                                                                                                                                                             </w:t>
                  </w:r>
                </w:p>
              </w:tc>
              <w:tc>
                <w:tcPr>
                  <w:tcW w:w="1134" w:type="dxa"/>
                  <w:tcBorders>
                    <w:top w:val="nil"/>
                    <w:left w:val="nil"/>
                    <w:bottom w:val="single" w:sz="4" w:space="0" w:color="auto"/>
                    <w:right w:val="single" w:sz="4" w:space="0" w:color="auto"/>
                  </w:tcBorders>
                  <w:shd w:val="clear" w:color="auto" w:fill="auto"/>
                  <w:vAlign w:val="center"/>
                  <w:hideMark/>
                </w:tcPr>
                <w:p w14:paraId="1A5C0FD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D860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EDA91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C4541B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5D10E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248</w:t>
                  </w:r>
                </w:p>
              </w:tc>
              <w:tc>
                <w:tcPr>
                  <w:tcW w:w="1660" w:type="dxa"/>
                  <w:tcBorders>
                    <w:top w:val="nil"/>
                    <w:left w:val="nil"/>
                    <w:bottom w:val="single" w:sz="4" w:space="0" w:color="auto"/>
                    <w:right w:val="single" w:sz="4" w:space="0" w:color="auto"/>
                  </w:tcBorders>
                  <w:shd w:val="clear" w:color="auto" w:fill="auto"/>
                  <w:noWrap/>
                  <w:vAlign w:val="center"/>
                  <w:hideMark/>
                </w:tcPr>
                <w:p w14:paraId="575EE3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602180135.00</w:t>
                  </w:r>
                </w:p>
              </w:tc>
              <w:tc>
                <w:tcPr>
                  <w:tcW w:w="4833" w:type="dxa"/>
                  <w:tcBorders>
                    <w:top w:val="nil"/>
                    <w:left w:val="nil"/>
                    <w:bottom w:val="single" w:sz="4" w:space="0" w:color="auto"/>
                    <w:right w:val="single" w:sz="4" w:space="0" w:color="auto"/>
                  </w:tcBorders>
                  <w:shd w:val="clear" w:color="auto" w:fill="auto"/>
                  <w:vAlign w:val="bottom"/>
                  <w:hideMark/>
                </w:tcPr>
                <w:p w14:paraId="6E5741C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CONTENEDOR DESECHABLE DE PUNZO-CORTANTES DE </w:t>
                  </w:r>
                  <w:proofErr w:type="gramStart"/>
                  <w:r w:rsidRPr="00BA429B">
                    <w:rPr>
                      <w:rFonts w:ascii="Calibri" w:hAnsi="Calibri" w:cs="Calibri"/>
                      <w:color w:val="000000"/>
                      <w:sz w:val="18"/>
                      <w:szCs w:val="18"/>
                      <w:lang w:val="es-MX" w:eastAsia="es-MX"/>
                    </w:rPr>
                    <w:t>POLIPROPILENO,  ESTERILIZABLE</w:t>
                  </w:r>
                  <w:proofErr w:type="gramEnd"/>
                  <w:r w:rsidRPr="00BA429B">
                    <w:rPr>
                      <w:rFonts w:ascii="Calibri" w:hAnsi="Calibri" w:cs="Calibri"/>
                      <w:color w:val="000000"/>
                      <w:sz w:val="18"/>
                      <w:szCs w:val="18"/>
                      <w:lang w:val="es-MX" w:eastAsia="es-MX"/>
                    </w:rPr>
                    <w:t xml:space="preserve">,  INCINERABLE. Y NO </w:t>
                  </w:r>
                  <w:proofErr w:type="gramStart"/>
                  <w:r w:rsidRPr="00BA429B">
                    <w:rPr>
                      <w:rFonts w:ascii="Calibri" w:hAnsi="Calibri" w:cs="Calibri"/>
                      <w:color w:val="000000"/>
                      <w:sz w:val="18"/>
                      <w:szCs w:val="18"/>
                      <w:lang w:val="es-MX" w:eastAsia="es-MX"/>
                    </w:rPr>
                    <w:t>CONTAMINANTE,RESISTENTE</w:t>
                  </w:r>
                  <w:proofErr w:type="gramEnd"/>
                  <w:r w:rsidRPr="00BA429B">
                    <w:rPr>
                      <w:rFonts w:ascii="Calibri" w:hAnsi="Calibri" w:cs="Calibri"/>
                      <w:color w:val="000000"/>
                      <w:sz w:val="18"/>
                      <w:szCs w:val="18"/>
                      <w:lang w:val="es-MX" w:eastAsia="es-MX"/>
                    </w:rPr>
                    <w:t xml:space="preserv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                                                                                                                                                                                                                                                                                                                                                                                                                                                                                                                                                                                                                                                                                                                                                                                                                                                                                                                                                                                                                                                                                                                                                                                                                                                                                                                                                                                                                                                                                                                                                           </w:t>
                  </w:r>
                </w:p>
              </w:tc>
              <w:tc>
                <w:tcPr>
                  <w:tcW w:w="1134" w:type="dxa"/>
                  <w:tcBorders>
                    <w:top w:val="nil"/>
                    <w:left w:val="nil"/>
                    <w:bottom w:val="single" w:sz="4" w:space="0" w:color="auto"/>
                    <w:right w:val="single" w:sz="4" w:space="0" w:color="auto"/>
                  </w:tcBorders>
                  <w:shd w:val="clear" w:color="auto" w:fill="auto"/>
                  <w:vAlign w:val="center"/>
                  <w:hideMark/>
                </w:tcPr>
                <w:p w14:paraId="2482B8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EAC8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B2457B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EC730F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7F72B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249</w:t>
                  </w:r>
                </w:p>
              </w:tc>
              <w:tc>
                <w:tcPr>
                  <w:tcW w:w="1660" w:type="dxa"/>
                  <w:tcBorders>
                    <w:top w:val="nil"/>
                    <w:left w:val="nil"/>
                    <w:bottom w:val="single" w:sz="4" w:space="0" w:color="auto"/>
                    <w:right w:val="single" w:sz="4" w:space="0" w:color="auto"/>
                  </w:tcBorders>
                  <w:shd w:val="clear" w:color="auto" w:fill="auto"/>
                  <w:noWrap/>
                  <w:vAlign w:val="center"/>
                  <w:hideMark/>
                </w:tcPr>
                <w:p w14:paraId="505CF5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602310104.00</w:t>
                  </w:r>
                </w:p>
              </w:tc>
              <w:tc>
                <w:tcPr>
                  <w:tcW w:w="4833" w:type="dxa"/>
                  <w:tcBorders>
                    <w:top w:val="nil"/>
                    <w:left w:val="nil"/>
                    <w:bottom w:val="single" w:sz="4" w:space="0" w:color="auto"/>
                    <w:right w:val="single" w:sz="4" w:space="0" w:color="auto"/>
                  </w:tcBorders>
                  <w:shd w:val="clear" w:color="auto" w:fill="auto"/>
                  <w:vAlign w:val="bottom"/>
                  <w:hideMark/>
                </w:tcPr>
                <w:p w14:paraId="1935625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COMPRESA PARA VIENTRE DE ALGODON, CON TRAMA OPACA A LOS RAYOS X, LONGITUD:70 CM ANCHO 45 CM.                                                                                                                                                                                                                                                                                                                                                                                                                                                                                                                                                                                                                                                                                                                                                                                                                                                                                                                                                                                                                                                                                                                                                                                                                                                                                                                                                                                                                                                                                                                                                                                                                                                                                                                                                                                                                                                                                                                                                                                    </w:t>
                  </w:r>
                </w:p>
              </w:tc>
              <w:tc>
                <w:tcPr>
                  <w:tcW w:w="1134" w:type="dxa"/>
                  <w:tcBorders>
                    <w:top w:val="nil"/>
                    <w:left w:val="nil"/>
                    <w:bottom w:val="single" w:sz="4" w:space="0" w:color="auto"/>
                    <w:right w:val="single" w:sz="4" w:space="0" w:color="auto"/>
                  </w:tcBorders>
                  <w:shd w:val="clear" w:color="auto" w:fill="auto"/>
                  <w:vAlign w:val="center"/>
                  <w:hideMark/>
                </w:tcPr>
                <w:p w14:paraId="300950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6917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0AABE04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6,671</w:t>
                  </w:r>
                </w:p>
              </w:tc>
            </w:tr>
            <w:tr w:rsidR="00BA429B" w:rsidRPr="00BA429B" w14:paraId="3B10F0D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AF8B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250</w:t>
                  </w:r>
                </w:p>
              </w:tc>
              <w:tc>
                <w:tcPr>
                  <w:tcW w:w="1660" w:type="dxa"/>
                  <w:tcBorders>
                    <w:top w:val="nil"/>
                    <w:left w:val="nil"/>
                    <w:bottom w:val="single" w:sz="4" w:space="0" w:color="auto"/>
                    <w:right w:val="single" w:sz="4" w:space="0" w:color="auto"/>
                  </w:tcBorders>
                  <w:shd w:val="clear" w:color="auto" w:fill="auto"/>
                  <w:noWrap/>
                  <w:vAlign w:val="center"/>
                  <w:hideMark/>
                </w:tcPr>
                <w:p w14:paraId="7B8727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602310641.00</w:t>
                  </w:r>
                </w:p>
              </w:tc>
              <w:tc>
                <w:tcPr>
                  <w:tcW w:w="4833" w:type="dxa"/>
                  <w:tcBorders>
                    <w:top w:val="nil"/>
                    <w:left w:val="nil"/>
                    <w:bottom w:val="single" w:sz="4" w:space="0" w:color="auto"/>
                    <w:right w:val="single" w:sz="4" w:space="0" w:color="auto"/>
                  </w:tcBorders>
                  <w:shd w:val="clear" w:color="auto" w:fill="auto"/>
                  <w:vAlign w:val="bottom"/>
                  <w:hideMark/>
                </w:tcPr>
                <w:p w14:paraId="0AF50C5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w:t>
                  </w:r>
                  <w:proofErr w:type="gramStart"/>
                  <w:r w:rsidRPr="00BA429B">
                    <w:rPr>
                      <w:rFonts w:ascii="Calibri" w:hAnsi="Calibri" w:cs="Calibri"/>
                      <w:color w:val="000000"/>
                      <w:sz w:val="18"/>
                      <w:szCs w:val="18"/>
                      <w:lang w:val="es-MX" w:eastAsia="es-MX"/>
                    </w:rPr>
                    <w:t>ANTIRREFLEJANTE,  NO</w:t>
                  </w:r>
                  <w:proofErr w:type="gramEnd"/>
                  <w:r w:rsidRPr="00BA429B">
                    <w:rPr>
                      <w:rFonts w:ascii="Calibri" w:hAnsi="Calibri" w:cs="Calibri"/>
                      <w:color w:val="000000"/>
                      <w:sz w:val="18"/>
                      <w:szCs w:val="18"/>
                      <w:lang w:val="es-MX" w:eastAsia="es-MX"/>
                    </w:rPr>
                    <w:t xml:space="preserve"> TRANSPARENTE, ANTIESTATICA Y RESISTENTE A LA TENSION EN USO NORMAL. ESTERIL Y DESECHABLE. TAMAÑO GRANDE                                                                                                                                                                                                                                                                                                                                                                                                                                                                                                                                                                                                                                                                                                                                                                                                                                                                                                                                                                                                                                                                                                                                                                                                                                                                                                                                                                                                                                                                                                                                                                                                                                                                                                                                                                            </w:t>
                  </w:r>
                </w:p>
              </w:tc>
              <w:tc>
                <w:tcPr>
                  <w:tcW w:w="1134" w:type="dxa"/>
                  <w:tcBorders>
                    <w:top w:val="nil"/>
                    <w:left w:val="nil"/>
                    <w:bottom w:val="single" w:sz="4" w:space="0" w:color="auto"/>
                    <w:right w:val="single" w:sz="4" w:space="0" w:color="auto"/>
                  </w:tcBorders>
                  <w:shd w:val="clear" w:color="auto" w:fill="auto"/>
                  <w:vAlign w:val="center"/>
                  <w:hideMark/>
                </w:tcPr>
                <w:p w14:paraId="75E6EF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8753B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A26BD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1,451</w:t>
                  </w:r>
                </w:p>
              </w:tc>
            </w:tr>
            <w:tr w:rsidR="00BA429B" w:rsidRPr="00BA429B" w14:paraId="26B8438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F3AB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251</w:t>
                  </w:r>
                </w:p>
              </w:tc>
              <w:tc>
                <w:tcPr>
                  <w:tcW w:w="1660" w:type="dxa"/>
                  <w:tcBorders>
                    <w:top w:val="nil"/>
                    <w:left w:val="nil"/>
                    <w:bottom w:val="single" w:sz="4" w:space="0" w:color="auto"/>
                    <w:right w:val="single" w:sz="4" w:space="0" w:color="auto"/>
                  </w:tcBorders>
                  <w:shd w:val="clear" w:color="auto" w:fill="auto"/>
                  <w:noWrap/>
                  <w:vAlign w:val="center"/>
                  <w:hideMark/>
                </w:tcPr>
                <w:p w14:paraId="0617F5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602310658.00</w:t>
                  </w:r>
                </w:p>
              </w:tc>
              <w:tc>
                <w:tcPr>
                  <w:tcW w:w="4833" w:type="dxa"/>
                  <w:tcBorders>
                    <w:top w:val="nil"/>
                    <w:left w:val="nil"/>
                    <w:bottom w:val="single" w:sz="4" w:space="0" w:color="auto"/>
                    <w:right w:val="single" w:sz="4" w:space="0" w:color="auto"/>
                  </w:tcBorders>
                  <w:shd w:val="clear" w:color="auto" w:fill="auto"/>
                  <w:vAlign w:val="bottom"/>
                  <w:hideMark/>
                </w:tcPr>
                <w:p w14:paraId="6031E4C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                                                                                                                                                                                                                                                                                                                                                                                                                                                                                                                                                                                                                                                                                                                                                                                                                                                                                                                                                                                                                                                                                                                                                                                                                                                                                                                                                                                                                                                                                                                                                                                                                                                                                                                                                                         </w:t>
                  </w:r>
                </w:p>
              </w:tc>
              <w:tc>
                <w:tcPr>
                  <w:tcW w:w="1134" w:type="dxa"/>
                  <w:tcBorders>
                    <w:top w:val="nil"/>
                    <w:left w:val="nil"/>
                    <w:bottom w:val="single" w:sz="4" w:space="0" w:color="auto"/>
                    <w:right w:val="single" w:sz="4" w:space="0" w:color="auto"/>
                  </w:tcBorders>
                  <w:shd w:val="clear" w:color="auto" w:fill="auto"/>
                  <w:vAlign w:val="center"/>
                  <w:hideMark/>
                </w:tcPr>
                <w:p w14:paraId="75225F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B242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BAF7F6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312</w:t>
                  </w:r>
                </w:p>
              </w:tc>
            </w:tr>
            <w:tr w:rsidR="00BA429B" w:rsidRPr="00BA429B" w14:paraId="375014E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35E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252</w:t>
                  </w:r>
                </w:p>
              </w:tc>
              <w:tc>
                <w:tcPr>
                  <w:tcW w:w="1660" w:type="dxa"/>
                  <w:tcBorders>
                    <w:top w:val="nil"/>
                    <w:left w:val="nil"/>
                    <w:bottom w:val="single" w:sz="4" w:space="0" w:color="auto"/>
                    <w:right w:val="single" w:sz="4" w:space="0" w:color="auto"/>
                  </w:tcBorders>
                  <w:shd w:val="clear" w:color="auto" w:fill="auto"/>
                  <w:noWrap/>
                  <w:vAlign w:val="center"/>
                  <w:hideMark/>
                </w:tcPr>
                <w:p w14:paraId="4A3DA6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602310666.00</w:t>
                  </w:r>
                </w:p>
              </w:tc>
              <w:tc>
                <w:tcPr>
                  <w:tcW w:w="4833" w:type="dxa"/>
                  <w:tcBorders>
                    <w:top w:val="nil"/>
                    <w:left w:val="nil"/>
                    <w:bottom w:val="single" w:sz="4" w:space="0" w:color="auto"/>
                    <w:right w:val="single" w:sz="4" w:space="0" w:color="auto"/>
                  </w:tcBorders>
                  <w:shd w:val="clear" w:color="auto" w:fill="auto"/>
                  <w:vAlign w:val="bottom"/>
                  <w:hideMark/>
                </w:tcPr>
                <w:p w14:paraId="3A2BFF7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134" w:type="dxa"/>
                  <w:tcBorders>
                    <w:top w:val="nil"/>
                    <w:left w:val="nil"/>
                    <w:bottom w:val="single" w:sz="4" w:space="0" w:color="auto"/>
                    <w:right w:val="single" w:sz="4" w:space="0" w:color="auto"/>
                  </w:tcBorders>
                  <w:shd w:val="clear" w:color="auto" w:fill="auto"/>
                  <w:vAlign w:val="center"/>
                  <w:hideMark/>
                </w:tcPr>
                <w:p w14:paraId="44F341B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2C84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DDCB67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598</w:t>
                  </w:r>
                </w:p>
              </w:tc>
            </w:tr>
            <w:tr w:rsidR="00BA429B" w:rsidRPr="00BA429B" w14:paraId="0FEFF04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3E7B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253</w:t>
                  </w:r>
                </w:p>
              </w:tc>
              <w:tc>
                <w:tcPr>
                  <w:tcW w:w="1660" w:type="dxa"/>
                  <w:tcBorders>
                    <w:top w:val="nil"/>
                    <w:left w:val="nil"/>
                    <w:bottom w:val="single" w:sz="4" w:space="0" w:color="auto"/>
                    <w:right w:val="single" w:sz="4" w:space="0" w:color="auto"/>
                  </w:tcBorders>
                  <w:shd w:val="clear" w:color="auto" w:fill="auto"/>
                  <w:noWrap/>
                  <w:vAlign w:val="center"/>
                  <w:hideMark/>
                </w:tcPr>
                <w:p w14:paraId="760522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602310674.00</w:t>
                  </w:r>
                </w:p>
              </w:tc>
              <w:tc>
                <w:tcPr>
                  <w:tcW w:w="4833" w:type="dxa"/>
                  <w:tcBorders>
                    <w:top w:val="nil"/>
                    <w:left w:val="nil"/>
                    <w:bottom w:val="single" w:sz="4" w:space="0" w:color="auto"/>
                    <w:right w:val="single" w:sz="4" w:space="0" w:color="auto"/>
                  </w:tcBorders>
                  <w:shd w:val="clear" w:color="auto" w:fill="auto"/>
                  <w:vAlign w:val="bottom"/>
                  <w:hideMark/>
                </w:tcPr>
                <w:p w14:paraId="3E133A8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134" w:type="dxa"/>
                  <w:tcBorders>
                    <w:top w:val="nil"/>
                    <w:left w:val="nil"/>
                    <w:bottom w:val="single" w:sz="4" w:space="0" w:color="auto"/>
                    <w:right w:val="single" w:sz="4" w:space="0" w:color="auto"/>
                  </w:tcBorders>
                  <w:shd w:val="clear" w:color="auto" w:fill="auto"/>
                  <w:vAlign w:val="center"/>
                  <w:hideMark/>
                </w:tcPr>
                <w:p w14:paraId="02BA17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8265E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FF872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147</w:t>
                  </w:r>
                </w:p>
              </w:tc>
            </w:tr>
            <w:tr w:rsidR="00BA429B" w:rsidRPr="00BA429B" w14:paraId="2F3E10E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E2A8B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254</w:t>
                  </w:r>
                </w:p>
              </w:tc>
              <w:tc>
                <w:tcPr>
                  <w:tcW w:w="1660" w:type="dxa"/>
                  <w:tcBorders>
                    <w:top w:val="nil"/>
                    <w:left w:val="nil"/>
                    <w:bottom w:val="single" w:sz="4" w:space="0" w:color="auto"/>
                    <w:right w:val="single" w:sz="4" w:space="0" w:color="auto"/>
                  </w:tcBorders>
                  <w:shd w:val="clear" w:color="auto" w:fill="auto"/>
                  <w:noWrap/>
                  <w:vAlign w:val="center"/>
                  <w:hideMark/>
                </w:tcPr>
                <w:p w14:paraId="4C6F60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602330011.00</w:t>
                  </w:r>
                </w:p>
              </w:tc>
              <w:tc>
                <w:tcPr>
                  <w:tcW w:w="4833" w:type="dxa"/>
                  <w:tcBorders>
                    <w:top w:val="nil"/>
                    <w:left w:val="nil"/>
                    <w:bottom w:val="single" w:sz="4" w:space="0" w:color="auto"/>
                    <w:right w:val="single" w:sz="4" w:space="0" w:color="auto"/>
                  </w:tcBorders>
                  <w:shd w:val="clear" w:color="auto" w:fill="auto"/>
                  <w:vAlign w:val="bottom"/>
                  <w:hideMark/>
                </w:tcPr>
                <w:p w14:paraId="67C892A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CONECTOR DE UNA VIA DE PLASTICO Y DESECHABLE MODELO: SIMS, DELGADO                                                                                                                                                                                                                                                                                                                                                                                                                                                                                                                                                                                                                                                                                                                                                                                                                                                                                                                                                                                                                                                                                                                                                                                                                                                                                                                                                                                                                                                                                                                                                                                                                                                                                                                                                                                                                                                                                                                                                                                                              </w:t>
                  </w:r>
                </w:p>
              </w:tc>
              <w:tc>
                <w:tcPr>
                  <w:tcW w:w="1134" w:type="dxa"/>
                  <w:tcBorders>
                    <w:top w:val="nil"/>
                    <w:left w:val="nil"/>
                    <w:bottom w:val="single" w:sz="4" w:space="0" w:color="auto"/>
                    <w:right w:val="single" w:sz="4" w:space="0" w:color="auto"/>
                  </w:tcBorders>
                  <w:shd w:val="clear" w:color="auto" w:fill="auto"/>
                  <w:vAlign w:val="center"/>
                  <w:hideMark/>
                </w:tcPr>
                <w:p w14:paraId="14B01E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84DB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AEF73E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132</w:t>
                  </w:r>
                </w:p>
              </w:tc>
            </w:tr>
            <w:tr w:rsidR="00BA429B" w:rsidRPr="00BA429B" w14:paraId="7790A3B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1B39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255</w:t>
                  </w:r>
                </w:p>
              </w:tc>
              <w:tc>
                <w:tcPr>
                  <w:tcW w:w="1660" w:type="dxa"/>
                  <w:tcBorders>
                    <w:top w:val="nil"/>
                    <w:left w:val="nil"/>
                    <w:bottom w:val="single" w:sz="4" w:space="0" w:color="auto"/>
                    <w:right w:val="single" w:sz="4" w:space="0" w:color="auto"/>
                  </w:tcBorders>
                  <w:shd w:val="clear" w:color="auto" w:fill="auto"/>
                  <w:noWrap/>
                  <w:vAlign w:val="center"/>
                  <w:hideMark/>
                </w:tcPr>
                <w:p w14:paraId="5E71E8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602330037.00</w:t>
                  </w:r>
                </w:p>
              </w:tc>
              <w:tc>
                <w:tcPr>
                  <w:tcW w:w="4833" w:type="dxa"/>
                  <w:tcBorders>
                    <w:top w:val="nil"/>
                    <w:left w:val="nil"/>
                    <w:bottom w:val="single" w:sz="4" w:space="0" w:color="auto"/>
                    <w:right w:val="single" w:sz="4" w:space="0" w:color="auto"/>
                  </w:tcBorders>
                  <w:shd w:val="clear" w:color="auto" w:fill="auto"/>
                  <w:vAlign w:val="bottom"/>
                  <w:hideMark/>
                </w:tcPr>
                <w:p w14:paraId="52E2495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CONECTOR DE DOS VIAS EN (Y) DE PLASTICO, DESECHABLE                                                                                                                                                                                                                                                                                                                                                                                                                                                                                                                                                                                                                                                                                                                                                                                                                                                                                                                                                                                                                                                                                                                                                                                                                                                                                                                                                                                                                                                                                                                                                                                                                                                                                                                                                                                                                                                                                                                                                                                                                             </w:t>
                  </w:r>
                </w:p>
              </w:tc>
              <w:tc>
                <w:tcPr>
                  <w:tcW w:w="1134" w:type="dxa"/>
                  <w:tcBorders>
                    <w:top w:val="nil"/>
                    <w:left w:val="nil"/>
                    <w:bottom w:val="single" w:sz="4" w:space="0" w:color="auto"/>
                    <w:right w:val="single" w:sz="4" w:space="0" w:color="auto"/>
                  </w:tcBorders>
                  <w:shd w:val="clear" w:color="auto" w:fill="auto"/>
                  <w:vAlign w:val="center"/>
                  <w:hideMark/>
                </w:tcPr>
                <w:p w14:paraId="4E259B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BCFD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45FBAD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r>
            <w:tr w:rsidR="00BA429B" w:rsidRPr="00BA429B" w14:paraId="322CE44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E6D3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256</w:t>
                  </w:r>
                </w:p>
              </w:tc>
              <w:tc>
                <w:tcPr>
                  <w:tcW w:w="1660" w:type="dxa"/>
                  <w:tcBorders>
                    <w:top w:val="nil"/>
                    <w:left w:val="nil"/>
                    <w:bottom w:val="single" w:sz="4" w:space="0" w:color="auto"/>
                    <w:right w:val="single" w:sz="4" w:space="0" w:color="auto"/>
                  </w:tcBorders>
                  <w:shd w:val="clear" w:color="auto" w:fill="auto"/>
                  <w:noWrap/>
                  <w:vAlign w:val="center"/>
                  <w:hideMark/>
                </w:tcPr>
                <w:p w14:paraId="6C3C16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602330052.00</w:t>
                  </w:r>
                </w:p>
              </w:tc>
              <w:tc>
                <w:tcPr>
                  <w:tcW w:w="4833" w:type="dxa"/>
                  <w:tcBorders>
                    <w:top w:val="nil"/>
                    <w:left w:val="nil"/>
                    <w:bottom w:val="single" w:sz="4" w:space="0" w:color="auto"/>
                    <w:right w:val="single" w:sz="4" w:space="0" w:color="auto"/>
                  </w:tcBorders>
                  <w:shd w:val="clear" w:color="auto" w:fill="auto"/>
                  <w:vAlign w:val="bottom"/>
                  <w:hideMark/>
                </w:tcPr>
                <w:p w14:paraId="583C139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CONECTOR DE UNA VIA DE PLASTICO Y DESECHABLE MODELO SIMS, GRUESO                                                                                                                                                                                                                                                                                                                                                                                                                                                                                                                                                                                                                                                                                                                                                                                                                                                                                                                                                                                                                                                                                                                                                                                                                                                                                                                                                                                                                                                                                                                                                                                                                                                                                                                                                                                                                                                                                                                                                                                                                </w:t>
                  </w:r>
                </w:p>
              </w:tc>
              <w:tc>
                <w:tcPr>
                  <w:tcW w:w="1134" w:type="dxa"/>
                  <w:tcBorders>
                    <w:top w:val="nil"/>
                    <w:left w:val="nil"/>
                    <w:bottom w:val="single" w:sz="4" w:space="0" w:color="auto"/>
                    <w:right w:val="single" w:sz="4" w:space="0" w:color="auto"/>
                  </w:tcBorders>
                  <w:shd w:val="clear" w:color="auto" w:fill="auto"/>
                  <w:vAlign w:val="center"/>
                  <w:hideMark/>
                </w:tcPr>
                <w:p w14:paraId="13C7C2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16E0E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3AA08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w:t>
                  </w:r>
                </w:p>
              </w:tc>
            </w:tr>
            <w:tr w:rsidR="00BA429B" w:rsidRPr="00BA429B" w14:paraId="0848022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3D9E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257</w:t>
                  </w:r>
                </w:p>
              </w:tc>
              <w:tc>
                <w:tcPr>
                  <w:tcW w:w="1660" w:type="dxa"/>
                  <w:tcBorders>
                    <w:top w:val="nil"/>
                    <w:left w:val="nil"/>
                    <w:bottom w:val="single" w:sz="4" w:space="0" w:color="auto"/>
                    <w:right w:val="single" w:sz="4" w:space="0" w:color="auto"/>
                  </w:tcBorders>
                  <w:shd w:val="clear" w:color="auto" w:fill="auto"/>
                  <w:noWrap/>
                  <w:vAlign w:val="center"/>
                  <w:hideMark/>
                </w:tcPr>
                <w:p w14:paraId="7A06D9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603080029.00</w:t>
                  </w:r>
                </w:p>
              </w:tc>
              <w:tc>
                <w:tcPr>
                  <w:tcW w:w="4833" w:type="dxa"/>
                  <w:tcBorders>
                    <w:top w:val="nil"/>
                    <w:left w:val="nil"/>
                    <w:bottom w:val="single" w:sz="4" w:space="0" w:color="auto"/>
                    <w:right w:val="single" w:sz="4" w:space="0" w:color="auto"/>
                  </w:tcBorders>
                  <w:shd w:val="clear" w:color="auto" w:fill="auto"/>
                  <w:vAlign w:val="bottom"/>
                  <w:hideMark/>
                </w:tcPr>
                <w:p w14:paraId="73E4B9E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DISPOSITIVOS INTRAUTERINOS,  T DE COBRE, 380 A. ANTICONCEPTIVO ESTERIL CON 380 MM, DE COBRE, PLASTICO GRADO MEDICO 77% Y SULFATO DE BARIO USP 23%,  CON FILAMENTO LARGO DE 30 CM. CON TUBO INSERTOR, TOPE Y EMBOLO INSERTOR..                                                                                                                                                                                                                                                                                                                                                                                                                                                                                                                                                                                                                                                                                                                                                                                                                                                                                                                                                                                                                                                                                                                                                                                                                                                                                                                                                                                                                                                                                                                                                                                                                                                                                                                                                                                                                                                   </w:t>
                  </w:r>
                </w:p>
              </w:tc>
              <w:tc>
                <w:tcPr>
                  <w:tcW w:w="1134" w:type="dxa"/>
                  <w:tcBorders>
                    <w:top w:val="nil"/>
                    <w:left w:val="nil"/>
                    <w:bottom w:val="single" w:sz="4" w:space="0" w:color="auto"/>
                    <w:right w:val="single" w:sz="4" w:space="0" w:color="auto"/>
                  </w:tcBorders>
                  <w:shd w:val="clear" w:color="auto" w:fill="auto"/>
                  <w:vAlign w:val="center"/>
                  <w:hideMark/>
                </w:tcPr>
                <w:p w14:paraId="28BD10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81FF4B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CFCC61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489</w:t>
                  </w:r>
                </w:p>
              </w:tc>
            </w:tr>
            <w:tr w:rsidR="00BA429B" w:rsidRPr="00BA429B" w14:paraId="1619DF2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8742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258</w:t>
                  </w:r>
                </w:p>
              </w:tc>
              <w:tc>
                <w:tcPr>
                  <w:tcW w:w="1660" w:type="dxa"/>
                  <w:tcBorders>
                    <w:top w:val="nil"/>
                    <w:left w:val="nil"/>
                    <w:bottom w:val="single" w:sz="4" w:space="0" w:color="auto"/>
                    <w:right w:val="single" w:sz="4" w:space="0" w:color="auto"/>
                  </w:tcBorders>
                  <w:shd w:val="clear" w:color="auto" w:fill="auto"/>
                  <w:noWrap/>
                  <w:vAlign w:val="center"/>
                  <w:hideMark/>
                </w:tcPr>
                <w:p w14:paraId="5914A1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603080177.00</w:t>
                  </w:r>
                </w:p>
              </w:tc>
              <w:tc>
                <w:tcPr>
                  <w:tcW w:w="4833" w:type="dxa"/>
                  <w:tcBorders>
                    <w:top w:val="nil"/>
                    <w:left w:val="nil"/>
                    <w:bottom w:val="single" w:sz="4" w:space="0" w:color="auto"/>
                    <w:right w:val="single" w:sz="4" w:space="0" w:color="auto"/>
                  </w:tcBorders>
                  <w:shd w:val="clear" w:color="auto" w:fill="auto"/>
                  <w:vAlign w:val="bottom"/>
                  <w:hideMark/>
                </w:tcPr>
                <w:p w14:paraId="078F80C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CONDON DE HULE LATEX                                                                                                                                                                                                                                                                                                                                                                                                                                                                                                                                                                                                                                                                                                                                                                                                                                                                                                                                                                                                                                                                                                                                                                                                                                                                                                                                                                                                                                                                                                                                                                                                                                                                                                                                                                                                                                                                                                                                                                                                                                                            </w:t>
                  </w:r>
                </w:p>
              </w:tc>
              <w:tc>
                <w:tcPr>
                  <w:tcW w:w="1134" w:type="dxa"/>
                  <w:tcBorders>
                    <w:top w:val="nil"/>
                    <w:left w:val="nil"/>
                    <w:bottom w:val="single" w:sz="4" w:space="0" w:color="auto"/>
                    <w:right w:val="single" w:sz="4" w:space="0" w:color="auto"/>
                  </w:tcBorders>
                  <w:shd w:val="clear" w:color="auto" w:fill="auto"/>
                  <w:vAlign w:val="center"/>
                  <w:hideMark/>
                </w:tcPr>
                <w:p w14:paraId="274CF7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C7E6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5E8268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158</w:t>
                  </w:r>
                </w:p>
              </w:tc>
            </w:tr>
            <w:tr w:rsidR="00BA429B" w:rsidRPr="00BA429B" w14:paraId="5D8E27D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93CA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259</w:t>
                  </w:r>
                </w:p>
              </w:tc>
              <w:tc>
                <w:tcPr>
                  <w:tcW w:w="1660" w:type="dxa"/>
                  <w:tcBorders>
                    <w:top w:val="nil"/>
                    <w:left w:val="nil"/>
                    <w:bottom w:val="single" w:sz="4" w:space="0" w:color="auto"/>
                    <w:right w:val="single" w:sz="4" w:space="0" w:color="auto"/>
                  </w:tcBorders>
                  <w:shd w:val="clear" w:color="auto" w:fill="auto"/>
                  <w:noWrap/>
                  <w:vAlign w:val="center"/>
                  <w:hideMark/>
                </w:tcPr>
                <w:p w14:paraId="35B9E1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603080193.00</w:t>
                  </w:r>
                </w:p>
              </w:tc>
              <w:tc>
                <w:tcPr>
                  <w:tcW w:w="4833" w:type="dxa"/>
                  <w:tcBorders>
                    <w:top w:val="nil"/>
                    <w:left w:val="nil"/>
                    <w:bottom w:val="single" w:sz="4" w:space="0" w:color="auto"/>
                    <w:right w:val="single" w:sz="4" w:space="0" w:color="auto"/>
                  </w:tcBorders>
                  <w:shd w:val="clear" w:color="auto" w:fill="auto"/>
                  <w:vAlign w:val="bottom"/>
                  <w:hideMark/>
                </w:tcPr>
                <w:p w14:paraId="37045B4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DISPOSITIVO INTRAUTERINOT DE COBRE, PARA NULIPARAS, ANTICONCEPTIVO ESTERIL, CON 380 MM2  DE COBRE, CON FILAMENTO LARGO DE 20 CM, CON TUBO INSERTOR Y APLICADOR MONTABLE.                                                                                                                                                                                                                                                                                                                                                                                                                                                                                                                                                                                                                                                                                                                                                                                                                                                                                                                                                                                                                                                                                                                                                                                                                                                                                                                                                                                                                                                                                                                                                                                                                                                                                                                                                                                                                                                                                                        </w:t>
                  </w:r>
                </w:p>
              </w:tc>
              <w:tc>
                <w:tcPr>
                  <w:tcW w:w="1134" w:type="dxa"/>
                  <w:tcBorders>
                    <w:top w:val="nil"/>
                    <w:left w:val="nil"/>
                    <w:bottom w:val="single" w:sz="4" w:space="0" w:color="auto"/>
                    <w:right w:val="single" w:sz="4" w:space="0" w:color="auto"/>
                  </w:tcBorders>
                  <w:shd w:val="clear" w:color="auto" w:fill="auto"/>
                  <w:vAlign w:val="center"/>
                  <w:hideMark/>
                </w:tcPr>
                <w:p w14:paraId="3D2F72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3A88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08F892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77</w:t>
                  </w:r>
                </w:p>
              </w:tc>
            </w:tr>
            <w:tr w:rsidR="00BA429B" w:rsidRPr="00BA429B" w14:paraId="79C6B11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9B28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260</w:t>
                  </w:r>
                </w:p>
              </w:tc>
              <w:tc>
                <w:tcPr>
                  <w:tcW w:w="1660" w:type="dxa"/>
                  <w:tcBorders>
                    <w:top w:val="nil"/>
                    <w:left w:val="nil"/>
                    <w:bottom w:val="single" w:sz="4" w:space="0" w:color="auto"/>
                    <w:right w:val="single" w:sz="4" w:space="0" w:color="auto"/>
                  </w:tcBorders>
                  <w:shd w:val="clear" w:color="auto" w:fill="auto"/>
                  <w:noWrap/>
                  <w:vAlign w:val="center"/>
                  <w:hideMark/>
                </w:tcPr>
                <w:p w14:paraId="2861A5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603080227.00</w:t>
                  </w:r>
                </w:p>
              </w:tc>
              <w:tc>
                <w:tcPr>
                  <w:tcW w:w="4833" w:type="dxa"/>
                  <w:tcBorders>
                    <w:top w:val="nil"/>
                    <w:left w:val="nil"/>
                    <w:bottom w:val="single" w:sz="4" w:space="0" w:color="auto"/>
                    <w:right w:val="single" w:sz="4" w:space="0" w:color="auto"/>
                  </w:tcBorders>
                  <w:shd w:val="clear" w:color="auto" w:fill="auto"/>
                  <w:vAlign w:val="bottom"/>
                  <w:hideMark/>
                </w:tcPr>
                <w:p w14:paraId="45137D2B" w14:textId="64E43970"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CONDON FEMENINO DE POLIURETANO O LATEX LUBRICADO CON DOS ANILLOS FLEXIBLES EN LOS EXTREMOS. ENVASE CON 1 PIEZA EN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17B5B4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CD65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AAB3F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2A659A0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84BF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261</w:t>
                  </w:r>
                </w:p>
              </w:tc>
              <w:tc>
                <w:tcPr>
                  <w:tcW w:w="1660" w:type="dxa"/>
                  <w:tcBorders>
                    <w:top w:val="nil"/>
                    <w:left w:val="nil"/>
                    <w:bottom w:val="single" w:sz="4" w:space="0" w:color="auto"/>
                    <w:right w:val="single" w:sz="4" w:space="0" w:color="auto"/>
                  </w:tcBorders>
                  <w:shd w:val="clear" w:color="auto" w:fill="auto"/>
                  <w:noWrap/>
                  <w:vAlign w:val="center"/>
                  <w:hideMark/>
                </w:tcPr>
                <w:p w14:paraId="3DB5A2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603140054.00</w:t>
                  </w:r>
                </w:p>
              </w:tc>
              <w:tc>
                <w:tcPr>
                  <w:tcW w:w="4833" w:type="dxa"/>
                  <w:tcBorders>
                    <w:top w:val="nil"/>
                    <w:left w:val="nil"/>
                    <w:bottom w:val="single" w:sz="4" w:space="0" w:color="auto"/>
                    <w:right w:val="single" w:sz="4" w:space="0" w:color="auto"/>
                  </w:tcBorders>
                  <w:shd w:val="clear" w:color="auto" w:fill="auto"/>
                  <w:vAlign w:val="bottom"/>
                  <w:hideMark/>
                </w:tcPr>
                <w:p w14:paraId="7C2F670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DRENAJE DE LA CAVIDAD PLEURAL CON TRES CAMARAS PARA SELLO DE AGUA, SUCCION Y COLECCION DE LIQUIDOS. CON DOS VALVULAS DE SEGURIDAD DE ALTA PRESION POSITIVA Y NEGATIVA ESTERIL Y DESECHABLE.  CAPACIDAD 2100 A 2500 ML.                                                                                                                                                                                                                                                                                                                                                                                                                                                                                                                                                                                                                                                                                                                                                                                                                                                                                                                                                                                                                                                                                                                                                                                                                                                                                                                                                                                                                                                                                                                                                                                                                                                                                                                                                                                                                                              </w:t>
                  </w:r>
                </w:p>
              </w:tc>
              <w:tc>
                <w:tcPr>
                  <w:tcW w:w="1134" w:type="dxa"/>
                  <w:tcBorders>
                    <w:top w:val="nil"/>
                    <w:left w:val="nil"/>
                    <w:bottom w:val="single" w:sz="4" w:space="0" w:color="auto"/>
                    <w:right w:val="single" w:sz="4" w:space="0" w:color="auto"/>
                  </w:tcBorders>
                  <w:shd w:val="clear" w:color="auto" w:fill="auto"/>
                  <w:vAlign w:val="center"/>
                  <w:hideMark/>
                </w:tcPr>
                <w:p w14:paraId="41901B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0738BB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BC407A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w:t>
                  </w:r>
                </w:p>
              </w:tc>
            </w:tr>
            <w:tr w:rsidR="00BA429B" w:rsidRPr="00BA429B" w14:paraId="2E67181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D215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262</w:t>
                  </w:r>
                </w:p>
              </w:tc>
              <w:tc>
                <w:tcPr>
                  <w:tcW w:w="1660" w:type="dxa"/>
                  <w:tcBorders>
                    <w:top w:val="nil"/>
                    <w:left w:val="nil"/>
                    <w:bottom w:val="single" w:sz="4" w:space="0" w:color="auto"/>
                    <w:right w:val="single" w:sz="4" w:space="0" w:color="auto"/>
                  </w:tcBorders>
                  <w:shd w:val="clear" w:color="auto" w:fill="auto"/>
                  <w:noWrap/>
                  <w:vAlign w:val="center"/>
                  <w:hideMark/>
                </w:tcPr>
                <w:p w14:paraId="149249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603300054.00</w:t>
                  </w:r>
                </w:p>
              </w:tc>
              <w:tc>
                <w:tcPr>
                  <w:tcW w:w="4833" w:type="dxa"/>
                  <w:tcBorders>
                    <w:top w:val="nil"/>
                    <w:left w:val="nil"/>
                    <w:bottom w:val="single" w:sz="4" w:space="0" w:color="auto"/>
                    <w:right w:val="single" w:sz="4" w:space="0" w:color="auto"/>
                  </w:tcBorders>
                  <w:shd w:val="clear" w:color="auto" w:fill="auto"/>
                  <w:vAlign w:val="bottom"/>
                  <w:hideMark/>
                </w:tcPr>
                <w:p w14:paraId="4B1B581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DE BROCHE PARA MONITOREO CONTINUO, DESECHABLE, CON ADHESIVO HIPOALERGENICO NO ABRASIVO, PASTA CONDUCTIVA.                                                                                                                                                                                                                                                                                                                                                                                                                                                                                                                                                                                                                                                                                                                                                                                                                                                                                                                                                                                                                                                                                                                                                                                                                                                                                                                                                                                                                                                                                                                                                                                                                                                                                                                                                                                                                                                                                                                                                             </w:t>
                  </w:r>
                </w:p>
              </w:tc>
              <w:tc>
                <w:tcPr>
                  <w:tcW w:w="1134" w:type="dxa"/>
                  <w:tcBorders>
                    <w:top w:val="nil"/>
                    <w:left w:val="nil"/>
                    <w:bottom w:val="single" w:sz="4" w:space="0" w:color="auto"/>
                    <w:right w:val="single" w:sz="4" w:space="0" w:color="auto"/>
                  </w:tcBorders>
                  <w:shd w:val="clear" w:color="auto" w:fill="auto"/>
                  <w:vAlign w:val="center"/>
                  <w:hideMark/>
                </w:tcPr>
                <w:p w14:paraId="730F76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3B0D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B7ABB0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22,865</w:t>
                  </w:r>
                </w:p>
              </w:tc>
            </w:tr>
            <w:tr w:rsidR="00BA429B" w:rsidRPr="00BA429B" w14:paraId="4707B88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1455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263</w:t>
                  </w:r>
                </w:p>
              </w:tc>
              <w:tc>
                <w:tcPr>
                  <w:tcW w:w="1660" w:type="dxa"/>
                  <w:tcBorders>
                    <w:top w:val="nil"/>
                    <w:left w:val="nil"/>
                    <w:bottom w:val="single" w:sz="4" w:space="0" w:color="auto"/>
                    <w:right w:val="single" w:sz="4" w:space="0" w:color="auto"/>
                  </w:tcBorders>
                  <w:shd w:val="clear" w:color="auto" w:fill="auto"/>
                  <w:noWrap/>
                  <w:vAlign w:val="center"/>
                  <w:hideMark/>
                </w:tcPr>
                <w:p w14:paraId="5B1DB7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603300055.00</w:t>
                  </w:r>
                </w:p>
              </w:tc>
              <w:tc>
                <w:tcPr>
                  <w:tcW w:w="4833" w:type="dxa"/>
                  <w:tcBorders>
                    <w:top w:val="nil"/>
                    <w:left w:val="nil"/>
                    <w:bottom w:val="single" w:sz="4" w:space="0" w:color="auto"/>
                    <w:right w:val="single" w:sz="4" w:space="0" w:color="auto"/>
                  </w:tcBorders>
                  <w:shd w:val="clear" w:color="auto" w:fill="auto"/>
                  <w:vAlign w:val="bottom"/>
                  <w:hideMark/>
                </w:tcPr>
                <w:p w14:paraId="1E1B239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PEDIATRICO GEL SOLIDO MULTIFUNCIONAL                                                                                                                                                                                                                                                                                                                                                                                                                                                                                                                                                                                                                                                                                                                                                                                                                                                                                                                                                                                                                                                                                                                                                                                                                                                                                                                                                                                                                                                                                                                                                                                                                                                                                                                                                                                                                                                                                                                                                                                                                                  </w:t>
                  </w:r>
                </w:p>
              </w:tc>
              <w:tc>
                <w:tcPr>
                  <w:tcW w:w="1134" w:type="dxa"/>
                  <w:tcBorders>
                    <w:top w:val="nil"/>
                    <w:left w:val="nil"/>
                    <w:bottom w:val="single" w:sz="4" w:space="0" w:color="auto"/>
                    <w:right w:val="single" w:sz="4" w:space="0" w:color="auto"/>
                  </w:tcBorders>
                  <w:shd w:val="clear" w:color="auto" w:fill="auto"/>
                  <w:vAlign w:val="center"/>
                  <w:hideMark/>
                </w:tcPr>
                <w:p w14:paraId="1231FC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ABCD8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3F7DDE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104</w:t>
                  </w:r>
                </w:p>
              </w:tc>
            </w:tr>
            <w:tr w:rsidR="00BA429B" w:rsidRPr="00BA429B" w14:paraId="7A3C337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402C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264</w:t>
                  </w:r>
                </w:p>
              </w:tc>
              <w:tc>
                <w:tcPr>
                  <w:tcW w:w="1660" w:type="dxa"/>
                  <w:tcBorders>
                    <w:top w:val="nil"/>
                    <w:left w:val="nil"/>
                    <w:bottom w:val="single" w:sz="4" w:space="0" w:color="auto"/>
                    <w:right w:val="single" w:sz="4" w:space="0" w:color="auto"/>
                  </w:tcBorders>
                  <w:shd w:val="clear" w:color="auto" w:fill="auto"/>
                  <w:noWrap/>
                  <w:vAlign w:val="center"/>
                  <w:hideMark/>
                </w:tcPr>
                <w:p w14:paraId="4EEAA4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603301219.00</w:t>
                  </w:r>
                </w:p>
              </w:tc>
              <w:tc>
                <w:tcPr>
                  <w:tcW w:w="4833" w:type="dxa"/>
                  <w:tcBorders>
                    <w:top w:val="nil"/>
                    <w:left w:val="nil"/>
                    <w:bottom w:val="single" w:sz="4" w:space="0" w:color="auto"/>
                    <w:right w:val="single" w:sz="4" w:space="0" w:color="auto"/>
                  </w:tcBorders>
                  <w:shd w:val="clear" w:color="auto" w:fill="auto"/>
                  <w:vAlign w:val="bottom"/>
                  <w:hideMark/>
                </w:tcPr>
                <w:p w14:paraId="1ABDE47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PARA DESFIBRILACIÓN AUTOADHERIBLE, CON SUPERFICIE ACTIVA DE 100 CM2, CON CABLE CONECTOR INTEGRADO, DE 122 CM DE LONGITUD. DESHECHABLE. PIEZA                                                                                                                                                                                                                                                                                                                                                                                                                                                                                                                                                                                                                                                                                                                                                                                                                                                                                                                                                                                                                                                                                                                                                                                                                                                                                                                                                                                                                                                                                                                                                                                                                                                                                                                                                                                                                                                                                                                          </w:t>
                  </w:r>
                </w:p>
              </w:tc>
              <w:tc>
                <w:tcPr>
                  <w:tcW w:w="1134" w:type="dxa"/>
                  <w:tcBorders>
                    <w:top w:val="nil"/>
                    <w:left w:val="nil"/>
                    <w:bottom w:val="single" w:sz="4" w:space="0" w:color="auto"/>
                    <w:right w:val="single" w:sz="4" w:space="0" w:color="auto"/>
                  </w:tcBorders>
                  <w:shd w:val="clear" w:color="auto" w:fill="auto"/>
                  <w:vAlign w:val="center"/>
                  <w:hideMark/>
                </w:tcPr>
                <w:p w14:paraId="01F15C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6358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46DA9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187</w:t>
                  </w:r>
                </w:p>
              </w:tc>
            </w:tr>
            <w:tr w:rsidR="00BA429B" w:rsidRPr="00BA429B" w14:paraId="0455E9E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8F0B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265</w:t>
                  </w:r>
                </w:p>
              </w:tc>
              <w:tc>
                <w:tcPr>
                  <w:tcW w:w="1660" w:type="dxa"/>
                  <w:tcBorders>
                    <w:top w:val="nil"/>
                    <w:left w:val="nil"/>
                    <w:bottom w:val="single" w:sz="4" w:space="0" w:color="auto"/>
                    <w:right w:val="single" w:sz="4" w:space="0" w:color="auto"/>
                  </w:tcBorders>
                  <w:shd w:val="clear" w:color="auto" w:fill="auto"/>
                  <w:noWrap/>
                  <w:vAlign w:val="center"/>
                  <w:hideMark/>
                </w:tcPr>
                <w:p w14:paraId="74BC4B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603370230.00</w:t>
                  </w:r>
                </w:p>
              </w:tc>
              <w:tc>
                <w:tcPr>
                  <w:tcW w:w="4833" w:type="dxa"/>
                  <w:tcBorders>
                    <w:top w:val="nil"/>
                    <w:left w:val="nil"/>
                    <w:bottom w:val="single" w:sz="4" w:space="0" w:color="auto"/>
                    <w:right w:val="single" w:sz="4" w:space="0" w:color="auto"/>
                  </w:tcBorders>
                  <w:shd w:val="clear" w:color="auto" w:fill="auto"/>
                  <w:vAlign w:val="bottom"/>
                  <w:hideMark/>
                </w:tcPr>
                <w:p w14:paraId="76AAC31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ENGRAPADORA CIRCULAR PARA ANASTOMOSIS TERMINOTERMINAL. PIEZA.                                                                                                                                                                                                                                                                                                                                                                                                                                                                                                                                                                                                                                                                                                                                                                                                                                                                                                                                                                                                                                                                                                                                                                                                                                                                                                                                                                                                                                                                                                                                                                                                                                                                                                                                                                                                                                                                                                                                                                                                                   </w:t>
                  </w:r>
                </w:p>
              </w:tc>
              <w:tc>
                <w:tcPr>
                  <w:tcW w:w="1134" w:type="dxa"/>
                  <w:tcBorders>
                    <w:top w:val="nil"/>
                    <w:left w:val="nil"/>
                    <w:bottom w:val="single" w:sz="4" w:space="0" w:color="auto"/>
                    <w:right w:val="single" w:sz="4" w:space="0" w:color="auto"/>
                  </w:tcBorders>
                  <w:shd w:val="clear" w:color="auto" w:fill="auto"/>
                  <w:vAlign w:val="center"/>
                  <w:hideMark/>
                </w:tcPr>
                <w:p w14:paraId="100A96E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4CF9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0F9A5A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CD6A19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EFAA1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266</w:t>
                  </w:r>
                </w:p>
              </w:tc>
              <w:tc>
                <w:tcPr>
                  <w:tcW w:w="1660" w:type="dxa"/>
                  <w:tcBorders>
                    <w:top w:val="nil"/>
                    <w:left w:val="nil"/>
                    <w:bottom w:val="single" w:sz="4" w:space="0" w:color="auto"/>
                    <w:right w:val="single" w:sz="4" w:space="0" w:color="auto"/>
                  </w:tcBorders>
                  <w:shd w:val="clear" w:color="auto" w:fill="auto"/>
                  <w:noWrap/>
                  <w:vAlign w:val="center"/>
                  <w:hideMark/>
                </w:tcPr>
                <w:p w14:paraId="2010FD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603410333.00</w:t>
                  </w:r>
                </w:p>
              </w:tc>
              <w:tc>
                <w:tcPr>
                  <w:tcW w:w="4833" w:type="dxa"/>
                  <w:tcBorders>
                    <w:top w:val="nil"/>
                    <w:left w:val="nil"/>
                    <w:bottom w:val="single" w:sz="4" w:space="0" w:color="auto"/>
                    <w:right w:val="single" w:sz="4" w:space="0" w:color="auto"/>
                  </w:tcBorders>
                  <w:shd w:val="clear" w:color="auto" w:fill="auto"/>
                  <w:vAlign w:val="bottom"/>
                  <w:hideMark/>
                </w:tcPr>
                <w:p w14:paraId="46EB9BD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ESCOBILLON DE ALAMBRE GALVANIZADO CON CERDAS DE NYLON O DE ORIGEN ANIMAL. TAMAÑO MEDIANO                                                                                                                                                                                                                                                                                                                                                                                                                                                                                                                                                                                                                                                                                                                                                                                                                                                                                                                                                                                                                                                                                                                                                                                                                                                                                                                                                                                                                                                                                                                                                                                                                                                                                                                                                                                                                                                                                                                                                                                        </w:t>
                  </w:r>
                </w:p>
              </w:tc>
              <w:tc>
                <w:tcPr>
                  <w:tcW w:w="1134" w:type="dxa"/>
                  <w:tcBorders>
                    <w:top w:val="nil"/>
                    <w:left w:val="nil"/>
                    <w:bottom w:val="single" w:sz="4" w:space="0" w:color="auto"/>
                    <w:right w:val="single" w:sz="4" w:space="0" w:color="auto"/>
                  </w:tcBorders>
                  <w:shd w:val="clear" w:color="auto" w:fill="auto"/>
                  <w:vAlign w:val="center"/>
                  <w:hideMark/>
                </w:tcPr>
                <w:p w14:paraId="57C72A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B379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65598E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5ABF438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10109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267</w:t>
                  </w:r>
                </w:p>
              </w:tc>
              <w:tc>
                <w:tcPr>
                  <w:tcW w:w="1660" w:type="dxa"/>
                  <w:tcBorders>
                    <w:top w:val="nil"/>
                    <w:left w:val="nil"/>
                    <w:bottom w:val="single" w:sz="4" w:space="0" w:color="auto"/>
                    <w:right w:val="single" w:sz="4" w:space="0" w:color="auto"/>
                  </w:tcBorders>
                  <w:shd w:val="clear" w:color="auto" w:fill="auto"/>
                  <w:noWrap/>
                  <w:vAlign w:val="center"/>
                  <w:hideMark/>
                </w:tcPr>
                <w:p w14:paraId="1FD634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603450222.00</w:t>
                  </w:r>
                </w:p>
              </w:tc>
              <w:tc>
                <w:tcPr>
                  <w:tcW w:w="4833" w:type="dxa"/>
                  <w:tcBorders>
                    <w:top w:val="nil"/>
                    <w:left w:val="nil"/>
                    <w:bottom w:val="single" w:sz="4" w:space="0" w:color="auto"/>
                    <w:right w:val="single" w:sz="4" w:space="0" w:color="auto"/>
                  </w:tcBorders>
                  <w:shd w:val="clear" w:color="auto" w:fill="auto"/>
                  <w:vAlign w:val="bottom"/>
                  <w:hideMark/>
                </w:tcPr>
                <w:p w14:paraId="77A77F3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                                                                                                                                                                                                                                                                                                                                                                                                                                                                                                                                                                                                                                                                                                                                                                                                                                                                                                                                                                                                                                                                                                                                                                                                                                                  </w:t>
                  </w:r>
                </w:p>
              </w:tc>
              <w:tc>
                <w:tcPr>
                  <w:tcW w:w="1134" w:type="dxa"/>
                  <w:tcBorders>
                    <w:top w:val="nil"/>
                    <w:left w:val="nil"/>
                    <w:bottom w:val="single" w:sz="4" w:space="0" w:color="auto"/>
                    <w:right w:val="single" w:sz="4" w:space="0" w:color="auto"/>
                  </w:tcBorders>
                  <w:shd w:val="clear" w:color="auto" w:fill="auto"/>
                  <w:vAlign w:val="center"/>
                  <w:hideMark/>
                </w:tcPr>
                <w:p w14:paraId="6FC838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F3EEF3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C6CF35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FB8B8F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8DF7A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268</w:t>
                  </w:r>
                </w:p>
              </w:tc>
              <w:tc>
                <w:tcPr>
                  <w:tcW w:w="1660" w:type="dxa"/>
                  <w:tcBorders>
                    <w:top w:val="nil"/>
                    <w:left w:val="nil"/>
                    <w:bottom w:val="single" w:sz="4" w:space="0" w:color="auto"/>
                    <w:right w:val="single" w:sz="4" w:space="0" w:color="auto"/>
                  </w:tcBorders>
                  <w:shd w:val="clear" w:color="auto" w:fill="auto"/>
                  <w:noWrap/>
                  <w:vAlign w:val="center"/>
                  <w:hideMark/>
                </w:tcPr>
                <w:p w14:paraId="3F6337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603450305.00</w:t>
                  </w:r>
                </w:p>
              </w:tc>
              <w:tc>
                <w:tcPr>
                  <w:tcW w:w="4833" w:type="dxa"/>
                  <w:tcBorders>
                    <w:top w:val="nil"/>
                    <w:left w:val="nil"/>
                    <w:bottom w:val="single" w:sz="4" w:space="0" w:color="auto"/>
                    <w:right w:val="single" w:sz="4" w:space="0" w:color="auto"/>
                  </w:tcBorders>
                  <w:shd w:val="clear" w:color="auto" w:fill="auto"/>
                  <w:vAlign w:val="bottom"/>
                  <w:hideMark/>
                </w:tcPr>
                <w:p w14:paraId="5C4F8EF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MEDICION DE PRESION VENOSA CENTRAL CONSTA DE UNA LLAVE DE TRES VIAS, UNA ESCALA PARA MEDIR EN MILIMETROS, TUBO DE CONEXION AL PACIENTE, TUBO DE CONEXION AL FRASCO DE SOLUCION, TUBO PARA MEDIR LA PRESION CON INDICADOR FLOTANTE                                                                                                                                                                                                                                                                                                                                                                                                                                                                                                                                                                                                                                                                                                                                                                                                                                                                                                                                                                                                                                                                                                                                                                                                                                                                                                                                                                                                                                                                                                                                                                                                                                                                                                                                                                                                                                   </w:t>
                  </w:r>
                </w:p>
              </w:tc>
              <w:tc>
                <w:tcPr>
                  <w:tcW w:w="1134" w:type="dxa"/>
                  <w:tcBorders>
                    <w:top w:val="nil"/>
                    <w:left w:val="nil"/>
                    <w:bottom w:val="single" w:sz="4" w:space="0" w:color="auto"/>
                    <w:right w:val="single" w:sz="4" w:space="0" w:color="auto"/>
                  </w:tcBorders>
                  <w:shd w:val="clear" w:color="auto" w:fill="auto"/>
                  <w:vAlign w:val="center"/>
                  <w:hideMark/>
                </w:tcPr>
                <w:p w14:paraId="732CDC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B0FE4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BC8C19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w:t>
                  </w:r>
                </w:p>
              </w:tc>
            </w:tr>
            <w:tr w:rsidR="00BA429B" w:rsidRPr="00BA429B" w14:paraId="6939786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9DC6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269</w:t>
                  </w:r>
                </w:p>
              </w:tc>
              <w:tc>
                <w:tcPr>
                  <w:tcW w:w="1660" w:type="dxa"/>
                  <w:tcBorders>
                    <w:top w:val="nil"/>
                    <w:left w:val="nil"/>
                    <w:bottom w:val="single" w:sz="4" w:space="0" w:color="auto"/>
                    <w:right w:val="single" w:sz="4" w:space="0" w:color="auto"/>
                  </w:tcBorders>
                  <w:shd w:val="clear" w:color="auto" w:fill="auto"/>
                  <w:noWrap/>
                  <w:vAlign w:val="center"/>
                  <w:hideMark/>
                </w:tcPr>
                <w:p w14:paraId="6BC21D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603450503.00</w:t>
                  </w:r>
                </w:p>
              </w:tc>
              <w:tc>
                <w:tcPr>
                  <w:tcW w:w="4833" w:type="dxa"/>
                  <w:tcBorders>
                    <w:top w:val="nil"/>
                    <w:left w:val="nil"/>
                    <w:bottom w:val="single" w:sz="4" w:space="0" w:color="auto"/>
                    <w:right w:val="single" w:sz="4" w:space="0" w:color="auto"/>
                  </w:tcBorders>
                  <w:shd w:val="clear" w:color="auto" w:fill="auto"/>
                  <w:vAlign w:val="bottom"/>
                  <w:hideMark/>
                </w:tcPr>
                <w:p w14:paraId="10F4C0D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                                                                                                                                                                                                                                                                                                                                                                                                                                                                                                                                                                                                                                                                                                                                                                                                                                                                                                                                                                                                                                                                                                                                                                                                                                                                                                                                                                                                                                                                                                                                                                                                     </w:t>
                  </w:r>
                </w:p>
              </w:tc>
              <w:tc>
                <w:tcPr>
                  <w:tcW w:w="1134" w:type="dxa"/>
                  <w:tcBorders>
                    <w:top w:val="nil"/>
                    <w:left w:val="nil"/>
                    <w:bottom w:val="single" w:sz="4" w:space="0" w:color="auto"/>
                    <w:right w:val="single" w:sz="4" w:space="0" w:color="auto"/>
                  </w:tcBorders>
                  <w:shd w:val="clear" w:color="auto" w:fill="auto"/>
                  <w:vAlign w:val="center"/>
                  <w:hideMark/>
                </w:tcPr>
                <w:p w14:paraId="189662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C5742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A9F382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5,295</w:t>
                  </w:r>
                </w:p>
              </w:tc>
            </w:tr>
            <w:tr w:rsidR="00BA429B" w:rsidRPr="00BA429B" w14:paraId="03D027F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CD9B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270</w:t>
                  </w:r>
                </w:p>
              </w:tc>
              <w:tc>
                <w:tcPr>
                  <w:tcW w:w="1660" w:type="dxa"/>
                  <w:tcBorders>
                    <w:top w:val="nil"/>
                    <w:left w:val="nil"/>
                    <w:bottom w:val="single" w:sz="4" w:space="0" w:color="auto"/>
                    <w:right w:val="single" w:sz="4" w:space="0" w:color="auto"/>
                  </w:tcBorders>
                  <w:shd w:val="clear" w:color="auto" w:fill="auto"/>
                  <w:noWrap/>
                  <w:vAlign w:val="center"/>
                  <w:hideMark/>
                </w:tcPr>
                <w:p w14:paraId="56DA30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603451002.00</w:t>
                  </w:r>
                </w:p>
              </w:tc>
              <w:tc>
                <w:tcPr>
                  <w:tcW w:w="4833" w:type="dxa"/>
                  <w:tcBorders>
                    <w:top w:val="nil"/>
                    <w:left w:val="nil"/>
                    <w:bottom w:val="single" w:sz="4" w:space="0" w:color="auto"/>
                    <w:right w:val="single" w:sz="4" w:space="0" w:color="auto"/>
                  </w:tcBorders>
                  <w:shd w:val="clear" w:color="auto" w:fill="auto"/>
                  <w:vAlign w:val="bottom"/>
                  <w:hideMark/>
                </w:tcPr>
                <w:p w14:paraId="0B9243A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DE CPAP NASAL NEONATAL 00. PIEZA.                                                                                                                                                                                                                                                                                                                                                                                                                                                                                                                                                                                                                                                                                                                                                                                                                                                                                                                                                                                                                                                                                                                                                                                                                                                                                                                                                                                                                                                                                                                                                                                                                                                                                                                                                                                                                                                                                                                                                                                                                                        </w:t>
                  </w:r>
                </w:p>
              </w:tc>
              <w:tc>
                <w:tcPr>
                  <w:tcW w:w="1134" w:type="dxa"/>
                  <w:tcBorders>
                    <w:top w:val="nil"/>
                    <w:left w:val="nil"/>
                    <w:bottom w:val="single" w:sz="4" w:space="0" w:color="auto"/>
                    <w:right w:val="single" w:sz="4" w:space="0" w:color="auto"/>
                  </w:tcBorders>
                  <w:shd w:val="clear" w:color="auto" w:fill="auto"/>
                  <w:vAlign w:val="center"/>
                  <w:hideMark/>
                </w:tcPr>
                <w:p w14:paraId="053AAA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6A6E1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B2B365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5426DD7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9A9E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271</w:t>
                  </w:r>
                </w:p>
              </w:tc>
              <w:tc>
                <w:tcPr>
                  <w:tcW w:w="1660" w:type="dxa"/>
                  <w:tcBorders>
                    <w:top w:val="nil"/>
                    <w:left w:val="nil"/>
                    <w:bottom w:val="single" w:sz="4" w:space="0" w:color="auto"/>
                    <w:right w:val="single" w:sz="4" w:space="0" w:color="auto"/>
                  </w:tcBorders>
                  <w:shd w:val="clear" w:color="auto" w:fill="auto"/>
                  <w:noWrap/>
                  <w:vAlign w:val="center"/>
                  <w:hideMark/>
                </w:tcPr>
                <w:p w14:paraId="3DBF77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603451003.00</w:t>
                  </w:r>
                </w:p>
              </w:tc>
              <w:tc>
                <w:tcPr>
                  <w:tcW w:w="4833" w:type="dxa"/>
                  <w:tcBorders>
                    <w:top w:val="nil"/>
                    <w:left w:val="nil"/>
                    <w:bottom w:val="single" w:sz="4" w:space="0" w:color="auto"/>
                    <w:right w:val="single" w:sz="4" w:space="0" w:color="auto"/>
                  </w:tcBorders>
                  <w:shd w:val="clear" w:color="auto" w:fill="auto"/>
                  <w:vAlign w:val="bottom"/>
                  <w:hideMark/>
                </w:tcPr>
                <w:p w14:paraId="7568C0B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TRAQUEOSTOMIA PERCUTANEA CON EQUIPO COMPLETO PARA TECNICA DE SELDINGER Y CANULA 8, 8.5 Y 9 FR. PIEZA.                                                                                                                                                                                                                                                                                                                                                                                                                                                                                                                                                                                                                                                                                                                                                                                                                                                                                                                                                                                                                                                                                                                                                                                                                                                                                                                                                                                                                                                                                                                                                                                                                                                                                                                                                                                                                                                                                                                                                               </w:t>
                  </w:r>
                </w:p>
              </w:tc>
              <w:tc>
                <w:tcPr>
                  <w:tcW w:w="1134" w:type="dxa"/>
                  <w:tcBorders>
                    <w:top w:val="nil"/>
                    <w:left w:val="nil"/>
                    <w:bottom w:val="single" w:sz="4" w:space="0" w:color="auto"/>
                    <w:right w:val="single" w:sz="4" w:space="0" w:color="auto"/>
                  </w:tcBorders>
                  <w:shd w:val="clear" w:color="auto" w:fill="auto"/>
                  <w:vAlign w:val="center"/>
                  <w:hideMark/>
                </w:tcPr>
                <w:p w14:paraId="4EB65C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FB75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D0F3D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740A64D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0AE2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272</w:t>
                  </w:r>
                </w:p>
              </w:tc>
              <w:tc>
                <w:tcPr>
                  <w:tcW w:w="1660" w:type="dxa"/>
                  <w:tcBorders>
                    <w:top w:val="nil"/>
                    <w:left w:val="nil"/>
                    <w:bottom w:val="single" w:sz="4" w:space="0" w:color="auto"/>
                    <w:right w:val="single" w:sz="4" w:space="0" w:color="auto"/>
                  </w:tcBorders>
                  <w:shd w:val="clear" w:color="auto" w:fill="auto"/>
                  <w:noWrap/>
                  <w:vAlign w:val="center"/>
                  <w:hideMark/>
                </w:tcPr>
                <w:p w14:paraId="26AB40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603451200.00</w:t>
                  </w:r>
                </w:p>
              </w:tc>
              <w:tc>
                <w:tcPr>
                  <w:tcW w:w="4833" w:type="dxa"/>
                  <w:tcBorders>
                    <w:top w:val="nil"/>
                    <w:left w:val="nil"/>
                    <w:bottom w:val="single" w:sz="4" w:space="0" w:color="auto"/>
                    <w:right w:val="single" w:sz="4" w:space="0" w:color="auto"/>
                  </w:tcBorders>
                  <w:shd w:val="clear" w:color="auto" w:fill="auto"/>
                  <w:vAlign w:val="bottom"/>
                  <w:hideMark/>
                </w:tcPr>
                <w:p w14:paraId="12E7243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DE GASTROSTOMIA PARA ENDOSCOPIA 24 FR. EQUIPO.                                                                                                                                                                                                                                                                                                                                                                                                                                                                                                                                                                                                                                                                                                                                                                                                                                                                                                                                                                                                                                                                                                                                                                                                                                                                                                                                                                                                                                                                                                                                                                                                                                                                                                                                                                                                                                                                                                                                                                                                                           </w:t>
                  </w:r>
                </w:p>
              </w:tc>
              <w:tc>
                <w:tcPr>
                  <w:tcW w:w="1134" w:type="dxa"/>
                  <w:tcBorders>
                    <w:top w:val="nil"/>
                    <w:left w:val="nil"/>
                    <w:bottom w:val="single" w:sz="4" w:space="0" w:color="auto"/>
                    <w:right w:val="single" w:sz="4" w:space="0" w:color="auto"/>
                  </w:tcBorders>
                  <w:shd w:val="clear" w:color="auto" w:fill="auto"/>
                  <w:vAlign w:val="center"/>
                  <w:hideMark/>
                </w:tcPr>
                <w:p w14:paraId="4864EA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275FA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3133CA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7F4F356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CCC4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273</w:t>
                  </w:r>
                </w:p>
              </w:tc>
              <w:tc>
                <w:tcPr>
                  <w:tcW w:w="1660" w:type="dxa"/>
                  <w:tcBorders>
                    <w:top w:val="nil"/>
                    <w:left w:val="nil"/>
                    <w:bottom w:val="single" w:sz="4" w:space="0" w:color="auto"/>
                    <w:right w:val="single" w:sz="4" w:space="0" w:color="auto"/>
                  </w:tcBorders>
                  <w:shd w:val="clear" w:color="auto" w:fill="auto"/>
                  <w:noWrap/>
                  <w:vAlign w:val="center"/>
                  <w:hideMark/>
                </w:tcPr>
                <w:p w14:paraId="439C89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603451378.00</w:t>
                  </w:r>
                </w:p>
              </w:tc>
              <w:tc>
                <w:tcPr>
                  <w:tcW w:w="4833" w:type="dxa"/>
                  <w:tcBorders>
                    <w:top w:val="nil"/>
                    <w:left w:val="nil"/>
                    <w:bottom w:val="single" w:sz="4" w:space="0" w:color="auto"/>
                    <w:right w:val="single" w:sz="4" w:space="0" w:color="auto"/>
                  </w:tcBorders>
                  <w:shd w:val="clear" w:color="auto" w:fill="auto"/>
                  <w:vAlign w:val="bottom"/>
                  <w:hideMark/>
                </w:tcPr>
                <w:p w14:paraId="6758680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VENOCLISIS EN FORMA DE MARIPOSA (PEDIATRICO) DE PLASTICO, ESTERIL Y DESECHABLE CONSTA DE: TUBO, ADAPTADOR Y MARIPOSA. CALIBRE DE LA AGUJA 21 G.                                                                                                                                                                                                                                                                                                                                                                                                                                                                                                                                                                                                                                                                                                                                                                                                                                                                                                                                                                                                                                                                                                                                                                                                                                                                                                                                                                                                                                                                                                                                                                                                                                                                                                                                                                                                                                                                                                                     </w:t>
                  </w:r>
                </w:p>
              </w:tc>
              <w:tc>
                <w:tcPr>
                  <w:tcW w:w="1134" w:type="dxa"/>
                  <w:tcBorders>
                    <w:top w:val="nil"/>
                    <w:left w:val="nil"/>
                    <w:bottom w:val="single" w:sz="4" w:space="0" w:color="auto"/>
                    <w:right w:val="single" w:sz="4" w:space="0" w:color="auto"/>
                  </w:tcBorders>
                  <w:shd w:val="clear" w:color="auto" w:fill="auto"/>
                  <w:vAlign w:val="center"/>
                  <w:hideMark/>
                </w:tcPr>
                <w:p w14:paraId="459C01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0CFFE7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0559C0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w:t>
                  </w:r>
                </w:p>
              </w:tc>
            </w:tr>
            <w:tr w:rsidR="00BA429B" w:rsidRPr="00BA429B" w14:paraId="260C6AC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C04BC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274</w:t>
                  </w:r>
                </w:p>
              </w:tc>
              <w:tc>
                <w:tcPr>
                  <w:tcW w:w="1660" w:type="dxa"/>
                  <w:tcBorders>
                    <w:top w:val="nil"/>
                    <w:left w:val="nil"/>
                    <w:bottom w:val="single" w:sz="4" w:space="0" w:color="auto"/>
                    <w:right w:val="single" w:sz="4" w:space="0" w:color="auto"/>
                  </w:tcBorders>
                  <w:shd w:val="clear" w:color="auto" w:fill="auto"/>
                  <w:noWrap/>
                  <w:vAlign w:val="center"/>
                  <w:hideMark/>
                </w:tcPr>
                <w:p w14:paraId="182783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603451386.00</w:t>
                  </w:r>
                </w:p>
              </w:tc>
              <w:tc>
                <w:tcPr>
                  <w:tcW w:w="4833" w:type="dxa"/>
                  <w:tcBorders>
                    <w:top w:val="nil"/>
                    <w:left w:val="nil"/>
                    <w:bottom w:val="single" w:sz="4" w:space="0" w:color="auto"/>
                    <w:right w:val="single" w:sz="4" w:space="0" w:color="auto"/>
                  </w:tcBorders>
                  <w:shd w:val="clear" w:color="auto" w:fill="auto"/>
                  <w:vAlign w:val="bottom"/>
                  <w:hideMark/>
                </w:tcPr>
                <w:p w14:paraId="3EEFBBC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VENOCLISIS (PEDIATRICO). EN FORMA DE MARIPOSA. DE PLASTICO, ESTERIL Y DESECHABLE. CONSTA DE: TUBO, ADAPTADOR Y MARIPOSA. CALIBRE DE LA AGUJA: 23 G.                                                                                                                                                                                                                                                                                                                                                                                                                                                                                                                                                                                                                                                                                                                                                                                                                                                                                                                                                                                                                                                                                                                                                                                                                                                                                                                                                                                                                                                                                                                                                                                                                                                                                                                                                                                                                                                                                                                 </w:t>
                  </w:r>
                </w:p>
              </w:tc>
              <w:tc>
                <w:tcPr>
                  <w:tcW w:w="1134" w:type="dxa"/>
                  <w:tcBorders>
                    <w:top w:val="nil"/>
                    <w:left w:val="nil"/>
                    <w:bottom w:val="single" w:sz="4" w:space="0" w:color="auto"/>
                    <w:right w:val="single" w:sz="4" w:space="0" w:color="auto"/>
                  </w:tcBorders>
                  <w:shd w:val="clear" w:color="auto" w:fill="auto"/>
                  <w:vAlign w:val="center"/>
                  <w:hideMark/>
                </w:tcPr>
                <w:p w14:paraId="0E029F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5B46B0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57B4B8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0B8B17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6949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275</w:t>
                  </w:r>
                </w:p>
              </w:tc>
              <w:tc>
                <w:tcPr>
                  <w:tcW w:w="1660" w:type="dxa"/>
                  <w:tcBorders>
                    <w:top w:val="nil"/>
                    <w:left w:val="nil"/>
                    <w:bottom w:val="single" w:sz="4" w:space="0" w:color="auto"/>
                    <w:right w:val="single" w:sz="4" w:space="0" w:color="auto"/>
                  </w:tcBorders>
                  <w:shd w:val="clear" w:color="auto" w:fill="auto"/>
                  <w:noWrap/>
                  <w:vAlign w:val="center"/>
                  <w:hideMark/>
                </w:tcPr>
                <w:p w14:paraId="732671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603451865.00</w:t>
                  </w:r>
                </w:p>
              </w:tc>
              <w:tc>
                <w:tcPr>
                  <w:tcW w:w="4833" w:type="dxa"/>
                  <w:tcBorders>
                    <w:top w:val="nil"/>
                    <w:left w:val="nil"/>
                    <w:bottom w:val="single" w:sz="4" w:space="0" w:color="auto"/>
                    <w:right w:val="single" w:sz="4" w:space="0" w:color="auto"/>
                  </w:tcBorders>
                  <w:shd w:val="clear" w:color="auto" w:fill="auto"/>
                  <w:vAlign w:val="bottom"/>
                  <w:hideMark/>
                </w:tcPr>
                <w:p w14:paraId="24DBC83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DRENAJE POR ASPIRACION PARA USO POSTQUIRURGICO, CONSTA DE: FUELLE SUCCIONADOR, SONDA CONECTORA, CINTA DE FIJACION, SONDA DE SUCCION MULTIPERFORADA, CON DIAMETRO EXTERNO DE 3 MM. CON VALVULA DE REFLUJO Y VALVULA DE ACTIVACION                                                                                                                                                                                                                                                                                                                                                                                                                                                                                                                                                                                                                                                                                                                                                                                                                                                                                                                                                                                                                                                                                                                                                                                                                                                                                                                                                                                                                                                                                                                                                                                                                                                                                                                                                                                                                                    </w:t>
                  </w:r>
                </w:p>
              </w:tc>
              <w:tc>
                <w:tcPr>
                  <w:tcW w:w="1134" w:type="dxa"/>
                  <w:tcBorders>
                    <w:top w:val="nil"/>
                    <w:left w:val="nil"/>
                    <w:bottom w:val="single" w:sz="4" w:space="0" w:color="auto"/>
                    <w:right w:val="single" w:sz="4" w:space="0" w:color="auto"/>
                  </w:tcBorders>
                  <w:shd w:val="clear" w:color="auto" w:fill="auto"/>
                  <w:vAlign w:val="center"/>
                  <w:hideMark/>
                </w:tcPr>
                <w:p w14:paraId="1E9C7B5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743463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8CD22B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91</w:t>
                  </w:r>
                </w:p>
              </w:tc>
            </w:tr>
            <w:tr w:rsidR="00BA429B" w:rsidRPr="00BA429B" w14:paraId="0D6E334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7C57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276</w:t>
                  </w:r>
                </w:p>
              </w:tc>
              <w:tc>
                <w:tcPr>
                  <w:tcW w:w="1660" w:type="dxa"/>
                  <w:tcBorders>
                    <w:top w:val="nil"/>
                    <w:left w:val="nil"/>
                    <w:bottom w:val="single" w:sz="4" w:space="0" w:color="auto"/>
                    <w:right w:val="single" w:sz="4" w:space="0" w:color="auto"/>
                  </w:tcBorders>
                  <w:shd w:val="clear" w:color="auto" w:fill="auto"/>
                  <w:noWrap/>
                  <w:vAlign w:val="center"/>
                  <w:hideMark/>
                </w:tcPr>
                <w:p w14:paraId="753F4BD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603451873.00</w:t>
                  </w:r>
                </w:p>
              </w:tc>
              <w:tc>
                <w:tcPr>
                  <w:tcW w:w="4833" w:type="dxa"/>
                  <w:tcBorders>
                    <w:top w:val="nil"/>
                    <w:left w:val="nil"/>
                    <w:bottom w:val="single" w:sz="4" w:space="0" w:color="auto"/>
                    <w:right w:val="single" w:sz="4" w:space="0" w:color="auto"/>
                  </w:tcBorders>
                  <w:shd w:val="clear" w:color="auto" w:fill="auto"/>
                  <w:vAlign w:val="bottom"/>
                  <w:hideMark/>
                </w:tcPr>
                <w:p w14:paraId="184CA6C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DRENAJE POR ASPIRACION PARA USO POSTQUIRURGICO. CONSTA DE: FUELLE SUCCIONADOR, SONDA CONECTORA, CINTA DE FIJACION, SONDA DE SUCCION </w:t>
                  </w:r>
                  <w:r w:rsidRPr="00BA429B">
                    <w:rPr>
                      <w:rFonts w:ascii="Calibri" w:hAnsi="Calibri" w:cs="Calibri"/>
                      <w:color w:val="000000"/>
                      <w:sz w:val="18"/>
                      <w:szCs w:val="18"/>
                      <w:lang w:val="es-MX" w:eastAsia="es-MX"/>
                    </w:rPr>
                    <w:lastRenderedPageBreak/>
                    <w:t xml:space="preserve">MULTIPERFORADA, CON DIAMETRO EXTERNO DE 6 MM CON VALVULA DE REFLUJO Y VALVULA DE ACTIVACION. EQUIPO.                                                                                                                                                                                                                                                                                                                                                                                                                                                                                                                                                                                                                                                                                                                                                                                                                                                                                                                                                                                                                                                                                                                                                                                                                                                                                                                                                                                                                                                                                                                                                                                                                                                                                                                                                                                                                            </w:t>
                  </w:r>
                </w:p>
              </w:tc>
              <w:tc>
                <w:tcPr>
                  <w:tcW w:w="1134" w:type="dxa"/>
                  <w:tcBorders>
                    <w:top w:val="nil"/>
                    <w:left w:val="nil"/>
                    <w:bottom w:val="single" w:sz="4" w:space="0" w:color="auto"/>
                    <w:right w:val="single" w:sz="4" w:space="0" w:color="auto"/>
                  </w:tcBorders>
                  <w:shd w:val="clear" w:color="auto" w:fill="auto"/>
                  <w:vAlign w:val="center"/>
                  <w:hideMark/>
                </w:tcPr>
                <w:p w14:paraId="4FA72B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EQUIPO</w:t>
                  </w:r>
                </w:p>
              </w:tc>
              <w:tc>
                <w:tcPr>
                  <w:tcW w:w="1276" w:type="dxa"/>
                  <w:tcBorders>
                    <w:top w:val="nil"/>
                    <w:left w:val="nil"/>
                    <w:bottom w:val="single" w:sz="4" w:space="0" w:color="auto"/>
                    <w:right w:val="single" w:sz="4" w:space="0" w:color="auto"/>
                  </w:tcBorders>
                  <w:shd w:val="clear" w:color="auto" w:fill="auto"/>
                  <w:noWrap/>
                  <w:vAlign w:val="center"/>
                  <w:hideMark/>
                </w:tcPr>
                <w:p w14:paraId="5B3467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6763D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w:t>
                  </w:r>
                </w:p>
              </w:tc>
            </w:tr>
            <w:tr w:rsidR="00BA429B" w:rsidRPr="00BA429B" w14:paraId="4D523CF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7B214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277</w:t>
                  </w:r>
                </w:p>
              </w:tc>
              <w:tc>
                <w:tcPr>
                  <w:tcW w:w="1660" w:type="dxa"/>
                  <w:tcBorders>
                    <w:top w:val="nil"/>
                    <w:left w:val="nil"/>
                    <w:bottom w:val="single" w:sz="4" w:space="0" w:color="auto"/>
                    <w:right w:val="single" w:sz="4" w:space="0" w:color="auto"/>
                  </w:tcBorders>
                  <w:shd w:val="clear" w:color="auto" w:fill="auto"/>
                  <w:noWrap/>
                  <w:vAlign w:val="center"/>
                  <w:hideMark/>
                </w:tcPr>
                <w:p w14:paraId="65C9F1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603452152.00</w:t>
                  </w:r>
                </w:p>
              </w:tc>
              <w:tc>
                <w:tcPr>
                  <w:tcW w:w="4833" w:type="dxa"/>
                  <w:tcBorders>
                    <w:top w:val="nil"/>
                    <w:left w:val="nil"/>
                    <w:bottom w:val="single" w:sz="4" w:space="0" w:color="auto"/>
                    <w:right w:val="single" w:sz="4" w:space="0" w:color="auto"/>
                  </w:tcBorders>
                  <w:shd w:val="clear" w:color="auto" w:fill="auto"/>
                  <w:vAlign w:val="bottom"/>
                  <w:hideMark/>
                </w:tcPr>
                <w:p w14:paraId="0F337AE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                                                                                                                                                                                                                                                                                                                                                                                                                                                                                                                                                                                                                                                                                                                                                                                                                                                                                                                                                                                                                                                                                                             </w:t>
                  </w:r>
                </w:p>
              </w:tc>
              <w:tc>
                <w:tcPr>
                  <w:tcW w:w="1134" w:type="dxa"/>
                  <w:tcBorders>
                    <w:top w:val="nil"/>
                    <w:left w:val="nil"/>
                    <w:bottom w:val="single" w:sz="4" w:space="0" w:color="auto"/>
                    <w:right w:val="single" w:sz="4" w:space="0" w:color="auto"/>
                  </w:tcBorders>
                  <w:shd w:val="clear" w:color="auto" w:fill="auto"/>
                  <w:vAlign w:val="center"/>
                  <w:hideMark/>
                </w:tcPr>
                <w:p w14:paraId="44FE4D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AF99F2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55C9F2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1,831</w:t>
                  </w:r>
                </w:p>
              </w:tc>
            </w:tr>
            <w:tr w:rsidR="00BA429B" w:rsidRPr="00BA429B" w14:paraId="2502222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F980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278</w:t>
                  </w:r>
                </w:p>
              </w:tc>
              <w:tc>
                <w:tcPr>
                  <w:tcW w:w="1660" w:type="dxa"/>
                  <w:tcBorders>
                    <w:top w:val="nil"/>
                    <w:left w:val="nil"/>
                    <w:bottom w:val="single" w:sz="4" w:space="0" w:color="auto"/>
                    <w:right w:val="single" w:sz="4" w:space="0" w:color="auto"/>
                  </w:tcBorders>
                  <w:shd w:val="clear" w:color="auto" w:fill="auto"/>
                  <w:noWrap/>
                  <w:vAlign w:val="center"/>
                  <w:hideMark/>
                </w:tcPr>
                <w:p w14:paraId="0CB57F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603453119.00</w:t>
                  </w:r>
                </w:p>
              </w:tc>
              <w:tc>
                <w:tcPr>
                  <w:tcW w:w="4833" w:type="dxa"/>
                  <w:tcBorders>
                    <w:top w:val="nil"/>
                    <w:left w:val="nil"/>
                    <w:bottom w:val="single" w:sz="4" w:space="0" w:color="auto"/>
                    <w:right w:val="single" w:sz="4" w:space="0" w:color="auto"/>
                  </w:tcBorders>
                  <w:shd w:val="clear" w:color="auto" w:fill="auto"/>
                  <w:vAlign w:val="bottom"/>
                  <w:hideMark/>
                </w:tcPr>
                <w:p w14:paraId="29DEBCF9" w14:textId="4DEEC81C"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 xml:space="preserve">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61045B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3041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5AA1E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AD416C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E579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279</w:t>
                  </w:r>
                </w:p>
              </w:tc>
              <w:tc>
                <w:tcPr>
                  <w:tcW w:w="1660" w:type="dxa"/>
                  <w:tcBorders>
                    <w:top w:val="nil"/>
                    <w:left w:val="nil"/>
                    <w:bottom w:val="single" w:sz="4" w:space="0" w:color="auto"/>
                    <w:right w:val="single" w:sz="4" w:space="0" w:color="auto"/>
                  </w:tcBorders>
                  <w:shd w:val="clear" w:color="auto" w:fill="auto"/>
                  <w:noWrap/>
                  <w:vAlign w:val="center"/>
                  <w:hideMark/>
                </w:tcPr>
                <w:p w14:paraId="47807C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603453135.00</w:t>
                  </w:r>
                </w:p>
              </w:tc>
              <w:tc>
                <w:tcPr>
                  <w:tcW w:w="4833" w:type="dxa"/>
                  <w:tcBorders>
                    <w:top w:val="nil"/>
                    <w:left w:val="nil"/>
                    <w:bottom w:val="single" w:sz="4" w:space="0" w:color="auto"/>
                    <w:right w:val="single" w:sz="4" w:space="0" w:color="auto"/>
                  </w:tcBorders>
                  <w:shd w:val="clear" w:color="auto" w:fill="auto"/>
                  <w:vAlign w:val="bottom"/>
                  <w:hideMark/>
                </w:tcPr>
                <w:p w14:paraId="2740D828" w14:textId="4545C11E"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 xml:space="preserve">CONEXION ESTRIADA </w:t>
                  </w:r>
                  <w:r w:rsidRPr="00BA429B">
                    <w:rPr>
                      <w:rFonts w:ascii="Calibri" w:hAnsi="Calibri" w:cs="Calibri"/>
                      <w:color w:val="000000"/>
                      <w:sz w:val="18"/>
                      <w:szCs w:val="18"/>
                      <w:lang w:val="es-MX" w:eastAsia="es-MX"/>
                    </w:rPr>
                    <w:lastRenderedPageBreak/>
                    <w:t>UNIVERSAL.</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INCLUYE ETIQUETA DE IDENTIFICACION PARA CONTROL.</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 xml:space="preserve">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7DB150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6793D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430AFC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05D3C3A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7972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280</w:t>
                  </w:r>
                </w:p>
              </w:tc>
              <w:tc>
                <w:tcPr>
                  <w:tcW w:w="1660" w:type="dxa"/>
                  <w:tcBorders>
                    <w:top w:val="nil"/>
                    <w:left w:val="nil"/>
                    <w:bottom w:val="single" w:sz="4" w:space="0" w:color="auto"/>
                    <w:right w:val="single" w:sz="4" w:space="0" w:color="auto"/>
                  </w:tcBorders>
                  <w:shd w:val="clear" w:color="auto" w:fill="auto"/>
                  <w:noWrap/>
                  <w:vAlign w:val="center"/>
                  <w:hideMark/>
                </w:tcPr>
                <w:p w14:paraId="2F3345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603453143.00</w:t>
                  </w:r>
                </w:p>
              </w:tc>
              <w:tc>
                <w:tcPr>
                  <w:tcW w:w="4833" w:type="dxa"/>
                  <w:tcBorders>
                    <w:top w:val="nil"/>
                    <w:left w:val="nil"/>
                    <w:bottom w:val="single" w:sz="4" w:space="0" w:color="auto"/>
                    <w:right w:val="single" w:sz="4" w:space="0" w:color="auto"/>
                  </w:tcBorders>
                  <w:shd w:val="clear" w:color="auto" w:fill="auto"/>
                  <w:vAlign w:val="bottom"/>
                  <w:hideMark/>
                </w:tcPr>
                <w:p w14:paraId="5CFE29F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1D9D13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0480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D23F4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398396B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0553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281</w:t>
                  </w:r>
                </w:p>
              </w:tc>
              <w:tc>
                <w:tcPr>
                  <w:tcW w:w="1660" w:type="dxa"/>
                  <w:tcBorders>
                    <w:top w:val="nil"/>
                    <w:left w:val="nil"/>
                    <w:bottom w:val="single" w:sz="4" w:space="0" w:color="auto"/>
                    <w:right w:val="single" w:sz="4" w:space="0" w:color="auto"/>
                  </w:tcBorders>
                  <w:shd w:val="clear" w:color="auto" w:fill="auto"/>
                  <w:noWrap/>
                  <w:vAlign w:val="center"/>
                  <w:hideMark/>
                </w:tcPr>
                <w:p w14:paraId="6F6EB3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603453168.00</w:t>
                  </w:r>
                </w:p>
              </w:tc>
              <w:tc>
                <w:tcPr>
                  <w:tcW w:w="4833" w:type="dxa"/>
                  <w:tcBorders>
                    <w:top w:val="nil"/>
                    <w:left w:val="nil"/>
                    <w:bottom w:val="single" w:sz="4" w:space="0" w:color="auto"/>
                    <w:right w:val="single" w:sz="4" w:space="0" w:color="auto"/>
                  </w:tcBorders>
                  <w:shd w:val="clear" w:color="auto" w:fill="auto"/>
                  <w:vAlign w:val="bottom"/>
                  <w:hideMark/>
                </w:tcPr>
                <w:p w14:paraId="04F8795E" w14:textId="649FE3BF"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INCLUYE CONECTOR DE TUBO CORRUGADO, CONECTOR GIRATORIO Y ETIQUETA DE IDENTIFICACION PARA CONTROL.</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ESTERIL Y DESECHABLE. PIEZA</w:t>
                  </w:r>
                  <w:r w:rsidR="00984142">
                    <w:rPr>
                      <w:rFonts w:ascii="Calibri" w:hAnsi="Calibri" w:cs="Calibri"/>
                      <w:color w:val="000000"/>
                      <w:sz w:val="18"/>
                      <w:szCs w:val="18"/>
                      <w:lang w:val="es-MX" w:eastAsia="es-MX"/>
                    </w:rPr>
                    <w:t xml:space="preserve"> </w:t>
                  </w:r>
                  <w:r w:rsidRPr="00BA429B">
                    <w:rPr>
                      <w:rFonts w:ascii="Calibri" w:hAnsi="Calibri" w:cs="Calibri"/>
                      <w:color w:val="000000"/>
                      <w:sz w:val="18"/>
                      <w:szCs w:val="18"/>
                      <w:lang w:val="es-MX"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B54B3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7864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4C520A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8A7E58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39CC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282</w:t>
                  </w:r>
                </w:p>
              </w:tc>
              <w:tc>
                <w:tcPr>
                  <w:tcW w:w="1660" w:type="dxa"/>
                  <w:tcBorders>
                    <w:top w:val="nil"/>
                    <w:left w:val="nil"/>
                    <w:bottom w:val="single" w:sz="4" w:space="0" w:color="auto"/>
                    <w:right w:val="single" w:sz="4" w:space="0" w:color="auto"/>
                  </w:tcBorders>
                  <w:shd w:val="clear" w:color="auto" w:fill="auto"/>
                  <w:noWrap/>
                  <w:vAlign w:val="center"/>
                  <w:hideMark/>
                </w:tcPr>
                <w:p w14:paraId="2C6F40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603453424.00</w:t>
                  </w:r>
                </w:p>
              </w:tc>
              <w:tc>
                <w:tcPr>
                  <w:tcW w:w="4833" w:type="dxa"/>
                  <w:tcBorders>
                    <w:top w:val="nil"/>
                    <w:left w:val="nil"/>
                    <w:bottom w:val="single" w:sz="4" w:space="0" w:color="auto"/>
                    <w:right w:val="single" w:sz="4" w:space="0" w:color="auto"/>
                  </w:tcBorders>
                  <w:shd w:val="clear" w:color="auto" w:fill="auto"/>
                  <w:vAlign w:val="bottom"/>
                  <w:hideMark/>
                </w:tcPr>
                <w:p w14:paraId="431C8F0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39A737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F18CC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57C327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381</w:t>
                  </w:r>
                </w:p>
              </w:tc>
            </w:tr>
            <w:tr w:rsidR="00BA429B" w:rsidRPr="00BA429B" w14:paraId="7F66112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1E3D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283</w:t>
                  </w:r>
                </w:p>
              </w:tc>
              <w:tc>
                <w:tcPr>
                  <w:tcW w:w="1660" w:type="dxa"/>
                  <w:tcBorders>
                    <w:top w:val="nil"/>
                    <w:left w:val="nil"/>
                    <w:bottom w:val="single" w:sz="4" w:space="0" w:color="auto"/>
                    <w:right w:val="single" w:sz="4" w:space="0" w:color="auto"/>
                  </w:tcBorders>
                  <w:shd w:val="clear" w:color="auto" w:fill="auto"/>
                  <w:noWrap/>
                  <w:vAlign w:val="center"/>
                  <w:hideMark/>
                </w:tcPr>
                <w:p w14:paraId="2F2AF5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603453788.00</w:t>
                  </w:r>
                </w:p>
              </w:tc>
              <w:tc>
                <w:tcPr>
                  <w:tcW w:w="4833" w:type="dxa"/>
                  <w:tcBorders>
                    <w:top w:val="nil"/>
                    <w:left w:val="nil"/>
                    <w:bottom w:val="single" w:sz="4" w:space="0" w:color="auto"/>
                    <w:right w:val="single" w:sz="4" w:space="0" w:color="auto"/>
                  </w:tcBorders>
                  <w:shd w:val="clear" w:color="auto" w:fill="auto"/>
                  <w:vAlign w:val="bottom"/>
                  <w:hideMark/>
                </w:tcPr>
                <w:p w14:paraId="1E13560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w:t>
                  </w:r>
                  <w:r w:rsidRPr="00BA429B">
                    <w:rPr>
                      <w:rFonts w:ascii="Calibri" w:hAnsi="Calibri" w:cs="Calibri"/>
                      <w:color w:val="000000"/>
                      <w:sz w:val="18"/>
                      <w:szCs w:val="18"/>
                      <w:lang w:val="es-MX" w:eastAsia="es-MX"/>
                    </w:rPr>
                    <w:lastRenderedPageBreak/>
                    <w:t xml:space="preserve">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                                                                                                                                                                                                                                                                                                                                                                                                                                                                                                                                                                                                                                                                                                                                                                                                                                                                                                                                                                                                                                                                                                                                                                                                           </w:t>
                  </w:r>
                </w:p>
              </w:tc>
              <w:tc>
                <w:tcPr>
                  <w:tcW w:w="1134" w:type="dxa"/>
                  <w:tcBorders>
                    <w:top w:val="nil"/>
                    <w:left w:val="nil"/>
                    <w:bottom w:val="single" w:sz="4" w:space="0" w:color="auto"/>
                    <w:right w:val="single" w:sz="4" w:space="0" w:color="auto"/>
                  </w:tcBorders>
                  <w:shd w:val="clear" w:color="auto" w:fill="auto"/>
                  <w:vAlign w:val="center"/>
                  <w:hideMark/>
                </w:tcPr>
                <w:p w14:paraId="66D877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EQUIPO</w:t>
                  </w:r>
                </w:p>
              </w:tc>
              <w:tc>
                <w:tcPr>
                  <w:tcW w:w="1276" w:type="dxa"/>
                  <w:tcBorders>
                    <w:top w:val="nil"/>
                    <w:left w:val="nil"/>
                    <w:bottom w:val="single" w:sz="4" w:space="0" w:color="auto"/>
                    <w:right w:val="single" w:sz="4" w:space="0" w:color="auto"/>
                  </w:tcBorders>
                  <w:shd w:val="clear" w:color="auto" w:fill="auto"/>
                  <w:noWrap/>
                  <w:vAlign w:val="center"/>
                  <w:hideMark/>
                </w:tcPr>
                <w:p w14:paraId="195B26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8E5B53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91</w:t>
                  </w:r>
                </w:p>
              </w:tc>
            </w:tr>
            <w:tr w:rsidR="00BA429B" w:rsidRPr="00BA429B" w14:paraId="550C40B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AD60B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284</w:t>
                  </w:r>
                </w:p>
              </w:tc>
              <w:tc>
                <w:tcPr>
                  <w:tcW w:w="1660" w:type="dxa"/>
                  <w:tcBorders>
                    <w:top w:val="nil"/>
                    <w:left w:val="nil"/>
                    <w:bottom w:val="single" w:sz="4" w:space="0" w:color="auto"/>
                    <w:right w:val="single" w:sz="4" w:space="0" w:color="auto"/>
                  </w:tcBorders>
                  <w:shd w:val="clear" w:color="auto" w:fill="auto"/>
                  <w:noWrap/>
                  <w:vAlign w:val="center"/>
                  <w:hideMark/>
                </w:tcPr>
                <w:p w14:paraId="5B63E1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603454257.00</w:t>
                  </w:r>
                </w:p>
              </w:tc>
              <w:tc>
                <w:tcPr>
                  <w:tcW w:w="4833" w:type="dxa"/>
                  <w:tcBorders>
                    <w:top w:val="nil"/>
                    <w:left w:val="nil"/>
                    <w:bottom w:val="single" w:sz="4" w:space="0" w:color="auto"/>
                    <w:right w:val="single" w:sz="4" w:space="0" w:color="auto"/>
                  </w:tcBorders>
                  <w:shd w:val="clear" w:color="auto" w:fill="auto"/>
                  <w:vAlign w:val="bottom"/>
                  <w:hideMark/>
                </w:tcPr>
                <w:p w14:paraId="21D5DFE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                                                                                                                                                                                                                                                                                                                                                                                                                                                                                                                                                                                                                                                                                                                                                                                                                                                                                                                                                                                                                                                                                                                                                                                                                                                                                                                                                                                                                                                                                                                                                                                         </w:t>
                  </w:r>
                </w:p>
              </w:tc>
              <w:tc>
                <w:tcPr>
                  <w:tcW w:w="1134" w:type="dxa"/>
                  <w:tcBorders>
                    <w:top w:val="nil"/>
                    <w:left w:val="nil"/>
                    <w:bottom w:val="single" w:sz="4" w:space="0" w:color="auto"/>
                    <w:right w:val="single" w:sz="4" w:space="0" w:color="auto"/>
                  </w:tcBorders>
                  <w:shd w:val="clear" w:color="auto" w:fill="auto"/>
                  <w:vAlign w:val="center"/>
                  <w:hideMark/>
                </w:tcPr>
                <w:p w14:paraId="24FC49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9911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43FF7A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7D41E6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1AB8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285</w:t>
                  </w:r>
                </w:p>
              </w:tc>
              <w:tc>
                <w:tcPr>
                  <w:tcW w:w="1660" w:type="dxa"/>
                  <w:tcBorders>
                    <w:top w:val="nil"/>
                    <w:left w:val="nil"/>
                    <w:bottom w:val="single" w:sz="4" w:space="0" w:color="auto"/>
                    <w:right w:val="single" w:sz="4" w:space="0" w:color="auto"/>
                  </w:tcBorders>
                  <w:shd w:val="clear" w:color="auto" w:fill="auto"/>
                  <w:noWrap/>
                  <w:vAlign w:val="center"/>
                  <w:hideMark/>
                </w:tcPr>
                <w:p w14:paraId="662D2C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603540014.00</w:t>
                  </w:r>
                </w:p>
              </w:tc>
              <w:tc>
                <w:tcPr>
                  <w:tcW w:w="4833" w:type="dxa"/>
                  <w:tcBorders>
                    <w:top w:val="nil"/>
                    <w:left w:val="nil"/>
                    <w:bottom w:val="single" w:sz="4" w:space="0" w:color="auto"/>
                    <w:right w:val="single" w:sz="4" w:space="0" w:color="auto"/>
                  </w:tcBorders>
                  <w:shd w:val="clear" w:color="auto" w:fill="auto"/>
                  <w:vAlign w:val="bottom"/>
                  <w:hideMark/>
                </w:tcPr>
                <w:p w14:paraId="6E0A894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                                                                                                                                                                                                                                                                                                                                                                                                                                                                                                                                                                                                                                                                                                                                                                                                                                                                                                                                                                                                                                                                                                                                                                                                                                                                                                                                                                                                                                                                                                                                      </w:t>
                  </w:r>
                </w:p>
              </w:tc>
              <w:tc>
                <w:tcPr>
                  <w:tcW w:w="1134" w:type="dxa"/>
                  <w:tcBorders>
                    <w:top w:val="nil"/>
                    <w:left w:val="nil"/>
                    <w:bottom w:val="single" w:sz="4" w:space="0" w:color="auto"/>
                    <w:right w:val="single" w:sz="4" w:space="0" w:color="auto"/>
                  </w:tcBorders>
                  <w:shd w:val="clear" w:color="auto" w:fill="auto"/>
                  <w:vAlign w:val="center"/>
                  <w:hideMark/>
                </w:tcPr>
                <w:p w14:paraId="25413E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13791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2D1A5FA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259CA9F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9FFB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286</w:t>
                  </w:r>
                </w:p>
              </w:tc>
              <w:tc>
                <w:tcPr>
                  <w:tcW w:w="1660" w:type="dxa"/>
                  <w:tcBorders>
                    <w:top w:val="nil"/>
                    <w:left w:val="nil"/>
                    <w:bottom w:val="single" w:sz="4" w:space="0" w:color="auto"/>
                    <w:right w:val="single" w:sz="4" w:space="0" w:color="auto"/>
                  </w:tcBorders>
                  <w:shd w:val="clear" w:color="auto" w:fill="auto"/>
                  <w:noWrap/>
                  <w:vAlign w:val="center"/>
                  <w:hideMark/>
                </w:tcPr>
                <w:p w14:paraId="477248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603600032.00</w:t>
                  </w:r>
                </w:p>
              </w:tc>
              <w:tc>
                <w:tcPr>
                  <w:tcW w:w="4833" w:type="dxa"/>
                  <w:tcBorders>
                    <w:top w:val="nil"/>
                    <w:left w:val="nil"/>
                    <w:bottom w:val="single" w:sz="4" w:space="0" w:color="auto"/>
                    <w:right w:val="single" w:sz="4" w:space="0" w:color="auto"/>
                  </w:tcBorders>
                  <w:shd w:val="clear" w:color="auto" w:fill="auto"/>
                  <w:vAlign w:val="bottom"/>
                  <w:hideMark/>
                </w:tcPr>
                <w:p w14:paraId="065DE23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ESPEJO VAGINAL DESECHABLE, MEDIANO, VALVA SUPERIOR DE 10.7 CM. VALVA INFERIOR DE 12.0 CM. ORIFICIO CENTRAL DE 3.4 CM.                                                                                                                                                                                                                                                                                                                                                                                                                                                                                                                                                                                                                                                                                                                                                                                                                                                                                                                                                                                                                                                                                                                                                                                                                                                                                                                                                                                                                                                                                                                                                                                                                                                                                                                                                                                                                                                                                                                                                           </w:t>
                  </w:r>
                </w:p>
              </w:tc>
              <w:tc>
                <w:tcPr>
                  <w:tcW w:w="1134" w:type="dxa"/>
                  <w:tcBorders>
                    <w:top w:val="nil"/>
                    <w:left w:val="nil"/>
                    <w:bottom w:val="single" w:sz="4" w:space="0" w:color="auto"/>
                    <w:right w:val="single" w:sz="4" w:space="0" w:color="auto"/>
                  </w:tcBorders>
                  <w:shd w:val="clear" w:color="auto" w:fill="auto"/>
                  <w:vAlign w:val="center"/>
                  <w:hideMark/>
                </w:tcPr>
                <w:p w14:paraId="5ABB2F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1E94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38518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1,279</w:t>
                  </w:r>
                </w:p>
              </w:tc>
            </w:tr>
            <w:tr w:rsidR="00BA429B" w:rsidRPr="00BA429B" w14:paraId="3C9DF4C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31679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287</w:t>
                  </w:r>
                </w:p>
              </w:tc>
              <w:tc>
                <w:tcPr>
                  <w:tcW w:w="1660" w:type="dxa"/>
                  <w:tcBorders>
                    <w:top w:val="nil"/>
                    <w:left w:val="nil"/>
                    <w:bottom w:val="single" w:sz="4" w:space="0" w:color="auto"/>
                    <w:right w:val="single" w:sz="4" w:space="0" w:color="auto"/>
                  </w:tcBorders>
                  <w:shd w:val="clear" w:color="auto" w:fill="auto"/>
                  <w:noWrap/>
                  <w:vAlign w:val="center"/>
                  <w:hideMark/>
                </w:tcPr>
                <w:p w14:paraId="305FACD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604360057.00</w:t>
                  </w:r>
                </w:p>
              </w:tc>
              <w:tc>
                <w:tcPr>
                  <w:tcW w:w="4833" w:type="dxa"/>
                  <w:tcBorders>
                    <w:top w:val="nil"/>
                    <w:left w:val="nil"/>
                    <w:bottom w:val="single" w:sz="4" w:space="0" w:color="auto"/>
                    <w:right w:val="single" w:sz="4" w:space="0" w:color="auto"/>
                  </w:tcBorders>
                  <w:shd w:val="clear" w:color="auto" w:fill="auto"/>
                  <w:vAlign w:val="bottom"/>
                  <w:hideMark/>
                </w:tcPr>
                <w:p w14:paraId="6175F17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134" w:type="dxa"/>
                  <w:tcBorders>
                    <w:top w:val="nil"/>
                    <w:left w:val="nil"/>
                    <w:bottom w:val="single" w:sz="4" w:space="0" w:color="auto"/>
                    <w:right w:val="single" w:sz="4" w:space="0" w:color="auto"/>
                  </w:tcBorders>
                  <w:shd w:val="clear" w:color="auto" w:fill="auto"/>
                  <w:vAlign w:val="center"/>
                  <w:hideMark/>
                </w:tcPr>
                <w:p w14:paraId="04BE5C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F3FE2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4C6AE9F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566</w:t>
                  </w:r>
                </w:p>
              </w:tc>
            </w:tr>
            <w:tr w:rsidR="00BA429B" w:rsidRPr="00BA429B" w14:paraId="16A858C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C561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288</w:t>
                  </w:r>
                </w:p>
              </w:tc>
              <w:tc>
                <w:tcPr>
                  <w:tcW w:w="1660" w:type="dxa"/>
                  <w:tcBorders>
                    <w:top w:val="nil"/>
                    <w:left w:val="nil"/>
                    <w:bottom w:val="single" w:sz="4" w:space="0" w:color="auto"/>
                    <w:right w:val="single" w:sz="4" w:space="0" w:color="auto"/>
                  </w:tcBorders>
                  <w:shd w:val="clear" w:color="auto" w:fill="auto"/>
                  <w:noWrap/>
                  <w:vAlign w:val="center"/>
                  <w:hideMark/>
                </w:tcPr>
                <w:p w14:paraId="393642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604360107.00</w:t>
                  </w:r>
                </w:p>
              </w:tc>
              <w:tc>
                <w:tcPr>
                  <w:tcW w:w="4833" w:type="dxa"/>
                  <w:tcBorders>
                    <w:top w:val="nil"/>
                    <w:left w:val="nil"/>
                    <w:bottom w:val="single" w:sz="4" w:space="0" w:color="auto"/>
                    <w:right w:val="single" w:sz="4" w:space="0" w:color="auto"/>
                  </w:tcBorders>
                  <w:shd w:val="clear" w:color="auto" w:fill="auto"/>
                  <w:vAlign w:val="bottom"/>
                  <w:hideMark/>
                </w:tcPr>
                <w:p w14:paraId="719D18D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AREA10 CM 10 CM. 1152 CM2ENVASE CON 200.                                                                                                                                                                                                                                                                                                                                                                                                                                                                                                                                                                                                                                                                                                                                                                                                                                                                                                                                                                                                                                                                                                                                                                                                                                                                                                                                                                                                                                                                                                                                                                                                                                                                                                                                                                                                                      </w:t>
                  </w:r>
                </w:p>
              </w:tc>
              <w:tc>
                <w:tcPr>
                  <w:tcW w:w="1134" w:type="dxa"/>
                  <w:tcBorders>
                    <w:top w:val="nil"/>
                    <w:left w:val="nil"/>
                    <w:bottom w:val="single" w:sz="4" w:space="0" w:color="auto"/>
                    <w:right w:val="single" w:sz="4" w:space="0" w:color="auto"/>
                  </w:tcBorders>
                  <w:shd w:val="clear" w:color="auto" w:fill="auto"/>
                  <w:vAlign w:val="center"/>
                  <w:hideMark/>
                </w:tcPr>
                <w:p w14:paraId="32CDEF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7393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69E5242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3,939</w:t>
                  </w:r>
                </w:p>
              </w:tc>
            </w:tr>
            <w:tr w:rsidR="00BA429B" w:rsidRPr="00BA429B" w14:paraId="2534D01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6208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289</w:t>
                  </w:r>
                </w:p>
              </w:tc>
              <w:tc>
                <w:tcPr>
                  <w:tcW w:w="1660" w:type="dxa"/>
                  <w:tcBorders>
                    <w:top w:val="nil"/>
                    <w:left w:val="nil"/>
                    <w:bottom w:val="single" w:sz="4" w:space="0" w:color="auto"/>
                    <w:right w:val="single" w:sz="4" w:space="0" w:color="auto"/>
                  </w:tcBorders>
                  <w:shd w:val="clear" w:color="auto" w:fill="auto"/>
                  <w:noWrap/>
                  <w:vAlign w:val="center"/>
                  <w:hideMark/>
                </w:tcPr>
                <w:p w14:paraId="72FE69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604360115.00</w:t>
                  </w:r>
                </w:p>
              </w:tc>
              <w:tc>
                <w:tcPr>
                  <w:tcW w:w="4833" w:type="dxa"/>
                  <w:tcBorders>
                    <w:top w:val="nil"/>
                    <w:left w:val="nil"/>
                    <w:bottom w:val="single" w:sz="4" w:space="0" w:color="auto"/>
                    <w:right w:val="single" w:sz="4" w:space="0" w:color="auto"/>
                  </w:tcBorders>
                  <w:shd w:val="clear" w:color="auto" w:fill="auto"/>
                  <w:vAlign w:val="bottom"/>
                  <w:hideMark/>
                </w:tcPr>
                <w:p w14:paraId="252FE20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GASA SECA CORTADA 5 X 5 CM.                                                                                                                                                                                                                                                                                                                                                                                                                                                                                                                                                                                                                                                                                                                                                                                                                                                                                                                                                                                                                                                                                                                                                                                                                                                                                                                                                                                                                                                                                                                                                                                                                                                                                                                                                                                                                                                                                                                                                                                                                                                     </w:t>
                  </w:r>
                </w:p>
              </w:tc>
              <w:tc>
                <w:tcPr>
                  <w:tcW w:w="1134" w:type="dxa"/>
                  <w:tcBorders>
                    <w:top w:val="nil"/>
                    <w:left w:val="nil"/>
                    <w:bottom w:val="single" w:sz="4" w:space="0" w:color="auto"/>
                    <w:right w:val="single" w:sz="4" w:space="0" w:color="auto"/>
                  </w:tcBorders>
                  <w:shd w:val="clear" w:color="auto" w:fill="auto"/>
                  <w:vAlign w:val="center"/>
                  <w:hideMark/>
                </w:tcPr>
                <w:p w14:paraId="38FE2C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PQTE</w:t>
                  </w:r>
                </w:p>
              </w:tc>
              <w:tc>
                <w:tcPr>
                  <w:tcW w:w="1276" w:type="dxa"/>
                  <w:tcBorders>
                    <w:top w:val="nil"/>
                    <w:left w:val="nil"/>
                    <w:bottom w:val="single" w:sz="4" w:space="0" w:color="auto"/>
                    <w:right w:val="single" w:sz="4" w:space="0" w:color="auto"/>
                  </w:tcBorders>
                  <w:shd w:val="clear" w:color="auto" w:fill="auto"/>
                  <w:noWrap/>
                  <w:vAlign w:val="center"/>
                  <w:hideMark/>
                </w:tcPr>
                <w:p w14:paraId="09FD6F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5A98710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14CDEA6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1FE5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290</w:t>
                  </w:r>
                </w:p>
              </w:tc>
              <w:tc>
                <w:tcPr>
                  <w:tcW w:w="1660" w:type="dxa"/>
                  <w:tcBorders>
                    <w:top w:val="nil"/>
                    <w:left w:val="nil"/>
                    <w:bottom w:val="single" w:sz="4" w:space="0" w:color="auto"/>
                    <w:right w:val="single" w:sz="4" w:space="0" w:color="auto"/>
                  </w:tcBorders>
                  <w:shd w:val="clear" w:color="auto" w:fill="auto"/>
                  <w:noWrap/>
                  <w:vAlign w:val="center"/>
                  <w:hideMark/>
                </w:tcPr>
                <w:p w14:paraId="40A82C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604360206.00</w:t>
                  </w:r>
                </w:p>
              </w:tc>
              <w:tc>
                <w:tcPr>
                  <w:tcW w:w="4833" w:type="dxa"/>
                  <w:tcBorders>
                    <w:top w:val="nil"/>
                    <w:left w:val="nil"/>
                    <w:bottom w:val="single" w:sz="4" w:space="0" w:color="auto"/>
                    <w:right w:val="single" w:sz="4" w:space="0" w:color="auto"/>
                  </w:tcBorders>
                  <w:shd w:val="clear" w:color="auto" w:fill="auto"/>
                  <w:vAlign w:val="bottom"/>
                  <w:hideMark/>
                </w:tcPr>
                <w:p w14:paraId="0EB8FD2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GASA SIMPLE, SECA. DE ALGODON, TIPO HOSPITAL. ROLLO TEJIDO PLANO (DOBLADA). LARGO: ANCHO: 91 M 91 CM. ROLLO.                                                                                                                                                                                                                                                                                                                                                                                                                                                                                                                                                                                                                                                                                                                                                                                                                                                                                                                                                                                                                                                                                                                                                                                                                                                                                                                                                                                                                                                                                                                                                                                                                                                                                                                                                                                                                                                                                                                                                                    </w:t>
                  </w:r>
                </w:p>
              </w:tc>
              <w:tc>
                <w:tcPr>
                  <w:tcW w:w="1134" w:type="dxa"/>
                  <w:tcBorders>
                    <w:top w:val="nil"/>
                    <w:left w:val="nil"/>
                    <w:bottom w:val="single" w:sz="4" w:space="0" w:color="auto"/>
                    <w:right w:val="single" w:sz="4" w:space="0" w:color="auto"/>
                  </w:tcBorders>
                  <w:shd w:val="clear" w:color="auto" w:fill="auto"/>
                  <w:vAlign w:val="center"/>
                  <w:hideMark/>
                </w:tcPr>
                <w:p w14:paraId="69D4F0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2920F9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113847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167</w:t>
                  </w:r>
                </w:p>
              </w:tc>
            </w:tr>
            <w:tr w:rsidR="00BA429B" w:rsidRPr="00BA429B" w14:paraId="0C80EAD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A6402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291</w:t>
                  </w:r>
                </w:p>
              </w:tc>
              <w:tc>
                <w:tcPr>
                  <w:tcW w:w="1660" w:type="dxa"/>
                  <w:tcBorders>
                    <w:top w:val="nil"/>
                    <w:left w:val="nil"/>
                    <w:bottom w:val="single" w:sz="4" w:space="0" w:color="auto"/>
                    <w:right w:val="single" w:sz="4" w:space="0" w:color="auto"/>
                  </w:tcBorders>
                  <w:shd w:val="clear" w:color="auto" w:fill="auto"/>
                  <w:noWrap/>
                  <w:vAlign w:val="center"/>
                  <w:hideMark/>
                </w:tcPr>
                <w:p w14:paraId="16F887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604360552.00</w:t>
                  </w:r>
                </w:p>
              </w:tc>
              <w:tc>
                <w:tcPr>
                  <w:tcW w:w="4833" w:type="dxa"/>
                  <w:tcBorders>
                    <w:top w:val="nil"/>
                    <w:left w:val="nil"/>
                    <w:bottom w:val="single" w:sz="4" w:space="0" w:color="auto"/>
                    <w:right w:val="single" w:sz="4" w:space="0" w:color="auto"/>
                  </w:tcBorders>
                  <w:shd w:val="clear" w:color="auto" w:fill="auto"/>
                  <w:vAlign w:val="bottom"/>
                  <w:hideMark/>
                </w:tcPr>
                <w:p w14:paraId="577E25E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GASA SECA CORTADA, DE ALGODON CON MARCA RADIOPACA. LARGO:  ANCHO: 10 CM  10 CM.                                                                                                                                                                                                                                                                                                                                                                                                                                                                                                                                                                                                                                                                                                                                                                                                                                                                                                                                                                                                                                                                                                                                                                                                                                                                                                                                                                                                                                                                                                                                                                                                                                                                                                                                                                                                                                                                                                                                                                                                 </w:t>
                  </w:r>
                </w:p>
              </w:tc>
              <w:tc>
                <w:tcPr>
                  <w:tcW w:w="1134" w:type="dxa"/>
                  <w:tcBorders>
                    <w:top w:val="nil"/>
                    <w:left w:val="nil"/>
                    <w:bottom w:val="single" w:sz="4" w:space="0" w:color="auto"/>
                    <w:right w:val="single" w:sz="4" w:space="0" w:color="auto"/>
                  </w:tcBorders>
                  <w:shd w:val="clear" w:color="auto" w:fill="auto"/>
                  <w:vAlign w:val="center"/>
                  <w:hideMark/>
                </w:tcPr>
                <w:p w14:paraId="1D7FE5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A2CA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56516AF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672</w:t>
                  </w:r>
                </w:p>
              </w:tc>
            </w:tr>
            <w:tr w:rsidR="00BA429B" w:rsidRPr="00BA429B" w14:paraId="26A4AC3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BDBF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292</w:t>
                  </w:r>
                </w:p>
              </w:tc>
              <w:tc>
                <w:tcPr>
                  <w:tcW w:w="1660" w:type="dxa"/>
                  <w:tcBorders>
                    <w:top w:val="nil"/>
                    <w:left w:val="nil"/>
                    <w:bottom w:val="single" w:sz="4" w:space="0" w:color="auto"/>
                    <w:right w:val="single" w:sz="4" w:space="0" w:color="auto"/>
                  </w:tcBorders>
                  <w:shd w:val="clear" w:color="auto" w:fill="auto"/>
                  <w:noWrap/>
                  <w:vAlign w:val="center"/>
                  <w:hideMark/>
                </w:tcPr>
                <w:p w14:paraId="325CEE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604390039.00</w:t>
                  </w:r>
                </w:p>
              </w:tc>
              <w:tc>
                <w:tcPr>
                  <w:tcW w:w="4833" w:type="dxa"/>
                  <w:tcBorders>
                    <w:top w:val="nil"/>
                    <w:left w:val="nil"/>
                    <w:bottom w:val="single" w:sz="4" w:space="0" w:color="auto"/>
                    <w:right w:val="single" w:sz="4" w:space="0" w:color="auto"/>
                  </w:tcBorders>
                  <w:shd w:val="clear" w:color="auto" w:fill="auto"/>
                  <w:vAlign w:val="bottom"/>
                  <w:hideMark/>
                </w:tcPr>
                <w:p w14:paraId="32440D8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GORRO DE TELA NO TEJIDA DE POLIPROPILENO, DESECHABLE. IMPERMEABLE A LA PENETRACION DE LIQUIDOS Y FLUIDOS; ANTIESTATICA Y RESISTENTE A LA TENSION. CINTAS DE AJUSTE </w:t>
                  </w:r>
                  <w:r w:rsidRPr="00BA429B">
                    <w:rPr>
                      <w:rFonts w:ascii="Calibri" w:hAnsi="Calibri" w:cs="Calibri"/>
                      <w:color w:val="000000"/>
                      <w:sz w:val="18"/>
                      <w:szCs w:val="18"/>
                      <w:lang w:val="es-MX" w:eastAsia="es-MX"/>
                    </w:rPr>
                    <w:lastRenderedPageBreak/>
                    <w:t xml:space="preserve">EN EL EXTREMO DISTAL. TAMAÑO ESTANDAR. DESECHABLE PIEZA.                                                                                                                                                                                                                                                                                                                                                                                                                                                                                                                                                                                                                                                                                                                                                                                                                                                                                                                                                                                                                                                                                                                                                                                                                                                                                                                                                                                                                                                                                                                                                                                                                                                                                                                                                                                                                                                     </w:t>
                  </w:r>
                </w:p>
              </w:tc>
              <w:tc>
                <w:tcPr>
                  <w:tcW w:w="1134" w:type="dxa"/>
                  <w:tcBorders>
                    <w:top w:val="nil"/>
                    <w:left w:val="nil"/>
                    <w:bottom w:val="single" w:sz="4" w:space="0" w:color="auto"/>
                    <w:right w:val="single" w:sz="4" w:space="0" w:color="auto"/>
                  </w:tcBorders>
                  <w:shd w:val="clear" w:color="auto" w:fill="auto"/>
                  <w:vAlign w:val="center"/>
                  <w:hideMark/>
                </w:tcPr>
                <w:p w14:paraId="77C859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3176E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AC8CD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53,340</w:t>
                  </w:r>
                </w:p>
              </w:tc>
            </w:tr>
            <w:tr w:rsidR="00BA429B" w:rsidRPr="00BA429B" w14:paraId="4171EC5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6E86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293</w:t>
                  </w:r>
                </w:p>
              </w:tc>
              <w:tc>
                <w:tcPr>
                  <w:tcW w:w="1660" w:type="dxa"/>
                  <w:tcBorders>
                    <w:top w:val="nil"/>
                    <w:left w:val="nil"/>
                    <w:bottom w:val="single" w:sz="4" w:space="0" w:color="auto"/>
                    <w:right w:val="single" w:sz="4" w:space="0" w:color="auto"/>
                  </w:tcBorders>
                  <w:shd w:val="clear" w:color="auto" w:fill="auto"/>
                  <w:noWrap/>
                  <w:vAlign w:val="center"/>
                  <w:hideMark/>
                </w:tcPr>
                <w:p w14:paraId="292602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604390054.00</w:t>
                  </w:r>
                </w:p>
              </w:tc>
              <w:tc>
                <w:tcPr>
                  <w:tcW w:w="4833" w:type="dxa"/>
                  <w:tcBorders>
                    <w:top w:val="nil"/>
                    <w:left w:val="nil"/>
                    <w:bottom w:val="single" w:sz="4" w:space="0" w:color="auto"/>
                    <w:right w:val="single" w:sz="4" w:space="0" w:color="auto"/>
                  </w:tcBorders>
                  <w:shd w:val="clear" w:color="auto" w:fill="auto"/>
                  <w:vAlign w:val="bottom"/>
                  <w:hideMark/>
                </w:tcPr>
                <w:p w14:paraId="322837E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1134" w:type="dxa"/>
                  <w:tcBorders>
                    <w:top w:val="nil"/>
                    <w:left w:val="nil"/>
                    <w:bottom w:val="single" w:sz="4" w:space="0" w:color="auto"/>
                    <w:right w:val="single" w:sz="4" w:space="0" w:color="auto"/>
                  </w:tcBorders>
                  <w:shd w:val="clear" w:color="auto" w:fill="auto"/>
                  <w:vAlign w:val="center"/>
                  <w:hideMark/>
                </w:tcPr>
                <w:p w14:paraId="4BF695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D4383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7E32D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77,405</w:t>
                  </w:r>
                </w:p>
              </w:tc>
            </w:tr>
            <w:tr w:rsidR="00BA429B" w:rsidRPr="00BA429B" w14:paraId="1ADDDB3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A8414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294</w:t>
                  </w:r>
                </w:p>
              </w:tc>
              <w:tc>
                <w:tcPr>
                  <w:tcW w:w="1660" w:type="dxa"/>
                  <w:tcBorders>
                    <w:top w:val="nil"/>
                    <w:left w:val="nil"/>
                    <w:bottom w:val="single" w:sz="4" w:space="0" w:color="auto"/>
                    <w:right w:val="single" w:sz="4" w:space="0" w:color="auto"/>
                  </w:tcBorders>
                  <w:shd w:val="clear" w:color="auto" w:fill="auto"/>
                  <w:noWrap/>
                  <w:vAlign w:val="center"/>
                  <w:hideMark/>
                </w:tcPr>
                <w:p w14:paraId="4805FA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604560037.00</w:t>
                  </w:r>
                </w:p>
              </w:tc>
              <w:tc>
                <w:tcPr>
                  <w:tcW w:w="4833" w:type="dxa"/>
                  <w:tcBorders>
                    <w:top w:val="nil"/>
                    <w:left w:val="nil"/>
                    <w:bottom w:val="single" w:sz="4" w:space="0" w:color="auto"/>
                    <w:right w:val="single" w:sz="4" w:space="0" w:color="auto"/>
                  </w:tcBorders>
                  <w:shd w:val="clear" w:color="auto" w:fill="auto"/>
                  <w:vAlign w:val="bottom"/>
                  <w:hideMark/>
                </w:tcPr>
                <w:p w14:paraId="2867F4A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PARA EXPLORACION, AMBIDIESTRO, ESTERILES. DE POLIETILENO, DESECHABLES. TAMAÑO: MEDIANO                                                                                                                                                                                                                                                                                                                                                                                                                                                                                                                                                                                                                                                                                                                                                                                                                                                                                                                                                                                                                                                                                                                                                                                                                                                                                                                                                                                                                                                                                                                                                                                                                                                                                                                                                                                                                                                                                                                                                                                  </w:t>
                  </w:r>
                </w:p>
              </w:tc>
              <w:tc>
                <w:tcPr>
                  <w:tcW w:w="1134" w:type="dxa"/>
                  <w:tcBorders>
                    <w:top w:val="nil"/>
                    <w:left w:val="nil"/>
                    <w:bottom w:val="single" w:sz="4" w:space="0" w:color="auto"/>
                    <w:right w:val="single" w:sz="4" w:space="0" w:color="auto"/>
                  </w:tcBorders>
                  <w:shd w:val="clear" w:color="auto" w:fill="auto"/>
                  <w:vAlign w:val="center"/>
                  <w:hideMark/>
                </w:tcPr>
                <w:p w14:paraId="3720FF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0565C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21F6E7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5C54A54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C30B7B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295</w:t>
                  </w:r>
                </w:p>
              </w:tc>
              <w:tc>
                <w:tcPr>
                  <w:tcW w:w="1660" w:type="dxa"/>
                  <w:tcBorders>
                    <w:top w:val="nil"/>
                    <w:left w:val="nil"/>
                    <w:bottom w:val="single" w:sz="4" w:space="0" w:color="auto"/>
                    <w:right w:val="single" w:sz="4" w:space="0" w:color="auto"/>
                  </w:tcBorders>
                  <w:shd w:val="clear" w:color="auto" w:fill="auto"/>
                  <w:noWrap/>
                  <w:vAlign w:val="center"/>
                  <w:hideMark/>
                </w:tcPr>
                <w:p w14:paraId="040480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604560045.00</w:t>
                  </w:r>
                </w:p>
              </w:tc>
              <w:tc>
                <w:tcPr>
                  <w:tcW w:w="4833" w:type="dxa"/>
                  <w:tcBorders>
                    <w:top w:val="nil"/>
                    <w:left w:val="nil"/>
                    <w:bottom w:val="single" w:sz="4" w:space="0" w:color="auto"/>
                    <w:right w:val="single" w:sz="4" w:space="0" w:color="auto"/>
                  </w:tcBorders>
                  <w:shd w:val="clear" w:color="auto" w:fill="auto"/>
                  <w:vAlign w:val="bottom"/>
                  <w:hideMark/>
                </w:tcPr>
                <w:p w14:paraId="3BD4078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PARA EXPLORACION, AMBIDIESTRO, ESTERILES. DE POLIETILENO, DESECHABLES. TAMAÑO: GRANDE                                                                                                                                                                                                                                                                                                                                                                                                                                                                                                                                                                                                                                                                                                                                                                                                                                                                                                                                                                                                                                                                                                                                                                                                                                                                                                                                                                                                                                                                                                                                                                                                                                                                                                                                                                                                                                                                                                                                                                                   </w:t>
                  </w:r>
                </w:p>
              </w:tc>
              <w:tc>
                <w:tcPr>
                  <w:tcW w:w="1134" w:type="dxa"/>
                  <w:tcBorders>
                    <w:top w:val="nil"/>
                    <w:left w:val="nil"/>
                    <w:bottom w:val="single" w:sz="4" w:space="0" w:color="auto"/>
                    <w:right w:val="single" w:sz="4" w:space="0" w:color="auto"/>
                  </w:tcBorders>
                  <w:shd w:val="clear" w:color="auto" w:fill="auto"/>
                  <w:vAlign w:val="center"/>
                  <w:hideMark/>
                </w:tcPr>
                <w:p w14:paraId="503290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D1F4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78B76A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C31673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55C4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296</w:t>
                  </w:r>
                </w:p>
              </w:tc>
              <w:tc>
                <w:tcPr>
                  <w:tcW w:w="1660" w:type="dxa"/>
                  <w:tcBorders>
                    <w:top w:val="nil"/>
                    <w:left w:val="nil"/>
                    <w:bottom w:val="single" w:sz="4" w:space="0" w:color="auto"/>
                    <w:right w:val="single" w:sz="4" w:space="0" w:color="auto"/>
                  </w:tcBorders>
                  <w:shd w:val="clear" w:color="auto" w:fill="auto"/>
                  <w:noWrap/>
                  <w:vAlign w:val="center"/>
                  <w:hideMark/>
                </w:tcPr>
                <w:p w14:paraId="13631A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604560300.00</w:t>
                  </w:r>
                </w:p>
              </w:tc>
              <w:tc>
                <w:tcPr>
                  <w:tcW w:w="4833" w:type="dxa"/>
                  <w:tcBorders>
                    <w:top w:val="nil"/>
                    <w:left w:val="nil"/>
                    <w:bottom w:val="single" w:sz="4" w:space="0" w:color="auto"/>
                    <w:right w:val="single" w:sz="4" w:space="0" w:color="auto"/>
                  </w:tcBorders>
                  <w:shd w:val="clear" w:color="auto" w:fill="auto"/>
                  <w:vAlign w:val="bottom"/>
                  <w:hideMark/>
                </w:tcPr>
                <w:p w14:paraId="5BF074A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PARA CIRUGIA. DE LATEX NATURAL, ESTERILES Y DESECHABLES. TALLA 6 1/2                                                                                                                                                                                                                                                                                                                                                                                                                                                                                                                                                                                                                                                                                                                                                                                                                                                                                                                                                                                                                                                                                                                                                                                                                                                                                                                                                                                                                                                                                                                                                                                                                                                                                                                                                                                                                                                                                                                                                                                                    </w:t>
                  </w:r>
                </w:p>
              </w:tc>
              <w:tc>
                <w:tcPr>
                  <w:tcW w:w="1134" w:type="dxa"/>
                  <w:tcBorders>
                    <w:top w:val="nil"/>
                    <w:left w:val="nil"/>
                    <w:bottom w:val="single" w:sz="4" w:space="0" w:color="auto"/>
                    <w:right w:val="single" w:sz="4" w:space="0" w:color="auto"/>
                  </w:tcBorders>
                  <w:shd w:val="clear" w:color="auto" w:fill="auto"/>
                  <w:vAlign w:val="center"/>
                  <w:hideMark/>
                </w:tcPr>
                <w:p w14:paraId="32B84D5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637BC3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DFC1EA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22,943</w:t>
                  </w:r>
                </w:p>
              </w:tc>
            </w:tr>
            <w:tr w:rsidR="00BA429B" w:rsidRPr="00BA429B" w14:paraId="17895F8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5205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297</w:t>
                  </w:r>
                </w:p>
              </w:tc>
              <w:tc>
                <w:tcPr>
                  <w:tcW w:w="1660" w:type="dxa"/>
                  <w:tcBorders>
                    <w:top w:val="nil"/>
                    <w:left w:val="nil"/>
                    <w:bottom w:val="single" w:sz="4" w:space="0" w:color="auto"/>
                    <w:right w:val="single" w:sz="4" w:space="0" w:color="auto"/>
                  </w:tcBorders>
                  <w:shd w:val="clear" w:color="auto" w:fill="auto"/>
                  <w:noWrap/>
                  <w:vAlign w:val="center"/>
                  <w:hideMark/>
                </w:tcPr>
                <w:p w14:paraId="6BA9A2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604560318.00</w:t>
                  </w:r>
                </w:p>
              </w:tc>
              <w:tc>
                <w:tcPr>
                  <w:tcW w:w="4833" w:type="dxa"/>
                  <w:tcBorders>
                    <w:top w:val="nil"/>
                    <w:left w:val="nil"/>
                    <w:bottom w:val="single" w:sz="4" w:space="0" w:color="auto"/>
                    <w:right w:val="single" w:sz="4" w:space="0" w:color="auto"/>
                  </w:tcBorders>
                  <w:shd w:val="clear" w:color="auto" w:fill="auto"/>
                  <w:vAlign w:val="bottom"/>
                  <w:hideMark/>
                </w:tcPr>
                <w:p w14:paraId="65CB8EF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PARA CIRUGIA. DE LATEX NATURAL, ESTERILES Y DESECHABLES TALLA 7                                                                                                                                                                                                                                                                                                                                                                                                                                                                                                                                                                                                                                                                                                                                                                                                                                                                                                                                                                                                                                                                                                                                                                                                                                                                                                                                                                                                                                                                                                                                                                                                                                                                                                                                                                                                                                                                                                                                                                                                         </w:t>
                  </w:r>
                </w:p>
              </w:tc>
              <w:tc>
                <w:tcPr>
                  <w:tcW w:w="1134" w:type="dxa"/>
                  <w:tcBorders>
                    <w:top w:val="nil"/>
                    <w:left w:val="nil"/>
                    <w:bottom w:val="single" w:sz="4" w:space="0" w:color="auto"/>
                    <w:right w:val="single" w:sz="4" w:space="0" w:color="auto"/>
                  </w:tcBorders>
                  <w:shd w:val="clear" w:color="auto" w:fill="auto"/>
                  <w:vAlign w:val="center"/>
                  <w:hideMark/>
                </w:tcPr>
                <w:p w14:paraId="4D37A5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6ACFDD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375C16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23,366</w:t>
                  </w:r>
                </w:p>
              </w:tc>
            </w:tr>
            <w:tr w:rsidR="00BA429B" w:rsidRPr="00BA429B" w14:paraId="7E4123B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220F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298</w:t>
                  </w:r>
                </w:p>
              </w:tc>
              <w:tc>
                <w:tcPr>
                  <w:tcW w:w="1660" w:type="dxa"/>
                  <w:tcBorders>
                    <w:top w:val="nil"/>
                    <w:left w:val="nil"/>
                    <w:bottom w:val="single" w:sz="4" w:space="0" w:color="auto"/>
                    <w:right w:val="single" w:sz="4" w:space="0" w:color="auto"/>
                  </w:tcBorders>
                  <w:shd w:val="clear" w:color="auto" w:fill="auto"/>
                  <w:noWrap/>
                  <w:vAlign w:val="center"/>
                  <w:hideMark/>
                </w:tcPr>
                <w:p w14:paraId="11B156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604560334.00</w:t>
                  </w:r>
                </w:p>
              </w:tc>
              <w:tc>
                <w:tcPr>
                  <w:tcW w:w="4833" w:type="dxa"/>
                  <w:tcBorders>
                    <w:top w:val="nil"/>
                    <w:left w:val="nil"/>
                    <w:bottom w:val="single" w:sz="4" w:space="0" w:color="auto"/>
                    <w:right w:val="single" w:sz="4" w:space="0" w:color="auto"/>
                  </w:tcBorders>
                  <w:shd w:val="clear" w:color="auto" w:fill="auto"/>
                  <w:vAlign w:val="bottom"/>
                  <w:hideMark/>
                </w:tcPr>
                <w:p w14:paraId="5B5198A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PARA CIRUGIA. DE LATEX NATURAL, ESTERILES Y DESECHABLES TALLA 7 1/2                                                                                                                                                                                                                                                                                                                                                                                                                                                                                                                                                                                                                                                                                                                                                                                                                                                                                                                                                                                                                                                                                                                                                                                                                                                                                                                                                                                                                                                                                                                                                                                                                                                                                                                                                                                                                                                                                                                                                                                                     </w:t>
                  </w:r>
                </w:p>
              </w:tc>
              <w:tc>
                <w:tcPr>
                  <w:tcW w:w="1134" w:type="dxa"/>
                  <w:tcBorders>
                    <w:top w:val="nil"/>
                    <w:left w:val="nil"/>
                    <w:bottom w:val="single" w:sz="4" w:space="0" w:color="auto"/>
                    <w:right w:val="single" w:sz="4" w:space="0" w:color="auto"/>
                  </w:tcBorders>
                  <w:shd w:val="clear" w:color="auto" w:fill="auto"/>
                  <w:vAlign w:val="center"/>
                  <w:hideMark/>
                </w:tcPr>
                <w:p w14:paraId="6459A1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5D9092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5216C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18,433</w:t>
                  </w:r>
                </w:p>
              </w:tc>
            </w:tr>
            <w:tr w:rsidR="00BA429B" w:rsidRPr="00BA429B" w14:paraId="5586314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404FA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299</w:t>
                  </w:r>
                </w:p>
              </w:tc>
              <w:tc>
                <w:tcPr>
                  <w:tcW w:w="1660" w:type="dxa"/>
                  <w:tcBorders>
                    <w:top w:val="nil"/>
                    <w:left w:val="nil"/>
                    <w:bottom w:val="single" w:sz="4" w:space="0" w:color="auto"/>
                    <w:right w:val="single" w:sz="4" w:space="0" w:color="auto"/>
                  </w:tcBorders>
                  <w:shd w:val="clear" w:color="auto" w:fill="auto"/>
                  <w:noWrap/>
                  <w:vAlign w:val="center"/>
                  <w:hideMark/>
                </w:tcPr>
                <w:p w14:paraId="6DFC90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604560359.00</w:t>
                  </w:r>
                </w:p>
              </w:tc>
              <w:tc>
                <w:tcPr>
                  <w:tcW w:w="4833" w:type="dxa"/>
                  <w:tcBorders>
                    <w:top w:val="nil"/>
                    <w:left w:val="nil"/>
                    <w:bottom w:val="single" w:sz="4" w:space="0" w:color="auto"/>
                    <w:right w:val="single" w:sz="4" w:space="0" w:color="auto"/>
                  </w:tcBorders>
                  <w:shd w:val="clear" w:color="auto" w:fill="auto"/>
                  <w:vAlign w:val="bottom"/>
                  <w:hideMark/>
                </w:tcPr>
                <w:p w14:paraId="0D34773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PARA CIRUGIA. DE LATEX NATURAL, ESTERILES Y DESECHABLES TALLA 8                                                                                                                                                                                                                                                                                                                                                                                                                                                                                                                                                                                                                                                                                                                                                                                                                                                                                                                                                                                                                                                                                                                                                                                                                                                                                                                                                                                                                                                                                                                                                                                                                                                                                                                                                                                                                                                                                                                                                                                                         </w:t>
                  </w:r>
                </w:p>
              </w:tc>
              <w:tc>
                <w:tcPr>
                  <w:tcW w:w="1134" w:type="dxa"/>
                  <w:tcBorders>
                    <w:top w:val="nil"/>
                    <w:left w:val="nil"/>
                    <w:bottom w:val="single" w:sz="4" w:space="0" w:color="auto"/>
                    <w:right w:val="single" w:sz="4" w:space="0" w:color="auto"/>
                  </w:tcBorders>
                  <w:shd w:val="clear" w:color="auto" w:fill="auto"/>
                  <w:vAlign w:val="center"/>
                  <w:hideMark/>
                </w:tcPr>
                <w:p w14:paraId="30CEB4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04E4EBD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38579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6,165</w:t>
                  </w:r>
                </w:p>
              </w:tc>
            </w:tr>
            <w:tr w:rsidR="00BA429B" w:rsidRPr="00BA429B" w14:paraId="155094F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1E15D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300</w:t>
                  </w:r>
                </w:p>
              </w:tc>
              <w:tc>
                <w:tcPr>
                  <w:tcW w:w="1660" w:type="dxa"/>
                  <w:tcBorders>
                    <w:top w:val="nil"/>
                    <w:left w:val="nil"/>
                    <w:bottom w:val="single" w:sz="4" w:space="0" w:color="auto"/>
                    <w:right w:val="single" w:sz="4" w:space="0" w:color="auto"/>
                  </w:tcBorders>
                  <w:shd w:val="clear" w:color="auto" w:fill="auto"/>
                  <w:noWrap/>
                  <w:vAlign w:val="center"/>
                  <w:hideMark/>
                </w:tcPr>
                <w:p w14:paraId="55389B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604560367.00</w:t>
                  </w:r>
                </w:p>
              </w:tc>
              <w:tc>
                <w:tcPr>
                  <w:tcW w:w="4833" w:type="dxa"/>
                  <w:tcBorders>
                    <w:top w:val="nil"/>
                    <w:left w:val="nil"/>
                    <w:bottom w:val="single" w:sz="4" w:space="0" w:color="auto"/>
                    <w:right w:val="single" w:sz="4" w:space="0" w:color="auto"/>
                  </w:tcBorders>
                  <w:shd w:val="clear" w:color="auto" w:fill="auto"/>
                  <w:vAlign w:val="bottom"/>
                  <w:hideMark/>
                </w:tcPr>
                <w:p w14:paraId="77BD878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PARA CIRUGIA. DE LATEX NATURAL, ESTERILES Y DESECHABLES TALLA 8 1/2                                                                                                                                                                                                                                                                                                                                                                                                                                                                                                                                                                                                                                                                                                                                                                                                                                                                                                                                                                                                                                                                                                                                                                                                                                                                                                                                                                                                                                                                                                                                                                                                                                                                                                                                                                                                                                                                                                                                                                                                     </w:t>
                  </w:r>
                </w:p>
              </w:tc>
              <w:tc>
                <w:tcPr>
                  <w:tcW w:w="1134" w:type="dxa"/>
                  <w:tcBorders>
                    <w:top w:val="nil"/>
                    <w:left w:val="nil"/>
                    <w:bottom w:val="single" w:sz="4" w:space="0" w:color="auto"/>
                    <w:right w:val="single" w:sz="4" w:space="0" w:color="auto"/>
                  </w:tcBorders>
                  <w:shd w:val="clear" w:color="auto" w:fill="auto"/>
                  <w:vAlign w:val="center"/>
                  <w:hideMark/>
                </w:tcPr>
                <w:p w14:paraId="3D05E6A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266EFB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AB9CF4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2,897</w:t>
                  </w:r>
                </w:p>
              </w:tc>
            </w:tr>
            <w:tr w:rsidR="00BA429B" w:rsidRPr="00BA429B" w14:paraId="713433F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6F32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301</w:t>
                  </w:r>
                </w:p>
              </w:tc>
              <w:tc>
                <w:tcPr>
                  <w:tcW w:w="1660" w:type="dxa"/>
                  <w:tcBorders>
                    <w:top w:val="nil"/>
                    <w:left w:val="nil"/>
                    <w:bottom w:val="single" w:sz="4" w:space="0" w:color="auto"/>
                    <w:right w:val="single" w:sz="4" w:space="0" w:color="auto"/>
                  </w:tcBorders>
                  <w:shd w:val="clear" w:color="auto" w:fill="auto"/>
                  <w:noWrap/>
                  <w:vAlign w:val="center"/>
                  <w:hideMark/>
                </w:tcPr>
                <w:p w14:paraId="77E3D0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604560383.00</w:t>
                  </w:r>
                </w:p>
              </w:tc>
              <w:tc>
                <w:tcPr>
                  <w:tcW w:w="4833" w:type="dxa"/>
                  <w:tcBorders>
                    <w:top w:val="nil"/>
                    <w:left w:val="nil"/>
                    <w:bottom w:val="single" w:sz="4" w:space="0" w:color="auto"/>
                    <w:right w:val="single" w:sz="4" w:space="0" w:color="auto"/>
                  </w:tcBorders>
                  <w:shd w:val="clear" w:color="auto" w:fill="auto"/>
                  <w:vAlign w:val="bottom"/>
                  <w:hideMark/>
                </w:tcPr>
                <w:p w14:paraId="79B01F1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 PARA EXPLORACION AMBIDIESTRO ESTERILES, DE LATEX, DESECHABLES TAMANO: CHICO                                                                                                                                                                                                                                                                                                                                                                                                                                                                                                                                                                                                                                                                                                                                                                                                                                                                                                                                                                                                                                                                                                                                                                                                                                                                                                                                                                                                                                                                                                                                                                                                                                                                                                                                                                                                                                                                                                                                                                                              </w:t>
                  </w:r>
                </w:p>
              </w:tc>
              <w:tc>
                <w:tcPr>
                  <w:tcW w:w="1134" w:type="dxa"/>
                  <w:tcBorders>
                    <w:top w:val="nil"/>
                    <w:left w:val="nil"/>
                    <w:bottom w:val="single" w:sz="4" w:space="0" w:color="auto"/>
                    <w:right w:val="single" w:sz="4" w:space="0" w:color="auto"/>
                  </w:tcBorders>
                  <w:shd w:val="clear" w:color="auto" w:fill="auto"/>
                  <w:vAlign w:val="center"/>
                  <w:hideMark/>
                </w:tcPr>
                <w:p w14:paraId="74A596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7BB7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828D30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1,328</w:t>
                  </w:r>
                </w:p>
              </w:tc>
            </w:tr>
            <w:tr w:rsidR="00BA429B" w:rsidRPr="00BA429B" w14:paraId="40DB457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BB74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302</w:t>
                  </w:r>
                </w:p>
              </w:tc>
              <w:tc>
                <w:tcPr>
                  <w:tcW w:w="1660" w:type="dxa"/>
                  <w:tcBorders>
                    <w:top w:val="nil"/>
                    <w:left w:val="nil"/>
                    <w:bottom w:val="single" w:sz="4" w:space="0" w:color="auto"/>
                    <w:right w:val="single" w:sz="4" w:space="0" w:color="auto"/>
                  </w:tcBorders>
                  <w:shd w:val="clear" w:color="auto" w:fill="auto"/>
                  <w:noWrap/>
                  <w:vAlign w:val="center"/>
                  <w:hideMark/>
                </w:tcPr>
                <w:p w14:paraId="0473715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604560391.00</w:t>
                  </w:r>
                </w:p>
              </w:tc>
              <w:tc>
                <w:tcPr>
                  <w:tcW w:w="4833" w:type="dxa"/>
                  <w:tcBorders>
                    <w:top w:val="nil"/>
                    <w:left w:val="nil"/>
                    <w:bottom w:val="single" w:sz="4" w:space="0" w:color="auto"/>
                    <w:right w:val="single" w:sz="4" w:space="0" w:color="auto"/>
                  </w:tcBorders>
                  <w:shd w:val="clear" w:color="auto" w:fill="auto"/>
                  <w:vAlign w:val="bottom"/>
                  <w:hideMark/>
                </w:tcPr>
                <w:p w14:paraId="5BCFAC8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 PARA EXPLORACION AMBIDIESTRO, ESTERILES, DE LATEX, DESECHABLES TAMANO: MEDIANO                                                                                                                                                                                                                                                                                                                                                                                                                                                                                                                                                                                                                                                                                                                                                                                                                                                                                                                                                                                                                                                                                                                                                                                                                                                                                                                                                                                                                                                                                                                                                                                                                                                                                                                                                                                                                                                                                                                                                                                           </w:t>
                  </w:r>
                </w:p>
              </w:tc>
              <w:tc>
                <w:tcPr>
                  <w:tcW w:w="1134" w:type="dxa"/>
                  <w:tcBorders>
                    <w:top w:val="nil"/>
                    <w:left w:val="nil"/>
                    <w:bottom w:val="single" w:sz="4" w:space="0" w:color="auto"/>
                    <w:right w:val="single" w:sz="4" w:space="0" w:color="auto"/>
                  </w:tcBorders>
                  <w:shd w:val="clear" w:color="auto" w:fill="auto"/>
                  <w:vAlign w:val="center"/>
                  <w:hideMark/>
                </w:tcPr>
                <w:p w14:paraId="491BCC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77BF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EF8261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4,437</w:t>
                  </w:r>
                </w:p>
              </w:tc>
            </w:tr>
            <w:tr w:rsidR="00BA429B" w:rsidRPr="00BA429B" w14:paraId="228E608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7047D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303</w:t>
                  </w:r>
                </w:p>
              </w:tc>
              <w:tc>
                <w:tcPr>
                  <w:tcW w:w="1660" w:type="dxa"/>
                  <w:tcBorders>
                    <w:top w:val="nil"/>
                    <w:left w:val="nil"/>
                    <w:bottom w:val="single" w:sz="4" w:space="0" w:color="auto"/>
                    <w:right w:val="single" w:sz="4" w:space="0" w:color="auto"/>
                  </w:tcBorders>
                  <w:shd w:val="clear" w:color="auto" w:fill="auto"/>
                  <w:noWrap/>
                  <w:vAlign w:val="center"/>
                  <w:hideMark/>
                </w:tcPr>
                <w:p w14:paraId="424AF7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604560409.00</w:t>
                  </w:r>
                </w:p>
              </w:tc>
              <w:tc>
                <w:tcPr>
                  <w:tcW w:w="4833" w:type="dxa"/>
                  <w:tcBorders>
                    <w:top w:val="nil"/>
                    <w:left w:val="nil"/>
                    <w:bottom w:val="single" w:sz="4" w:space="0" w:color="auto"/>
                    <w:right w:val="single" w:sz="4" w:space="0" w:color="auto"/>
                  </w:tcBorders>
                  <w:shd w:val="clear" w:color="auto" w:fill="auto"/>
                  <w:vAlign w:val="bottom"/>
                  <w:hideMark/>
                </w:tcPr>
                <w:p w14:paraId="50FE825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 PARA EXPLORACION AMBIDIESTRO, ESTERILES DE LATEX, DESECHABLES TAMANO: GRANDE                                                                                                                                                                                                                                                                                                                                                                                                                                                                                                                                                                                                                                                                                                                                                                                                                                                                                                                                                                                                                                                                                                                                                                                                                                                                                                                                                                                                                                                                                                                                                                                                                                                                                                                                                                                                                                                                                                                                                                                             </w:t>
                  </w:r>
                </w:p>
              </w:tc>
              <w:tc>
                <w:tcPr>
                  <w:tcW w:w="1134" w:type="dxa"/>
                  <w:tcBorders>
                    <w:top w:val="nil"/>
                    <w:left w:val="nil"/>
                    <w:bottom w:val="single" w:sz="4" w:space="0" w:color="auto"/>
                    <w:right w:val="single" w:sz="4" w:space="0" w:color="auto"/>
                  </w:tcBorders>
                  <w:shd w:val="clear" w:color="auto" w:fill="auto"/>
                  <w:vAlign w:val="center"/>
                  <w:hideMark/>
                </w:tcPr>
                <w:p w14:paraId="4EDA37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8F9C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48662F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662</w:t>
                  </w:r>
                </w:p>
              </w:tc>
            </w:tr>
            <w:tr w:rsidR="00BA429B" w:rsidRPr="00BA429B" w14:paraId="38938CB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1A4F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304</w:t>
                  </w:r>
                </w:p>
              </w:tc>
              <w:tc>
                <w:tcPr>
                  <w:tcW w:w="1660" w:type="dxa"/>
                  <w:tcBorders>
                    <w:top w:val="nil"/>
                    <w:left w:val="nil"/>
                    <w:bottom w:val="single" w:sz="4" w:space="0" w:color="auto"/>
                    <w:right w:val="single" w:sz="4" w:space="0" w:color="auto"/>
                  </w:tcBorders>
                  <w:shd w:val="clear" w:color="auto" w:fill="auto"/>
                  <w:noWrap/>
                  <w:vAlign w:val="center"/>
                  <w:hideMark/>
                </w:tcPr>
                <w:p w14:paraId="4B61D7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604560623.00</w:t>
                  </w:r>
                </w:p>
              </w:tc>
              <w:tc>
                <w:tcPr>
                  <w:tcW w:w="4833" w:type="dxa"/>
                  <w:tcBorders>
                    <w:top w:val="nil"/>
                    <w:left w:val="nil"/>
                    <w:bottom w:val="single" w:sz="4" w:space="0" w:color="auto"/>
                    <w:right w:val="single" w:sz="4" w:space="0" w:color="auto"/>
                  </w:tcBorders>
                  <w:shd w:val="clear" w:color="auto" w:fill="auto"/>
                  <w:vAlign w:val="bottom"/>
                  <w:hideMark/>
                </w:tcPr>
                <w:p w14:paraId="039BEE5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DE NITRILO O POLIBUTADINEACRYLONITRILO, LIBRE DE LATEX, AMBIDIESTRO, DESECHABLE, ESTERIL. TAMAÑO: CHICO                                                                                                                                                                                                                                                                                                                                                                                                                                                                                                                                                                                                                                                                                                                                                                                                                                                                                                                                                                                                                                                                                                                                                                                                                                                                                                                                                                                                                                                                                                                                                                                                                                                                                                                                                                                                                                                                                                                                                                 </w:t>
                  </w:r>
                </w:p>
              </w:tc>
              <w:tc>
                <w:tcPr>
                  <w:tcW w:w="1134" w:type="dxa"/>
                  <w:tcBorders>
                    <w:top w:val="nil"/>
                    <w:left w:val="nil"/>
                    <w:bottom w:val="single" w:sz="4" w:space="0" w:color="auto"/>
                    <w:right w:val="single" w:sz="4" w:space="0" w:color="auto"/>
                  </w:tcBorders>
                  <w:shd w:val="clear" w:color="auto" w:fill="auto"/>
                  <w:vAlign w:val="center"/>
                  <w:hideMark/>
                </w:tcPr>
                <w:p w14:paraId="1013B8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5FA397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21FB164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1,751</w:t>
                  </w:r>
                </w:p>
              </w:tc>
            </w:tr>
            <w:tr w:rsidR="00BA429B" w:rsidRPr="00BA429B" w14:paraId="3698C09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8B50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305</w:t>
                  </w:r>
                </w:p>
              </w:tc>
              <w:tc>
                <w:tcPr>
                  <w:tcW w:w="1660" w:type="dxa"/>
                  <w:tcBorders>
                    <w:top w:val="nil"/>
                    <w:left w:val="nil"/>
                    <w:bottom w:val="single" w:sz="4" w:space="0" w:color="auto"/>
                    <w:right w:val="single" w:sz="4" w:space="0" w:color="auto"/>
                  </w:tcBorders>
                  <w:shd w:val="clear" w:color="auto" w:fill="auto"/>
                  <w:noWrap/>
                  <w:vAlign w:val="center"/>
                  <w:hideMark/>
                </w:tcPr>
                <w:p w14:paraId="6E8DEC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604560631.00</w:t>
                  </w:r>
                </w:p>
              </w:tc>
              <w:tc>
                <w:tcPr>
                  <w:tcW w:w="4833" w:type="dxa"/>
                  <w:tcBorders>
                    <w:top w:val="nil"/>
                    <w:left w:val="nil"/>
                    <w:bottom w:val="single" w:sz="4" w:space="0" w:color="auto"/>
                    <w:right w:val="single" w:sz="4" w:space="0" w:color="auto"/>
                  </w:tcBorders>
                  <w:shd w:val="clear" w:color="auto" w:fill="auto"/>
                  <w:vAlign w:val="bottom"/>
                  <w:hideMark/>
                </w:tcPr>
                <w:p w14:paraId="55B828D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DE NITRILO O POLIBUTADINEACRYLONITRILO, LIBRE DE LATEX, AMBIDIESTRO, DESECHABLE, ESTERIL. TAMAÑO: MEDIANO.                                                                                                                                                                                                                                                                                                                                                                                                                                                                                                                                                                                                                                                                                                                                                                                                                                                                                                                                                                                                                                                                                                                                                                                                                                                                                                                                                                                                                                                                                                                                                                                                                                                                                                                                                                                                                                                                                                                                                              </w:t>
                  </w:r>
                </w:p>
              </w:tc>
              <w:tc>
                <w:tcPr>
                  <w:tcW w:w="1134" w:type="dxa"/>
                  <w:tcBorders>
                    <w:top w:val="nil"/>
                    <w:left w:val="nil"/>
                    <w:bottom w:val="single" w:sz="4" w:space="0" w:color="auto"/>
                    <w:right w:val="single" w:sz="4" w:space="0" w:color="auto"/>
                  </w:tcBorders>
                  <w:shd w:val="clear" w:color="auto" w:fill="auto"/>
                  <w:vAlign w:val="center"/>
                  <w:hideMark/>
                </w:tcPr>
                <w:p w14:paraId="1503E8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51E8E3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6E7917F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1,553</w:t>
                  </w:r>
                </w:p>
              </w:tc>
            </w:tr>
            <w:tr w:rsidR="00BA429B" w:rsidRPr="00BA429B" w14:paraId="511ACDA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21F9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306</w:t>
                  </w:r>
                </w:p>
              </w:tc>
              <w:tc>
                <w:tcPr>
                  <w:tcW w:w="1660" w:type="dxa"/>
                  <w:tcBorders>
                    <w:top w:val="nil"/>
                    <w:left w:val="nil"/>
                    <w:bottom w:val="single" w:sz="4" w:space="0" w:color="auto"/>
                    <w:right w:val="single" w:sz="4" w:space="0" w:color="auto"/>
                  </w:tcBorders>
                  <w:shd w:val="clear" w:color="auto" w:fill="auto"/>
                  <w:noWrap/>
                  <w:vAlign w:val="center"/>
                  <w:hideMark/>
                </w:tcPr>
                <w:p w14:paraId="3B7D46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604560649.00</w:t>
                  </w:r>
                </w:p>
              </w:tc>
              <w:tc>
                <w:tcPr>
                  <w:tcW w:w="4833" w:type="dxa"/>
                  <w:tcBorders>
                    <w:top w:val="nil"/>
                    <w:left w:val="nil"/>
                    <w:bottom w:val="single" w:sz="4" w:space="0" w:color="auto"/>
                    <w:right w:val="single" w:sz="4" w:space="0" w:color="auto"/>
                  </w:tcBorders>
                  <w:shd w:val="clear" w:color="auto" w:fill="auto"/>
                  <w:vAlign w:val="bottom"/>
                  <w:hideMark/>
                </w:tcPr>
                <w:p w14:paraId="4FFEA59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DE NITRILO O POLIBUTADINEACRYLONITRILO, LIBRE DE LATEX, AMBIDIESTRO, DESECHABLE, ESTERIL. TAMAÑO: GRANDE                                                                                                                                                                                                                                                                                                                                                                                                                                                                                                                                                                                                                                                                                                                                                                                                                                                                                                                                                                                                                                                                                                                                                                                                                                                                                                                                                                                                                                                                                                                                                                                                                                                                                                                                                                                                                                                                                                                                                                </w:t>
                  </w:r>
                </w:p>
              </w:tc>
              <w:tc>
                <w:tcPr>
                  <w:tcW w:w="1134" w:type="dxa"/>
                  <w:tcBorders>
                    <w:top w:val="nil"/>
                    <w:left w:val="nil"/>
                    <w:bottom w:val="single" w:sz="4" w:space="0" w:color="auto"/>
                    <w:right w:val="single" w:sz="4" w:space="0" w:color="auto"/>
                  </w:tcBorders>
                  <w:shd w:val="clear" w:color="auto" w:fill="auto"/>
                  <w:vAlign w:val="center"/>
                  <w:hideMark/>
                </w:tcPr>
                <w:p w14:paraId="7723F6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9B5CD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EA0FD1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w:t>
                  </w:r>
                </w:p>
              </w:tc>
            </w:tr>
            <w:tr w:rsidR="00BA429B" w:rsidRPr="00BA429B" w14:paraId="601CAA0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5129A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307</w:t>
                  </w:r>
                </w:p>
              </w:tc>
              <w:tc>
                <w:tcPr>
                  <w:tcW w:w="1660" w:type="dxa"/>
                  <w:tcBorders>
                    <w:top w:val="nil"/>
                    <w:left w:val="nil"/>
                    <w:bottom w:val="single" w:sz="4" w:space="0" w:color="auto"/>
                    <w:right w:val="single" w:sz="4" w:space="0" w:color="auto"/>
                  </w:tcBorders>
                  <w:shd w:val="clear" w:color="auto" w:fill="auto"/>
                  <w:noWrap/>
                  <w:vAlign w:val="center"/>
                  <w:hideMark/>
                </w:tcPr>
                <w:p w14:paraId="20B7FA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604610147.00</w:t>
                  </w:r>
                </w:p>
              </w:tc>
              <w:tc>
                <w:tcPr>
                  <w:tcW w:w="4833" w:type="dxa"/>
                  <w:tcBorders>
                    <w:top w:val="nil"/>
                    <w:left w:val="nil"/>
                    <w:bottom w:val="single" w:sz="4" w:space="0" w:color="auto"/>
                    <w:right w:val="single" w:sz="4" w:space="0" w:color="auto"/>
                  </w:tcBorders>
                  <w:shd w:val="clear" w:color="auto" w:fill="auto"/>
                  <w:vAlign w:val="bottom"/>
                  <w:hideMark/>
                </w:tcPr>
                <w:p w14:paraId="4D16E235"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GUATA  DE</w:t>
                  </w:r>
                  <w:proofErr w:type="gramEnd"/>
                  <w:r w:rsidRPr="00BA429B">
                    <w:rPr>
                      <w:rFonts w:ascii="Calibri" w:hAnsi="Calibri" w:cs="Calibri"/>
                      <w:color w:val="000000"/>
                      <w:sz w:val="18"/>
                      <w:szCs w:val="18"/>
                      <w:lang w:val="es-MX" w:eastAsia="es-MX"/>
                    </w:rPr>
                    <w:t xml:space="preserve"> TELA NO TEJIDA DE ALGODON O FIBRAS DERIVADAS DE LA CELULOSA Y RESINAS. LONGITUD 5 M. ANCHO 5 CM.                                                                                                                                                                                                                                                                                                                                                                                                                                                                                                                                                                                                                                                                                                                                                                                                                                                                                                                                                                                                                                                                                                                                                                                                                                                                                                                                                                                                                                                                                                                                                                                                                                                                                                                                                                                                                                                                                                                                                                      </w:t>
                  </w:r>
                </w:p>
              </w:tc>
              <w:tc>
                <w:tcPr>
                  <w:tcW w:w="1134" w:type="dxa"/>
                  <w:tcBorders>
                    <w:top w:val="nil"/>
                    <w:left w:val="nil"/>
                    <w:bottom w:val="single" w:sz="4" w:space="0" w:color="auto"/>
                    <w:right w:val="single" w:sz="4" w:space="0" w:color="auto"/>
                  </w:tcBorders>
                  <w:shd w:val="clear" w:color="auto" w:fill="auto"/>
                  <w:vAlign w:val="center"/>
                  <w:hideMark/>
                </w:tcPr>
                <w:p w14:paraId="01F0DE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91C6E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4388547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w:t>
                  </w:r>
                </w:p>
              </w:tc>
            </w:tr>
            <w:tr w:rsidR="00BA429B" w:rsidRPr="00BA429B" w14:paraId="6665C7B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B397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308</w:t>
                  </w:r>
                </w:p>
              </w:tc>
              <w:tc>
                <w:tcPr>
                  <w:tcW w:w="1660" w:type="dxa"/>
                  <w:tcBorders>
                    <w:top w:val="nil"/>
                    <w:left w:val="nil"/>
                    <w:bottom w:val="single" w:sz="4" w:space="0" w:color="auto"/>
                    <w:right w:val="single" w:sz="4" w:space="0" w:color="auto"/>
                  </w:tcBorders>
                  <w:shd w:val="clear" w:color="auto" w:fill="auto"/>
                  <w:noWrap/>
                  <w:vAlign w:val="center"/>
                  <w:hideMark/>
                </w:tcPr>
                <w:p w14:paraId="72D165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604610154.00</w:t>
                  </w:r>
                </w:p>
              </w:tc>
              <w:tc>
                <w:tcPr>
                  <w:tcW w:w="4833" w:type="dxa"/>
                  <w:tcBorders>
                    <w:top w:val="nil"/>
                    <w:left w:val="nil"/>
                    <w:bottom w:val="single" w:sz="4" w:space="0" w:color="auto"/>
                    <w:right w:val="single" w:sz="4" w:space="0" w:color="auto"/>
                  </w:tcBorders>
                  <w:shd w:val="clear" w:color="auto" w:fill="auto"/>
                  <w:vAlign w:val="bottom"/>
                  <w:hideMark/>
                </w:tcPr>
                <w:p w14:paraId="66424817"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GUATA  DE</w:t>
                  </w:r>
                  <w:proofErr w:type="gramEnd"/>
                  <w:r w:rsidRPr="00BA429B">
                    <w:rPr>
                      <w:rFonts w:ascii="Calibri" w:hAnsi="Calibri" w:cs="Calibri"/>
                      <w:color w:val="000000"/>
                      <w:sz w:val="18"/>
                      <w:szCs w:val="18"/>
                      <w:lang w:val="es-MX" w:eastAsia="es-MX"/>
                    </w:rPr>
                    <w:t xml:space="preserve"> TELA NO TEJIDA DE ALGODON O FIBRAS DERIVADAS DE LA CELULOSA Y RESINAS. LONITUD 5 M. ANCHO 10 CM.                                                                                                                                                                                                                                                                                                                                                                                                                                                                                                                                                                                                                                                                                                                                                                                                                                                                                                                                                                                                                                                                                                                                                                                                                                                                                                                                                                                                                                                                                                                                                                                                                                                                                                                                                                                                                                                                                                                                                                      </w:t>
                  </w:r>
                </w:p>
              </w:tc>
              <w:tc>
                <w:tcPr>
                  <w:tcW w:w="1134" w:type="dxa"/>
                  <w:tcBorders>
                    <w:top w:val="nil"/>
                    <w:left w:val="nil"/>
                    <w:bottom w:val="single" w:sz="4" w:space="0" w:color="auto"/>
                    <w:right w:val="single" w:sz="4" w:space="0" w:color="auto"/>
                  </w:tcBorders>
                  <w:shd w:val="clear" w:color="auto" w:fill="auto"/>
                  <w:vAlign w:val="center"/>
                  <w:hideMark/>
                </w:tcPr>
                <w:p w14:paraId="17D488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8850A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3B8B346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105</w:t>
                  </w:r>
                </w:p>
              </w:tc>
            </w:tr>
            <w:tr w:rsidR="00BA429B" w:rsidRPr="00BA429B" w14:paraId="2F50FB0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AC1D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309</w:t>
                  </w:r>
                </w:p>
              </w:tc>
              <w:tc>
                <w:tcPr>
                  <w:tcW w:w="1660" w:type="dxa"/>
                  <w:tcBorders>
                    <w:top w:val="nil"/>
                    <w:left w:val="nil"/>
                    <w:bottom w:val="single" w:sz="4" w:space="0" w:color="auto"/>
                    <w:right w:val="single" w:sz="4" w:space="0" w:color="auto"/>
                  </w:tcBorders>
                  <w:shd w:val="clear" w:color="auto" w:fill="auto"/>
                  <w:noWrap/>
                  <w:vAlign w:val="center"/>
                  <w:hideMark/>
                </w:tcPr>
                <w:p w14:paraId="0B0355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604610162.00</w:t>
                  </w:r>
                </w:p>
              </w:tc>
              <w:tc>
                <w:tcPr>
                  <w:tcW w:w="4833" w:type="dxa"/>
                  <w:tcBorders>
                    <w:top w:val="nil"/>
                    <w:left w:val="nil"/>
                    <w:bottom w:val="single" w:sz="4" w:space="0" w:color="auto"/>
                    <w:right w:val="single" w:sz="4" w:space="0" w:color="auto"/>
                  </w:tcBorders>
                  <w:shd w:val="clear" w:color="auto" w:fill="auto"/>
                  <w:vAlign w:val="bottom"/>
                  <w:hideMark/>
                </w:tcPr>
                <w:p w14:paraId="1A012B25"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GUATA  DE</w:t>
                  </w:r>
                  <w:proofErr w:type="gramEnd"/>
                  <w:r w:rsidRPr="00BA429B">
                    <w:rPr>
                      <w:rFonts w:ascii="Calibri" w:hAnsi="Calibri" w:cs="Calibri"/>
                      <w:color w:val="000000"/>
                      <w:sz w:val="18"/>
                      <w:szCs w:val="18"/>
                      <w:lang w:val="es-MX" w:eastAsia="es-MX"/>
                    </w:rPr>
                    <w:t xml:space="preserve"> TELA NO TEJIDA DE ALGODON O FIBRAS DERIVADAS DE LA CELULOSA Y RESINAS. LONGITUD 5 M. ANCHO 15 CM.                                                                                                                                                                                                                                                                                                                                                                                                                                                                                                                                                                                                                                                                                                                                                                                                                                                                                                                                                                                                                                                                                                                                                                                                                                                                                                                                                                                                                                                                                                                                                                                                                                                                                                                                                                                                                                                                                                                                                                     </w:t>
                  </w:r>
                </w:p>
              </w:tc>
              <w:tc>
                <w:tcPr>
                  <w:tcW w:w="1134" w:type="dxa"/>
                  <w:tcBorders>
                    <w:top w:val="nil"/>
                    <w:left w:val="nil"/>
                    <w:bottom w:val="single" w:sz="4" w:space="0" w:color="auto"/>
                    <w:right w:val="single" w:sz="4" w:space="0" w:color="auto"/>
                  </w:tcBorders>
                  <w:shd w:val="clear" w:color="auto" w:fill="auto"/>
                  <w:vAlign w:val="center"/>
                  <w:hideMark/>
                </w:tcPr>
                <w:p w14:paraId="39E0DE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C830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5508026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w:t>
                  </w:r>
                </w:p>
              </w:tc>
            </w:tr>
            <w:tr w:rsidR="00BA429B" w:rsidRPr="00BA429B" w14:paraId="47BCF1D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0BAB1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310</w:t>
                  </w:r>
                </w:p>
              </w:tc>
              <w:tc>
                <w:tcPr>
                  <w:tcW w:w="1660" w:type="dxa"/>
                  <w:tcBorders>
                    <w:top w:val="nil"/>
                    <w:left w:val="nil"/>
                    <w:bottom w:val="single" w:sz="4" w:space="0" w:color="auto"/>
                    <w:right w:val="single" w:sz="4" w:space="0" w:color="auto"/>
                  </w:tcBorders>
                  <w:shd w:val="clear" w:color="auto" w:fill="auto"/>
                  <w:noWrap/>
                  <w:vAlign w:val="center"/>
                  <w:hideMark/>
                </w:tcPr>
                <w:p w14:paraId="2546CE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604610188.00</w:t>
                  </w:r>
                </w:p>
              </w:tc>
              <w:tc>
                <w:tcPr>
                  <w:tcW w:w="4833" w:type="dxa"/>
                  <w:tcBorders>
                    <w:top w:val="nil"/>
                    <w:left w:val="nil"/>
                    <w:bottom w:val="single" w:sz="4" w:space="0" w:color="auto"/>
                    <w:right w:val="single" w:sz="4" w:space="0" w:color="auto"/>
                  </w:tcBorders>
                  <w:shd w:val="clear" w:color="auto" w:fill="auto"/>
                  <w:vAlign w:val="bottom"/>
                  <w:hideMark/>
                </w:tcPr>
                <w:p w14:paraId="285A6205"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GUATA  DE</w:t>
                  </w:r>
                  <w:proofErr w:type="gramEnd"/>
                  <w:r w:rsidRPr="00BA429B">
                    <w:rPr>
                      <w:rFonts w:ascii="Calibri" w:hAnsi="Calibri" w:cs="Calibri"/>
                      <w:color w:val="000000"/>
                      <w:sz w:val="18"/>
                      <w:szCs w:val="18"/>
                      <w:lang w:val="es-MX" w:eastAsia="es-MX"/>
                    </w:rPr>
                    <w:t xml:space="preserve"> TELA NO TEJIDA DE ALGODON O FIBRAS DERIVADAS DE LA CELULOSA Y RESINAS. LONGITUD 5 M. ANCHO 20 CM.                                                                                                                                                                                                                                                                                                                                                                                                                                                                                                                                                                                                                                                                                                                                                                                                                                                                                                                                                                                                                                                                                                                                                                                                                                                                                                                                                                                                                                                                                                                                                                                                                                                                                                                                                                                                                                                                                                                                                                     </w:t>
                  </w:r>
                </w:p>
              </w:tc>
              <w:tc>
                <w:tcPr>
                  <w:tcW w:w="1134" w:type="dxa"/>
                  <w:tcBorders>
                    <w:top w:val="nil"/>
                    <w:left w:val="nil"/>
                    <w:bottom w:val="single" w:sz="4" w:space="0" w:color="auto"/>
                    <w:right w:val="single" w:sz="4" w:space="0" w:color="auto"/>
                  </w:tcBorders>
                  <w:shd w:val="clear" w:color="auto" w:fill="auto"/>
                  <w:vAlign w:val="center"/>
                  <w:hideMark/>
                </w:tcPr>
                <w:p w14:paraId="2E6F29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8DF7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5663A4F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68</w:t>
                  </w:r>
                </w:p>
              </w:tc>
            </w:tr>
            <w:tr w:rsidR="00BA429B" w:rsidRPr="00BA429B" w14:paraId="758C79A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96E2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311</w:t>
                  </w:r>
                </w:p>
              </w:tc>
              <w:tc>
                <w:tcPr>
                  <w:tcW w:w="1660" w:type="dxa"/>
                  <w:tcBorders>
                    <w:top w:val="nil"/>
                    <w:left w:val="nil"/>
                    <w:bottom w:val="single" w:sz="4" w:space="0" w:color="auto"/>
                    <w:right w:val="single" w:sz="4" w:space="0" w:color="auto"/>
                  </w:tcBorders>
                  <w:shd w:val="clear" w:color="auto" w:fill="auto"/>
                  <w:noWrap/>
                  <w:vAlign w:val="center"/>
                  <w:hideMark/>
                </w:tcPr>
                <w:p w14:paraId="5574A7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604700112.00</w:t>
                  </w:r>
                </w:p>
              </w:tc>
              <w:tc>
                <w:tcPr>
                  <w:tcW w:w="4833" w:type="dxa"/>
                  <w:tcBorders>
                    <w:top w:val="nil"/>
                    <w:left w:val="nil"/>
                    <w:bottom w:val="single" w:sz="4" w:space="0" w:color="auto"/>
                    <w:right w:val="single" w:sz="4" w:space="0" w:color="auto"/>
                  </w:tcBorders>
                  <w:shd w:val="clear" w:color="auto" w:fill="auto"/>
                  <w:vAlign w:val="bottom"/>
                  <w:hideMark/>
                </w:tcPr>
                <w:p w14:paraId="7743DE9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ESPONJA HEMOSTATICA DE GELATINA O COLAGENO 50 A 100 X 70 A 125 MM.                                                                                                                                                                                                                                                                                                                                                                                                                                                                                                                                                                                                                                                                                                                                                                                                                                                                                                                                                                                                                                                                                                                                                                                                                                                                                                                                                                                                                                                                                                                                                                                                                                                                                                                                                                                                                                                                                                                                                                                                              </w:t>
                  </w:r>
                </w:p>
              </w:tc>
              <w:tc>
                <w:tcPr>
                  <w:tcW w:w="1134" w:type="dxa"/>
                  <w:tcBorders>
                    <w:top w:val="nil"/>
                    <w:left w:val="nil"/>
                    <w:bottom w:val="single" w:sz="4" w:space="0" w:color="auto"/>
                    <w:right w:val="single" w:sz="4" w:space="0" w:color="auto"/>
                  </w:tcBorders>
                  <w:shd w:val="clear" w:color="auto" w:fill="auto"/>
                  <w:vAlign w:val="center"/>
                  <w:hideMark/>
                </w:tcPr>
                <w:p w14:paraId="01BF0C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53C1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D22A7C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208</w:t>
                  </w:r>
                </w:p>
              </w:tc>
            </w:tr>
            <w:tr w:rsidR="00BA429B" w:rsidRPr="00BA429B" w14:paraId="0E0DEAF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922EF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312</w:t>
                  </w:r>
                </w:p>
              </w:tc>
              <w:tc>
                <w:tcPr>
                  <w:tcW w:w="1660" w:type="dxa"/>
                  <w:tcBorders>
                    <w:top w:val="nil"/>
                    <w:left w:val="nil"/>
                    <w:bottom w:val="single" w:sz="4" w:space="0" w:color="auto"/>
                    <w:right w:val="single" w:sz="4" w:space="0" w:color="auto"/>
                  </w:tcBorders>
                  <w:shd w:val="clear" w:color="auto" w:fill="auto"/>
                  <w:noWrap/>
                  <w:vAlign w:val="center"/>
                  <w:hideMark/>
                </w:tcPr>
                <w:p w14:paraId="3C4FBAB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604830091.00</w:t>
                  </w:r>
                </w:p>
              </w:tc>
              <w:tc>
                <w:tcPr>
                  <w:tcW w:w="4833" w:type="dxa"/>
                  <w:tcBorders>
                    <w:top w:val="nil"/>
                    <w:left w:val="nil"/>
                    <w:bottom w:val="single" w:sz="4" w:space="0" w:color="auto"/>
                    <w:right w:val="single" w:sz="4" w:space="0" w:color="auto"/>
                  </w:tcBorders>
                  <w:shd w:val="clear" w:color="auto" w:fill="auto"/>
                  <w:vAlign w:val="bottom"/>
                  <w:hideMark/>
                </w:tcPr>
                <w:p w14:paraId="59BC014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DE ACERO INOXIDABLE ESTERIL Y DESECHABLE, NUMERO 10,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1C8932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742B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1C718C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80</w:t>
                  </w:r>
                </w:p>
              </w:tc>
            </w:tr>
            <w:tr w:rsidR="00BA429B" w:rsidRPr="00BA429B" w14:paraId="5701A18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FC2F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313</w:t>
                  </w:r>
                </w:p>
              </w:tc>
              <w:tc>
                <w:tcPr>
                  <w:tcW w:w="1660" w:type="dxa"/>
                  <w:tcBorders>
                    <w:top w:val="nil"/>
                    <w:left w:val="nil"/>
                    <w:bottom w:val="single" w:sz="4" w:space="0" w:color="auto"/>
                    <w:right w:val="single" w:sz="4" w:space="0" w:color="auto"/>
                  </w:tcBorders>
                  <w:shd w:val="clear" w:color="auto" w:fill="auto"/>
                  <w:noWrap/>
                  <w:vAlign w:val="center"/>
                  <w:hideMark/>
                </w:tcPr>
                <w:p w14:paraId="53A96C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604830117.00</w:t>
                  </w:r>
                </w:p>
              </w:tc>
              <w:tc>
                <w:tcPr>
                  <w:tcW w:w="4833" w:type="dxa"/>
                  <w:tcBorders>
                    <w:top w:val="nil"/>
                    <w:left w:val="nil"/>
                    <w:bottom w:val="single" w:sz="4" w:space="0" w:color="auto"/>
                    <w:right w:val="single" w:sz="4" w:space="0" w:color="auto"/>
                  </w:tcBorders>
                  <w:shd w:val="clear" w:color="auto" w:fill="auto"/>
                  <w:vAlign w:val="bottom"/>
                  <w:hideMark/>
                </w:tcPr>
                <w:p w14:paraId="25AF286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DE ACERO INOXIDABLE ESTERIL Y DESECHABLE, NUMERO 12,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4BAD60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6704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C2EB5C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238</w:t>
                  </w:r>
                </w:p>
              </w:tc>
            </w:tr>
            <w:tr w:rsidR="00BA429B" w:rsidRPr="00BA429B" w14:paraId="0205559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9EEE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314</w:t>
                  </w:r>
                </w:p>
              </w:tc>
              <w:tc>
                <w:tcPr>
                  <w:tcW w:w="1660" w:type="dxa"/>
                  <w:tcBorders>
                    <w:top w:val="nil"/>
                    <w:left w:val="nil"/>
                    <w:bottom w:val="single" w:sz="4" w:space="0" w:color="auto"/>
                    <w:right w:val="single" w:sz="4" w:space="0" w:color="auto"/>
                  </w:tcBorders>
                  <w:shd w:val="clear" w:color="auto" w:fill="auto"/>
                  <w:noWrap/>
                  <w:vAlign w:val="center"/>
                  <w:hideMark/>
                </w:tcPr>
                <w:p w14:paraId="103BBC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604830125.00</w:t>
                  </w:r>
                </w:p>
              </w:tc>
              <w:tc>
                <w:tcPr>
                  <w:tcW w:w="4833" w:type="dxa"/>
                  <w:tcBorders>
                    <w:top w:val="nil"/>
                    <w:left w:val="nil"/>
                    <w:bottom w:val="single" w:sz="4" w:space="0" w:color="auto"/>
                    <w:right w:val="single" w:sz="4" w:space="0" w:color="auto"/>
                  </w:tcBorders>
                  <w:shd w:val="clear" w:color="auto" w:fill="auto"/>
                  <w:vAlign w:val="bottom"/>
                  <w:hideMark/>
                </w:tcPr>
                <w:p w14:paraId="5EB7D9E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DE ACERO INOXIDABLE ESTERIL Y DESECHABLE, NUMERO 11,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4E2EE0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5B5B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6D3AFA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145</w:t>
                  </w:r>
                </w:p>
              </w:tc>
            </w:tr>
            <w:tr w:rsidR="00BA429B" w:rsidRPr="00BA429B" w14:paraId="265848A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B101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315</w:t>
                  </w:r>
                </w:p>
              </w:tc>
              <w:tc>
                <w:tcPr>
                  <w:tcW w:w="1660" w:type="dxa"/>
                  <w:tcBorders>
                    <w:top w:val="nil"/>
                    <w:left w:val="nil"/>
                    <w:bottom w:val="single" w:sz="4" w:space="0" w:color="auto"/>
                    <w:right w:val="single" w:sz="4" w:space="0" w:color="auto"/>
                  </w:tcBorders>
                  <w:shd w:val="clear" w:color="auto" w:fill="auto"/>
                  <w:noWrap/>
                  <w:vAlign w:val="center"/>
                  <w:hideMark/>
                </w:tcPr>
                <w:p w14:paraId="1E8FC92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604830133.00</w:t>
                  </w:r>
                </w:p>
              </w:tc>
              <w:tc>
                <w:tcPr>
                  <w:tcW w:w="4833" w:type="dxa"/>
                  <w:tcBorders>
                    <w:top w:val="nil"/>
                    <w:left w:val="nil"/>
                    <w:bottom w:val="single" w:sz="4" w:space="0" w:color="auto"/>
                    <w:right w:val="single" w:sz="4" w:space="0" w:color="auto"/>
                  </w:tcBorders>
                  <w:shd w:val="clear" w:color="auto" w:fill="auto"/>
                  <w:vAlign w:val="bottom"/>
                  <w:hideMark/>
                </w:tcPr>
                <w:p w14:paraId="0D259E6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DE ACERO INOXIDABLE ESTERIL Y DESECHABLE, NUMERO 20,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773A0A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A005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E0BD0D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309</w:t>
                  </w:r>
                </w:p>
              </w:tc>
            </w:tr>
            <w:tr w:rsidR="00BA429B" w:rsidRPr="00BA429B" w14:paraId="2858165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E852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316</w:t>
                  </w:r>
                </w:p>
              </w:tc>
              <w:tc>
                <w:tcPr>
                  <w:tcW w:w="1660" w:type="dxa"/>
                  <w:tcBorders>
                    <w:top w:val="nil"/>
                    <w:left w:val="nil"/>
                    <w:bottom w:val="single" w:sz="4" w:space="0" w:color="auto"/>
                    <w:right w:val="single" w:sz="4" w:space="0" w:color="auto"/>
                  </w:tcBorders>
                  <w:shd w:val="clear" w:color="auto" w:fill="auto"/>
                  <w:noWrap/>
                  <w:vAlign w:val="center"/>
                  <w:hideMark/>
                </w:tcPr>
                <w:p w14:paraId="22BEB4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604830141.00</w:t>
                  </w:r>
                </w:p>
              </w:tc>
              <w:tc>
                <w:tcPr>
                  <w:tcW w:w="4833" w:type="dxa"/>
                  <w:tcBorders>
                    <w:top w:val="nil"/>
                    <w:left w:val="nil"/>
                    <w:bottom w:val="single" w:sz="4" w:space="0" w:color="auto"/>
                    <w:right w:val="single" w:sz="4" w:space="0" w:color="auto"/>
                  </w:tcBorders>
                  <w:shd w:val="clear" w:color="auto" w:fill="auto"/>
                  <w:vAlign w:val="bottom"/>
                  <w:hideMark/>
                </w:tcPr>
                <w:p w14:paraId="0923887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DE ACERO INOXIDABLE ESTERIL Y DESECHABLE, NUMERO 15,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3337BF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B21C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80A908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337</w:t>
                  </w:r>
                </w:p>
              </w:tc>
            </w:tr>
            <w:tr w:rsidR="00BA429B" w:rsidRPr="00BA429B" w14:paraId="153CBBD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5CD18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317</w:t>
                  </w:r>
                </w:p>
              </w:tc>
              <w:tc>
                <w:tcPr>
                  <w:tcW w:w="1660" w:type="dxa"/>
                  <w:tcBorders>
                    <w:top w:val="nil"/>
                    <w:left w:val="nil"/>
                    <w:bottom w:val="single" w:sz="4" w:space="0" w:color="auto"/>
                    <w:right w:val="single" w:sz="4" w:space="0" w:color="auto"/>
                  </w:tcBorders>
                  <w:shd w:val="clear" w:color="auto" w:fill="auto"/>
                  <w:noWrap/>
                  <w:vAlign w:val="center"/>
                  <w:hideMark/>
                </w:tcPr>
                <w:p w14:paraId="41DF19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604830158.00</w:t>
                  </w:r>
                </w:p>
              </w:tc>
              <w:tc>
                <w:tcPr>
                  <w:tcW w:w="4833" w:type="dxa"/>
                  <w:tcBorders>
                    <w:top w:val="nil"/>
                    <w:left w:val="nil"/>
                    <w:bottom w:val="single" w:sz="4" w:space="0" w:color="auto"/>
                    <w:right w:val="single" w:sz="4" w:space="0" w:color="auto"/>
                  </w:tcBorders>
                  <w:shd w:val="clear" w:color="auto" w:fill="auto"/>
                  <w:vAlign w:val="bottom"/>
                  <w:hideMark/>
                </w:tcPr>
                <w:p w14:paraId="26DEA42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DE ACERO INOXIDABLE, ESTERIL Y DESECHABLE, NUMERO 21,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464CC2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E134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FAEF01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w:t>
                  </w:r>
                </w:p>
              </w:tc>
            </w:tr>
            <w:tr w:rsidR="00BA429B" w:rsidRPr="00BA429B" w14:paraId="021FD5E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FF87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318</w:t>
                  </w:r>
                </w:p>
              </w:tc>
              <w:tc>
                <w:tcPr>
                  <w:tcW w:w="1660" w:type="dxa"/>
                  <w:tcBorders>
                    <w:top w:val="nil"/>
                    <w:left w:val="nil"/>
                    <w:bottom w:val="single" w:sz="4" w:space="0" w:color="auto"/>
                    <w:right w:val="single" w:sz="4" w:space="0" w:color="auto"/>
                  </w:tcBorders>
                  <w:shd w:val="clear" w:color="auto" w:fill="auto"/>
                  <w:noWrap/>
                  <w:vAlign w:val="center"/>
                  <w:hideMark/>
                </w:tcPr>
                <w:p w14:paraId="470A2CC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604830166.00</w:t>
                  </w:r>
                </w:p>
              </w:tc>
              <w:tc>
                <w:tcPr>
                  <w:tcW w:w="4833" w:type="dxa"/>
                  <w:tcBorders>
                    <w:top w:val="nil"/>
                    <w:left w:val="nil"/>
                    <w:bottom w:val="single" w:sz="4" w:space="0" w:color="auto"/>
                    <w:right w:val="single" w:sz="4" w:space="0" w:color="auto"/>
                  </w:tcBorders>
                  <w:shd w:val="clear" w:color="auto" w:fill="auto"/>
                  <w:vAlign w:val="bottom"/>
                  <w:hideMark/>
                </w:tcPr>
                <w:p w14:paraId="6C65801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N0. 22, DE ACERO INOXIDABLE ESTERIL Y DESECHABLE,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0CEF3D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10FC2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4A3FCA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332</w:t>
                  </w:r>
                </w:p>
              </w:tc>
            </w:tr>
            <w:tr w:rsidR="00BA429B" w:rsidRPr="00BA429B" w14:paraId="34E3C0E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5DCC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319</w:t>
                  </w:r>
                </w:p>
              </w:tc>
              <w:tc>
                <w:tcPr>
                  <w:tcW w:w="1660" w:type="dxa"/>
                  <w:tcBorders>
                    <w:top w:val="nil"/>
                    <w:left w:val="nil"/>
                    <w:bottom w:val="single" w:sz="4" w:space="0" w:color="auto"/>
                    <w:right w:val="single" w:sz="4" w:space="0" w:color="auto"/>
                  </w:tcBorders>
                  <w:shd w:val="clear" w:color="auto" w:fill="auto"/>
                  <w:noWrap/>
                  <w:vAlign w:val="center"/>
                  <w:hideMark/>
                </w:tcPr>
                <w:p w14:paraId="1B8850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604830174.00</w:t>
                  </w:r>
                </w:p>
              </w:tc>
              <w:tc>
                <w:tcPr>
                  <w:tcW w:w="4833" w:type="dxa"/>
                  <w:tcBorders>
                    <w:top w:val="nil"/>
                    <w:left w:val="nil"/>
                    <w:bottom w:val="single" w:sz="4" w:space="0" w:color="auto"/>
                    <w:right w:val="single" w:sz="4" w:space="0" w:color="auto"/>
                  </w:tcBorders>
                  <w:shd w:val="clear" w:color="auto" w:fill="auto"/>
                  <w:vAlign w:val="bottom"/>
                  <w:hideMark/>
                </w:tcPr>
                <w:p w14:paraId="578D499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PARA BISTURI DE ACERO INOXIDABLE ESTERIL Y DESECHABLE, NUMERO 23,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624CAF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F38B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448B8B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470</w:t>
                  </w:r>
                </w:p>
              </w:tc>
            </w:tr>
            <w:tr w:rsidR="00BA429B" w:rsidRPr="00BA429B" w14:paraId="54CCCEB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06CA8D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320</w:t>
                  </w:r>
                </w:p>
              </w:tc>
              <w:tc>
                <w:tcPr>
                  <w:tcW w:w="1660" w:type="dxa"/>
                  <w:tcBorders>
                    <w:top w:val="nil"/>
                    <w:left w:val="nil"/>
                    <w:bottom w:val="single" w:sz="4" w:space="0" w:color="auto"/>
                    <w:right w:val="single" w:sz="4" w:space="0" w:color="auto"/>
                  </w:tcBorders>
                  <w:shd w:val="clear" w:color="auto" w:fill="auto"/>
                  <w:noWrap/>
                  <w:vAlign w:val="center"/>
                  <w:hideMark/>
                </w:tcPr>
                <w:p w14:paraId="03957C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604830182.00</w:t>
                  </w:r>
                </w:p>
              </w:tc>
              <w:tc>
                <w:tcPr>
                  <w:tcW w:w="4833" w:type="dxa"/>
                  <w:tcBorders>
                    <w:top w:val="nil"/>
                    <w:left w:val="nil"/>
                    <w:bottom w:val="single" w:sz="4" w:space="0" w:color="auto"/>
                    <w:right w:val="single" w:sz="4" w:space="0" w:color="auto"/>
                  </w:tcBorders>
                  <w:shd w:val="clear" w:color="auto" w:fill="auto"/>
                  <w:vAlign w:val="bottom"/>
                  <w:hideMark/>
                </w:tcPr>
                <w:p w14:paraId="18C2BB3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HOJA P/BISTURI # 24, DE ACERO INOXIDABLE ESTERIL Y DESECHABLE,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0194A4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7261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5226D6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9BBEC2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023B7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321</w:t>
                  </w:r>
                </w:p>
              </w:tc>
              <w:tc>
                <w:tcPr>
                  <w:tcW w:w="1660" w:type="dxa"/>
                  <w:tcBorders>
                    <w:top w:val="nil"/>
                    <w:left w:val="nil"/>
                    <w:bottom w:val="single" w:sz="4" w:space="0" w:color="auto"/>
                    <w:right w:val="single" w:sz="4" w:space="0" w:color="auto"/>
                  </w:tcBorders>
                  <w:shd w:val="clear" w:color="auto" w:fill="auto"/>
                  <w:noWrap/>
                  <w:vAlign w:val="center"/>
                  <w:hideMark/>
                </w:tcPr>
                <w:p w14:paraId="05435B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604830778.00</w:t>
                  </w:r>
                </w:p>
              </w:tc>
              <w:tc>
                <w:tcPr>
                  <w:tcW w:w="4833" w:type="dxa"/>
                  <w:tcBorders>
                    <w:top w:val="nil"/>
                    <w:left w:val="nil"/>
                    <w:bottom w:val="single" w:sz="4" w:space="0" w:color="auto"/>
                    <w:right w:val="single" w:sz="4" w:space="0" w:color="auto"/>
                  </w:tcBorders>
                  <w:shd w:val="clear" w:color="auto" w:fill="auto"/>
                  <w:vAlign w:val="bottom"/>
                  <w:hideMark/>
                </w:tcPr>
                <w:p w14:paraId="041EF6D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SIERRA MANUAL GIGLI                                                                                                                                                                                                                                                                                                                                                                                                                                                                                                                                                                                                                                                                                                                                                                                                                                                                                                                                                                                                                                                                                                                                                                                                                                                                                                                                                                                                                                                                                                                                                                                                                                                                                                                                                                                                                                                                                                                                                                                                                                                             </w:t>
                  </w:r>
                </w:p>
              </w:tc>
              <w:tc>
                <w:tcPr>
                  <w:tcW w:w="1134" w:type="dxa"/>
                  <w:tcBorders>
                    <w:top w:val="nil"/>
                    <w:left w:val="nil"/>
                    <w:bottom w:val="single" w:sz="4" w:space="0" w:color="auto"/>
                    <w:right w:val="single" w:sz="4" w:space="0" w:color="auto"/>
                  </w:tcBorders>
                  <w:shd w:val="clear" w:color="auto" w:fill="auto"/>
                  <w:vAlign w:val="center"/>
                  <w:hideMark/>
                </w:tcPr>
                <w:p w14:paraId="32EFAD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D1B8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BACA82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w:t>
                  </w:r>
                </w:p>
              </w:tc>
            </w:tr>
            <w:tr w:rsidR="00BA429B" w:rsidRPr="00BA429B" w14:paraId="4FB3F32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95EB9E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322</w:t>
                  </w:r>
                </w:p>
              </w:tc>
              <w:tc>
                <w:tcPr>
                  <w:tcW w:w="1660" w:type="dxa"/>
                  <w:tcBorders>
                    <w:top w:val="nil"/>
                    <w:left w:val="nil"/>
                    <w:bottom w:val="single" w:sz="4" w:space="0" w:color="auto"/>
                    <w:right w:val="single" w:sz="4" w:space="0" w:color="auto"/>
                  </w:tcBorders>
                  <w:shd w:val="clear" w:color="auto" w:fill="auto"/>
                  <w:noWrap/>
                  <w:vAlign w:val="center"/>
                  <w:hideMark/>
                </w:tcPr>
                <w:p w14:paraId="520DCB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604910018.00</w:t>
                  </w:r>
                </w:p>
              </w:tc>
              <w:tc>
                <w:tcPr>
                  <w:tcW w:w="4833" w:type="dxa"/>
                  <w:tcBorders>
                    <w:top w:val="nil"/>
                    <w:left w:val="nil"/>
                    <w:bottom w:val="single" w:sz="4" w:space="0" w:color="auto"/>
                    <w:right w:val="single" w:sz="4" w:space="0" w:color="auto"/>
                  </w:tcBorders>
                  <w:shd w:val="clear" w:color="auto" w:fill="auto"/>
                  <w:vAlign w:val="bottom"/>
                  <w:hideMark/>
                </w:tcPr>
                <w:p w14:paraId="763D054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PAPEL INDICADOR DE CONTACTO OCLUSAL, EN TIRAS CON PEGAMENTO  EN AMBAS CARAS                                                                                                                                                                                                                                                                                                                                                                                                                                                                                                                                                                                                                                                                                                                                                                                                                                                                                                                                                                                                                                                                                                                                                                                                                                                                                                                                                                                                                                                                                                                                                                                                                                                                                                                                                                                                                                                                                                                                                                                                     </w:t>
                  </w:r>
                </w:p>
              </w:tc>
              <w:tc>
                <w:tcPr>
                  <w:tcW w:w="1134" w:type="dxa"/>
                  <w:tcBorders>
                    <w:top w:val="nil"/>
                    <w:left w:val="nil"/>
                    <w:bottom w:val="single" w:sz="4" w:space="0" w:color="auto"/>
                    <w:right w:val="single" w:sz="4" w:space="0" w:color="auto"/>
                  </w:tcBorders>
                  <w:shd w:val="clear" w:color="auto" w:fill="auto"/>
                  <w:vAlign w:val="center"/>
                  <w:hideMark/>
                </w:tcPr>
                <w:p w14:paraId="1E00CA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BLOCK</w:t>
                  </w:r>
                </w:p>
              </w:tc>
              <w:tc>
                <w:tcPr>
                  <w:tcW w:w="1276" w:type="dxa"/>
                  <w:tcBorders>
                    <w:top w:val="nil"/>
                    <w:left w:val="nil"/>
                    <w:bottom w:val="single" w:sz="4" w:space="0" w:color="auto"/>
                    <w:right w:val="single" w:sz="4" w:space="0" w:color="auto"/>
                  </w:tcBorders>
                  <w:shd w:val="clear" w:color="auto" w:fill="auto"/>
                  <w:noWrap/>
                  <w:vAlign w:val="center"/>
                  <w:hideMark/>
                </w:tcPr>
                <w:p w14:paraId="1F5979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468DF9C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183</w:t>
                  </w:r>
                </w:p>
              </w:tc>
            </w:tr>
            <w:tr w:rsidR="00BA429B" w:rsidRPr="00BA429B" w14:paraId="7557A47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82F6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323</w:t>
                  </w:r>
                </w:p>
              </w:tc>
              <w:tc>
                <w:tcPr>
                  <w:tcW w:w="1660" w:type="dxa"/>
                  <w:tcBorders>
                    <w:top w:val="nil"/>
                    <w:left w:val="nil"/>
                    <w:bottom w:val="single" w:sz="4" w:space="0" w:color="auto"/>
                    <w:right w:val="single" w:sz="4" w:space="0" w:color="auto"/>
                  </w:tcBorders>
                  <w:shd w:val="clear" w:color="auto" w:fill="auto"/>
                  <w:noWrap/>
                  <w:vAlign w:val="center"/>
                  <w:hideMark/>
                </w:tcPr>
                <w:p w14:paraId="4C34B1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605320084.00</w:t>
                  </w:r>
                </w:p>
              </w:tc>
              <w:tc>
                <w:tcPr>
                  <w:tcW w:w="4833" w:type="dxa"/>
                  <w:tcBorders>
                    <w:top w:val="nil"/>
                    <w:left w:val="nil"/>
                    <w:bottom w:val="single" w:sz="4" w:space="0" w:color="auto"/>
                    <w:right w:val="single" w:sz="4" w:space="0" w:color="auto"/>
                  </w:tcBorders>
                  <w:shd w:val="clear" w:color="auto" w:fill="auto"/>
                  <w:vAlign w:val="bottom"/>
                  <w:hideMark/>
                </w:tcPr>
                <w:p w14:paraId="1C9214C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VENOCLISIS SIN AGUJA, ESTERIL Y DESECHABLE.  MICROGOTERO                                                                                                                                                                                                                                                                                                                                                                                                                                                                                                                                                                                                                                                                                                                                                                                                                                                                                                                                                                                                                                                                                                                                                                                                                                                                                                                                                                                                                                                                                                                                                                                                                                                                                                                                                                                                                                                                                                                                                                                                            </w:t>
                  </w:r>
                </w:p>
              </w:tc>
              <w:tc>
                <w:tcPr>
                  <w:tcW w:w="1134" w:type="dxa"/>
                  <w:tcBorders>
                    <w:top w:val="nil"/>
                    <w:left w:val="nil"/>
                    <w:bottom w:val="single" w:sz="4" w:space="0" w:color="auto"/>
                    <w:right w:val="single" w:sz="4" w:space="0" w:color="auto"/>
                  </w:tcBorders>
                  <w:shd w:val="clear" w:color="auto" w:fill="auto"/>
                  <w:vAlign w:val="center"/>
                  <w:hideMark/>
                </w:tcPr>
                <w:p w14:paraId="2B337C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714B20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A3B05B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2,182</w:t>
                  </w:r>
                </w:p>
              </w:tc>
            </w:tr>
            <w:tr w:rsidR="00BA429B" w:rsidRPr="00BA429B" w14:paraId="1F28524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4E02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324</w:t>
                  </w:r>
                </w:p>
              </w:tc>
              <w:tc>
                <w:tcPr>
                  <w:tcW w:w="1660" w:type="dxa"/>
                  <w:tcBorders>
                    <w:top w:val="nil"/>
                    <w:left w:val="nil"/>
                    <w:bottom w:val="single" w:sz="4" w:space="0" w:color="auto"/>
                    <w:right w:val="single" w:sz="4" w:space="0" w:color="auto"/>
                  </w:tcBorders>
                  <w:shd w:val="clear" w:color="auto" w:fill="auto"/>
                  <w:noWrap/>
                  <w:vAlign w:val="center"/>
                  <w:hideMark/>
                </w:tcPr>
                <w:p w14:paraId="51CEB0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605320167.00</w:t>
                  </w:r>
                </w:p>
              </w:tc>
              <w:tc>
                <w:tcPr>
                  <w:tcW w:w="4833" w:type="dxa"/>
                  <w:tcBorders>
                    <w:top w:val="nil"/>
                    <w:left w:val="nil"/>
                    <w:bottom w:val="single" w:sz="4" w:space="0" w:color="auto"/>
                    <w:right w:val="single" w:sz="4" w:space="0" w:color="auto"/>
                  </w:tcBorders>
                  <w:shd w:val="clear" w:color="auto" w:fill="auto"/>
                  <w:vAlign w:val="bottom"/>
                  <w:hideMark/>
                </w:tcPr>
                <w:p w14:paraId="0152BDF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VENOCLISIS SIN AGUJA, ESTERIL Y DESECHABLE.  NORMOGOTERO                                                                                                                                                                                                                                                                                                                                                                                                                                                                                                                                                                                                                                                                                                                                                                                                                                                                                                                                                                                                                                                                                                                                                                                                                                                                                                                                                                                                                                                                                                                                                                                                                                                                                                                                                                                                                                                                                                                                                                                                            </w:t>
                  </w:r>
                </w:p>
              </w:tc>
              <w:tc>
                <w:tcPr>
                  <w:tcW w:w="1134" w:type="dxa"/>
                  <w:tcBorders>
                    <w:top w:val="nil"/>
                    <w:left w:val="nil"/>
                    <w:bottom w:val="single" w:sz="4" w:space="0" w:color="auto"/>
                    <w:right w:val="single" w:sz="4" w:space="0" w:color="auto"/>
                  </w:tcBorders>
                  <w:shd w:val="clear" w:color="auto" w:fill="auto"/>
                  <w:vAlign w:val="center"/>
                  <w:hideMark/>
                </w:tcPr>
                <w:p w14:paraId="5E4E25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7705C8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3D8CC7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32,832</w:t>
                  </w:r>
                </w:p>
              </w:tc>
            </w:tr>
            <w:tr w:rsidR="00BA429B" w:rsidRPr="00BA429B" w14:paraId="433E83D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E993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325</w:t>
                  </w:r>
                </w:p>
              </w:tc>
              <w:tc>
                <w:tcPr>
                  <w:tcW w:w="1660" w:type="dxa"/>
                  <w:tcBorders>
                    <w:top w:val="nil"/>
                    <w:left w:val="nil"/>
                    <w:bottom w:val="single" w:sz="4" w:space="0" w:color="auto"/>
                    <w:right w:val="single" w:sz="4" w:space="0" w:color="auto"/>
                  </w:tcBorders>
                  <w:shd w:val="clear" w:color="auto" w:fill="auto"/>
                  <w:noWrap/>
                  <w:vAlign w:val="center"/>
                  <w:hideMark/>
                </w:tcPr>
                <w:p w14:paraId="63D380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605320175.00</w:t>
                  </w:r>
                </w:p>
              </w:tc>
              <w:tc>
                <w:tcPr>
                  <w:tcW w:w="4833" w:type="dxa"/>
                  <w:tcBorders>
                    <w:top w:val="nil"/>
                    <w:left w:val="nil"/>
                    <w:bottom w:val="single" w:sz="4" w:space="0" w:color="auto"/>
                    <w:right w:val="single" w:sz="4" w:space="0" w:color="auto"/>
                  </w:tcBorders>
                  <w:shd w:val="clear" w:color="auto" w:fill="auto"/>
                  <w:vAlign w:val="bottom"/>
                  <w:hideMark/>
                </w:tcPr>
                <w:p w14:paraId="43EC3C1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PARA TRANSFUSION, CON FILTRO, SIN AGUJA                                                                                                                                                                                                                                                                                                                                                                                                                                                                                                                                                                                                                                                                                                                                                                                                                                                                                                                                                                                                                                                                                                                                                                                                                                                                                                                                                                                                                                                                                                                                                                                                                                                                                                                                                                                                                                                                                                                                                                                                                                  </w:t>
                  </w:r>
                </w:p>
              </w:tc>
              <w:tc>
                <w:tcPr>
                  <w:tcW w:w="1134" w:type="dxa"/>
                  <w:tcBorders>
                    <w:top w:val="nil"/>
                    <w:left w:val="nil"/>
                    <w:bottom w:val="single" w:sz="4" w:space="0" w:color="auto"/>
                    <w:right w:val="single" w:sz="4" w:space="0" w:color="auto"/>
                  </w:tcBorders>
                  <w:shd w:val="clear" w:color="auto" w:fill="auto"/>
                  <w:vAlign w:val="center"/>
                  <w:hideMark/>
                </w:tcPr>
                <w:p w14:paraId="58CA2F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F8FDF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D7D840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806</w:t>
                  </w:r>
                </w:p>
              </w:tc>
            </w:tr>
            <w:tr w:rsidR="00BA429B" w:rsidRPr="00BA429B" w14:paraId="7EC3276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054A8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326</w:t>
                  </w:r>
                </w:p>
              </w:tc>
              <w:tc>
                <w:tcPr>
                  <w:tcW w:w="1660" w:type="dxa"/>
                  <w:tcBorders>
                    <w:top w:val="nil"/>
                    <w:left w:val="nil"/>
                    <w:bottom w:val="single" w:sz="4" w:space="0" w:color="auto"/>
                    <w:right w:val="single" w:sz="4" w:space="0" w:color="auto"/>
                  </w:tcBorders>
                  <w:shd w:val="clear" w:color="auto" w:fill="auto"/>
                  <w:noWrap/>
                  <w:vAlign w:val="center"/>
                  <w:hideMark/>
                </w:tcPr>
                <w:p w14:paraId="5AD69E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605430115.00</w:t>
                  </w:r>
                </w:p>
              </w:tc>
              <w:tc>
                <w:tcPr>
                  <w:tcW w:w="4833" w:type="dxa"/>
                  <w:tcBorders>
                    <w:top w:val="nil"/>
                    <w:left w:val="nil"/>
                    <w:bottom w:val="single" w:sz="4" w:space="0" w:color="auto"/>
                    <w:right w:val="single" w:sz="4" w:space="0" w:color="auto"/>
                  </w:tcBorders>
                  <w:shd w:val="clear" w:color="auto" w:fill="auto"/>
                  <w:vAlign w:val="bottom"/>
                  <w:hideMark/>
                </w:tcPr>
                <w:p w14:paraId="767C355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JALEA LUBRICANTE ASEPTICA   135 G.                                                                                                                                                                                                                                                                                                                                                                                                                                                                                                                                                                                                                                                                                                                                                                                                                                                                                                                                                                                                                                                                                                                                                                                                                                                                                                                                                                                                                                                                                                                                                                                                                                                                                                                                                                                                                                                                                                                                                                                                                                              </w:t>
                  </w:r>
                </w:p>
              </w:tc>
              <w:tc>
                <w:tcPr>
                  <w:tcW w:w="1134" w:type="dxa"/>
                  <w:tcBorders>
                    <w:top w:val="nil"/>
                    <w:left w:val="nil"/>
                    <w:bottom w:val="single" w:sz="4" w:space="0" w:color="auto"/>
                    <w:right w:val="single" w:sz="4" w:space="0" w:color="auto"/>
                  </w:tcBorders>
                  <w:shd w:val="clear" w:color="auto" w:fill="auto"/>
                  <w:vAlign w:val="center"/>
                  <w:hideMark/>
                </w:tcPr>
                <w:p w14:paraId="161657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283C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B1096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1,022</w:t>
                  </w:r>
                </w:p>
              </w:tc>
            </w:tr>
            <w:tr w:rsidR="00BA429B" w:rsidRPr="00BA429B" w14:paraId="4D07D55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CBC3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327</w:t>
                  </w:r>
                </w:p>
              </w:tc>
              <w:tc>
                <w:tcPr>
                  <w:tcW w:w="1660" w:type="dxa"/>
                  <w:tcBorders>
                    <w:top w:val="nil"/>
                    <w:left w:val="nil"/>
                    <w:bottom w:val="single" w:sz="4" w:space="0" w:color="auto"/>
                    <w:right w:val="single" w:sz="4" w:space="0" w:color="auto"/>
                  </w:tcBorders>
                  <w:shd w:val="clear" w:color="auto" w:fill="auto"/>
                  <w:noWrap/>
                  <w:vAlign w:val="center"/>
                  <w:hideMark/>
                </w:tcPr>
                <w:p w14:paraId="671071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605500016.00</w:t>
                  </w:r>
                </w:p>
              </w:tc>
              <w:tc>
                <w:tcPr>
                  <w:tcW w:w="4833" w:type="dxa"/>
                  <w:tcBorders>
                    <w:top w:val="nil"/>
                    <w:left w:val="nil"/>
                    <w:bottom w:val="single" w:sz="4" w:space="0" w:color="auto"/>
                    <w:right w:val="single" w:sz="4" w:space="0" w:color="auto"/>
                  </w:tcBorders>
                  <w:shd w:val="clear" w:color="auto" w:fill="auto"/>
                  <w:vAlign w:val="bottom"/>
                  <w:hideMark/>
                </w:tcPr>
                <w:p w14:paraId="7CD9B11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PLASTICO CON PIVOTE TIPO LUER LOCK, CON AGUJA, ESTERILES Y DESECHABLES CAPACIDAD 10 ML, ESCALA GRADUADA EN ML, DIVISIONES DE 1.0 Y SUBDIVISIONES DE 0.2 CON AGUJA DE 38 MM. CAL. 20 G.                                                                                                                                                                                                                                                                                                                                                                                                                                                                                                                                                                                                                                                                                                                                                                                                                                                                                                                                                                                                                                                                                                                                                                                                                                                                                                                                                                                                                                                                                                                                                                                                                                                                                                                                                                                                                                                                               </w:t>
                  </w:r>
                </w:p>
              </w:tc>
              <w:tc>
                <w:tcPr>
                  <w:tcW w:w="1134" w:type="dxa"/>
                  <w:tcBorders>
                    <w:top w:val="nil"/>
                    <w:left w:val="nil"/>
                    <w:bottom w:val="single" w:sz="4" w:space="0" w:color="auto"/>
                    <w:right w:val="single" w:sz="4" w:space="0" w:color="auto"/>
                  </w:tcBorders>
                  <w:shd w:val="clear" w:color="auto" w:fill="auto"/>
                  <w:vAlign w:val="center"/>
                  <w:hideMark/>
                </w:tcPr>
                <w:p w14:paraId="466B6A9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E4F5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A5570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398</w:t>
                  </w:r>
                </w:p>
              </w:tc>
            </w:tr>
            <w:tr w:rsidR="00BA429B" w:rsidRPr="00BA429B" w14:paraId="79F920F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9087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328</w:t>
                  </w:r>
                </w:p>
              </w:tc>
              <w:tc>
                <w:tcPr>
                  <w:tcW w:w="1660" w:type="dxa"/>
                  <w:tcBorders>
                    <w:top w:val="nil"/>
                    <w:left w:val="nil"/>
                    <w:bottom w:val="single" w:sz="4" w:space="0" w:color="auto"/>
                    <w:right w:val="single" w:sz="4" w:space="0" w:color="auto"/>
                  </w:tcBorders>
                  <w:shd w:val="clear" w:color="auto" w:fill="auto"/>
                  <w:noWrap/>
                  <w:vAlign w:val="center"/>
                  <w:hideMark/>
                </w:tcPr>
                <w:p w14:paraId="039FC7D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605500024.00</w:t>
                  </w:r>
                </w:p>
              </w:tc>
              <w:tc>
                <w:tcPr>
                  <w:tcW w:w="4833" w:type="dxa"/>
                  <w:tcBorders>
                    <w:top w:val="nil"/>
                    <w:left w:val="nil"/>
                    <w:bottom w:val="single" w:sz="4" w:space="0" w:color="auto"/>
                    <w:right w:val="single" w:sz="4" w:space="0" w:color="auto"/>
                  </w:tcBorders>
                  <w:shd w:val="clear" w:color="auto" w:fill="auto"/>
                  <w:vAlign w:val="bottom"/>
                  <w:hideMark/>
                </w:tcPr>
                <w:p w14:paraId="23C300F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PLASTICO CON PIVOTE TIPO LUER LOCK, ESTERILES Y DESECHABLES CAPACIDAD 20 ML., ESCALA GRADUADA EN ML, DIVISIONES DE 5.0 Y SUBDIVISIONES DE 1.0 CON AGUJA DE 38 MM. CAL. 20 G.                                                                                                                                                                                                                                                                                                                                                                                                                                                                                                                                                                                                                                                                                                                                                                                                                                                                                                                                                                                                                                                                                                                                                                                                                                                                                                                                                                                                                                                                                                                                                                                                                                                                                                                                                                                                                                                                                         </w:t>
                  </w:r>
                </w:p>
              </w:tc>
              <w:tc>
                <w:tcPr>
                  <w:tcW w:w="1134" w:type="dxa"/>
                  <w:tcBorders>
                    <w:top w:val="nil"/>
                    <w:left w:val="nil"/>
                    <w:bottom w:val="single" w:sz="4" w:space="0" w:color="auto"/>
                    <w:right w:val="single" w:sz="4" w:space="0" w:color="auto"/>
                  </w:tcBorders>
                  <w:shd w:val="clear" w:color="auto" w:fill="auto"/>
                  <w:vAlign w:val="center"/>
                  <w:hideMark/>
                </w:tcPr>
                <w:p w14:paraId="0B08C6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B3A3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895E83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513</w:t>
                  </w:r>
                </w:p>
              </w:tc>
            </w:tr>
            <w:tr w:rsidR="00BA429B" w:rsidRPr="00BA429B" w14:paraId="58E6EEB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73D3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329</w:t>
                  </w:r>
                </w:p>
              </w:tc>
              <w:tc>
                <w:tcPr>
                  <w:tcW w:w="1660" w:type="dxa"/>
                  <w:tcBorders>
                    <w:top w:val="nil"/>
                    <w:left w:val="nil"/>
                    <w:bottom w:val="single" w:sz="4" w:space="0" w:color="auto"/>
                    <w:right w:val="single" w:sz="4" w:space="0" w:color="auto"/>
                  </w:tcBorders>
                  <w:shd w:val="clear" w:color="auto" w:fill="auto"/>
                  <w:noWrap/>
                  <w:vAlign w:val="center"/>
                  <w:hideMark/>
                </w:tcPr>
                <w:p w14:paraId="277BCE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605500222.00</w:t>
                  </w:r>
                </w:p>
              </w:tc>
              <w:tc>
                <w:tcPr>
                  <w:tcW w:w="4833" w:type="dxa"/>
                  <w:tcBorders>
                    <w:top w:val="nil"/>
                    <w:left w:val="nil"/>
                    <w:bottom w:val="single" w:sz="4" w:space="0" w:color="auto"/>
                    <w:right w:val="single" w:sz="4" w:space="0" w:color="auto"/>
                  </w:tcBorders>
                  <w:shd w:val="clear" w:color="auto" w:fill="auto"/>
                  <w:vAlign w:val="bottom"/>
                  <w:hideMark/>
                </w:tcPr>
                <w:p w14:paraId="539CFBC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 PLASTICO.SIN AGUJA, CON PIVOTE TIPO LUER LOCK ESTERILES Y DESECHABLES CAPACIDAD 3 ML. DIVISIONES DE 0.5 Y SUBDIVISIONES DE 0.1                                                                                                                                                                                                                                                                                                                                                                                                                                                                                                                                                                                                                                                                                                                                                                                                                                                                                                                                                                                                                                                                                                                                                                                                                                                                                                                                                                                                                                                                                                                                                                                                                                                                                                                                                                                                                                                                                                                                      </w:t>
                  </w:r>
                </w:p>
              </w:tc>
              <w:tc>
                <w:tcPr>
                  <w:tcW w:w="1134" w:type="dxa"/>
                  <w:tcBorders>
                    <w:top w:val="nil"/>
                    <w:left w:val="nil"/>
                    <w:bottom w:val="single" w:sz="4" w:space="0" w:color="auto"/>
                    <w:right w:val="single" w:sz="4" w:space="0" w:color="auto"/>
                  </w:tcBorders>
                  <w:shd w:val="clear" w:color="auto" w:fill="auto"/>
                  <w:vAlign w:val="center"/>
                  <w:hideMark/>
                </w:tcPr>
                <w:p w14:paraId="4874C5F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DB23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BF609E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1,591</w:t>
                  </w:r>
                </w:p>
              </w:tc>
            </w:tr>
            <w:tr w:rsidR="00BA429B" w:rsidRPr="00BA429B" w14:paraId="45B42D4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617A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330</w:t>
                  </w:r>
                </w:p>
              </w:tc>
              <w:tc>
                <w:tcPr>
                  <w:tcW w:w="1660" w:type="dxa"/>
                  <w:tcBorders>
                    <w:top w:val="nil"/>
                    <w:left w:val="nil"/>
                    <w:bottom w:val="single" w:sz="4" w:space="0" w:color="auto"/>
                    <w:right w:val="single" w:sz="4" w:space="0" w:color="auto"/>
                  </w:tcBorders>
                  <w:shd w:val="clear" w:color="auto" w:fill="auto"/>
                  <w:noWrap/>
                  <w:vAlign w:val="center"/>
                  <w:hideMark/>
                </w:tcPr>
                <w:p w14:paraId="6C93A0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605500438.00</w:t>
                  </w:r>
                </w:p>
              </w:tc>
              <w:tc>
                <w:tcPr>
                  <w:tcW w:w="4833" w:type="dxa"/>
                  <w:tcBorders>
                    <w:top w:val="nil"/>
                    <w:left w:val="nil"/>
                    <w:bottom w:val="single" w:sz="4" w:space="0" w:color="auto"/>
                    <w:right w:val="single" w:sz="4" w:space="0" w:color="auto"/>
                  </w:tcBorders>
                  <w:shd w:val="clear" w:color="auto" w:fill="auto"/>
                  <w:vAlign w:val="bottom"/>
                  <w:hideMark/>
                </w:tcPr>
                <w:p w14:paraId="766E466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 PLASTICO. SIN AGUJA, CON PIVOTE TIPO LUER LOCK ESTERILES Y DESECHABLES CAPACIDAD 5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7F903A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280D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AA98DD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743</w:t>
                  </w:r>
                </w:p>
              </w:tc>
            </w:tr>
            <w:tr w:rsidR="00BA429B" w:rsidRPr="00BA429B" w14:paraId="68C1A1F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3AD0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331</w:t>
                  </w:r>
                </w:p>
              </w:tc>
              <w:tc>
                <w:tcPr>
                  <w:tcW w:w="1660" w:type="dxa"/>
                  <w:tcBorders>
                    <w:top w:val="nil"/>
                    <w:left w:val="nil"/>
                    <w:bottom w:val="single" w:sz="4" w:space="0" w:color="auto"/>
                    <w:right w:val="single" w:sz="4" w:space="0" w:color="auto"/>
                  </w:tcBorders>
                  <w:shd w:val="clear" w:color="auto" w:fill="auto"/>
                  <w:noWrap/>
                  <w:vAlign w:val="center"/>
                  <w:hideMark/>
                </w:tcPr>
                <w:p w14:paraId="676CA6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605500446.00</w:t>
                  </w:r>
                </w:p>
              </w:tc>
              <w:tc>
                <w:tcPr>
                  <w:tcW w:w="4833" w:type="dxa"/>
                  <w:tcBorders>
                    <w:top w:val="nil"/>
                    <w:left w:val="nil"/>
                    <w:bottom w:val="single" w:sz="4" w:space="0" w:color="auto"/>
                    <w:right w:val="single" w:sz="4" w:space="0" w:color="auto"/>
                  </w:tcBorders>
                  <w:shd w:val="clear" w:color="auto" w:fill="auto"/>
                  <w:vAlign w:val="bottom"/>
                  <w:hideMark/>
                </w:tcPr>
                <w:p w14:paraId="4E3F36E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 PLASTICO. SIN AGUJA, CON PIVOTE TIPO LUER LOCK ESTERILES Y DESECHABLES CAPACIDAD 10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6A2962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A19B6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2D38C7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1,012</w:t>
                  </w:r>
                </w:p>
              </w:tc>
            </w:tr>
            <w:tr w:rsidR="00BA429B" w:rsidRPr="00BA429B" w14:paraId="198E47C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6EE1D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332</w:t>
                  </w:r>
                </w:p>
              </w:tc>
              <w:tc>
                <w:tcPr>
                  <w:tcW w:w="1660" w:type="dxa"/>
                  <w:tcBorders>
                    <w:top w:val="nil"/>
                    <w:left w:val="nil"/>
                    <w:bottom w:val="single" w:sz="4" w:space="0" w:color="auto"/>
                    <w:right w:val="single" w:sz="4" w:space="0" w:color="auto"/>
                  </w:tcBorders>
                  <w:shd w:val="clear" w:color="auto" w:fill="auto"/>
                  <w:noWrap/>
                  <w:vAlign w:val="center"/>
                  <w:hideMark/>
                </w:tcPr>
                <w:p w14:paraId="23DB95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605500453.00</w:t>
                  </w:r>
                </w:p>
              </w:tc>
              <w:tc>
                <w:tcPr>
                  <w:tcW w:w="4833" w:type="dxa"/>
                  <w:tcBorders>
                    <w:top w:val="nil"/>
                    <w:left w:val="nil"/>
                    <w:bottom w:val="single" w:sz="4" w:space="0" w:color="auto"/>
                    <w:right w:val="single" w:sz="4" w:space="0" w:color="auto"/>
                  </w:tcBorders>
                  <w:shd w:val="clear" w:color="auto" w:fill="auto"/>
                  <w:vAlign w:val="bottom"/>
                  <w:hideMark/>
                </w:tcPr>
                <w:p w14:paraId="39F215A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 PLASTICO. SIN AGUJA, CON PIVOTE TIPO LUER LOCK ESTERILES Y DESECHABLES CAPACIDAD 20 ML. DIVISIONES DE 5.0 Y SUBDIVISIONES DE 1.0                                                                                                                                                                                                                                                                                                                                                                                                                                                                                                                                                                                                                                                                                                                                                                                                                                                                                                                                                                                                                                                                                                                                                                                                                                                                                                                                                                                                                                                                                                                                                                                                                                                                                                                                                                                                                                                                                                                                    </w:t>
                  </w:r>
                </w:p>
              </w:tc>
              <w:tc>
                <w:tcPr>
                  <w:tcW w:w="1134" w:type="dxa"/>
                  <w:tcBorders>
                    <w:top w:val="nil"/>
                    <w:left w:val="nil"/>
                    <w:bottom w:val="single" w:sz="4" w:space="0" w:color="auto"/>
                    <w:right w:val="single" w:sz="4" w:space="0" w:color="auto"/>
                  </w:tcBorders>
                  <w:shd w:val="clear" w:color="auto" w:fill="auto"/>
                  <w:vAlign w:val="center"/>
                  <w:hideMark/>
                </w:tcPr>
                <w:p w14:paraId="173559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C2AE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BAAFBE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1,387</w:t>
                  </w:r>
                </w:p>
              </w:tc>
            </w:tr>
            <w:tr w:rsidR="00BA429B" w:rsidRPr="00BA429B" w14:paraId="1113E4F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6356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333</w:t>
                  </w:r>
                </w:p>
              </w:tc>
              <w:tc>
                <w:tcPr>
                  <w:tcW w:w="1660" w:type="dxa"/>
                  <w:tcBorders>
                    <w:top w:val="nil"/>
                    <w:left w:val="nil"/>
                    <w:bottom w:val="single" w:sz="4" w:space="0" w:color="auto"/>
                    <w:right w:val="single" w:sz="4" w:space="0" w:color="auto"/>
                  </w:tcBorders>
                  <w:shd w:val="clear" w:color="auto" w:fill="auto"/>
                  <w:noWrap/>
                  <w:vAlign w:val="center"/>
                  <w:hideMark/>
                </w:tcPr>
                <w:p w14:paraId="37EF17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605500677.00</w:t>
                  </w:r>
                </w:p>
              </w:tc>
              <w:tc>
                <w:tcPr>
                  <w:tcW w:w="4833" w:type="dxa"/>
                  <w:tcBorders>
                    <w:top w:val="nil"/>
                    <w:left w:val="nil"/>
                    <w:bottom w:val="single" w:sz="4" w:space="0" w:color="auto"/>
                    <w:right w:val="single" w:sz="4" w:space="0" w:color="auto"/>
                  </w:tcBorders>
                  <w:shd w:val="clear" w:color="auto" w:fill="auto"/>
                  <w:vAlign w:val="bottom"/>
                  <w:hideMark/>
                </w:tcPr>
                <w:p w14:paraId="6A6D362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PLASTICO. CON PIVOTE TIPO LUER LOCK, CON AGUJA ESTERIL Y DESECHABLE. CAPACIDAD 10 ML. ESCALA GRADUADA EN ML, CON DIVISIONES DE 1.0 Y SUBDIVISIONES DE O.2. CON AGUJA DE: LONGITUD 32 MM. CALIBRE 21 G.                                                                                                                                                                                                                                                                                                                                                                                                                                                                                                                                                                                                                                                                                                                                                                                                                                                                                                                                                                                                                                                                                                                                                                                                                                                                                                                                                                                                                                                                                                                                                                                                                                                                                                                                                                                                                                                               </w:t>
                  </w:r>
                </w:p>
              </w:tc>
              <w:tc>
                <w:tcPr>
                  <w:tcW w:w="1134" w:type="dxa"/>
                  <w:tcBorders>
                    <w:top w:val="nil"/>
                    <w:left w:val="nil"/>
                    <w:bottom w:val="single" w:sz="4" w:space="0" w:color="auto"/>
                    <w:right w:val="single" w:sz="4" w:space="0" w:color="auto"/>
                  </w:tcBorders>
                  <w:shd w:val="clear" w:color="auto" w:fill="auto"/>
                  <w:vAlign w:val="center"/>
                  <w:hideMark/>
                </w:tcPr>
                <w:p w14:paraId="7AC428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4EB8E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1186CD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179</w:t>
                  </w:r>
                </w:p>
              </w:tc>
            </w:tr>
            <w:tr w:rsidR="00BA429B" w:rsidRPr="00BA429B" w14:paraId="76DEE6F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43E3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334</w:t>
                  </w:r>
                </w:p>
              </w:tc>
              <w:tc>
                <w:tcPr>
                  <w:tcW w:w="1660" w:type="dxa"/>
                  <w:tcBorders>
                    <w:top w:val="nil"/>
                    <w:left w:val="nil"/>
                    <w:bottom w:val="single" w:sz="4" w:space="0" w:color="auto"/>
                    <w:right w:val="single" w:sz="4" w:space="0" w:color="auto"/>
                  </w:tcBorders>
                  <w:shd w:val="clear" w:color="auto" w:fill="auto"/>
                  <w:noWrap/>
                  <w:vAlign w:val="center"/>
                  <w:hideMark/>
                </w:tcPr>
                <w:p w14:paraId="1E85E9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605500685.00</w:t>
                  </w:r>
                </w:p>
              </w:tc>
              <w:tc>
                <w:tcPr>
                  <w:tcW w:w="4833" w:type="dxa"/>
                  <w:tcBorders>
                    <w:top w:val="nil"/>
                    <w:left w:val="nil"/>
                    <w:bottom w:val="single" w:sz="4" w:space="0" w:color="auto"/>
                    <w:right w:val="single" w:sz="4" w:space="0" w:color="auto"/>
                  </w:tcBorders>
                  <w:shd w:val="clear" w:color="auto" w:fill="auto"/>
                  <w:vAlign w:val="bottom"/>
                  <w:hideMark/>
                </w:tcPr>
                <w:p w14:paraId="124AE54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PARA EXTRAER SANGRE O INYECTAR SUSTANCIAS, CON PIVOTE TIPO LUER LOCK, DE POLIPROPILENO, VOLUMEN DE 5 ML. Y AGUJA CALIBRE 21 G. Y 32 MM. DE LONGITUD. ESTERIL.                                                                                                                                                                                                                                                                                                                                                                                                                                                                                                                                                                                                                                                                                                                                                                                                                                                                                                                                                                                                                                                                                                                                                                                                                                                                                                                                                                                                                                                                                                                                                                                                                                                                                                                                                                                                                                                                                                           </w:t>
                  </w:r>
                </w:p>
              </w:tc>
              <w:tc>
                <w:tcPr>
                  <w:tcW w:w="1134" w:type="dxa"/>
                  <w:tcBorders>
                    <w:top w:val="nil"/>
                    <w:left w:val="nil"/>
                    <w:bottom w:val="single" w:sz="4" w:space="0" w:color="auto"/>
                    <w:right w:val="single" w:sz="4" w:space="0" w:color="auto"/>
                  </w:tcBorders>
                  <w:shd w:val="clear" w:color="auto" w:fill="auto"/>
                  <w:vAlign w:val="center"/>
                  <w:hideMark/>
                </w:tcPr>
                <w:p w14:paraId="5E49AB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3DAE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84DAC7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02D2E4D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505ED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335</w:t>
                  </w:r>
                </w:p>
              </w:tc>
              <w:tc>
                <w:tcPr>
                  <w:tcW w:w="1660" w:type="dxa"/>
                  <w:tcBorders>
                    <w:top w:val="nil"/>
                    <w:left w:val="nil"/>
                    <w:bottom w:val="single" w:sz="4" w:space="0" w:color="auto"/>
                    <w:right w:val="single" w:sz="4" w:space="0" w:color="auto"/>
                  </w:tcBorders>
                  <w:shd w:val="clear" w:color="auto" w:fill="auto"/>
                  <w:noWrap/>
                  <w:vAlign w:val="center"/>
                  <w:hideMark/>
                </w:tcPr>
                <w:p w14:paraId="06540D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605500800.00</w:t>
                  </w:r>
                </w:p>
              </w:tc>
              <w:tc>
                <w:tcPr>
                  <w:tcW w:w="4833" w:type="dxa"/>
                  <w:tcBorders>
                    <w:top w:val="nil"/>
                    <w:left w:val="nil"/>
                    <w:bottom w:val="single" w:sz="4" w:space="0" w:color="auto"/>
                    <w:right w:val="single" w:sz="4" w:space="0" w:color="auto"/>
                  </w:tcBorders>
                  <w:shd w:val="clear" w:color="auto" w:fill="auto"/>
                  <w:vAlign w:val="bottom"/>
                  <w:hideMark/>
                </w:tcPr>
                <w:p w14:paraId="61A79F3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VIDRIO SIN AGUJA CON PIVOTE DE VIDRIO REUTILIZABLE,  CAPACIDAD 5 ML. ESCALA GRADUADA EN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76947B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5726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6A0F1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78A37DA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FA1D8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336</w:t>
                  </w:r>
                </w:p>
              </w:tc>
              <w:tc>
                <w:tcPr>
                  <w:tcW w:w="1660" w:type="dxa"/>
                  <w:tcBorders>
                    <w:top w:val="nil"/>
                    <w:left w:val="nil"/>
                    <w:bottom w:val="single" w:sz="4" w:space="0" w:color="auto"/>
                    <w:right w:val="single" w:sz="4" w:space="0" w:color="auto"/>
                  </w:tcBorders>
                  <w:shd w:val="clear" w:color="auto" w:fill="auto"/>
                  <w:noWrap/>
                  <w:vAlign w:val="center"/>
                  <w:hideMark/>
                </w:tcPr>
                <w:p w14:paraId="2EE89E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605500826.00</w:t>
                  </w:r>
                </w:p>
              </w:tc>
              <w:tc>
                <w:tcPr>
                  <w:tcW w:w="4833" w:type="dxa"/>
                  <w:tcBorders>
                    <w:top w:val="nil"/>
                    <w:left w:val="nil"/>
                    <w:bottom w:val="single" w:sz="4" w:space="0" w:color="auto"/>
                    <w:right w:val="single" w:sz="4" w:space="0" w:color="auto"/>
                  </w:tcBorders>
                  <w:shd w:val="clear" w:color="auto" w:fill="auto"/>
                  <w:vAlign w:val="bottom"/>
                  <w:hideMark/>
                </w:tcPr>
                <w:p w14:paraId="2D1AE94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VIDRIO SIN AGUJA CON PIVOTE DE VIDRIO REUTILIZABLE, CAPACIDAD 10 ML. ESCALA GRADUADA EN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7C74DBC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2052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1B6FF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44B88C3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18FD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337</w:t>
                  </w:r>
                </w:p>
              </w:tc>
              <w:tc>
                <w:tcPr>
                  <w:tcW w:w="1660" w:type="dxa"/>
                  <w:tcBorders>
                    <w:top w:val="nil"/>
                    <w:left w:val="nil"/>
                    <w:bottom w:val="single" w:sz="4" w:space="0" w:color="auto"/>
                    <w:right w:val="single" w:sz="4" w:space="0" w:color="auto"/>
                  </w:tcBorders>
                  <w:shd w:val="clear" w:color="auto" w:fill="auto"/>
                  <w:noWrap/>
                  <w:vAlign w:val="center"/>
                  <w:hideMark/>
                </w:tcPr>
                <w:p w14:paraId="60C71B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605500891.00</w:t>
                  </w:r>
                </w:p>
              </w:tc>
              <w:tc>
                <w:tcPr>
                  <w:tcW w:w="4833" w:type="dxa"/>
                  <w:tcBorders>
                    <w:top w:val="nil"/>
                    <w:left w:val="nil"/>
                    <w:bottom w:val="single" w:sz="4" w:space="0" w:color="auto"/>
                    <w:right w:val="single" w:sz="4" w:space="0" w:color="auto"/>
                  </w:tcBorders>
                  <w:shd w:val="clear" w:color="auto" w:fill="auto"/>
                  <w:vAlign w:val="bottom"/>
                  <w:hideMark/>
                </w:tcPr>
                <w:p w14:paraId="51667EF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VIDRIO CON BULBO DE HULE, REUTILIZABLES. CAPACIDAD 90 ML.                                                                                                                                                                                                                                                                                                                                                                                                                                                                                                                                                                                                                                                                                                                                                                                                                                                                                                                                                                                                                                                                                                                                                                                                                                                                                                                                                                                                                                                                                                                                                                                                                                                                                                                                                                                                                                                                                                                                                                                                            </w:t>
                  </w:r>
                </w:p>
              </w:tc>
              <w:tc>
                <w:tcPr>
                  <w:tcW w:w="1134" w:type="dxa"/>
                  <w:tcBorders>
                    <w:top w:val="nil"/>
                    <w:left w:val="nil"/>
                    <w:bottom w:val="single" w:sz="4" w:space="0" w:color="auto"/>
                    <w:right w:val="single" w:sz="4" w:space="0" w:color="auto"/>
                  </w:tcBorders>
                  <w:shd w:val="clear" w:color="auto" w:fill="auto"/>
                  <w:vAlign w:val="center"/>
                  <w:hideMark/>
                </w:tcPr>
                <w:p w14:paraId="6421CC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AE63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01C9CC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90</w:t>
                  </w:r>
                </w:p>
              </w:tc>
            </w:tr>
            <w:tr w:rsidR="00BA429B" w:rsidRPr="00BA429B" w14:paraId="4697515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E8CE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338</w:t>
                  </w:r>
                </w:p>
              </w:tc>
              <w:tc>
                <w:tcPr>
                  <w:tcW w:w="1660" w:type="dxa"/>
                  <w:tcBorders>
                    <w:top w:val="nil"/>
                    <w:left w:val="nil"/>
                    <w:bottom w:val="single" w:sz="4" w:space="0" w:color="auto"/>
                    <w:right w:val="single" w:sz="4" w:space="0" w:color="auto"/>
                  </w:tcBorders>
                  <w:shd w:val="clear" w:color="auto" w:fill="auto"/>
                  <w:noWrap/>
                  <w:vAlign w:val="center"/>
                  <w:hideMark/>
                </w:tcPr>
                <w:p w14:paraId="5C3CB7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605501089.00</w:t>
                  </w:r>
                </w:p>
              </w:tc>
              <w:tc>
                <w:tcPr>
                  <w:tcW w:w="4833" w:type="dxa"/>
                  <w:tcBorders>
                    <w:top w:val="nil"/>
                    <w:left w:val="nil"/>
                    <w:bottom w:val="single" w:sz="4" w:space="0" w:color="auto"/>
                    <w:right w:val="single" w:sz="4" w:space="0" w:color="auto"/>
                  </w:tcBorders>
                  <w:shd w:val="clear" w:color="auto" w:fill="auto"/>
                  <w:vAlign w:val="bottom"/>
                  <w:hideMark/>
                </w:tcPr>
                <w:p w14:paraId="206AC61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5 ML. CON AGUJA 20 X 32 DESECHABLE                                                                                                                                                                                                                                                                                                                                                                                                                                                                                                                                                                                                                                                                                                                                                                                                                                                                                                                                                                                                                                                                                                                                                                                                                                                                                                                                                                                                                                                                                                                                                                                                                                                                                                                                                                                                                                                                                                                                                                                                                                      </w:t>
                  </w:r>
                </w:p>
              </w:tc>
              <w:tc>
                <w:tcPr>
                  <w:tcW w:w="1134" w:type="dxa"/>
                  <w:tcBorders>
                    <w:top w:val="nil"/>
                    <w:left w:val="nil"/>
                    <w:bottom w:val="single" w:sz="4" w:space="0" w:color="auto"/>
                    <w:right w:val="single" w:sz="4" w:space="0" w:color="auto"/>
                  </w:tcBorders>
                  <w:shd w:val="clear" w:color="auto" w:fill="auto"/>
                  <w:vAlign w:val="center"/>
                  <w:hideMark/>
                </w:tcPr>
                <w:p w14:paraId="3B3F2D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C69DA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B9B0EE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104</w:t>
                  </w:r>
                </w:p>
              </w:tc>
            </w:tr>
            <w:tr w:rsidR="00BA429B" w:rsidRPr="00BA429B" w14:paraId="22A5ABB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195C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339</w:t>
                  </w:r>
                </w:p>
              </w:tc>
              <w:tc>
                <w:tcPr>
                  <w:tcW w:w="1660" w:type="dxa"/>
                  <w:tcBorders>
                    <w:top w:val="nil"/>
                    <w:left w:val="nil"/>
                    <w:bottom w:val="single" w:sz="4" w:space="0" w:color="auto"/>
                    <w:right w:val="single" w:sz="4" w:space="0" w:color="auto"/>
                  </w:tcBorders>
                  <w:shd w:val="clear" w:color="auto" w:fill="auto"/>
                  <w:noWrap/>
                  <w:vAlign w:val="center"/>
                  <w:hideMark/>
                </w:tcPr>
                <w:p w14:paraId="05FA28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605501147.00</w:t>
                  </w:r>
                </w:p>
              </w:tc>
              <w:tc>
                <w:tcPr>
                  <w:tcW w:w="4833" w:type="dxa"/>
                  <w:tcBorders>
                    <w:top w:val="nil"/>
                    <w:left w:val="nil"/>
                    <w:bottom w:val="single" w:sz="4" w:space="0" w:color="auto"/>
                    <w:right w:val="single" w:sz="4" w:space="0" w:color="auto"/>
                  </w:tcBorders>
                  <w:shd w:val="clear" w:color="auto" w:fill="auto"/>
                  <w:vAlign w:val="bottom"/>
                  <w:hideMark/>
                </w:tcPr>
                <w:p w14:paraId="68F5096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HIPODERMICA PARA TUBERCULINA, CON AGUJA. PLASTICO GRADO MEDICO, CAPACIDAD 1ML., ESCALA GRADUADA EN ML., CON DIVISIONES DE 0.05 ML. Y SUBDIVISIONES DE 0.01 ML. CON AGUJA LONGITUD 16 MM., CALIBRE 25 G.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1B7632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8C49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40E4BFF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24FB776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B979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340</w:t>
                  </w:r>
                </w:p>
              </w:tc>
              <w:tc>
                <w:tcPr>
                  <w:tcW w:w="1660" w:type="dxa"/>
                  <w:tcBorders>
                    <w:top w:val="nil"/>
                    <w:left w:val="nil"/>
                    <w:bottom w:val="single" w:sz="4" w:space="0" w:color="auto"/>
                    <w:right w:val="single" w:sz="4" w:space="0" w:color="auto"/>
                  </w:tcBorders>
                  <w:shd w:val="clear" w:color="auto" w:fill="auto"/>
                  <w:noWrap/>
                  <w:vAlign w:val="center"/>
                  <w:hideMark/>
                </w:tcPr>
                <w:p w14:paraId="0E8189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605501279.00</w:t>
                  </w:r>
                </w:p>
              </w:tc>
              <w:tc>
                <w:tcPr>
                  <w:tcW w:w="4833" w:type="dxa"/>
                  <w:tcBorders>
                    <w:top w:val="nil"/>
                    <w:left w:val="nil"/>
                    <w:bottom w:val="single" w:sz="4" w:space="0" w:color="auto"/>
                    <w:right w:val="single" w:sz="4" w:space="0" w:color="auto"/>
                  </w:tcBorders>
                  <w:shd w:val="clear" w:color="auto" w:fill="auto"/>
                  <w:vAlign w:val="bottom"/>
                  <w:hideMark/>
                </w:tcPr>
                <w:p w14:paraId="1A77906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PLASTICO GRADO MEDICO, CON PIVOTE TIPO LUER LOCK, CAPACIDAD DE 3 ML. ESCALA GRADUADA EN ML. CON DIVISIONES DE 0.5 ML. Y SUBDIVISIONES DE 0.1 ML. CON AGUJA CALIBRE 22 G Y 32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77EBCD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39B0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30536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106</w:t>
                  </w:r>
                </w:p>
              </w:tc>
            </w:tr>
            <w:tr w:rsidR="00BA429B" w:rsidRPr="00BA429B" w14:paraId="3DEF7B3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2133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341</w:t>
                  </w:r>
                </w:p>
              </w:tc>
              <w:tc>
                <w:tcPr>
                  <w:tcW w:w="1660" w:type="dxa"/>
                  <w:tcBorders>
                    <w:top w:val="nil"/>
                    <w:left w:val="nil"/>
                    <w:bottom w:val="single" w:sz="4" w:space="0" w:color="auto"/>
                    <w:right w:val="single" w:sz="4" w:space="0" w:color="auto"/>
                  </w:tcBorders>
                  <w:shd w:val="clear" w:color="auto" w:fill="auto"/>
                  <w:noWrap/>
                  <w:vAlign w:val="center"/>
                  <w:hideMark/>
                </w:tcPr>
                <w:p w14:paraId="3AB3BBC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605502186.00</w:t>
                  </w:r>
                </w:p>
              </w:tc>
              <w:tc>
                <w:tcPr>
                  <w:tcW w:w="4833" w:type="dxa"/>
                  <w:tcBorders>
                    <w:top w:val="nil"/>
                    <w:left w:val="nil"/>
                    <w:bottom w:val="single" w:sz="4" w:space="0" w:color="auto"/>
                    <w:right w:val="single" w:sz="4" w:space="0" w:color="auto"/>
                  </w:tcBorders>
                  <w:shd w:val="clear" w:color="auto" w:fill="auto"/>
                  <w:vAlign w:val="bottom"/>
                  <w:hideMark/>
                </w:tcPr>
                <w:p w14:paraId="1C388B8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PARA INSULINA, DE PLASTICO GRADO MEDICO; GRADUADA DE 0 A 100 UNIDADES, CON CAPACIDAD DE 1 ML. CON AGUJA DE ACERO INOXIDABLE, LONGITUD 13 MM, CALIBRE 27 G. 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404C9A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C265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DC8DDB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29,814</w:t>
                  </w:r>
                </w:p>
              </w:tc>
            </w:tr>
            <w:tr w:rsidR="00BA429B" w:rsidRPr="00BA429B" w14:paraId="4AC7F0D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755F7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342</w:t>
                  </w:r>
                </w:p>
              </w:tc>
              <w:tc>
                <w:tcPr>
                  <w:tcW w:w="1660" w:type="dxa"/>
                  <w:tcBorders>
                    <w:top w:val="nil"/>
                    <w:left w:val="nil"/>
                    <w:bottom w:val="single" w:sz="4" w:space="0" w:color="auto"/>
                    <w:right w:val="single" w:sz="4" w:space="0" w:color="auto"/>
                  </w:tcBorders>
                  <w:shd w:val="clear" w:color="auto" w:fill="auto"/>
                  <w:noWrap/>
                  <w:vAlign w:val="center"/>
                  <w:hideMark/>
                </w:tcPr>
                <w:p w14:paraId="27FEBE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605502590.00</w:t>
                  </w:r>
                </w:p>
              </w:tc>
              <w:tc>
                <w:tcPr>
                  <w:tcW w:w="4833" w:type="dxa"/>
                  <w:tcBorders>
                    <w:top w:val="nil"/>
                    <w:left w:val="nil"/>
                    <w:bottom w:val="single" w:sz="4" w:space="0" w:color="auto"/>
                    <w:right w:val="single" w:sz="4" w:space="0" w:color="auto"/>
                  </w:tcBorders>
                  <w:shd w:val="clear" w:color="auto" w:fill="auto"/>
                  <w:vAlign w:val="bottom"/>
                  <w:hideMark/>
                </w:tcPr>
                <w:p w14:paraId="72CE568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PLASTICO GRADO MEDICO, DE 1 ML. DE CAPACIDAD, ESCALA GRADUADA EN ML, CON DIVISIONES DE 0.1 Y SUBDIVISIONES DE 0.01 ML. Y AGUJA DE 22 G. Y 32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70D9AC3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B199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596D6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281</w:t>
                  </w:r>
                </w:p>
              </w:tc>
            </w:tr>
            <w:tr w:rsidR="00BA429B" w:rsidRPr="00BA429B" w14:paraId="587B946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6E9C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343</w:t>
                  </w:r>
                </w:p>
              </w:tc>
              <w:tc>
                <w:tcPr>
                  <w:tcW w:w="1660" w:type="dxa"/>
                  <w:tcBorders>
                    <w:top w:val="nil"/>
                    <w:left w:val="nil"/>
                    <w:bottom w:val="single" w:sz="4" w:space="0" w:color="auto"/>
                    <w:right w:val="single" w:sz="4" w:space="0" w:color="auto"/>
                  </w:tcBorders>
                  <w:shd w:val="clear" w:color="auto" w:fill="auto"/>
                  <w:noWrap/>
                  <w:vAlign w:val="center"/>
                  <w:hideMark/>
                </w:tcPr>
                <w:p w14:paraId="757C8F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605502608.00</w:t>
                  </w:r>
                </w:p>
              </w:tc>
              <w:tc>
                <w:tcPr>
                  <w:tcW w:w="4833" w:type="dxa"/>
                  <w:tcBorders>
                    <w:top w:val="nil"/>
                    <w:left w:val="nil"/>
                    <w:bottom w:val="single" w:sz="4" w:space="0" w:color="auto"/>
                    <w:right w:val="single" w:sz="4" w:space="0" w:color="auto"/>
                  </w:tcBorders>
                  <w:shd w:val="clear" w:color="auto" w:fill="auto"/>
                  <w:vAlign w:val="bottom"/>
                  <w:hideMark/>
                </w:tcPr>
                <w:p w14:paraId="46A8831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 PLASTICO GRADO MEDICO, DE 5 ML., DE CAPACIDAD, ESCALA GRADUADA EN ML., CON DIVISIONES DE 1.0 ML. Y SUBDIVISIONES DE 0.2 Y AGUJA DE 20 G. Y 38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49B976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F483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157985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073F645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F9DF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344</w:t>
                  </w:r>
                </w:p>
              </w:tc>
              <w:tc>
                <w:tcPr>
                  <w:tcW w:w="1660" w:type="dxa"/>
                  <w:tcBorders>
                    <w:top w:val="nil"/>
                    <w:left w:val="nil"/>
                    <w:bottom w:val="single" w:sz="4" w:space="0" w:color="auto"/>
                    <w:right w:val="single" w:sz="4" w:space="0" w:color="auto"/>
                  </w:tcBorders>
                  <w:shd w:val="clear" w:color="auto" w:fill="auto"/>
                  <w:noWrap/>
                  <w:vAlign w:val="center"/>
                  <w:hideMark/>
                </w:tcPr>
                <w:p w14:paraId="67F1E4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605502640.00</w:t>
                  </w:r>
                </w:p>
              </w:tc>
              <w:tc>
                <w:tcPr>
                  <w:tcW w:w="4833" w:type="dxa"/>
                  <w:tcBorders>
                    <w:top w:val="nil"/>
                    <w:left w:val="nil"/>
                    <w:bottom w:val="single" w:sz="4" w:space="0" w:color="auto"/>
                    <w:right w:val="single" w:sz="4" w:space="0" w:color="auto"/>
                  </w:tcBorders>
                  <w:shd w:val="clear" w:color="auto" w:fill="auto"/>
                  <w:vAlign w:val="bottom"/>
                  <w:hideMark/>
                </w:tcPr>
                <w:p w14:paraId="45D4477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                                                                                                                                                                                                                                                                                                                                                                                                                                                                                                                                                                                                                                                                                                                                                                                                                                                                                                                                                                                                                                                                                                                                                                                                                                                                                                                                                                                                                                                                                                                                                                                                                                                                                                                                    </w:t>
                  </w:r>
                </w:p>
              </w:tc>
              <w:tc>
                <w:tcPr>
                  <w:tcW w:w="1134" w:type="dxa"/>
                  <w:tcBorders>
                    <w:top w:val="nil"/>
                    <w:left w:val="nil"/>
                    <w:bottom w:val="single" w:sz="4" w:space="0" w:color="auto"/>
                    <w:right w:val="single" w:sz="4" w:space="0" w:color="auto"/>
                  </w:tcBorders>
                  <w:shd w:val="clear" w:color="auto" w:fill="auto"/>
                  <w:vAlign w:val="center"/>
                  <w:hideMark/>
                </w:tcPr>
                <w:p w14:paraId="7BC595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61220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067C00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72A5698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F8A7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345</w:t>
                  </w:r>
                </w:p>
              </w:tc>
              <w:tc>
                <w:tcPr>
                  <w:tcW w:w="1660" w:type="dxa"/>
                  <w:tcBorders>
                    <w:top w:val="nil"/>
                    <w:left w:val="nil"/>
                    <w:bottom w:val="single" w:sz="4" w:space="0" w:color="auto"/>
                    <w:right w:val="single" w:sz="4" w:space="0" w:color="auto"/>
                  </w:tcBorders>
                  <w:shd w:val="clear" w:color="auto" w:fill="auto"/>
                  <w:noWrap/>
                  <w:vAlign w:val="center"/>
                  <w:hideMark/>
                </w:tcPr>
                <w:p w14:paraId="4F3C1A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605502657.00</w:t>
                  </w:r>
                </w:p>
              </w:tc>
              <w:tc>
                <w:tcPr>
                  <w:tcW w:w="4833" w:type="dxa"/>
                  <w:tcBorders>
                    <w:top w:val="nil"/>
                    <w:left w:val="nil"/>
                    <w:bottom w:val="single" w:sz="4" w:space="0" w:color="auto"/>
                    <w:right w:val="single" w:sz="4" w:space="0" w:color="auto"/>
                  </w:tcBorders>
                  <w:shd w:val="clear" w:color="auto" w:fill="auto"/>
                  <w:vAlign w:val="bottom"/>
                  <w:hideMark/>
                </w:tcPr>
                <w:p w14:paraId="4FD73D8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                                                                                                                                                                                                                                                                                                                                                                                                                                                                                                                                                                                                                                                                                                                                                                                                                                                                                                                                                                                                                                                                                                                                                                                                                                                                                                                                                                                                                                                                                                                                                                                                                                                                                                                                      </w:t>
                  </w:r>
                </w:p>
              </w:tc>
              <w:tc>
                <w:tcPr>
                  <w:tcW w:w="1134" w:type="dxa"/>
                  <w:tcBorders>
                    <w:top w:val="nil"/>
                    <w:left w:val="nil"/>
                    <w:bottom w:val="single" w:sz="4" w:space="0" w:color="auto"/>
                    <w:right w:val="single" w:sz="4" w:space="0" w:color="auto"/>
                  </w:tcBorders>
                  <w:shd w:val="clear" w:color="auto" w:fill="auto"/>
                  <w:vAlign w:val="center"/>
                  <w:hideMark/>
                </w:tcPr>
                <w:p w14:paraId="0F603B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9C87D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B85AF5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386ADB1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CDA1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346</w:t>
                  </w:r>
                </w:p>
              </w:tc>
              <w:tc>
                <w:tcPr>
                  <w:tcW w:w="1660" w:type="dxa"/>
                  <w:tcBorders>
                    <w:top w:val="nil"/>
                    <w:left w:val="nil"/>
                    <w:bottom w:val="single" w:sz="4" w:space="0" w:color="auto"/>
                    <w:right w:val="single" w:sz="4" w:space="0" w:color="auto"/>
                  </w:tcBorders>
                  <w:shd w:val="clear" w:color="auto" w:fill="auto"/>
                  <w:noWrap/>
                  <w:vAlign w:val="center"/>
                  <w:hideMark/>
                </w:tcPr>
                <w:p w14:paraId="41BB8B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605502699.00</w:t>
                  </w:r>
                </w:p>
              </w:tc>
              <w:tc>
                <w:tcPr>
                  <w:tcW w:w="4833" w:type="dxa"/>
                  <w:tcBorders>
                    <w:top w:val="nil"/>
                    <w:left w:val="nil"/>
                    <w:bottom w:val="single" w:sz="4" w:space="0" w:color="auto"/>
                    <w:right w:val="single" w:sz="4" w:space="0" w:color="auto"/>
                  </w:tcBorders>
                  <w:shd w:val="clear" w:color="auto" w:fill="auto"/>
                  <w:vAlign w:val="bottom"/>
                  <w:hideMark/>
                </w:tcPr>
                <w:p w14:paraId="52F0AD5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7636D4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085C9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78DDD2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7E3CBF9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64EA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347</w:t>
                  </w:r>
                </w:p>
              </w:tc>
              <w:tc>
                <w:tcPr>
                  <w:tcW w:w="1660" w:type="dxa"/>
                  <w:tcBorders>
                    <w:top w:val="nil"/>
                    <w:left w:val="nil"/>
                    <w:bottom w:val="single" w:sz="4" w:space="0" w:color="auto"/>
                    <w:right w:val="single" w:sz="4" w:space="0" w:color="auto"/>
                  </w:tcBorders>
                  <w:shd w:val="clear" w:color="auto" w:fill="auto"/>
                  <w:noWrap/>
                  <w:vAlign w:val="center"/>
                  <w:hideMark/>
                </w:tcPr>
                <w:p w14:paraId="18884A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605502707.00</w:t>
                  </w:r>
                </w:p>
              </w:tc>
              <w:tc>
                <w:tcPr>
                  <w:tcW w:w="4833" w:type="dxa"/>
                  <w:tcBorders>
                    <w:top w:val="nil"/>
                    <w:left w:val="nil"/>
                    <w:bottom w:val="single" w:sz="4" w:space="0" w:color="auto"/>
                    <w:right w:val="single" w:sz="4" w:space="0" w:color="auto"/>
                  </w:tcBorders>
                  <w:shd w:val="clear" w:color="auto" w:fill="auto"/>
                  <w:vAlign w:val="bottom"/>
                  <w:hideMark/>
                </w:tcPr>
                <w:p w14:paraId="3F9BC11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554C51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BF283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199396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CBA819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8E2DF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348</w:t>
                  </w:r>
                </w:p>
              </w:tc>
              <w:tc>
                <w:tcPr>
                  <w:tcW w:w="1660" w:type="dxa"/>
                  <w:tcBorders>
                    <w:top w:val="nil"/>
                    <w:left w:val="nil"/>
                    <w:bottom w:val="single" w:sz="4" w:space="0" w:color="auto"/>
                    <w:right w:val="single" w:sz="4" w:space="0" w:color="auto"/>
                  </w:tcBorders>
                  <w:shd w:val="clear" w:color="auto" w:fill="auto"/>
                  <w:noWrap/>
                  <w:vAlign w:val="center"/>
                  <w:hideMark/>
                </w:tcPr>
                <w:p w14:paraId="188716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605502715.00</w:t>
                  </w:r>
                </w:p>
              </w:tc>
              <w:tc>
                <w:tcPr>
                  <w:tcW w:w="4833" w:type="dxa"/>
                  <w:tcBorders>
                    <w:top w:val="nil"/>
                    <w:left w:val="nil"/>
                    <w:bottom w:val="single" w:sz="4" w:space="0" w:color="auto"/>
                    <w:right w:val="single" w:sz="4" w:space="0" w:color="auto"/>
                  </w:tcBorders>
                  <w:shd w:val="clear" w:color="auto" w:fill="auto"/>
                  <w:vAlign w:val="bottom"/>
                  <w:hideMark/>
                </w:tcPr>
                <w:p w14:paraId="1180CDD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1565A83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7F425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C3D0A2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w:t>
                  </w:r>
                </w:p>
              </w:tc>
            </w:tr>
            <w:tr w:rsidR="00BA429B" w:rsidRPr="00BA429B" w14:paraId="26C4F2A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0B0D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349</w:t>
                  </w:r>
                </w:p>
              </w:tc>
              <w:tc>
                <w:tcPr>
                  <w:tcW w:w="1660" w:type="dxa"/>
                  <w:tcBorders>
                    <w:top w:val="nil"/>
                    <w:left w:val="nil"/>
                    <w:bottom w:val="single" w:sz="4" w:space="0" w:color="auto"/>
                    <w:right w:val="single" w:sz="4" w:space="0" w:color="auto"/>
                  </w:tcBorders>
                  <w:shd w:val="clear" w:color="auto" w:fill="auto"/>
                  <w:noWrap/>
                  <w:vAlign w:val="center"/>
                  <w:hideMark/>
                </w:tcPr>
                <w:p w14:paraId="35165F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605512078.00</w:t>
                  </w:r>
                </w:p>
              </w:tc>
              <w:tc>
                <w:tcPr>
                  <w:tcW w:w="4833" w:type="dxa"/>
                  <w:tcBorders>
                    <w:top w:val="nil"/>
                    <w:left w:val="nil"/>
                    <w:bottom w:val="single" w:sz="4" w:space="0" w:color="auto"/>
                    <w:right w:val="single" w:sz="4" w:space="0" w:color="auto"/>
                  </w:tcBorders>
                  <w:shd w:val="clear" w:color="auto" w:fill="auto"/>
                  <w:vAlign w:val="bottom"/>
                  <w:hideMark/>
                </w:tcPr>
                <w:p w14:paraId="3657000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HIPODERMICA REUSABLE,PARA CARTUCHOS ANESTESICOS TIPO CARPULE                                                                                                                                                                                                                                                                                                                                                                                                                                                                                                                                                                                                                                                                                                                                                                                                                                                                                                                                                                                                                                                                                                                                                                                                                                                                                                                                                                                                                                                                                                                                                                                                                                                                                                                                                                                                                                                                                                                                                                                                            </w:t>
                  </w:r>
                </w:p>
              </w:tc>
              <w:tc>
                <w:tcPr>
                  <w:tcW w:w="1134" w:type="dxa"/>
                  <w:tcBorders>
                    <w:top w:val="nil"/>
                    <w:left w:val="nil"/>
                    <w:bottom w:val="single" w:sz="4" w:space="0" w:color="auto"/>
                    <w:right w:val="single" w:sz="4" w:space="0" w:color="auto"/>
                  </w:tcBorders>
                  <w:shd w:val="clear" w:color="auto" w:fill="auto"/>
                  <w:vAlign w:val="center"/>
                  <w:hideMark/>
                </w:tcPr>
                <w:p w14:paraId="42A918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1579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D5450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87</w:t>
                  </w:r>
                </w:p>
              </w:tc>
            </w:tr>
            <w:tr w:rsidR="00BA429B" w:rsidRPr="00BA429B" w14:paraId="2C0EE19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C9CFE5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350</w:t>
                  </w:r>
                </w:p>
              </w:tc>
              <w:tc>
                <w:tcPr>
                  <w:tcW w:w="1660" w:type="dxa"/>
                  <w:tcBorders>
                    <w:top w:val="nil"/>
                    <w:left w:val="nil"/>
                    <w:bottom w:val="single" w:sz="4" w:space="0" w:color="auto"/>
                    <w:right w:val="single" w:sz="4" w:space="0" w:color="auto"/>
                  </w:tcBorders>
                  <w:shd w:val="clear" w:color="auto" w:fill="auto"/>
                  <w:noWrap/>
                  <w:vAlign w:val="center"/>
                  <w:hideMark/>
                </w:tcPr>
                <w:p w14:paraId="5DD5AF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605512227.00</w:t>
                  </w:r>
                </w:p>
              </w:tc>
              <w:tc>
                <w:tcPr>
                  <w:tcW w:w="4833" w:type="dxa"/>
                  <w:tcBorders>
                    <w:top w:val="nil"/>
                    <w:left w:val="nil"/>
                    <w:bottom w:val="single" w:sz="4" w:space="0" w:color="auto"/>
                    <w:right w:val="single" w:sz="4" w:space="0" w:color="auto"/>
                  </w:tcBorders>
                  <w:shd w:val="clear" w:color="auto" w:fill="auto"/>
                  <w:vAlign w:val="bottom"/>
                  <w:hideMark/>
                </w:tcPr>
                <w:p w14:paraId="69B35EF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                                                                                                                                                                                                                                                                                                                                                                                                                                                                                                                                                                                                                                                                                                                                                                                                                                                                                                                                                                                                                                                                                                                                                                                                                                                                                                                                                                                                                                                                                                                                                                                                                                                                                                                                                   </w:t>
                  </w:r>
                </w:p>
              </w:tc>
              <w:tc>
                <w:tcPr>
                  <w:tcW w:w="1134" w:type="dxa"/>
                  <w:tcBorders>
                    <w:top w:val="nil"/>
                    <w:left w:val="nil"/>
                    <w:bottom w:val="single" w:sz="4" w:space="0" w:color="auto"/>
                    <w:right w:val="single" w:sz="4" w:space="0" w:color="auto"/>
                  </w:tcBorders>
                  <w:shd w:val="clear" w:color="auto" w:fill="auto"/>
                  <w:vAlign w:val="center"/>
                  <w:hideMark/>
                </w:tcPr>
                <w:p w14:paraId="214EE7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12DA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D4A078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2D07504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F03B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351</w:t>
                  </w:r>
                </w:p>
              </w:tc>
              <w:tc>
                <w:tcPr>
                  <w:tcW w:w="1660" w:type="dxa"/>
                  <w:tcBorders>
                    <w:top w:val="nil"/>
                    <w:left w:val="nil"/>
                    <w:bottom w:val="single" w:sz="4" w:space="0" w:color="auto"/>
                    <w:right w:val="single" w:sz="4" w:space="0" w:color="auto"/>
                  </w:tcBorders>
                  <w:shd w:val="clear" w:color="auto" w:fill="auto"/>
                  <w:noWrap/>
                  <w:vAlign w:val="center"/>
                  <w:hideMark/>
                </w:tcPr>
                <w:p w14:paraId="081E4D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605960137.00</w:t>
                  </w:r>
                </w:p>
              </w:tc>
              <w:tc>
                <w:tcPr>
                  <w:tcW w:w="4833" w:type="dxa"/>
                  <w:tcBorders>
                    <w:top w:val="nil"/>
                    <w:left w:val="nil"/>
                    <w:bottom w:val="single" w:sz="4" w:space="0" w:color="auto"/>
                    <w:right w:val="single" w:sz="4" w:space="0" w:color="auto"/>
                  </w:tcBorders>
                  <w:shd w:val="clear" w:color="auto" w:fill="auto"/>
                  <w:vAlign w:val="bottom"/>
                  <w:hideMark/>
                </w:tcPr>
                <w:p w14:paraId="0D7E27F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GEL LUBRICANTE A BASE DE AGUA. ENVASE CON 5 A 10 G.                                                                                                                                                                                                                                                                                                                                                                                                                                                                                                                                                                                                                                                                                                                                                                                                                                                                                                                                                                                                                                                                                                                                                                                                                                                                                                                                                                                                                                                                                                                                                                                                                                                                                                                                                                                                                                                                                                                                                                                                                             </w:t>
                  </w:r>
                </w:p>
              </w:tc>
              <w:tc>
                <w:tcPr>
                  <w:tcW w:w="1134" w:type="dxa"/>
                  <w:tcBorders>
                    <w:top w:val="nil"/>
                    <w:left w:val="nil"/>
                    <w:bottom w:val="single" w:sz="4" w:space="0" w:color="auto"/>
                    <w:right w:val="single" w:sz="4" w:space="0" w:color="auto"/>
                  </w:tcBorders>
                  <w:shd w:val="clear" w:color="auto" w:fill="auto"/>
                  <w:vAlign w:val="center"/>
                  <w:hideMark/>
                </w:tcPr>
                <w:p w14:paraId="3BD0E6F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391A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1C8BCF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D194EF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9EFB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352</w:t>
                  </w:r>
                </w:p>
              </w:tc>
              <w:tc>
                <w:tcPr>
                  <w:tcW w:w="1660" w:type="dxa"/>
                  <w:tcBorders>
                    <w:top w:val="nil"/>
                    <w:left w:val="nil"/>
                    <w:bottom w:val="single" w:sz="4" w:space="0" w:color="auto"/>
                    <w:right w:val="single" w:sz="4" w:space="0" w:color="auto"/>
                  </w:tcBorders>
                  <w:shd w:val="clear" w:color="auto" w:fill="auto"/>
                  <w:noWrap/>
                  <w:vAlign w:val="center"/>
                  <w:hideMark/>
                </w:tcPr>
                <w:p w14:paraId="4A12CE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605980010.00</w:t>
                  </w:r>
                </w:p>
              </w:tc>
              <w:tc>
                <w:tcPr>
                  <w:tcW w:w="4833" w:type="dxa"/>
                  <w:tcBorders>
                    <w:top w:val="nil"/>
                    <w:left w:val="nil"/>
                    <w:bottom w:val="single" w:sz="4" w:space="0" w:color="auto"/>
                    <w:right w:val="single" w:sz="4" w:space="0" w:color="auto"/>
                  </w:tcBorders>
                  <w:shd w:val="clear" w:color="auto" w:fill="auto"/>
                  <w:vAlign w:val="bottom"/>
                  <w:hideMark/>
                </w:tcPr>
                <w:p w14:paraId="4E8848E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                                                                                                                                                                                                                                                                                                                                                                                                                                                                                                                                                                                                                                                                                                                                                                                                                                                                                                                                                                                                                                                                                                                                                                                                                                                                                                                                                                                                                                                                                                                                                                               </w:t>
                  </w:r>
                </w:p>
              </w:tc>
              <w:tc>
                <w:tcPr>
                  <w:tcW w:w="1134" w:type="dxa"/>
                  <w:tcBorders>
                    <w:top w:val="nil"/>
                    <w:left w:val="nil"/>
                    <w:bottom w:val="single" w:sz="4" w:space="0" w:color="auto"/>
                    <w:right w:val="single" w:sz="4" w:space="0" w:color="auto"/>
                  </w:tcBorders>
                  <w:shd w:val="clear" w:color="auto" w:fill="auto"/>
                  <w:vAlign w:val="center"/>
                  <w:hideMark/>
                </w:tcPr>
                <w:p w14:paraId="5D62C3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E590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1D9D6F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113</w:t>
                  </w:r>
                </w:p>
              </w:tc>
            </w:tr>
            <w:tr w:rsidR="00BA429B" w:rsidRPr="00BA429B" w14:paraId="5BA2D87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F68C2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353</w:t>
                  </w:r>
                </w:p>
              </w:tc>
              <w:tc>
                <w:tcPr>
                  <w:tcW w:w="1660" w:type="dxa"/>
                  <w:tcBorders>
                    <w:top w:val="nil"/>
                    <w:left w:val="nil"/>
                    <w:bottom w:val="single" w:sz="4" w:space="0" w:color="auto"/>
                    <w:right w:val="single" w:sz="4" w:space="0" w:color="auto"/>
                  </w:tcBorders>
                  <w:shd w:val="clear" w:color="auto" w:fill="auto"/>
                  <w:noWrap/>
                  <w:vAlign w:val="center"/>
                  <w:hideMark/>
                </w:tcPr>
                <w:p w14:paraId="336C9AA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605980036.00</w:t>
                  </w:r>
                </w:p>
              </w:tc>
              <w:tc>
                <w:tcPr>
                  <w:tcW w:w="4833" w:type="dxa"/>
                  <w:tcBorders>
                    <w:top w:val="nil"/>
                    <w:left w:val="nil"/>
                    <w:bottom w:val="single" w:sz="4" w:space="0" w:color="auto"/>
                    <w:right w:val="single" w:sz="4" w:space="0" w:color="auto"/>
                  </w:tcBorders>
                  <w:shd w:val="clear" w:color="auto" w:fill="auto"/>
                  <w:vAlign w:val="bottom"/>
                  <w:hideMark/>
                </w:tcPr>
                <w:p w14:paraId="6874C4C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LLAVE DE TRES VIAS, CON TUBO DE EXTENSION DE PLASTICO RIGIDO O EQUIVALENTE, CON TUBO DE EXTENSION DE CLORURO DE POLIVINILO DE 80 CM DE LONGITUD                                                                                                                                                                                                                                                                                                                                                                                                                                                                                                                                                                                                                                                                                                                                                                                                                                                                                                                                                                                                                                                                                                                                                                                                                                                                                                                                                                                                                                                                                                                                                                                                                                                                                                                                                                                                                                                                                                                                 </w:t>
                  </w:r>
                </w:p>
              </w:tc>
              <w:tc>
                <w:tcPr>
                  <w:tcW w:w="1134" w:type="dxa"/>
                  <w:tcBorders>
                    <w:top w:val="nil"/>
                    <w:left w:val="nil"/>
                    <w:bottom w:val="single" w:sz="4" w:space="0" w:color="auto"/>
                    <w:right w:val="single" w:sz="4" w:space="0" w:color="auto"/>
                  </w:tcBorders>
                  <w:shd w:val="clear" w:color="auto" w:fill="auto"/>
                  <w:vAlign w:val="center"/>
                  <w:hideMark/>
                </w:tcPr>
                <w:p w14:paraId="62AD68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18DB8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4EE0E2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628</w:t>
                  </w:r>
                </w:p>
              </w:tc>
            </w:tr>
            <w:tr w:rsidR="00BA429B" w:rsidRPr="00BA429B" w14:paraId="38923FF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5670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354</w:t>
                  </w:r>
                </w:p>
              </w:tc>
              <w:tc>
                <w:tcPr>
                  <w:tcW w:w="1660" w:type="dxa"/>
                  <w:tcBorders>
                    <w:top w:val="nil"/>
                    <w:left w:val="nil"/>
                    <w:bottom w:val="single" w:sz="4" w:space="0" w:color="auto"/>
                    <w:right w:val="single" w:sz="4" w:space="0" w:color="auto"/>
                  </w:tcBorders>
                  <w:shd w:val="clear" w:color="auto" w:fill="auto"/>
                  <w:noWrap/>
                  <w:vAlign w:val="center"/>
                  <w:hideMark/>
                </w:tcPr>
                <w:p w14:paraId="3C1A0A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605980226.00</w:t>
                  </w:r>
                </w:p>
              </w:tc>
              <w:tc>
                <w:tcPr>
                  <w:tcW w:w="4833" w:type="dxa"/>
                  <w:tcBorders>
                    <w:top w:val="nil"/>
                    <w:left w:val="nil"/>
                    <w:bottom w:val="single" w:sz="4" w:space="0" w:color="auto"/>
                    <w:right w:val="single" w:sz="4" w:space="0" w:color="auto"/>
                  </w:tcBorders>
                  <w:shd w:val="clear" w:color="auto" w:fill="auto"/>
                  <w:vAlign w:val="bottom"/>
                  <w:hideMark/>
                </w:tcPr>
                <w:p w14:paraId="4E20D4E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LLAVE DE CUATRO VIAS SIN EXTENSION, DE PLASTICO.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5C944F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CDDE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E4620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031307B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AD16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355</w:t>
                  </w:r>
                </w:p>
              </w:tc>
              <w:tc>
                <w:tcPr>
                  <w:tcW w:w="1660" w:type="dxa"/>
                  <w:tcBorders>
                    <w:top w:val="nil"/>
                    <w:left w:val="nil"/>
                    <w:bottom w:val="single" w:sz="4" w:space="0" w:color="auto"/>
                    <w:right w:val="single" w:sz="4" w:space="0" w:color="auto"/>
                  </w:tcBorders>
                  <w:shd w:val="clear" w:color="auto" w:fill="auto"/>
                  <w:noWrap/>
                  <w:vAlign w:val="center"/>
                  <w:hideMark/>
                </w:tcPr>
                <w:p w14:paraId="54485E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606030011.00</w:t>
                  </w:r>
                </w:p>
              </w:tc>
              <w:tc>
                <w:tcPr>
                  <w:tcW w:w="4833" w:type="dxa"/>
                  <w:tcBorders>
                    <w:top w:val="nil"/>
                    <w:left w:val="nil"/>
                    <w:bottom w:val="single" w:sz="4" w:space="0" w:color="auto"/>
                    <w:right w:val="single" w:sz="4" w:space="0" w:color="auto"/>
                  </w:tcBorders>
                  <w:shd w:val="clear" w:color="auto" w:fill="auto"/>
                  <w:vAlign w:val="bottom"/>
                  <w:hideMark/>
                </w:tcPr>
                <w:p w14:paraId="775463F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MALLA SEPARADORA DE TEJIDOS A BASE DE POLIPROPILENO LIGERO CON CAPA DE CELULOSA OXIDADA REGENERADA PARA PONER CONTACTO CON VÌSCERAS ABDOMINALES. MEDIDA 30 X 30 CM. PIEZA.                                                                                                                                                                                                                                                                                                                                                                                                                                                                                                                                                                                                                                                                                                                                                                                                                                                                                                                                                                                                                                                                                                                                                                                                                                                                                                                                                                                                                                                                                                                                                                                                                                                                                                                                                                                                                                                                                                      </w:t>
                  </w:r>
                </w:p>
              </w:tc>
              <w:tc>
                <w:tcPr>
                  <w:tcW w:w="1134" w:type="dxa"/>
                  <w:tcBorders>
                    <w:top w:val="nil"/>
                    <w:left w:val="nil"/>
                    <w:bottom w:val="single" w:sz="4" w:space="0" w:color="auto"/>
                    <w:right w:val="single" w:sz="4" w:space="0" w:color="auto"/>
                  </w:tcBorders>
                  <w:shd w:val="clear" w:color="auto" w:fill="auto"/>
                  <w:vAlign w:val="center"/>
                  <w:hideMark/>
                </w:tcPr>
                <w:p w14:paraId="7B8CB7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5E0F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3857CD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4DF9DFC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1AE5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356</w:t>
                  </w:r>
                </w:p>
              </w:tc>
              <w:tc>
                <w:tcPr>
                  <w:tcW w:w="1660" w:type="dxa"/>
                  <w:tcBorders>
                    <w:top w:val="nil"/>
                    <w:left w:val="nil"/>
                    <w:bottom w:val="single" w:sz="4" w:space="0" w:color="auto"/>
                    <w:right w:val="single" w:sz="4" w:space="0" w:color="auto"/>
                  </w:tcBorders>
                  <w:shd w:val="clear" w:color="auto" w:fill="auto"/>
                  <w:noWrap/>
                  <w:vAlign w:val="center"/>
                  <w:hideMark/>
                </w:tcPr>
                <w:p w14:paraId="7ECFE0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606030012.00</w:t>
                  </w:r>
                </w:p>
              </w:tc>
              <w:tc>
                <w:tcPr>
                  <w:tcW w:w="4833" w:type="dxa"/>
                  <w:tcBorders>
                    <w:top w:val="nil"/>
                    <w:left w:val="nil"/>
                    <w:bottom w:val="single" w:sz="4" w:space="0" w:color="auto"/>
                    <w:right w:val="single" w:sz="4" w:space="0" w:color="auto"/>
                  </w:tcBorders>
                  <w:shd w:val="clear" w:color="auto" w:fill="auto"/>
                  <w:vAlign w:val="bottom"/>
                  <w:hideMark/>
                </w:tcPr>
                <w:p w14:paraId="07DEEC1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MALLA SEPARADORA DE TEJIDOS A BASE DE POLIPROPILENO LIGERO CON CAPA DE CELULOSA OXIDADA REGENERADA PARA PONER CONTACTO CON VÌSCERAS ABDOMINALES. MEDIDA 20 X 20 CM. PIEZA.                                                                                                                                                                                                                                                                                                                                                                                                                                                                                                                                                                                                                                                                                                                                                                                                                                                                                                                                                                                                                                                                                                                                                                                                                                                                                                                                                                                                                                                                                                                                                                                                                                                                                                                                                                                                                                                                                                      </w:t>
                  </w:r>
                </w:p>
              </w:tc>
              <w:tc>
                <w:tcPr>
                  <w:tcW w:w="1134" w:type="dxa"/>
                  <w:tcBorders>
                    <w:top w:val="nil"/>
                    <w:left w:val="nil"/>
                    <w:bottom w:val="single" w:sz="4" w:space="0" w:color="auto"/>
                    <w:right w:val="single" w:sz="4" w:space="0" w:color="auto"/>
                  </w:tcBorders>
                  <w:shd w:val="clear" w:color="auto" w:fill="auto"/>
                  <w:vAlign w:val="center"/>
                  <w:hideMark/>
                </w:tcPr>
                <w:p w14:paraId="0E145F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91A1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3F9B74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649BCB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B01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357</w:t>
                  </w:r>
                </w:p>
              </w:tc>
              <w:tc>
                <w:tcPr>
                  <w:tcW w:w="1660" w:type="dxa"/>
                  <w:tcBorders>
                    <w:top w:val="nil"/>
                    <w:left w:val="nil"/>
                    <w:bottom w:val="single" w:sz="4" w:space="0" w:color="auto"/>
                    <w:right w:val="single" w:sz="4" w:space="0" w:color="auto"/>
                  </w:tcBorders>
                  <w:shd w:val="clear" w:color="auto" w:fill="auto"/>
                  <w:noWrap/>
                  <w:vAlign w:val="center"/>
                  <w:hideMark/>
                </w:tcPr>
                <w:p w14:paraId="6F476E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606030013.00</w:t>
                  </w:r>
                </w:p>
              </w:tc>
              <w:tc>
                <w:tcPr>
                  <w:tcW w:w="4833" w:type="dxa"/>
                  <w:tcBorders>
                    <w:top w:val="nil"/>
                    <w:left w:val="nil"/>
                    <w:bottom w:val="single" w:sz="4" w:space="0" w:color="auto"/>
                    <w:right w:val="single" w:sz="4" w:space="0" w:color="auto"/>
                  </w:tcBorders>
                  <w:shd w:val="clear" w:color="auto" w:fill="auto"/>
                  <w:vAlign w:val="bottom"/>
                  <w:hideMark/>
                </w:tcPr>
                <w:p w14:paraId="2271284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MALLA DE POLIPROPILENO ANUDADO DE 25 A 35 CM. X 25 A 35 CM.                                                                                                                                                                                                                                                                                                                                                                                                                                                                                                                                                                                                                                                                                                                                                                                                                                                                                                                                                                                                                                                                                                                                                                                                                                                                                                                                                                                                                                                                                                                                                                                                                                                                                                                                                                                                                                                                                                                                                                                                                     </w:t>
                  </w:r>
                </w:p>
              </w:tc>
              <w:tc>
                <w:tcPr>
                  <w:tcW w:w="1134" w:type="dxa"/>
                  <w:tcBorders>
                    <w:top w:val="nil"/>
                    <w:left w:val="nil"/>
                    <w:bottom w:val="single" w:sz="4" w:space="0" w:color="auto"/>
                    <w:right w:val="single" w:sz="4" w:space="0" w:color="auto"/>
                  </w:tcBorders>
                  <w:shd w:val="clear" w:color="auto" w:fill="auto"/>
                  <w:vAlign w:val="center"/>
                  <w:hideMark/>
                </w:tcPr>
                <w:p w14:paraId="6A23D6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E441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EA6F67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131</w:t>
                  </w:r>
                </w:p>
              </w:tc>
            </w:tr>
            <w:tr w:rsidR="00BA429B" w:rsidRPr="00BA429B" w14:paraId="2C7C707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5DAC7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358</w:t>
                  </w:r>
                </w:p>
              </w:tc>
              <w:tc>
                <w:tcPr>
                  <w:tcW w:w="1660" w:type="dxa"/>
                  <w:tcBorders>
                    <w:top w:val="nil"/>
                    <w:left w:val="nil"/>
                    <w:bottom w:val="single" w:sz="4" w:space="0" w:color="auto"/>
                    <w:right w:val="single" w:sz="4" w:space="0" w:color="auto"/>
                  </w:tcBorders>
                  <w:shd w:val="clear" w:color="auto" w:fill="auto"/>
                  <w:noWrap/>
                  <w:vAlign w:val="center"/>
                  <w:hideMark/>
                </w:tcPr>
                <w:p w14:paraId="25348F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606030014.00</w:t>
                  </w:r>
                </w:p>
              </w:tc>
              <w:tc>
                <w:tcPr>
                  <w:tcW w:w="4833" w:type="dxa"/>
                  <w:tcBorders>
                    <w:top w:val="nil"/>
                    <w:left w:val="nil"/>
                    <w:bottom w:val="single" w:sz="4" w:space="0" w:color="auto"/>
                    <w:right w:val="single" w:sz="4" w:space="0" w:color="auto"/>
                  </w:tcBorders>
                  <w:shd w:val="clear" w:color="auto" w:fill="auto"/>
                  <w:vAlign w:val="bottom"/>
                  <w:hideMark/>
                </w:tcPr>
                <w:p w14:paraId="6C621D7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MALLA PARCIALMENTE ABSORBIBLE A BASE DE POLIPROPILENO Y POLIGLECAPRONE 25 CON PESO DE 28 G/M2 Y PORO DE 3 MM. MEDIDA 6 X 11 CM. PIEZA.                                                                                                                                                                                                                                                                                                                                                                                                                                                                                                                                                                                                                                                                                                                                                                                                                                                                                                                                                                                                                                                                                                                                                                                                                                                                                                                                                                                                                                                                                                                                                                                                                                                                                                                                                                                                                                                                                                                                          </w:t>
                  </w:r>
                </w:p>
              </w:tc>
              <w:tc>
                <w:tcPr>
                  <w:tcW w:w="1134" w:type="dxa"/>
                  <w:tcBorders>
                    <w:top w:val="nil"/>
                    <w:left w:val="nil"/>
                    <w:bottom w:val="single" w:sz="4" w:space="0" w:color="auto"/>
                    <w:right w:val="single" w:sz="4" w:space="0" w:color="auto"/>
                  </w:tcBorders>
                  <w:shd w:val="clear" w:color="auto" w:fill="auto"/>
                  <w:vAlign w:val="center"/>
                  <w:hideMark/>
                </w:tcPr>
                <w:p w14:paraId="0B11AD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27F2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888C5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FB61AC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F3926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359</w:t>
                  </w:r>
                </w:p>
              </w:tc>
              <w:tc>
                <w:tcPr>
                  <w:tcW w:w="1660" w:type="dxa"/>
                  <w:tcBorders>
                    <w:top w:val="nil"/>
                    <w:left w:val="nil"/>
                    <w:bottom w:val="single" w:sz="4" w:space="0" w:color="auto"/>
                    <w:right w:val="single" w:sz="4" w:space="0" w:color="auto"/>
                  </w:tcBorders>
                  <w:shd w:val="clear" w:color="auto" w:fill="auto"/>
                  <w:noWrap/>
                  <w:vAlign w:val="center"/>
                  <w:hideMark/>
                </w:tcPr>
                <w:p w14:paraId="67440E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606030016.00</w:t>
                  </w:r>
                </w:p>
              </w:tc>
              <w:tc>
                <w:tcPr>
                  <w:tcW w:w="4833" w:type="dxa"/>
                  <w:tcBorders>
                    <w:top w:val="nil"/>
                    <w:left w:val="nil"/>
                    <w:bottom w:val="single" w:sz="4" w:space="0" w:color="auto"/>
                    <w:right w:val="single" w:sz="4" w:space="0" w:color="auto"/>
                  </w:tcBorders>
                  <w:shd w:val="clear" w:color="auto" w:fill="auto"/>
                  <w:vAlign w:val="bottom"/>
                  <w:hideMark/>
                </w:tcPr>
                <w:p w14:paraId="38F1D31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MALLA PARCIALMENTE ABSORBIBLE A BASE DE POLIPROPILENO Y POLIGLECAPRONE 25 CON PESO DE 28 G/M2 Y PORO DE 3 MM. MEDIDA 30 X 30 CM. PIEZA.                                                                                                                                                                                                                                                                                                                                                                                                                                                                                                                                                                                                                                                                                                                                                                                                                                                                                                                                                                                                                                                                                                                                                                                                                                                                                                                                                                                                                                                                                                                                                                                                                                                                                                                                                                                                                                                                                                                                         </w:t>
                  </w:r>
                </w:p>
              </w:tc>
              <w:tc>
                <w:tcPr>
                  <w:tcW w:w="1134" w:type="dxa"/>
                  <w:tcBorders>
                    <w:top w:val="nil"/>
                    <w:left w:val="nil"/>
                    <w:bottom w:val="single" w:sz="4" w:space="0" w:color="auto"/>
                    <w:right w:val="single" w:sz="4" w:space="0" w:color="auto"/>
                  </w:tcBorders>
                  <w:shd w:val="clear" w:color="auto" w:fill="auto"/>
                  <w:vAlign w:val="center"/>
                  <w:hideMark/>
                </w:tcPr>
                <w:p w14:paraId="303CC1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E572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59379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42832A9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2F3C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360</w:t>
                  </w:r>
                </w:p>
              </w:tc>
              <w:tc>
                <w:tcPr>
                  <w:tcW w:w="1660" w:type="dxa"/>
                  <w:tcBorders>
                    <w:top w:val="nil"/>
                    <w:left w:val="nil"/>
                    <w:bottom w:val="single" w:sz="4" w:space="0" w:color="auto"/>
                    <w:right w:val="single" w:sz="4" w:space="0" w:color="auto"/>
                  </w:tcBorders>
                  <w:shd w:val="clear" w:color="auto" w:fill="auto"/>
                  <w:noWrap/>
                  <w:vAlign w:val="center"/>
                  <w:hideMark/>
                </w:tcPr>
                <w:p w14:paraId="072B62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606150085.00</w:t>
                  </w:r>
                </w:p>
              </w:tc>
              <w:tc>
                <w:tcPr>
                  <w:tcW w:w="4833" w:type="dxa"/>
                  <w:tcBorders>
                    <w:top w:val="nil"/>
                    <w:left w:val="nil"/>
                    <w:bottom w:val="single" w:sz="4" w:space="0" w:color="auto"/>
                    <w:right w:val="single" w:sz="4" w:space="0" w:color="auto"/>
                  </w:tcBorders>
                  <w:shd w:val="clear" w:color="auto" w:fill="auto"/>
                  <w:vAlign w:val="bottom"/>
                  <w:hideMark/>
                </w:tcPr>
                <w:p w14:paraId="265E45C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MANGUERA CORRUGADA 22MM DE DIAMETRO X 30.5MTS DE LARGO                                                                                                                                                                                                                                                                                                                                                                                                                                                                                                                                                                                                                                                                                                                                                                                                                                                                                                                                                                                                                                                                                                                                                                                                                                                                                                                                                                                                                                                                                                                                                                                                                                                                                                                                                                                                                                                                                                                                                                                                                          </w:t>
                  </w:r>
                </w:p>
              </w:tc>
              <w:tc>
                <w:tcPr>
                  <w:tcW w:w="1134" w:type="dxa"/>
                  <w:tcBorders>
                    <w:top w:val="nil"/>
                    <w:left w:val="nil"/>
                    <w:bottom w:val="single" w:sz="4" w:space="0" w:color="auto"/>
                    <w:right w:val="single" w:sz="4" w:space="0" w:color="auto"/>
                  </w:tcBorders>
                  <w:shd w:val="clear" w:color="auto" w:fill="auto"/>
                  <w:vAlign w:val="center"/>
                  <w:hideMark/>
                </w:tcPr>
                <w:p w14:paraId="09A792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B49C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DA087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4B5C6F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D051A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361</w:t>
                  </w:r>
                </w:p>
              </w:tc>
              <w:tc>
                <w:tcPr>
                  <w:tcW w:w="1660" w:type="dxa"/>
                  <w:tcBorders>
                    <w:top w:val="nil"/>
                    <w:left w:val="nil"/>
                    <w:bottom w:val="single" w:sz="4" w:space="0" w:color="auto"/>
                    <w:right w:val="single" w:sz="4" w:space="0" w:color="auto"/>
                  </w:tcBorders>
                  <w:shd w:val="clear" w:color="auto" w:fill="auto"/>
                  <w:noWrap/>
                  <w:vAlign w:val="center"/>
                  <w:hideMark/>
                </w:tcPr>
                <w:p w14:paraId="07D582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606210400.00</w:t>
                  </w:r>
                </w:p>
              </w:tc>
              <w:tc>
                <w:tcPr>
                  <w:tcW w:w="4833" w:type="dxa"/>
                  <w:tcBorders>
                    <w:top w:val="nil"/>
                    <w:left w:val="nil"/>
                    <w:bottom w:val="single" w:sz="4" w:space="0" w:color="auto"/>
                    <w:right w:val="single" w:sz="4" w:space="0" w:color="auto"/>
                  </w:tcBorders>
                  <w:shd w:val="clear" w:color="auto" w:fill="auto"/>
                  <w:vAlign w:val="bottom"/>
                  <w:hideMark/>
                </w:tcPr>
                <w:p w14:paraId="24F5995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PEDIATRICA FACIAL CON COJINETE #0. PIEZA.                                                                                                                                                                                                                                                                                                                                                                                                                                                                                                                                                                                                                                                                                                                                                                                                                                                                                                                                                                                                                                                                                                                                                                                                                                                                                                                                                                                                                                                                                                                                                                                                                                                                                                                                                                                                                                                                                                                                                                                                                            </w:t>
                  </w:r>
                </w:p>
              </w:tc>
              <w:tc>
                <w:tcPr>
                  <w:tcW w:w="1134" w:type="dxa"/>
                  <w:tcBorders>
                    <w:top w:val="nil"/>
                    <w:left w:val="nil"/>
                    <w:bottom w:val="single" w:sz="4" w:space="0" w:color="auto"/>
                    <w:right w:val="single" w:sz="4" w:space="0" w:color="auto"/>
                  </w:tcBorders>
                  <w:shd w:val="clear" w:color="auto" w:fill="auto"/>
                  <w:vAlign w:val="center"/>
                  <w:hideMark/>
                </w:tcPr>
                <w:p w14:paraId="7D08B4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F198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66898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w:t>
                  </w:r>
                </w:p>
              </w:tc>
            </w:tr>
            <w:tr w:rsidR="00BA429B" w:rsidRPr="00BA429B" w14:paraId="221047D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9EFF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362</w:t>
                  </w:r>
                </w:p>
              </w:tc>
              <w:tc>
                <w:tcPr>
                  <w:tcW w:w="1660" w:type="dxa"/>
                  <w:tcBorders>
                    <w:top w:val="nil"/>
                    <w:left w:val="nil"/>
                    <w:bottom w:val="single" w:sz="4" w:space="0" w:color="auto"/>
                    <w:right w:val="single" w:sz="4" w:space="0" w:color="auto"/>
                  </w:tcBorders>
                  <w:shd w:val="clear" w:color="auto" w:fill="auto"/>
                  <w:noWrap/>
                  <w:vAlign w:val="center"/>
                  <w:hideMark/>
                </w:tcPr>
                <w:p w14:paraId="4AB3D8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606210401.00</w:t>
                  </w:r>
                </w:p>
              </w:tc>
              <w:tc>
                <w:tcPr>
                  <w:tcW w:w="4833" w:type="dxa"/>
                  <w:tcBorders>
                    <w:top w:val="nil"/>
                    <w:left w:val="nil"/>
                    <w:bottom w:val="single" w:sz="4" w:space="0" w:color="auto"/>
                    <w:right w:val="single" w:sz="4" w:space="0" w:color="auto"/>
                  </w:tcBorders>
                  <w:shd w:val="clear" w:color="auto" w:fill="auto"/>
                  <w:vAlign w:val="bottom"/>
                  <w:hideMark/>
                </w:tcPr>
                <w:p w14:paraId="7084951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PEDIATRICA FACIAL CON COJINETE #1. PIEZA.                                                                                                                                                                                                                                                                                                                                                                                                                                                                                                                                                                                                                                                                                                                                                                                                                                                                                                                                                                                                                                                                                                                                                                                                                                                                                                                                                                                                                                                                                                                                                                                                                                                                                                                                                                                                                                                                                                                                                                                                                            </w:t>
                  </w:r>
                </w:p>
              </w:tc>
              <w:tc>
                <w:tcPr>
                  <w:tcW w:w="1134" w:type="dxa"/>
                  <w:tcBorders>
                    <w:top w:val="nil"/>
                    <w:left w:val="nil"/>
                    <w:bottom w:val="single" w:sz="4" w:space="0" w:color="auto"/>
                    <w:right w:val="single" w:sz="4" w:space="0" w:color="auto"/>
                  </w:tcBorders>
                  <w:shd w:val="clear" w:color="auto" w:fill="auto"/>
                  <w:vAlign w:val="center"/>
                  <w:hideMark/>
                </w:tcPr>
                <w:p w14:paraId="295771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A4BB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BFB85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73D295A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A1A3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363</w:t>
                  </w:r>
                </w:p>
              </w:tc>
              <w:tc>
                <w:tcPr>
                  <w:tcW w:w="1660" w:type="dxa"/>
                  <w:tcBorders>
                    <w:top w:val="nil"/>
                    <w:left w:val="nil"/>
                    <w:bottom w:val="single" w:sz="4" w:space="0" w:color="auto"/>
                    <w:right w:val="single" w:sz="4" w:space="0" w:color="auto"/>
                  </w:tcBorders>
                  <w:shd w:val="clear" w:color="auto" w:fill="auto"/>
                  <w:noWrap/>
                  <w:vAlign w:val="center"/>
                  <w:hideMark/>
                </w:tcPr>
                <w:p w14:paraId="05130A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606210482.00</w:t>
                  </w:r>
                </w:p>
              </w:tc>
              <w:tc>
                <w:tcPr>
                  <w:tcW w:w="4833" w:type="dxa"/>
                  <w:tcBorders>
                    <w:top w:val="nil"/>
                    <w:left w:val="nil"/>
                    <w:bottom w:val="single" w:sz="4" w:space="0" w:color="auto"/>
                    <w:right w:val="single" w:sz="4" w:space="0" w:color="auto"/>
                  </w:tcBorders>
                  <w:shd w:val="clear" w:color="auto" w:fill="auto"/>
                  <w:vAlign w:val="bottom"/>
                  <w:hideMark/>
                </w:tcPr>
                <w:p w14:paraId="468610D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MASCARILLAS DESECHABLE PARA ADMINISTRACION DE OXIGENO CON TUBO DE CONEXION DE 180 CM. Y ADAPTADOR                                                                                                                                                                                                                                                                                                                                                                                                                                                                                                                                                                                                                                                                                                                                                                                                                                                                                                                                                                                                                                                                                                                                                                                                                                                                                                                                                                                                                                                                                                                                                                                                                                                                                                                                                                                                                                                                                                                                                                               </w:t>
                  </w:r>
                </w:p>
              </w:tc>
              <w:tc>
                <w:tcPr>
                  <w:tcW w:w="1134" w:type="dxa"/>
                  <w:tcBorders>
                    <w:top w:val="nil"/>
                    <w:left w:val="nil"/>
                    <w:bottom w:val="single" w:sz="4" w:space="0" w:color="auto"/>
                    <w:right w:val="single" w:sz="4" w:space="0" w:color="auto"/>
                  </w:tcBorders>
                  <w:shd w:val="clear" w:color="auto" w:fill="auto"/>
                  <w:vAlign w:val="center"/>
                  <w:hideMark/>
                </w:tcPr>
                <w:p w14:paraId="203FC6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A5FC3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C997D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1,211</w:t>
                  </w:r>
                </w:p>
              </w:tc>
            </w:tr>
            <w:tr w:rsidR="00BA429B" w:rsidRPr="00BA429B" w14:paraId="5B36F66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0C408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364</w:t>
                  </w:r>
                </w:p>
              </w:tc>
              <w:tc>
                <w:tcPr>
                  <w:tcW w:w="1660" w:type="dxa"/>
                  <w:tcBorders>
                    <w:top w:val="nil"/>
                    <w:left w:val="nil"/>
                    <w:bottom w:val="single" w:sz="4" w:space="0" w:color="auto"/>
                    <w:right w:val="single" w:sz="4" w:space="0" w:color="auto"/>
                  </w:tcBorders>
                  <w:shd w:val="clear" w:color="auto" w:fill="auto"/>
                  <w:noWrap/>
                  <w:vAlign w:val="center"/>
                  <w:hideMark/>
                </w:tcPr>
                <w:p w14:paraId="2B831E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606210524.00</w:t>
                  </w:r>
                </w:p>
              </w:tc>
              <w:tc>
                <w:tcPr>
                  <w:tcW w:w="4833" w:type="dxa"/>
                  <w:tcBorders>
                    <w:top w:val="nil"/>
                    <w:left w:val="nil"/>
                    <w:bottom w:val="single" w:sz="4" w:space="0" w:color="auto"/>
                    <w:right w:val="single" w:sz="4" w:space="0" w:color="auto"/>
                  </w:tcBorders>
                  <w:shd w:val="clear" w:color="auto" w:fill="auto"/>
                  <w:vAlign w:val="bottom"/>
                  <w:hideMark/>
                </w:tcPr>
                <w:p w14:paraId="6025A3D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CUBREBOCAS DE DOS CAPAS DE TELA NO TEJIDA, RESISTENTE A FLUIDOS, ANTIESTATICO, HIPOALERGENICO, CON BANDAS O AJUSTE ELASTICO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1F0AEF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94F7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AF6055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47,977</w:t>
                  </w:r>
                </w:p>
              </w:tc>
            </w:tr>
            <w:tr w:rsidR="00BA429B" w:rsidRPr="00BA429B" w14:paraId="7D4EFB6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989E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365</w:t>
                  </w:r>
                </w:p>
              </w:tc>
              <w:tc>
                <w:tcPr>
                  <w:tcW w:w="1660" w:type="dxa"/>
                  <w:tcBorders>
                    <w:top w:val="nil"/>
                    <w:left w:val="nil"/>
                    <w:bottom w:val="single" w:sz="4" w:space="0" w:color="auto"/>
                    <w:right w:val="single" w:sz="4" w:space="0" w:color="auto"/>
                  </w:tcBorders>
                  <w:shd w:val="clear" w:color="auto" w:fill="auto"/>
                  <w:noWrap/>
                  <w:vAlign w:val="center"/>
                  <w:hideMark/>
                </w:tcPr>
                <w:p w14:paraId="080635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606210656.00</w:t>
                  </w:r>
                </w:p>
              </w:tc>
              <w:tc>
                <w:tcPr>
                  <w:tcW w:w="4833" w:type="dxa"/>
                  <w:tcBorders>
                    <w:top w:val="nil"/>
                    <w:left w:val="nil"/>
                    <w:bottom w:val="single" w:sz="4" w:space="0" w:color="auto"/>
                    <w:right w:val="single" w:sz="4" w:space="0" w:color="auto"/>
                  </w:tcBorders>
                  <w:shd w:val="clear" w:color="auto" w:fill="auto"/>
                  <w:vAlign w:val="bottom"/>
                  <w:hideMark/>
                </w:tcPr>
                <w:p w14:paraId="714D98E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1134" w:type="dxa"/>
                  <w:tcBorders>
                    <w:top w:val="nil"/>
                    <w:left w:val="nil"/>
                    <w:bottom w:val="single" w:sz="4" w:space="0" w:color="auto"/>
                    <w:right w:val="single" w:sz="4" w:space="0" w:color="auto"/>
                  </w:tcBorders>
                  <w:shd w:val="clear" w:color="auto" w:fill="auto"/>
                  <w:vAlign w:val="center"/>
                  <w:hideMark/>
                </w:tcPr>
                <w:p w14:paraId="48EEED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07A7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DA8BC5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336</w:t>
                  </w:r>
                </w:p>
              </w:tc>
            </w:tr>
            <w:tr w:rsidR="00BA429B" w:rsidRPr="00BA429B" w14:paraId="1D25EB8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0F5A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366</w:t>
                  </w:r>
                </w:p>
              </w:tc>
              <w:tc>
                <w:tcPr>
                  <w:tcW w:w="1660" w:type="dxa"/>
                  <w:tcBorders>
                    <w:top w:val="nil"/>
                    <w:left w:val="nil"/>
                    <w:bottom w:val="single" w:sz="4" w:space="0" w:color="auto"/>
                    <w:right w:val="single" w:sz="4" w:space="0" w:color="auto"/>
                  </w:tcBorders>
                  <w:shd w:val="clear" w:color="auto" w:fill="auto"/>
                  <w:noWrap/>
                  <w:vAlign w:val="center"/>
                  <w:hideMark/>
                </w:tcPr>
                <w:p w14:paraId="1A01C1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606210664.00</w:t>
                  </w:r>
                </w:p>
              </w:tc>
              <w:tc>
                <w:tcPr>
                  <w:tcW w:w="4833" w:type="dxa"/>
                  <w:tcBorders>
                    <w:top w:val="nil"/>
                    <w:left w:val="nil"/>
                    <w:bottom w:val="single" w:sz="4" w:space="0" w:color="auto"/>
                    <w:right w:val="single" w:sz="4" w:space="0" w:color="auto"/>
                  </w:tcBorders>
                  <w:shd w:val="clear" w:color="auto" w:fill="auto"/>
                  <w:vAlign w:val="bottom"/>
                  <w:hideMark/>
                </w:tcPr>
                <w:p w14:paraId="50714A8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PROTECTOR RESPIRATORIO CON EFICIENCIA DE FILTRACION MICROBIOLOGICA DEL 95% O MAYOR, PROTECCION RESPIRATORIACONTRA PARTICULAS MENORES A 0.1 µ. RESISTENTE A </w:t>
                  </w:r>
                  <w:proofErr w:type="gramStart"/>
                  <w:r w:rsidRPr="00BA429B">
                    <w:rPr>
                      <w:rFonts w:ascii="Calibri" w:hAnsi="Calibri" w:cs="Calibri"/>
                      <w:color w:val="000000"/>
                      <w:sz w:val="18"/>
                      <w:szCs w:val="18"/>
                      <w:lang w:val="es-MX" w:eastAsia="es-MX"/>
                    </w:rPr>
                    <w:t>FLUIDOS,ANTIESTATICO</w:t>
                  </w:r>
                  <w:proofErr w:type="gramEnd"/>
                  <w:r w:rsidRPr="00BA429B">
                    <w:rPr>
                      <w:rFonts w:ascii="Calibri" w:hAnsi="Calibri" w:cs="Calibri"/>
                      <w:color w:val="000000"/>
                      <w:sz w:val="18"/>
                      <w:szCs w:val="18"/>
                      <w:lang w:val="es-MX" w:eastAsia="es-MX"/>
                    </w:rPr>
                    <w:t xml:space="preserve">, HIPOALERGENICO; AJUSTE NASAL MOLDEABLE QUESE ADAPTA A LA CARA IMPIDIENDO EL PASO DEL AIRE. CON BANDAS O AJUSTE ELASTICO ENTORCHADO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25449D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5228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E6891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21,362</w:t>
                  </w:r>
                </w:p>
              </w:tc>
            </w:tr>
            <w:tr w:rsidR="00BA429B" w:rsidRPr="00BA429B" w14:paraId="1FDD907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C89D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367</w:t>
                  </w:r>
                </w:p>
              </w:tc>
              <w:tc>
                <w:tcPr>
                  <w:tcW w:w="1660" w:type="dxa"/>
                  <w:tcBorders>
                    <w:top w:val="nil"/>
                    <w:left w:val="nil"/>
                    <w:bottom w:val="single" w:sz="4" w:space="0" w:color="auto"/>
                    <w:right w:val="single" w:sz="4" w:space="0" w:color="auto"/>
                  </w:tcBorders>
                  <w:shd w:val="clear" w:color="auto" w:fill="auto"/>
                  <w:noWrap/>
                  <w:vAlign w:val="center"/>
                  <w:hideMark/>
                </w:tcPr>
                <w:p w14:paraId="755DE8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606240158.00</w:t>
                  </w:r>
                </w:p>
              </w:tc>
              <w:tc>
                <w:tcPr>
                  <w:tcW w:w="4833" w:type="dxa"/>
                  <w:tcBorders>
                    <w:top w:val="nil"/>
                    <w:left w:val="nil"/>
                    <w:bottom w:val="single" w:sz="4" w:space="0" w:color="auto"/>
                    <w:right w:val="single" w:sz="4" w:space="0" w:color="auto"/>
                  </w:tcBorders>
                  <w:shd w:val="clear" w:color="auto" w:fill="auto"/>
                  <w:vAlign w:val="bottom"/>
                  <w:hideMark/>
                </w:tcPr>
                <w:p w14:paraId="2E9F0B9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                                                                                                                                                                                                                                                                                                                                                                                                                                                                                                                                                                                                                                                                                                                                                                                                                                                                                                                                                                                                                                                                                                                                                                                                                                                                                                                                                                                                                                                                                                                                                                                                  </w:t>
                  </w:r>
                </w:p>
              </w:tc>
              <w:tc>
                <w:tcPr>
                  <w:tcW w:w="1134" w:type="dxa"/>
                  <w:tcBorders>
                    <w:top w:val="nil"/>
                    <w:left w:val="nil"/>
                    <w:bottom w:val="single" w:sz="4" w:space="0" w:color="auto"/>
                    <w:right w:val="single" w:sz="4" w:space="0" w:color="auto"/>
                  </w:tcBorders>
                  <w:shd w:val="clear" w:color="auto" w:fill="auto"/>
                  <w:vAlign w:val="center"/>
                  <w:hideMark/>
                </w:tcPr>
                <w:p w14:paraId="268C4B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6F4C02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1FE325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62AC20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FBF7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368</w:t>
                  </w:r>
                </w:p>
              </w:tc>
              <w:tc>
                <w:tcPr>
                  <w:tcW w:w="1660" w:type="dxa"/>
                  <w:tcBorders>
                    <w:top w:val="nil"/>
                    <w:left w:val="nil"/>
                    <w:bottom w:val="single" w:sz="4" w:space="0" w:color="auto"/>
                    <w:right w:val="single" w:sz="4" w:space="0" w:color="auto"/>
                  </w:tcBorders>
                  <w:shd w:val="clear" w:color="auto" w:fill="auto"/>
                  <w:noWrap/>
                  <w:vAlign w:val="center"/>
                  <w:hideMark/>
                </w:tcPr>
                <w:p w14:paraId="0A5E53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606810034.00</w:t>
                  </w:r>
                </w:p>
              </w:tc>
              <w:tc>
                <w:tcPr>
                  <w:tcW w:w="4833" w:type="dxa"/>
                  <w:tcBorders>
                    <w:top w:val="nil"/>
                    <w:left w:val="nil"/>
                    <w:bottom w:val="single" w:sz="4" w:space="0" w:color="auto"/>
                    <w:right w:val="single" w:sz="4" w:space="0" w:color="auto"/>
                  </w:tcBorders>
                  <w:shd w:val="clear" w:color="auto" w:fill="auto"/>
                  <w:vAlign w:val="bottom"/>
                  <w:hideMark/>
                </w:tcPr>
                <w:p w14:paraId="5FBFFC9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PAÑAL DE FORMA ANATOMICA DESECHABLE PARA NIÑO, MEDIDA: CHICO                                                                                                                                                                                                                                                                                                                                                                                                                                                                                                                                                                                                                                                                                                                                                                                                                                                                                                                                                                                                                                                                                                                                                                                                                                                                                                                                                                                                                                                                                                                                                                                                                                                                                                                                                                                                                                                                                                                                                                                                                    </w:t>
                  </w:r>
                </w:p>
              </w:tc>
              <w:tc>
                <w:tcPr>
                  <w:tcW w:w="1134" w:type="dxa"/>
                  <w:tcBorders>
                    <w:top w:val="nil"/>
                    <w:left w:val="nil"/>
                    <w:bottom w:val="single" w:sz="4" w:space="0" w:color="auto"/>
                    <w:right w:val="single" w:sz="4" w:space="0" w:color="auto"/>
                  </w:tcBorders>
                  <w:shd w:val="clear" w:color="auto" w:fill="auto"/>
                  <w:vAlign w:val="center"/>
                  <w:hideMark/>
                </w:tcPr>
                <w:p w14:paraId="634AE3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FE2F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474F6B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63D6E22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6222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369</w:t>
                  </w:r>
                </w:p>
              </w:tc>
              <w:tc>
                <w:tcPr>
                  <w:tcW w:w="1660" w:type="dxa"/>
                  <w:tcBorders>
                    <w:top w:val="nil"/>
                    <w:left w:val="nil"/>
                    <w:bottom w:val="single" w:sz="4" w:space="0" w:color="auto"/>
                    <w:right w:val="single" w:sz="4" w:space="0" w:color="auto"/>
                  </w:tcBorders>
                  <w:shd w:val="clear" w:color="auto" w:fill="auto"/>
                  <w:noWrap/>
                  <w:vAlign w:val="center"/>
                  <w:hideMark/>
                </w:tcPr>
                <w:p w14:paraId="7CCC4C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606810042.00</w:t>
                  </w:r>
                </w:p>
              </w:tc>
              <w:tc>
                <w:tcPr>
                  <w:tcW w:w="4833" w:type="dxa"/>
                  <w:tcBorders>
                    <w:top w:val="nil"/>
                    <w:left w:val="nil"/>
                    <w:bottom w:val="single" w:sz="4" w:space="0" w:color="auto"/>
                    <w:right w:val="single" w:sz="4" w:space="0" w:color="auto"/>
                  </w:tcBorders>
                  <w:shd w:val="clear" w:color="auto" w:fill="auto"/>
                  <w:vAlign w:val="bottom"/>
                  <w:hideMark/>
                </w:tcPr>
                <w:p w14:paraId="449A165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PAÑAL DE FORMA ANATOMICA DESECHABLE PARA NIÑO, MEDIDA: MEDIANO                                                                                                                                                                                                                                                                                                                                                                                                                                                                                                                                                                                                                                                                                                                                                                                                                                                                                                                                                                                                                                                                                                                                                                                                                                                                                                                                                                                                                                                                                                                                                                                                                                                                                                                                                                                                                                                                                                                                                                                                                  </w:t>
                  </w:r>
                </w:p>
              </w:tc>
              <w:tc>
                <w:tcPr>
                  <w:tcW w:w="1134" w:type="dxa"/>
                  <w:tcBorders>
                    <w:top w:val="nil"/>
                    <w:left w:val="nil"/>
                    <w:bottom w:val="single" w:sz="4" w:space="0" w:color="auto"/>
                    <w:right w:val="single" w:sz="4" w:space="0" w:color="auto"/>
                  </w:tcBorders>
                  <w:shd w:val="clear" w:color="auto" w:fill="auto"/>
                  <w:vAlign w:val="center"/>
                  <w:hideMark/>
                </w:tcPr>
                <w:p w14:paraId="665845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76B70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C592B1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r>
            <w:tr w:rsidR="00BA429B" w:rsidRPr="00BA429B" w14:paraId="7DBD2AC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ADDE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370</w:t>
                  </w:r>
                </w:p>
              </w:tc>
              <w:tc>
                <w:tcPr>
                  <w:tcW w:w="1660" w:type="dxa"/>
                  <w:tcBorders>
                    <w:top w:val="nil"/>
                    <w:left w:val="nil"/>
                    <w:bottom w:val="single" w:sz="4" w:space="0" w:color="auto"/>
                    <w:right w:val="single" w:sz="4" w:space="0" w:color="auto"/>
                  </w:tcBorders>
                  <w:shd w:val="clear" w:color="auto" w:fill="auto"/>
                  <w:noWrap/>
                  <w:vAlign w:val="center"/>
                  <w:hideMark/>
                </w:tcPr>
                <w:p w14:paraId="3A3D14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606810059.00</w:t>
                  </w:r>
                </w:p>
              </w:tc>
              <w:tc>
                <w:tcPr>
                  <w:tcW w:w="4833" w:type="dxa"/>
                  <w:tcBorders>
                    <w:top w:val="nil"/>
                    <w:left w:val="nil"/>
                    <w:bottom w:val="single" w:sz="4" w:space="0" w:color="auto"/>
                    <w:right w:val="single" w:sz="4" w:space="0" w:color="auto"/>
                  </w:tcBorders>
                  <w:shd w:val="clear" w:color="auto" w:fill="auto"/>
                  <w:vAlign w:val="bottom"/>
                  <w:hideMark/>
                </w:tcPr>
                <w:p w14:paraId="5442FB0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PAÑAL DE FORMA ANATOMICA DESECHABLE PARA NIÑO, MEDIDA: GRANDE                                                                                                                                                                                                                                                                                                                                                                                                                                                                                                                                                                                                                                                                                                                                                                                                                                                                                                                                                                                                                                                                                                                                                                                                                                                                                                                                                                                                                                                                                                                                                                                                                                                                                                                                                                                                                                                                                                                                                                                                                   </w:t>
                  </w:r>
                </w:p>
              </w:tc>
              <w:tc>
                <w:tcPr>
                  <w:tcW w:w="1134" w:type="dxa"/>
                  <w:tcBorders>
                    <w:top w:val="nil"/>
                    <w:left w:val="nil"/>
                    <w:bottom w:val="single" w:sz="4" w:space="0" w:color="auto"/>
                    <w:right w:val="single" w:sz="4" w:space="0" w:color="auto"/>
                  </w:tcBorders>
                  <w:shd w:val="clear" w:color="auto" w:fill="auto"/>
                  <w:vAlign w:val="center"/>
                  <w:hideMark/>
                </w:tcPr>
                <w:p w14:paraId="28A5A4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B2CA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13CD7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219</w:t>
                  </w:r>
                </w:p>
              </w:tc>
            </w:tr>
            <w:tr w:rsidR="00BA429B" w:rsidRPr="00BA429B" w14:paraId="49BC6A9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2041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371</w:t>
                  </w:r>
                </w:p>
              </w:tc>
              <w:tc>
                <w:tcPr>
                  <w:tcW w:w="1660" w:type="dxa"/>
                  <w:tcBorders>
                    <w:top w:val="nil"/>
                    <w:left w:val="nil"/>
                    <w:bottom w:val="single" w:sz="4" w:space="0" w:color="auto"/>
                    <w:right w:val="single" w:sz="4" w:space="0" w:color="auto"/>
                  </w:tcBorders>
                  <w:shd w:val="clear" w:color="auto" w:fill="auto"/>
                  <w:noWrap/>
                  <w:vAlign w:val="center"/>
                  <w:hideMark/>
                </w:tcPr>
                <w:p w14:paraId="397736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606810067.00</w:t>
                  </w:r>
                </w:p>
              </w:tc>
              <w:tc>
                <w:tcPr>
                  <w:tcW w:w="4833" w:type="dxa"/>
                  <w:tcBorders>
                    <w:top w:val="nil"/>
                    <w:left w:val="nil"/>
                    <w:bottom w:val="single" w:sz="4" w:space="0" w:color="auto"/>
                    <w:right w:val="single" w:sz="4" w:space="0" w:color="auto"/>
                  </w:tcBorders>
                  <w:shd w:val="clear" w:color="auto" w:fill="auto"/>
                  <w:vAlign w:val="bottom"/>
                  <w:hideMark/>
                </w:tcPr>
                <w:p w14:paraId="2D7AE65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PAÑAL PREDOBLADO, DESECHABLE PARA ADULTO                                                                                                                                                                                                                                                                                                                                                                                                                                                                                                                                                                                                                                                                                                                                                                                                                                                                                                                                                                                                                                                                                                                                                                                                                                                                                                                                                                                                                                                                                                                                                                                                                                                                                                                                                                                                                                                                                                                                                                                                                                        </w:t>
                  </w:r>
                </w:p>
              </w:tc>
              <w:tc>
                <w:tcPr>
                  <w:tcW w:w="1134" w:type="dxa"/>
                  <w:tcBorders>
                    <w:top w:val="nil"/>
                    <w:left w:val="nil"/>
                    <w:bottom w:val="single" w:sz="4" w:space="0" w:color="auto"/>
                    <w:right w:val="single" w:sz="4" w:space="0" w:color="auto"/>
                  </w:tcBorders>
                  <w:shd w:val="clear" w:color="auto" w:fill="auto"/>
                  <w:vAlign w:val="center"/>
                  <w:hideMark/>
                </w:tcPr>
                <w:p w14:paraId="5EE38B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7D86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C9636A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14,885</w:t>
                  </w:r>
                </w:p>
              </w:tc>
            </w:tr>
            <w:tr w:rsidR="00BA429B" w:rsidRPr="00BA429B" w14:paraId="3B4D1CC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529B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372</w:t>
                  </w:r>
                </w:p>
              </w:tc>
              <w:tc>
                <w:tcPr>
                  <w:tcW w:w="1660" w:type="dxa"/>
                  <w:tcBorders>
                    <w:top w:val="nil"/>
                    <w:left w:val="nil"/>
                    <w:bottom w:val="single" w:sz="4" w:space="0" w:color="auto"/>
                    <w:right w:val="single" w:sz="4" w:space="0" w:color="auto"/>
                  </w:tcBorders>
                  <w:shd w:val="clear" w:color="auto" w:fill="auto"/>
                  <w:noWrap/>
                  <w:vAlign w:val="center"/>
                  <w:hideMark/>
                </w:tcPr>
                <w:p w14:paraId="682038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606850766.00</w:t>
                  </w:r>
                </w:p>
              </w:tc>
              <w:tc>
                <w:tcPr>
                  <w:tcW w:w="4833" w:type="dxa"/>
                  <w:tcBorders>
                    <w:top w:val="nil"/>
                    <w:left w:val="nil"/>
                    <w:bottom w:val="single" w:sz="4" w:space="0" w:color="auto"/>
                    <w:right w:val="single" w:sz="4" w:space="0" w:color="auto"/>
                  </w:tcBorders>
                  <w:shd w:val="clear" w:color="auto" w:fill="auto"/>
                  <w:vAlign w:val="bottom"/>
                  <w:hideMark/>
                </w:tcPr>
                <w:p w14:paraId="3721730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PAPEL GRAFICADOR CON REACTIVO QUIMICO, PARA ESTERILIZACION A VAPOR TIPO BOWIE DICK.PAQUETE CON 50 HOJAS.                                                                                                                                                                                                                                                                                                                                                                                                                                                                                                                                                                                                                                                                                                                                                                                                                                                                                                                                                                                                                                                                                                                                                                                                                                                                                                                                                                                                                                                                                                                                                                                                                                                                                                                                                                                                                                                                                                                                                                        </w:t>
                  </w:r>
                </w:p>
              </w:tc>
              <w:tc>
                <w:tcPr>
                  <w:tcW w:w="1134" w:type="dxa"/>
                  <w:tcBorders>
                    <w:top w:val="nil"/>
                    <w:left w:val="nil"/>
                    <w:bottom w:val="single" w:sz="4" w:space="0" w:color="auto"/>
                    <w:right w:val="single" w:sz="4" w:space="0" w:color="auto"/>
                  </w:tcBorders>
                  <w:shd w:val="clear" w:color="auto" w:fill="auto"/>
                  <w:vAlign w:val="center"/>
                  <w:hideMark/>
                </w:tcPr>
                <w:p w14:paraId="1947C8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PAQUETE</w:t>
                  </w:r>
                </w:p>
              </w:tc>
              <w:tc>
                <w:tcPr>
                  <w:tcW w:w="1276" w:type="dxa"/>
                  <w:tcBorders>
                    <w:top w:val="nil"/>
                    <w:left w:val="nil"/>
                    <w:bottom w:val="single" w:sz="4" w:space="0" w:color="auto"/>
                    <w:right w:val="single" w:sz="4" w:space="0" w:color="auto"/>
                  </w:tcBorders>
                  <w:shd w:val="clear" w:color="auto" w:fill="auto"/>
                  <w:noWrap/>
                  <w:vAlign w:val="center"/>
                  <w:hideMark/>
                </w:tcPr>
                <w:p w14:paraId="71E5118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BDF29A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w:t>
                  </w:r>
                </w:p>
              </w:tc>
            </w:tr>
            <w:tr w:rsidR="00BA429B" w:rsidRPr="00BA429B" w14:paraId="7774106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5581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373</w:t>
                  </w:r>
                </w:p>
              </w:tc>
              <w:tc>
                <w:tcPr>
                  <w:tcW w:w="1660" w:type="dxa"/>
                  <w:tcBorders>
                    <w:top w:val="nil"/>
                    <w:left w:val="nil"/>
                    <w:bottom w:val="single" w:sz="4" w:space="0" w:color="auto"/>
                    <w:right w:val="single" w:sz="4" w:space="0" w:color="auto"/>
                  </w:tcBorders>
                  <w:shd w:val="clear" w:color="auto" w:fill="auto"/>
                  <w:noWrap/>
                  <w:vAlign w:val="center"/>
                  <w:hideMark/>
                </w:tcPr>
                <w:p w14:paraId="234AF80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606930014.00</w:t>
                  </w:r>
                </w:p>
              </w:tc>
              <w:tc>
                <w:tcPr>
                  <w:tcW w:w="4833" w:type="dxa"/>
                  <w:tcBorders>
                    <w:top w:val="nil"/>
                    <w:left w:val="nil"/>
                    <w:bottom w:val="single" w:sz="4" w:space="0" w:color="auto"/>
                    <w:right w:val="single" w:sz="4" w:space="0" w:color="auto"/>
                  </w:tcBorders>
                  <w:shd w:val="clear" w:color="auto" w:fill="auto"/>
                  <w:vAlign w:val="bottom"/>
                  <w:hideMark/>
                </w:tcPr>
                <w:p w14:paraId="0E1A886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PARAFINA CON PUNTO DE FUSION DE 40 GRADOS A 51 GRADOS C. BLOQUE DE 3 A 10 KG.                                                                                                                                                                                                                                                                                                                                                                                                                                                                                                                                                                                                                                                                                                                                                                                                                                                                                                                                                                                                                                                                                                                                                                                                                                                                                                                                                                                                                                                                                                                                                                                                                                                                                                                                                                                                                                                                                                                                                                                                   </w:t>
                  </w:r>
                </w:p>
              </w:tc>
              <w:tc>
                <w:tcPr>
                  <w:tcW w:w="1134" w:type="dxa"/>
                  <w:tcBorders>
                    <w:top w:val="nil"/>
                    <w:left w:val="nil"/>
                    <w:bottom w:val="single" w:sz="4" w:space="0" w:color="auto"/>
                    <w:right w:val="single" w:sz="4" w:space="0" w:color="auto"/>
                  </w:tcBorders>
                  <w:shd w:val="clear" w:color="auto" w:fill="auto"/>
                  <w:vAlign w:val="center"/>
                  <w:hideMark/>
                </w:tcPr>
                <w:p w14:paraId="2AEF99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CF8C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94AD90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7753242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A5D76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374</w:t>
                  </w:r>
                </w:p>
              </w:tc>
              <w:tc>
                <w:tcPr>
                  <w:tcW w:w="1660" w:type="dxa"/>
                  <w:tcBorders>
                    <w:top w:val="nil"/>
                    <w:left w:val="nil"/>
                    <w:bottom w:val="single" w:sz="4" w:space="0" w:color="auto"/>
                    <w:right w:val="single" w:sz="4" w:space="0" w:color="auto"/>
                  </w:tcBorders>
                  <w:shd w:val="clear" w:color="auto" w:fill="auto"/>
                  <w:noWrap/>
                  <w:vAlign w:val="center"/>
                  <w:hideMark/>
                </w:tcPr>
                <w:p w14:paraId="07451C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606970267.00</w:t>
                  </w:r>
                </w:p>
              </w:tc>
              <w:tc>
                <w:tcPr>
                  <w:tcW w:w="4833" w:type="dxa"/>
                  <w:tcBorders>
                    <w:top w:val="nil"/>
                    <w:left w:val="nil"/>
                    <w:bottom w:val="single" w:sz="4" w:space="0" w:color="auto"/>
                    <w:right w:val="single" w:sz="4" w:space="0" w:color="auto"/>
                  </w:tcBorders>
                  <w:shd w:val="clear" w:color="auto" w:fill="auto"/>
                  <w:vAlign w:val="bottom"/>
                  <w:hideMark/>
                </w:tcPr>
                <w:p w14:paraId="015C85C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PASTA O GEL CONDUCTIVA. PARA ELECTROCARDIOGRAMA. ENVASE CON 120 ML.                                                                                                                                                                                                                                                                                                                                                                                                                                                                                                                                                                                                                                                                                                                                                                                                                                                                                                                                                                                                                                                                                                                                                                                                                                                                                                                                                                                                                                                                                                                                                                                                                                                                                                                                                                                                                                                                                                                                                                                                             </w:t>
                  </w:r>
                </w:p>
              </w:tc>
              <w:tc>
                <w:tcPr>
                  <w:tcW w:w="1134" w:type="dxa"/>
                  <w:tcBorders>
                    <w:top w:val="nil"/>
                    <w:left w:val="nil"/>
                    <w:bottom w:val="single" w:sz="4" w:space="0" w:color="auto"/>
                    <w:right w:val="single" w:sz="4" w:space="0" w:color="auto"/>
                  </w:tcBorders>
                  <w:shd w:val="clear" w:color="auto" w:fill="auto"/>
                  <w:vAlign w:val="center"/>
                  <w:hideMark/>
                </w:tcPr>
                <w:p w14:paraId="5585E7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14FE3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6A1FC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51BB650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9E27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375</w:t>
                  </w:r>
                </w:p>
              </w:tc>
              <w:tc>
                <w:tcPr>
                  <w:tcW w:w="1660" w:type="dxa"/>
                  <w:tcBorders>
                    <w:top w:val="nil"/>
                    <w:left w:val="nil"/>
                    <w:bottom w:val="single" w:sz="4" w:space="0" w:color="auto"/>
                    <w:right w:val="single" w:sz="4" w:space="0" w:color="auto"/>
                  </w:tcBorders>
                  <w:shd w:val="clear" w:color="auto" w:fill="auto"/>
                  <w:noWrap/>
                  <w:vAlign w:val="center"/>
                  <w:hideMark/>
                </w:tcPr>
                <w:p w14:paraId="0D681D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607010360.00</w:t>
                  </w:r>
                </w:p>
              </w:tc>
              <w:tc>
                <w:tcPr>
                  <w:tcW w:w="4833" w:type="dxa"/>
                  <w:tcBorders>
                    <w:top w:val="nil"/>
                    <w:left w:val="nil"/>
                    <w:bottom w:val="single" w:sz="4" w:space="0" w:color="auto"/>
                    <w:right w:val="single" w:sz="4" w:space="0" w:color="auto"/>
                  </w:tcBorders>
                  <w:shd w:val="clear" w:color="auto" w:fill="auto"/>
                  <w:vAlign w:val="bottom"/>
                  <w:hideMark/>
                </w:tcPr>
                <w:p w14:paraId="6E44C53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PERILLA, PARA ASPIRACION DE SECRECIONES. DE HULE. NO.2                                                                                                                                                                                                                                                                                                                                                                                                                                                                                                                                                                                                                                                                                                                                                                                                                                                                                                                                                                                                                                                                                                                                                                                                                                                                                                                                                                                                                                                                                                                                                                                                                                                                                                                                                                                                                                                                                                                                                                                                                          </w:t>
                  </w:r>
                </w:p>
              </w:tc>
              <w:tc>
                <w:tcPr>
                  <w:tcW w:w="1134" w:type="dxa"/>
                  <w:tcBorders>
                    <w:top w:val="nil"/>
                    <w:left w:val="nil"/>
                    <w:bottom w:val="single" w:sz="4" w:space="0" w:color="auto"/>
                    <w:right w:val="single" w:sz="4" w:space="0" w:color="auto"/>
                  </w:tcBorders>
                  <w:shd w:val="clear" w:color="auto" w:fill="auto"/>
                  <w:vAlign w:val="center"/>
                  <w:hideMark/>
                </w:tcPr>
                <w:p w14:paraId="5F4F67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3A49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B1A79B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5C8F790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1F7C5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376</w:t>
                  </w:r>
                </w:p>
              </w:tc>
              <w:tc>
                <w:tcPr>
                  <w:tcW w:w="1660" w:type="dxa"/>
                  <w:tcBorders>
                    <w:top w:val="nil"/>
                    <w:left w:val="nil"/>
                    <w:bottom w:val="single" w:sz="4" w:space="0" w:color="auto"/>
                    <w:right w:val="single" w:sz="4" w:space="0" w:color="auto"/>
                  </w:tcBorders>
                  <w:shd w:val="clear" w:color="auto" w:fill="auto"/>
                  <w:noWrap/>
                  <w:vAlign w:val="center"/>
                  <w:hideMark/>
                </w:tcPr>
                <w:p w14:paraId="5BF1AAF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607010378.00</w:t>
                  </w:r>
                </w:p>
              </w:tc>
              <w:tc>
                <w:tcPr>
                  <w:tcW w:w="4833" w:type="dxa"/>
                  <w:tcBorders>
                    <w:top w:val="nil"/>
                    <w:left w:val="nil"/>
                    <w:bottom w:val="single" w:sz="4" w:space="0" w:color="auto"/>
                    <w:right w:val="single" w:sz="4" w:space="0" w:color="auto"/>
                  </w:tcBorders>
                  <w:shd w:val="clear" w:color="auto" w:fill="auto"/>
                  <w:vAlign w:val="bottom"/>
                  <w:hideMark/>
                </w:tcPr>
                <w:p w14:paraId="6138704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PERILLA PARA ASPIRACION DE SECRECIONES DE HULE NO. 4                                                                                                                                                                                                                                                                                                                                                                                                                                                                                                                                                                                                                                                                                                                                                                                                                                                                                                                                                                                                                                                                                                                                                                                                                                                                                                                                                                                                                                                                                                                                                                                                                                                                                                                                                                                                                                                                                                                                                                                                                            </w:t>
                  </w:r>
                </w:p>
              </w:tc>
              <w:tc>
                <w:tcPr>
                  <w:tcW w:w="1134" w:type="dxa"/>
                  <w:tcBorders>
                    <w:top w:val="nil"/>
                    <w:left w:val="nil"/>
                    <w:bottom w:val="single" w:sz="4" w:space="0" w:color="auto"/>
                    <w:right w:val="single" w:sz="4" w:space="0" w:color="auto"/>
                  </w:tcBorders>
                  <w:shd w:val="clear" w:color="auto" w:fill="auto"/>
                  <w:vAlign w:val="center"/>
                  <w:hideMark/>
                </w:tcPr>
                <w:p w14:paraId="4D38A7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779F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2EB98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230</w:t>
                  </w:r>
                </w:p>
              </w:tc>
            </w:tr>
            <w:tr w:rsidR="00BA429B" w:rsidRPr="00BA429B" w14:paraId="6FEE4A3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23FD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377</w:t>
                  </w:r>
                </w:p>
              </w:tc>
              <w:tc>
                <w:tcPr>
                  <w:tcW w:w="1660" w:type="dxa"/>
                  <w:tcBorders>
                    <w:top w:val="nil"/>
                    <w:left w:val="nil"/>
                    <w:bottom w:val="single" w:sz="4" w:space="0" w:color="auto"/>
                    <w:right w:val="single" w:sz="4" w:space="0" w:color="auto"/>
                  </w:tcBorders>
                  <w:shd w:val="clear" w:color="auto" w:fill="auto"/>
                  <w:noWrap/>
                  <w:vAlign w:val="center"/>
                  <w:hideMark/>
                </w:tcPr>
                <w:p w14:paraId="0AB59C0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607110046.00</w:t>
                  </w:r>
                </w:p>
              </w:tc>
              <w:tc>
                <w:tcPr>
                  <w:tcW w:w="4833" w:type="dxa"/>
                  <w:tcBorders>
                    <w:top w:val="nil"/>
                    <w:left w:val="nil"/>
                    <w:bottom w:val="single" w:sz="4" w:space="0" w:color="auto"/>
                    <w:right w:val="single" w:sz="4" w:space="0" w:color="auto"/>
                  </w:tcBorders>
                  <w:shd w:val="clear" w:color="auto" w:fill="auto"/>
                  <w:vAlign w:val="bottom"/>
                  <w:hideMark/>
                </w:tcPr>
                <w:p w14:paraId="743017E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CONTROLES BIOLOGICOS PARA MATERIAL ESTERILIZADO EN VAPOR                                                                                                                                                                                                                                                                                                                                                                                                                                                                                                                                                                                                                                                                                                                                                                                                                                                                                                                                                                                                                                                                                                                                                                                                                                                                                                                                                                                                                                                                                                                                                                                                                                                                                                                                                                                                                                                                                                                                                                                                                        </w:t>
                  </w:r>
                </w:p>
              </w:tc>
              <w:tc>
                <w:tcPr>
                  <w:tcW w:w="1134" w:type="dxa"/>
                  <w:tcBorders>
                    <w:top w:val="nil"/>
                    <w:left w:val="nil"/>
                    <w:bottom w:val="single" w:sz="4" w:space="0" w:color="auto"/>
                    <w:right w:val="single" w:sz="4" w:space="0" w:color="auto"/>
                  </w:tcBorders>
                  <w:shd w:val="clear" w:color="auto" w:fill="auto"/>
                  <w:vAlign w:val="center"/>
                  <w:hideMark/>
                </w:tcPr>
                <w:p w14:paraId="7411E4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83EE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973F0E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26F42B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A176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378</w:t>
                  </w:r>
                </w:p>
              </w:tc>
              <w:tc>
                <w:tcPr>
                  <w:tcW w:w="1660" w:type="dxa"/>
                  <w:tcBorders>
                    <w:top w:val="nil"/>
                    <w:left w:val="nil"/>
                    <w:bottom w:val="single" w:sz="4" w:space="0" w:color="auto"/>
                    <w:right w:val="single" w:sz="4" w:space="0" w:color="auto"/>
                  </w:tcBorders>
                  <w:shd w:val="clear" w:color="auto" w:fill="auto"/>
                  <w:noWrap/>
                  <w:vAlign w:val="center"/>
                  <w:hideMark/>
                </w:tcPr>
                <w:p w14:paraId="045921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607110145.00</w:t>
                  </w:r>
                </w:p>
              </w:tc>
              <w:tc>
                <w:tcPr>
                  <w:tcW w:w="4833" w:type="dxa"/>
                  <w:tcBorders>
                    <w:top w:val="nil"/>
                    <w:left w:val="nil"/>
                    <w:bottom w:val="single" w:sz="4" w:space="0" w:color="auto"/>
                    <w:right w:val="single" w:sz="4" w:space="0" w:color="auto"/>
                  </w:tcBorders>
                  <w:shd w:val="clear" w:color="auto" w:fill="auto"/>
                  <w:vAlign w:val="bottom"/>
                  <w:hideMark/>
                </w:tcPr>
                <w:p w14:paraId="6A5793B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                                                                                                                                                                                                                                                                                                                                                                                                                                                                                                                                                                                                                                                                                                                                                                                                                                                                                                                                                                                                                                                                                                                                                                                                                                                                                                                                                                                                                                                                                                                                                                                                                                                                                                                                                 </w:t>
                  </w:r>
                </w:p>
              </w:tc>
              <w:tc>
                <w:tcPr>
                  <w:tcW w:w="1134" w:type="dxa"/>
                  <w:tcBorders>
                    <w:top w:val="nil"/>
                    <w:left w:val="nil"/>
                    <w:bottom w:val="single" w:sz="4" w:space="0" w:color="auto"/>
                    <w:right w:val="single" w:sz="4" w:space="0" w:color="auto"/>
                  </w:tcBorders>
                  <w:shd w:val="clear" w:color="auto" w:fill="auto"/>
                  <w:vAlign w:val="center"/>
                  <w:hideMark/>
                </w:tcPr>
                <w:p w14:paraId="3CCBF4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62805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8E2735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4,823</w:t>
                  </w:r>
                </w:p>
              </w:tc>
            </w:tr>
            <w:tr w:rsidR="00BA429B" w:rsidRPr="00BA429B" w14:paraId="70F3792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1605C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379</w:t>
                  </w:r>
                </w:p>
              </w:tc>
              <w:tc>
                <w:tcPr>
                  <w:tcW w:w="1660" w:type="dxa"/>
                  <w:tcBorders>
                    <w:top w:val="nil"/>
                    <w:left w:val="nil"/>
                    <w:bottom w:val="single" w:sz="4" w:space="0" w:color="auto"/>
                    <w:right w:val="single" w:sz="4" w:space="0" w:color="auto"/>
                  </w:tcBorders>
                  <w:shd w:val="clear" w:color="auto" w:fill="auto"/>
                  <w:noWrap/>
                  <w:vAlign w:val="center"/>
                  <w:hideMark/>
                </w:tcPr>
                <w:p w14:paraId="28B911B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607400025.00</w:t>
                  </w:r>
                </w:p>
              </w:tc>
              <w:tc>
                <w:tcPr>
                  <w:tcW w:w="4833" w:type="dxa"/>
                  <w:tcBorders>
                    <w:top w:val="nil"/>
                    <w:left w:val="nil"/>
                    <w:bottom w:val="single" w:sz="4" w:space="0" w:color="auto"/>
                    <w:right w:val="single" w:sz="4" w:space="0" w:color="auto"/>
                  </w:tcBorders>
                  <w:shd w:val="clear" w:color="auto" w:fill="auto"/>
                  <w:vAlign w:val="bottom"/>
                  <w:hideMark/>
                </w:tcPr>
                <w:p w14:paraId="5EE9073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PROTECTOR DE PIEL. TINTURA DE BENJUI AL 20%.    1000 ML.                                                                                                                                                                                                                                                                                                                                                                                                                                                                                                                                                                                                                                                                                                                                                                                                                                                                                                                                                                                                                                                                                                                                                                                                                                                                                                                                                                                                                                                                                                                                                                                                                                                                                                                                                                                                                                                                                                                                                                                                                        </w:t>
                  </w:r>
                </w:p>
              </w:tc>
              <w:tc>
                <w:tcPr>
                  <w:tcW w:w="1134" w:type="dxa"/>
                  <w:tcBorders>
                    <w:top w:val="nil"/>
                    <w:left w:val="nil"/>
                    <w:bottom w:val="single" w:sz="4" w:space="0" w:color="auto"/>
                    <w:right w:val="single" w:sz="4" w:space="0" w:color="auto"/>
                  </w:tcBorders>
                  <w:shd w:val="clear" w:color="auto" w:fill="auto"/>
                  <w:vAlign w:val="center"/>
                  <w:hideMark/>
                </w:tcPr>
                <w:p w14:paraId="2CC5FD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8AC20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042779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r>
            <w:tr w:rsidR="00BA429B" w:rsidRPr="00BA429B" w14:paraId="22129A4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77CCD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380</w:t>
                  </w:r>
                </w:p>
              </w:tc>
              <w:tc>
                <w:tcPr>
                  <w:tcW w:w="1660" w:type="dxa"/>
                  <w:tcBorders>
                    <w:top w:val="nil"/>
                    <w:left w:val="nil"/>
                    <w:bottom w:val="single" w:sz="4" w:space="0" w:color="auto"/>
                    <w:right w:val="single" w:sz="4" w:space="0" w:color="auto"/>
                  </w:tcBorders>
                  <w:shd w:val="clear" w:color="auto" w:fill="auto"/>
                  <w:noWrap/>
                  <w:vAlign w:val="center"/>
                  <w:hideMark/>
                </w:tcPr>
                <w:p w14:paraId="19F4CC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607710050.00</w:t>
                  </w:r>
                </w:p>
              </w:tc>
              <w:tc>
                <w:tcPr>
                  <w:tcW w:w="4833" w:type="dxa"/>
                  <w:tcBorders>
                    <w:top w:val="nil"/>
                    <w:left w:val="nil"/>
                    <w:bottom w:val="single" w:sz="4" w:space="0" w:color="auto"/>
                    <w:right w:val="single" w:sz="4" w:space="0" w:color="auto"/>
                  </w:tcBorders>
                  <w:shd w:val="clear" w:color="auto" w:fill="auto"/>
                  <w:vAlign w:val="bottom"/>
                  <w:hideMark/>
                </w:tcPr>
                <w:p w14:paraId="5F5418F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RASTRILLO CON DIENTES DE BORDES ROMOS Y HOJA DE UN FILO DESECHABLE                                                                                                                                                                                                                                                                                                                                                                                                                                                                                                                                                                                                                                                                                                                                                                                                                                                                                                                                                                                                                                                                                                                                                                                                                                                                                                                                                                                                                                                                                                                                                                                                                                                                                                                                                                                                                                                                                                                                                                                                              </w:t>
                  </w:r>
                </w:p>
              </w:tc>
              <w:tc>
                <w:tcPr>
                  <w:tcW w:w="1134" w:type="dxa"/>
                  <w:tcBorders>
                    <w:top w:val="nil"/>
                    <w:left w:val="nil"/>
                    <w:bottom w:val="single" w:sz="4" w:space="0" w:color="auto"/>
                    <w:right w:val="single" w:sz="4" w:space="0" w:color="auto"/>
                  </w:tcBorders>
                  <w:shd w:val="clear" w:color="auto" w:fill="auto"/>
                  <w:vAlign w:val="center"/>
                  <w:hideMark/>
                </w:tcPr>
                <w:p w14:paraId="384E96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F511E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9BC90F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921</w:t>
                  </w:r>
                </w:p>
              </w:tc>
            </w:tr>
            <w:tr w:rsidR="00BA429B" w:rsidRPr="00BA429B" w14:paraId="5E59F7A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B5F0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381</w:t>
                  </w:r>
                </w:p>
              </w:tc>
              <w:tc>
                <w:tcPr>
                  <w:tcW w:w="1660" w:type="dxa"/>
                  <w:tcBorders>
                    <w:top w:val="nil"/>
                    <w:left w:val="nil"/>
                    <w:bottom w:val="single" w:sz="4" w:space="0" w:color="auto"/>
                    <w:right w:val="single" w:sz="4" w:space="0" w:color="auto"/>
                  </w:tcBorders>
                  <w:shd w:val="clear" w:color="auto" w:fill="auto"/>
                  <w:noWrap/>
                  <w:vAlign w:val="center"/>
                  <w:hideMark/>
                </w:tcPr>
                <w:p w14:paraId="64C74D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607710068.00</w:t>
                  </w:r>
                </w:p>
              </w:tc>
              <w:tc>
                <w:tcPr>
                  <w:tcW w:w="4833" w:type="dxa"/>
                  <w:tcBorders>
                    <w:top w:val="nil"/>
                    <w:left w:val="nil"/>
                    <w:bottom w:val="single" w:sz="4" w:space="0" w:color="auto"/>
                    <w:right w:val="single" w:sz="4" w:space="0" w:color="auto"/>
                  </w:tcBorders>
                  <w:shd w:val="clear" w:color="auto" w:fill="auto"/>
                  <w:vAlign w:val="bottom"/>
                  <w:hideMark/>
                </w:tcPr>
                <w:p w14:paraId="4D02C5A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RASTRILLO DE CABEZA FIJA, RECTANGULAR. DE 1 A </w:t>
                  </w:r>
                  <w:proofErr w:type="gramStart"/>
                  <w:r w:rsidRPr="00BA429B">
                    <w:rPr>
                      <w:rFonts w:ascii="Calibri" w:hAnsi="Calibri" w:cs="Calibri"/>
                      <w:color w:val="000000"/>
                      <w:sz w:val="18"/>
                      <w:szCs w:val="18"/>
                      <w:lang w:val="es-MX" w:eastAsia="es-MX"/>
                    </w:rPr>
                    <w:t>1.5  CM</w:t>
                  </w:r>
                  <w:proofErr w:type="gramEnd"/>
                  <w:r w:rsidRPr="00BA429B">
                    <w:rPr>
                      <w:rFonts w:ascii="Calibri" w:hAnsi="Calibri" w:cs="Calibri"/>
                      <w:color w:val="000000"/>
                      <w:sz w:val="18"/>
                      <w:szCs w:val="18"/>
                      <w:lang w:val="es-MX" w:eastAsia="es-MX"/>
                    </w:rPr>
                    <w:t xml:space="preserve"> DE ANCHO Y DE 3.5 A 4.5 CM DE LONGITUD. CON BORDE LISO, BANDA LUBRICANTE, DOBLE HOJA DE AFEITAR, SOBREPUESTAS, UNIDAS CADA 3 A 5 </w:t>
                  </w:r>
                  <w:proofErr w:type="gramStart"/>
                  <w:r w:rsidRPr="00BA429B">
                    <w:rPr>
                      <w:rFonts w:ascii="Calibri" w:hAnsi="Calibri" w:cs="Calibri"/>
                      <w:color w:val="000000"/>
                      <w:sz w:val="18"/>
                      <w:szCs w:val="18"/>
                      <w:lang w:val="es-MX" w:eastAsia="es-MX"/>
                    </w:rPr>
                    <w:t>MM  MANGO</w:t>
                  </w:r>
                  <w:proofErr w:type="gramEnd"/>
                  <w:r w:rsidRPr="00BA429B">
                    <w:rPr>
                      <w:rFonts w:ascii="Calibri" w:hAnsi="Calibri" w:cs="Calibri"/>
                      <w:color w:val="000000"/>
                      <w:sz w:val="18"/>
                      <w:szCs w:val="18"/>
                      <w:lang w:val="es-MX" w:eastAsia="es-MX"/>
                    </w:rPr>
                    <w:t xml:space="preserve">  RIGIDO, REFORZADO, RESISTENTE DE 7.5 A 10 CM. DE LONGITUD. CURVATURA O ANGULACION A LA UNION DE LA CABEZA.  DESECHABLES.                                                                                                                                                                                                                                                                                                                                                                                                                                                                                                                                                                                                                                                                                                                                                                                                                                                                                                                                                                                                                                                                                                                                                                                                                                                                                                                                                                                                                                                                                                                                                                                                                                                                                                                                                      </w:t>
                  </w:r>
                </w:p>
              </w:tc>
              <w:tc>
                <w:tcPr>
                  <w:tcW w:w="1134" w:type="dxa"/>
                  <w:tcBorders>
                    <w:top w:val="nil"/>
                    <w:left w:val="nil"/>
                    <w:bottom w:val="single" w:sz="4" w:space="0" w:color="auto"/>
                    <w:right w:val="single" w:sz="4" w:space="0" w:color="auto"/>
                  </w:tcBorders>
                  <w:shd w:val="clear" w:color="auto" w:fill="auto"/>
                  <w:vAlign w:val="center"/>
                  <w:hideMark/>
                </w:tcPr>
                <w:p w14:paraId="7E65F5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8096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8173BB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5,483</w:t>
                  </w:r>
                </w:p>
              </w:tc>
            </w:tr>
            <w:tr w:rsidR="00BA429B" w:rsidRPr="00BA429B" w14:paraId="02CBB33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7F83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382</w:t>
                  </w:r>
                </w:p>
              </w:tc>
              <w:tc>
                <w:tcPr>
                  <w:tcW w:w="1660" w:type="dxa"/>
                  <w:tcBorders>
                    <w:top w:val="nil"/>
                    <w:left w:val="nil"/>
                    <w:bottom w:val="single" w:sz="4" w:space="0" w:color="auto"/>
                    <w:right w:val="single" w:sz="4" w:space="0" w:color="auto"/>
                  </w:tcBorders>
                  <w:shd w:val="clear" w:color="auto" w:fill="auto"/>
                  <w:noWrap/>
                  <w:vAlign w:val="center"/>
                  <w:hideMark/>
                </w:tcPr>
                <w:p w14:paraId="02EF8AF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607970019.00</w:t>
                  </w:r>
                </w:p>
              </w:tc>
              <w:tc>
                <w:tcPr>
                  <w:tcW w:w="4833" w:type="dxa"/>
                  <w:tcBorders>
                    <w:top w:val="nil"/>
                    <w:left w:val="nil"/>
                    <w:bottom w:val="single" w:sz="4" w:space="0" w:color="auto"/>
                    <w:right w:val="single" w:sz="4" w:space="0" w:color="auto"/>
                  </w:tcBorders>
                  <w:shd w:val="clear" w:color="auto" w:fill="auto"/>
                  <w:vAlign w:val="bottom"/>
                  <w:hideMark/>
                </w:tcPr>
                <w:p w14:paraId="3AB3E50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ALGODON PARA USO DENTAL. MEDIDA: 3.8  X 0.8 CM                                                                                                                                                                                                                                                                                                                                                                                                                                                                                                                                                                                                                                                                                                                                                                                                                                                                                                                                                                                                                                                                                                                                                                                                                                                                                                                                                                                                                                                                                                                                                                                                                                                                                                                                                                                                                                                                                                                                                                                                                                  </w:t>
                  </w:r>
                </w:p>
              </w:tc>
              <w:tc>
                <w:tcPr>
                  <w:tcW w:w="1134" w:type="dxa"/>
                  <w:tcBorders>
                    <w:top w:val="nil"/>
                    <w:left w:val="nil"/>
                    <w:bottom w:val="single" w:sz="4" w:space="0" w:color="auto"/>
                    <w:right w:val="single" w:sz="4" w:space="0" w:color="auto"/>
                  </w:tcBorders>
                  <w:shd w:val="clear" w:color="auto" w:fill="auto"/>
                  <w:vAlign w:val="center"/>
                  <w:hideMark/>
                </w:tcPr>
                <w:p w14:paraId="226509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32A4B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46E60E9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2982D6F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A638F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383</w:t>
                  </w:r>
                </w:p>
              </w:tc>
              <w:tc>
                <w:tcPr>
                  <w:tcW w:w="1660" w:type="dxa"/>
                  <w:tcBorders>
                    <w:top w:val="nil"/>
                    <w:left w:val="nil"/>
                    <w:bottom w:val="single" w:sz="4" w:space="0" w:color="auto"/>
                    <w:right w:val="single" w:sz="4" w:space="0" w:color="auto"/>
                  </w:tcBorders>
                  <w:shd w:val="clear" w:color="auto" w:fill="auto"/>
                  <w:noWrap/>
                  <w:vAlign w:val="center"/>
                  <w:hideMark/>
                </w:tcPr>
                <w:p w14:paraId="12E33C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608130035.00</w:t>
                  </w:r>
                </w:p>
              </w:tc>
              <w:tc>
                <w:tcPr>
                  <w:tcW w:w="4833" w:type="dxa"/>
                  <w:tcBorders>
                    <w:top w:val="nil"/>
                    <w:left w:val="nil"/>
                    <w:bottom w:val="single" w:sz="4" w:space="0" w:color="auto"/>
                    <w:right w:val="single" w:sz="4" w:space="0" w:color="auto"/>
                  </w:tcBorders>
                  <w:shd w:val="clear" w:color="auto" w:fill="auto"/>
                  <w:vAlign w:val="bottom"/>
                  <w:hideMark/>
                </w:tcPr>
                <w:p w14:paraId="329DD83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SEPARADOR LIQUIDO, PARA YESO Y ACRILICO. 1 LITRO                                                                                                                                                                                                                                                                                                                                                                                                                                                                                                                                                                                                                                                                                                                                                                                                                                                                                                                                                                                                                                                                                                                                                                                                                                                                                                                                                                                                                                                                                                                                                                                                                                                                                                                                                                                                                                                                                                                                                                                                                                </w:t>
                  </w:r>
                </w:p>
              </w:tc>
              <w:tc>
                <w:tcPr>
                  <w:tcW w:w="1134" w:type="dxa"/>
                  <w:tcBorders>
                    <w:top w:val="nil"/>
                    <w:left w:val="nil"/>
                    <w:bottom w:val="single" w:sz="4" w:space="0" w:color="auto"/>
                    <w:right w:val="single" w:sz="4" w:space="0" w:color="auto"/>
                  </w:tcBorders>
                  <w:shd w:val="clear" w:color="auto" w:fill="auto"/>
                  <w:vAlign w:val="center"/>
                  <w:hideMark/>
                </w:tcPr>
                <w:p w14:paraId="6C7C2F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46E2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16C0ED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3DA604A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7E12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384</w:t>
                  </w:r>
                </w:p>
              </w:tc>
              <w:tc>
                <w:tcPr>
                  <w:tcW w:w="1660" w:type="dxa"/>
                  <w:tcBorders>
                    <w:top w:val="nil"/>
                    <w:left w:val="nil"/>
                    <w:bottom w:val="single" w:sz="4" w:space="0" w:color="auto"/>
                    <w:right w:val="single" w:sz="4" w:space="0" w:color="auto"/>
                  </w:tcBorders>
                  <w:shd w:val="clear" w:color="auto" w:fill="auto"/>
                  <w:noWrap/>
                  <w:vAlign w:val="center"/>
                  <w:hideMark/>
                </w:tcPr>
                <w:p w14:paraId="4E97DF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608200366.00</w:t>
                  </w:r>
                </w:p>
              </w:tc>
              <w:tc>
                <w:tcPr>
                  <w:tcW w:w="4833" w:type="dxa"/>
                  <w:tcBorders>
                    <w:top w:val="nil"/>
                    <w:left w:val="nil"/>
                    <w:bottom w:val="single" w:sz="4" w:space="0" w:color="auto"/>
                    <w:right w:val="single" w:sz="4" w:space="0" w:color="auto"/>
                  </w:tcBorders>
                  <w:shd w:val="clear" w:color="auto" w:fill="auto"/>
                  <w:vAlign w:val="bottom"/>
                  <w:hideMark/>
                </w:tcPr>
                <w:p w14:paraId="33782923" w14:textId="0F5B77C6"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                                                                                                                                                                                                                                                                                                                                                                                                                                                                                                                                                                                                                                                                                                                                                                                                                                                                                                                                                                                                                                                                                                                                                                                                                                                                                                                                                                                                                                                                                                                                                                                                                                                                                                                                                  </w:t>
                  </w:r>
                </w:p>
              </w:tc>
              <w:tc>
                <w:tcPr>
                  <w:tcW w:w="1134" w:type="dxa"/>
                  <w:tcBorders>
                    <w:top w:val="nil"/>
                    <w:left w:val="nil"/>
                    <w:bottom w:val="single" w:sz="4" w:space="0" w:color="auto"/>
                    <w:right w:val="single" w:sz="4" w:space="0" w:color="auto"/>
                  </w:tcBorders>
                  <w:shd w:val="clear" w:color="auto" w:fill="auto"/>
                  <w:vAlign w:val="center"/>
                  <w:hideMark/>
                </w:tcPr>
                <w:p w14:paraId="23CF05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0FD4A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25EE5E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4AE35D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0DC7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385</w:t>
                  </w:r>
                </w:p>
              </w:tc>
              <w:tc>
                <w:tcPr>
                  <w:tcW w:w="1660" w:type="dxa"/>
                  <w:tcBorders>
                    <w:top w:val="nil"/>
                    <w:left w:val="nil"/>
                    <w:bottom w:val="single" w:sz="4" w:space="0" w:color="auto"/>
                    <w:right w:val="single" w:sz="4" w:space="0" w:color="auto"/>
                  </w:tcBorders>
                  <w:shd w:val="clear" w:color="auto" w:fill="auto"/>
                  <w:noWrap/>
                  <w:vAlign w:val="center"/>
                  <w:hideMark/>
                </w:tcPr>
                <w:p w14:paraId="1CA94A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608200374.00</w:t>
                  </w:r>
                </w:p>
              </w:tc>
              <w:tc>
                <w:tcPr>
                  <w:tcW w:w="4833" w:type="dxa"/>
                  <w:tcBorders>
                    <w:top w:val="nil"/>
                    <w:left w:val="nil"/>
                    <w:bottom w:val="single" w:sz="4" w:space="0" w:color="auto"/>
                    <w:right w:val="single" w:sz="4" w:space="0" w:color="auto"/>
                  </w:tcBorders>
                  <w:shd w:val="clear" w:color="auto" w:fill="auto"/>
                  <w:vAlign w:val="bottom"/>
                  <w:hideMark/>
                </w:tcPr>
                <w:p w14:paraId="259C653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                                                                                                                                                                                                                                                                                                                                                                                                                                                                                                                                                                                                                                                                                                                                                                                                                                                                                                                                                                                                                                                                                                                                                                                                                                                                                                                                                                                                                                                                                                                                                                                                                                                                                                                                                       </w:t>
                  </w:r>
                </w:p>
              </w:tc>
              <w:tc>
                <w:tcPr>
                  <w:tcW w:w="1134" w:type="dxa"/>
                  <w:tcBorders>
                    <w:top w:val="nil"/>
                    <w:left w:val="nil"/>
                    <w:bottom w:val="single" w:sz="4" w:space="0" w:color="auto"/>
                    <w:right w:val="single" w:sz="4" w:space="0" w:color="auto"/>
                  </w:tcBorders>
                  <w:shd w:val="clear" w:color="auto" w:fill="auto"/>
                  <w:vAlign w:val="center"/>
                  <w:hideMark/>
                </w:tcPr>
                <w:p w14:paraId="7BE4092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4122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BE393E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2C1839F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A53B3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386</w:t>
                  </w:r>
                </w:p>
              </w:tc>
              <w:tc>
                <w:tcPr>
                  <w:tcW w:w="1660" w:type="dxa"/>
                  <w:tcBorders>
                    <w:top w:val="nil"/>
                    <w:left w:val="nil"/>
                    <w:bottom w:val="single" w:sz="4" w:space="0" w:color="auto"/>
                    <w:right w:val="single" w:sz="4" w:space="0" w:color="auto"/>
                  </w:tcBorders>
                  <w:shd w:val="clear" w:color="auto" w:fill="auto"/>
                  <w:noWrap/>
                  <w:vAlign w:val="center"/>
                  <w:hideMark/>
                </w:tcPr>
                <w:p w14:paraId="0828522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608200382.00</w:t>
                  </w:r>
                </w:p>
              </w:tc>
              <w:tc>
                <w:tcPr>
                  <w:tcW w:w="4833" w:type="dxa"/>
                  <w:tcBorders>
                    <w:top w:val="nil"/>
                    <w:left w:val="nil"/>
                    <w:bottom w:val="single" w:sz="4" w:space="0" w:color="auto"/>
                    <w:right w:val="single" w:sz="4" w:space="0" w:color="auto"/>
                  </w:tcBorders>
                  <w:shd w:val="clear" w:color="auto" w:fill="auto"/>
                  <w:vAlign w:val="bottom"/>
                  <w:hideMark/>
                </w:tcPr>
                <w:p w14:paraId="0DE4310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                                                                                                                                                                                                                                                                                                                                                                                                                                                                                                                                                                                                                                                                                                                                                                                                                                                                                                                                                                                                                                                                                                                                                                                                                                                                                                                                                                                                                                                                                                                                                                                                                                                                                                                                                         </w:t>
                  </w:r>
                </w:p>
              </w:tc>
              <w:tc>
                <w:tcPr>
                  <w:tcW w:w="1134" w:type="dxa"/>
                  <w:tcBorders>
                    <w:top w:val="nil"/>
                    <w:left w:val="nil"/>
                    <w:bottom w:val="single" w:sz="4" w:space="0" w:color="auto"/>
                    <w:right w:val="single" w:sz="4" w:space="0" w:color="auto"/>
                  </w:tcBorders>
                  <w:shd w:val="clear" w:color="auto" w:fill="auto"/>
                  <w:vAlign w:val="center"/>
                  <w:hideMark/>
                </w:tcPr>
                <w:p w14:paraId="0638CBD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BF157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C59CA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1947DF4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749D8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387</w:t>
                  </w:r>
                </w:p>
              </w:tc>
              <w:tc>
                <w:tcPr>
                  <w:tcW w:w="1660" w:type="dxa"/>
                  <w:tcBorders>
                    <w:top w:val="nil"/>
                    <w:left w:val="nil"/>
                    <w:bottom w:val="single" w:sz="4" w:space="0" w:color="auto"/>
                    <w:right w:val="single" w:sz="4" w:space="0" w:color="auto"/>
                  </w:tcBorders>
                  <w:shd w:val="clear" w:color="auto" w:fill="auto"/>
                  <w:noWrap/>
                  <w:vAlign w:val="center"/>
                  <w:hideMark/>
                </w:tcPr>
                <w:p w14:paraId="6CCB69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608200390.00</w:t>
                  </w:r>
                </w:p>
              </w:tc>
              <w:tc>
                <w:tcPr>
                  <w:tcW w:w="4833" w:type="dxa"/>
                  <w:tcBorders>
                    <w:top w:val="nil"/>
                    <w:left w:val="nil"/>
                    <w:bottom w:val="single" w:sz="4" w:space="0" w:color="auto"/>
                    <w:right w:val="single" w:sz="4" w:space="0" w:color="auto"/>
                  </w:tcBorders>
                  <w:shd w:val="clear" w:color="auto" w:fill="auto"/>
                  <w:vAlign w:val="bottom"/>
                  <w:hideMark/>
                </w:tcPr>
                <w:p w14:paraId="52A7CF8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w:t>
                  </w:r>
                  <w:r w:rsidRPr="00BA429B">
                    <w:rPr>
                      <w:rFonts w:ascii="Calibri" w:hAnsi="Calibri" w:cs="Calibri"/>
                      <w:color w:val="000000"/>
                      <w:sz w:val="18"/>
                      <w:szCs w:val="18"/>
                      <w:lang w:val="es-MX" w:eastAsia="es-MX"/>
                    </w:rPr>
                    <w:lastRenderedPageBreak/>
                    <w:t xml:space="preserve">MONITORIZACION,  DOS TUBOS DE FLUJO SUAVE DE 180 CM DE LONGITUD, UNA LINEA PARA MONITORIZACION DE LA PRESION, UN GORRO, UNA CINTA DE VELCRO, ESTERIL Y DESECHABLE, TAMAÑO: ADULTO                                                                                                                                                                                                                                                                                                                                                                                                                                                                                                                                                                                                                                                                                                                                                                                                                                                                                                                                                                                                                                                                                                                                                                                                                                                                                                                                                                                                                                                                                                                                                                                                                                                                                                                                                   </w:t>
                  </w:r>
                </w:p>
              </w:tc>
              <w:tc>
                <w:tcPr>
                  <w:tcW w:w="1134" w:type="dxa"/>
                  <w:tcBorders>
                    <w:top w:val="nil"/>
                    <w:left w:val="nil"/>
                    <w:bottom w:val="single" w:sz="4" w:space="0" w:color="auto"/>
                    <w:right w:val="single" w:sz="4" w:space="0" w:color="auto"/>
                  </w:tcBorders>
                  <w:shd w:val="clear" w:color="auto" w:fill="auto"/>
                  <w:vAlign w:val="center"/>
                  <w:hideMark/>
                </w:tcPr>
                <w:p w14:paraId="0AD1E6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317669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BF706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4C5483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4CB7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388</w:t>
                  </w:r>
                </w:p>
              </w:tc>
              <w:tc>
                <w:tcPr>
                  <w:tcW w:w="1660" w:type="dxa"/>
                  <w:tcBorders>
                    <w:top w:val="nil"/>
                    <w:left w:val="nil"/>
                    <w:bottom w:val="single" w:sz="4" w:space="0" w:color="auto"/>
                    <w:right w:val="single" w:sz="4" w:space="0" w:color="auto"/>
                  </w:tcBorders>
                  <w:shd w:val="clear" w:color="auto" w:fill="auto"/>
                  <w:noWrap/>
                  <w:vAlign w:val="center"/>
                  <w:hideMark/>
                </w:tcPr>
                <w:p w14:paraId="1B2973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608307070.00</w:t>
                  </w:r>
                </w:p>
              </w:tc>
              <w:tc>
                <w:tcPr>
                  <w:tcW w:w="4833" w:type="dxa"/>
                  <w:tcBorders>
                    <w:top w:val="nil"/>
                    <w:left w:val="nil"/>
                    <w:bottom w:val="single" w:sz="4" w:space="0" w:color="auto"/>
                    <w:right w:val="single" w:sz="4" w:space="0" w:color="auto"/>
                  </w:tcBorders>
                  <w:shd w:val="clear" w:color="auto" w:fill="auto"/>
                  <w:vAlign w:val="bottom"/>
                  <w:hideMark/>
                </w:tcPr>
                <w:p w14:paraId="2045F3A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TORACICO, DE ELASTOMERO DE SILICON, OPACA A LOS RAYOS X.  LONGITUD 45 A 51 CM  CALIBRE 36 FR                                                                                                                                                                                                                                                                                                                                                                                                                                                                                                                                                                                                                                                                                                                                                                                                                                                                                                                                                                                                                                                                                                                                                                                                                                                                                                                                                                                                                                                                                                                                                                                                                                                                                                                                                                                                                                                                                                                                                                 </w:t>
                  </w:r>
                </w:p>
              </w:tc>
              <w:tc>
                <w:tcPr>
                  <w:tcW w:w="1134" w:type="dxa"/>
                  <w:tcBorders>
                    <w:top w:val="nil"/>
                    <w:left w:val="nil"/>
                    <w:bottom w:val="single" w:sz="4" w:space="0" w:color="auto"/>
                    <w:right w:val="single" w:sz="4" w:space="0" w:color="auto"/>
                  </w:tcBorders>
                  <w:shd w:val="clear" w:color="auto" w:fill="auto"/>
                  <w:vAlign w:val="center"/>
                  <w:hideMark/>
                </w:tcPr>
                <w:p w14:paraId="36A22E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D652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222A7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4DEF58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F7140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389</w:t>
                  </w:r>
                </w:p>
              </w:tc>
              <w:tc>
                <w:tcPr>
                  <w:tcW w:w="1660" w:type="dxa"/>
                  <w:tcBorders>
                    <w:top w:val="nil"/>
                    <w:left w:val="nil"/>
                    <w:bottom w:val="single" w:sz="4" w:space="0" w:color="auto"/>
                    <w:right w:val="single" w:sz="4" w:space="0" w:color="auto"/>
                  </w:tcBorders>
                  <w:shd w:val="clear" w:color="auto" w:fill="auto"/>
                  <w:noWrap/>
                  <w:vAlign w:val="center"/>
                  <w:hideMark/>
                </w:tcPr>
                <w:p w14:paraId="76D391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608307088.00</w:t>
                  </w:r>
                </w:p>
              </w:tc>
              <w:tc>
                <w:tcPr>
                  <w:tcW w:w="4833" w:type="dxa"/>
                  <w:tcBorders>
                    <w:top w:val="nil"/>
                    <w:left w:val="nil"/>
                    <w:bottom w:val="single" w:sz="4" w:space="0" w:color="auto"/>
                    <w:right w:val="single" w:sz="4" w:space="0" w:color="auto"/>
                  </w:tcBorders>
                  <w:shd w:val="clear" w:color="auto" w:fill="auto"/>
                  <w:vAlign w:val="bottom"/>
                  <w:hideMark/>
                </w:tcPr>
                <w:p w14:paraId="2D77E1A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TORACICO, DE ELASTOMERO DE SILICON, OPACA A LOS RAYOS X. 45 A 51 CM CALIBRE 19 FR                                                                                                                                                                                                                                                                                                                                                                                                                                                                                                                                                                                                                                                                                                                                                                                                                                                                                                                                                                                                                                                                                                                                                                                                                                                                                                                                                                                                                                                                                                                                                                                                                                                                                                                                                                                                                                                                                                                                                                            </w:t>
                  </w:r>
                </w:p>
              </w:tc>
              <w:tc>
                <w:tcPr>
                  <w:tcW w:w="1134" w:type="dxa"/>
                  <w:tcBorders>
                    <w:top w:val="nil"/>
                    <w:left w:val="nil"/>
                    <w:bottom w:val="single" w:sz="4" w:space="0" w:color="auto"/>
                    <w:right w:val="single" w:sz="4" w:space="0" w:color="auto"/>
                  </w:tcBorders>
                  <w:shd w:val="clear" w:color="auto" w:fill="auto"/>
                  <w:vAlign w:val="center"/>
                  <w:hideMark/>
                </w:tcPr>
                <w:p w14:paraId="6B1772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8C5A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6BF69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D83D32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7D7E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390</w:t>
                  </w:r>
                </w:p>
              </w:tc>
              <w:tc>
                <w:tcPr>
                  <w:tcW w:w="1660" w:type="dxa"/>
                  <w:tcBorders>
                    <w:top w:val="nil"/>
                    <w:left w:val="nil"/>
                    <w:bottom w:val="single" w:sz="4" w:space="0" w:color="auto"/>
                    <w:right w:val="single" w:sz="4" w:space="0" w:color="auto"/>
                  </w:tcBorders>
                  <w:shd w:val="clear" w:color="auto" w:fill="auto"/>
                  <w:noWrap/>
                  <w:vAlign w:val="center"/>
                  <w:hideMark/>
                </w:tcPr>
                <w:p w14:paraId="2168F6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608307187.00</w:t>
                  </w:r>
                </w:p>
              </w:tc>
              <w:tc>
                <w:tcPr>
                  <w:tcW w:w="4833" w:type="dxa"/>
                  <w:tcBorders>
                    <w:top w:val="nil"/>
                    <w:left w:val="nil"/>
                    <w:bottom w:val="single" w:sz="4" w:space="0" w:color="auto"/>
                    <w:right w:val="single" w:sz="4" w:space="0" w:color="auto"/>
                  </w:tcBorders>
                  <w:shd w:val="clear" w:color="auto" w:fill="auto"/>
                  <w:vAlign w:val="bottom"/>
                  <w:hideMark/>
                </w:tcPr>
                <w:p w14:paraId="52B7A04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NUTRICION ENTERAL CON ESTILETE PUNTA DE TUNGSTENO Y GUIA DE </w:t>
                  </w:r>
                  <w:proofErr w:type="gramStart"/>
                  <w:r w:rsidRPr="00BA429B">
                    <w:rPr>
                      <w:rFonts w:ascii="Calibri" w:hAnsi="Calibri" w:cs="Calibri"/>
                      <w:color w:val="000000"/>
                      <w:sz w:val="18"/>
                      <w:szCs w:val="18"/>
                      <w:lang w:val="es-MX" w:eastAsia="es-MX"/>
                    </w:rPr>
                    <w:t>ALAMBRE  CON</w:t>
                  </w:r>
                  <w:proofErr w:type="gramEnd"/>
                  <w:r w:rsidRPr="00BA429B">
                    <w:rPr>
                      <w:rFonts w:ascii="Calibri" w:hAnsi="Calibri" w:cs="Calibri"/>
                      <w:color w:val="000000"/>
                      <w:sz w:val="18"/>
                      <w:szCs w:val="18"/>
                      <w:lang w:val="es-MX" w:eastAsia="es-MX"/>
                    </w:rPr>
                    <w:t xml:space="preserve"> ADAPTADOR. LONGITUD 114 CM. CALIBRE 12 FR.                                                                                                                                                                                                                                                                                                                                                                                                                                                                                                                                                                                                                                                                                                                                                                                                                                                                                                                                                                                                                                                                                                                                                                                                                                                                                                                                                                                                                                                                                                                                                                                                                                                                                                                                                                                                                                                                                                                                                  </w:t>
                  </w:r>
                </w:p>
              </w:tc>
              <w:tc>
                <w:tcPr>
                  <w:tcW w:w="1134" w:type="dxa"/>
                  <w:tcBorders>
                    <w:top w:val="nil"/>
                    <w:left w:val="nil"/>
                    <w:bottom w:val="single" w:sz="4" w:space="0" w:color="auto"/>
                    <w:right w:val="single" w:sz="4" w:space="0" w:color="auto"/>
                  </w:tcBorders>
                  <w:shd w:val="clear" w:color="auto" w:fill="auto"/>
                  <w:vAlign w:val="center"/>
                  <w:hideMark/>
                </w:tcPr>
                <w:p w14:paraId="698D0F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8DDD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475FD5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B33CD9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4891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391</w:t>
                  </w:r>
                </w:p>
              </w:tc>
              <w:tc>
                <w:tcPr>
                  <w:tcW w:w="1660" w:type="dxa"/>
                  <w:tcBorders>
                    <w:top w:val="nil"/>
                    <w:left w:val="nil"/>
                    <w:bottom w:val="single" w:sz="4" w:space="0" w:color="auto"/>
                    <w:right w:val="single" w:sz="4" w:space="0" w:color="auto"/>
                  </w:tcBorders>
                  <w:shd w:val="clear" w:color="auto" w:fill="auto"/>
                  <w:noWrap/>
                  <w:vAlign w:val="center"/>
                  <w:hideMark/>
                </w:tcPr>
                <w:p w14:paraId="5BFD12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608307195.00</w:t>
                  </w:r>
                </w:p>
              </w:tc>
              <w:tc>
                <w:tcPr>
                  <w:tcW w:w="4833" w:type="dxa"/>
                  <w:tcBorders>
                    <w:top w:val="nil"/>
                    <w:left w:val="nil"/>
                    <w:bottom w:val="single" w:sz="4" w:space="0" w:color="auto"/>
                    <w:right w:val="single" w:sz="4" w:space="0" w:color="auto"/>
                  </w:tcBorders>
                  <w:shd w:val="clear" w:color="auto" w:fill="auto"/>
                  <w:vAlign w:val="bottom"/>
                  <w:hideMark/>
                </w:tcPr>
                <w:p w14:paraId="16ADF73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PARA DRENAJE TORACICO, DE ELASTOMERO DE SILICON, OPACA A LOS RAYOS X. LONGITUD 45 A 51 CM CALIBRE 28 FR                                                                                                                                                                                                                                                                                                                                                                                                                                                                                                                                                                                                                                                                                                                                                                                                                                                                                                                                                                                                                                                                                                                                                                                                                                                                                                                                                                                                                                                                                                                                                                                                                                                                                                                                                                                                                                                                                                                                                                   </w:t>
                  </w:r>
                </w:p>
              </w:tc>
              <w:tc>
                <w:tcPr>
                  <w:tcW w:w="1134" w:type="dxa"/>
                  <w:tcBorders>
                    <w:top w:val="nil"/>
                    <w:left w:val="nil"/>
                    <w:bottom w:val="single" w:sz="4" w:space="0" w:color="auto"/>
                    <w:right w:val="single" w:sz="4" w:space="0" w:color="auto"/>
                  </w:tcBorders>
                  <w:shd w:val="clear" w:color="auto" w:fill="auto"/>
                  <w:vAlign w:val="center"/>
                  <w:hideMark/>
                </w:tcPr>
                <w:p w14:paraId="2AF221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ED6C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745D8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5ADE23A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630E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392</w:t>
                  </w:r>
                </w:p>
              </w:tc>
              <w:tc>
                <w:tcPr>
                  <w:tcW w:w="1660" w:type="dxa"/>
                  <w:tcBorders>
                    <w:top w:val="nil"/>
                    <w:left w:val="nil"/>
                    <w:bottom w:val="single" w:sz="4" w:space="0" w:color="auto"/>
                    <w:right w:val="single" w:sz="4" w:space="0" w:color="auto"/>
                  </w:tcBorders>
                  <w:shd w:val="clear" w:color="auto" w:fill="auto"/>
                  <w:noWrap/>
                  <w:vAlign w:val="center"/>
                  <w:hideMark/>
                </w:tcPr>
                <w:p w14:paraId="5C3976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608330015.00</w:t>
                  </w:r>
                </w:p>
              </w:tc>
              <w:tc>
                <w:tcPr>
                  <w:tcW w:w="4833" w:type="dxa"/>
                  <w:tcBorders>
                    <w:top w:val="nil"/>
                    <w:left w:val="nil"/>
                    <w:bottom w:val="single" w:sz="4" w:space="0" w:color="auto"/>
                    <w:right w:val="single" w:sz="4" w:space="0" w:color="auto"/>
                  </w:tcBorders>
                  <w:shd w:val="clear" w:color="auto" w:fill="auto"/>
                  <w:vAlign w:val="bottom"/>
                  <w:hideMark/>
                </w:tcPr>
                <w:p w14:paraId="2389A03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PARA IRRIGACION TRANSURETRAL DE GLICINA, EN ENVASE CON ENTRADA QUE SE ADAPTE AL EQUIPO PARA IRRIGACION TRANSURETRAL, 3000 ML                                                                                                                                                                                                                                                                                                                                                                                                                                                                                                                                                                                                                                                                                                                                                                                                                                                                                                                                                                                                                                                                                                                                                                                                                                                                                                                                                                                                                                                                                                                                                                                                                                                                                                                                                                                                                                                                                                                                           </w:t>
                  </w:r>
                </w:p>
              </w:tc>
              <w:tc>
                <w:tcPr>
                  <w:tcW w:w="1134" w:type="dxa"/>
                  <w:tcBorders>
                    <w:top w:val="nil"/>
                    <w:left w:val="nil"/>
                    <w:bottom w:val="single" w:sz="4" w:space="0" w:color="auto"/>
                    <w:right w:val="single" w:sz="4" w:space="0" w:color="auto"/>
                  </w:tcBorders>
                  <w:shd w:val="clear" w:color="auto" w:fill="auto"/>
                  <w:vAlign w:val="center"/>
                  <w:hideMark/>
                </w:tcPr>
                <w:p w14:paraId="71D507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7FFF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D6AF24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CB673C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099F0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393</w:t>
                  </w:r>
                </w:p>
              </w:tc>
              <w:tc>
                <w:tcPr>
                  <w:tcW w:w="1660" w:type="dxa"/>
                  <w:tcBorders>
                    <w:top w:val="nil"/>
                    <w:left w:val="nil"/>
                    <w:bottom w:val="single" w:sz="4" w:space="0" w:color="auto"/>
                    <w:right w:val="single" w:sz="4" w:space="0" w:color="auto"/>
                  </w:tcBorders>
                  <w:shd w:val="clear" w:color="auto" w:fill="auto"/>
                  <w:noWrap/>
                  <w:vAlign w:val="center"/>
                  <w:hideMark/>
                </w:tcPr>
                <w:p w14:paraId="672754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608410023.00</w:t>
                  </w:r>
                </w:p>
              </w:tc>
              <w:tc>
                <w:tcPr>
                  <w:tcW w:w="4833" w:type="dxa"/>
                  <w:tcBorders>
                    <w:top w:val="nil"/>
                    <w:left w:val="nil"/>
                    <w:bottom w:val="single" w:sz="4" w:space="0" w:color="auto"/>
                    <w:right w:val="single" w:sz="4" w:space="0" w:color="auto"/>
                  </w:tcBorders>
                  <w:shd w:val="clear" w:color="auto" w:fill="auto"/>
                  <w:vAlign w:val="bottom"/>
                  <w:hideMark/>
                </w:tcPr>
                <w:p w14:paraId="6AEADE8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TRENZADA CON AGUJA. 1/4 DE CIRCULO, DOBLE ARMADO ESPATULADA (6- 8.73 MM), LONGITUD DE LA HEBRA 45 CM, CALIBRE 6/0                                                                                                                                                                                                                                                                                                                                                                                                                                                                                                                                                                                                                                                                                                                                                                                                                                                                                                                                                                                                                                                                                                                                                                                                                                                                                                                                                                                                                                                                                                                                                                                                                                                                                                                                                                                                                                                                                                     </w:t>
                  </w:r>
                </w:p>
              </w:tc>
              <w:tc>
                <w:tcPr>
                  <w:tcW w:w="1134" w:type="dxa"/>
                  <w:tcBorders>
                    <w:top w:val="nil"/>
                    <w:left w:val="nil"/>
                    <w:bottom w:val="single" w:sz="4" w:space="0" w:color="auto"/>
                    <w:right w:val="single" w:sz="4" w:space="0" w:color="auto"/>
                  </w:tcBorders>
                  <w:shd w:val="clear" w:color="auto" w:fill="auto"/>
                  <w:vAlign w:val="center"/>
                  <w:hideMark/>
                </w:tcPr>
                <w:p w14:paraId="4F66E0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C99A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92F0A9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27E25EA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83D4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394</w:t>
                  </w:r>
                </w:p>
              </w:tc>
              <w:tc>
                <w:tcPr>
                  <w:tcW w:w="1660" w:type="dxa"/>
                  <w:tcBorders>
                    <w:top w:val="nil"/>
                    <w:left w:val="nil"/>
                    <w:bottom w:val="single" w:sz="4" w:space="0" w:color="auto"/>
                    <w:right w:val="single" w:sz="4" w:space="0" w:color="auto"/>
                  </w:tcBorders>
                  <w:shd w:val="clear" w:color="auto" w:fill="auto"/>
                  <w:noWrap/>
                  <w:vAlign w:val="center"/>
                  <w:hideMark/>
                </w:tcPr>
                <w:p w14:paraId="326B23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608410148.00</w:t>
                  </w:r>
                </w:p>
              </w:tc>
              <w:tc>
                <w:tcPr>
                  <w:tcW w:w="4833" w:type="dxa"/>
                  <w:tcBorders>
                    <w:top w:val="nil"/>
                    <w:left w:val="nil"/>
                    <w:bottom w:val="single" w:sz="4" w:space="0" w:color="auto"/>
                    <w:right w:val="single" w:sz="4" w:space="0" w:color="auto"/>
                  </w:tcBorders>
                  <w:shd w:val="clear" w:color="auto" w:fill="auto"/>
                  <w:vAlign w:val="bottom"/>
                  <w:hideMark/>
                </w:tcPr>
                <w:p w14:paraId="5340E6B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 3/8 DE CIRULO, REVERSO CORTANTE (11-13 MM), LONGITUD DE LA HEBRA 45 CM. CALIBRE 6/0                                                                                                                                                                                                                                                                                                                                                                                                                                                                                                                                                                                                                                                                                                                                                                                                                                                                                                                                                                                                                                                                                                                                                                                                                                                                                                                                                                                                                                                                                                                                                                                                                                                                                                                                                                                                                                                                                                                 </w:t>
                  </w:r>
                </w:p>
              </w:tc>
              <w:tc>
                <w:tcPr>
                  <w:tcW w:w="1134" w:type="dxa"/>
                  <w:tcBorders>
                    <w:top w:val="nil"/>
                    <w:left w:val="nil"/>
                    <w:bottom w:val="single" w:sz="4" w:space="0" w:color="auto"/>
                    <w:right w:val="single" w:sz="4" w:space="0" w:color="auto"/>
                  </w:tcBorders>
                  <w:shd w:val="clear" w:color="auto" w:fill="auto"/>
                  <w:vAlign w:val="center"/>
                  <w:hideMark/>
                </w:tcPr>
                <w:p w14:paraId="7BDEEC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2EEF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D96A91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26E2E17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5611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395</w:t>
                  </w:r>
                </w:p>
              </w:tc>
              <w:tc>
                <w:tcPr>
                  <w:tcW w:w="1660" w:type="dxa"/>
                  <w:tcBorders>
                    <w:top w:val="nil"/>
                    <w:left w:val="nil"/>
                    <w:bottom w:val="single" w:sz="4" w:space="0" w:color="auto"/>
                    <w:right w:val="single" w:sz="4" w:space="0" w:color="auto"/>
                  </w:tcBorders>
                  <w:shd w:val="clear" w:color="auto" w:fill="auto"/>
                  <w:noWrap/>
                  <w:vAlign w:val="center"/>
                  <w:hideMark/>
                </w:tcPr>
                <w:p w14:paraId="2AE828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608410171.00</w:t>
                  </w:r>
                </w:p>
              </w:tc>
              <w:tc>
                <w:tcPr>
                  <w:tcW w:w="4833" w:type="dxa"/>
                  <w:tcBorders>
                    <w:top w:val="nil"/>
                    <w:left w:val="nil"/>
                    <w:bottom w:val="single" w:sz="4" w:space="0" w:color="auto"/>
                    <w:right w:val="single" w:sz="4" w:space="0" w:color="auto"/>
                  </w:tcBorders>
                  <w:shd w:val="clear" w:color="auto" w:fill="auto"/>
                  <w:vAlign w:val="bottom"/>
                  <w:hideMark/>
                </w:tcPr>
                <w:p w14:paraId="275406F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 3/8 DE  CIRCULO, REVERSO CORTANTE (16-17 MM), LONGITUD DE LA HEBRA 45 CM. CALIBRE 5/0                                                                                                                                                                                                                                                                                                                                                                                                                                                                                                                                                                                                                                                                                                                                                                                                                                                                                                                                                                                                                                                                                                                                                                                                                                                                                                                                                                                                                                                                                                                                                                                                                                                                                                                                                                                                                                                                                                               </w:t>
                  </w:r>
                </w:p>
              </w:tc>
              <w:tc>
                <w:tcPr>
                  <w:tcW w:w="1134" w:type="dxa"/>
                  <w:tcBorders>
                    <w:top w:val="nil"/>
                    <w:left w:val="nil"/>
                    <w:bottom w:val="single" w:sz="4" w:space="0" w:color="auto"/>
                    <w:right w:val="single" w:sz="4" w:space="0" w:color="auto"/>
                  </w:tcBorders>
                  <w:shd w:val="clear" w:color="auto" w:fill="auto"/>
                  <w:vAlign w:val="center"/>
                  <w:hideMark/>
                </w:tcPr>
                <w:p w14:paraId="5D9CA9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28C0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C759BB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5DBA93A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F172D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396</w:t>
                  </w:r>
                </w:p>
              </w:tc>
              <w:tc>
                <w:tcPr>
                  <w:tcW w:w="1660" w:type="dxa"/>
                  <w:tcBorders>
                    <w:top w:val="nil"/>
                    <w:left w:val="nil"/>
                    <w:bottom w:val="single" w:sz="4" w:space="0" w:color="auto"/>
                    <w:right w:val="single" w:sz="4" w:space="0" w:color="auto"/>
                  </w:tcBorders>
                  <w:shd w:val="clear" w:color="auto" w:fill="auto"/>
                  <w:noWrap/>
                  <w:vAlign w:val="center"/>
                  <w:hideMark/>
                </w:tcPr>
                <w:p w14:paraId="11CF9AA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608410197.00</w:t>
                  </w:r>
                </w:p>
              </w:tc>
              <w:tc>
                <w:tcPr>
                  <w:tcW w:w="4833" w:type="dxa"/>
                  <w:tcBorders>
                    <w:top w:val="nil"/>
                    <w:left w:val="nil"/>
                    <w:bottom w:val="single" w:sz="4" w:space="0" w:color="auto"/>
                    <w:right w:val="single" w:sz="4" w:space="0" w:color="auto"/>
                  </w:tcBorders>
                  <w:shd w:val="clear" w:color="auto" w:fill="auto"/>
                  <w:vAlign w:val="bottom"/>
                  <w:hideMark/>
                </w:tcPr>
                <w:p w14:paraId="646D4F8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 3/8 DE CIRCULO, REVERSO CORTANTE (19-20  MM),LONGITUD DE LA HEBRA 45 CM, CALIBRE 4/0.                                                                                                                                                                                                                                                                                                                                                                                                                                                                                                                                                                                                                                                                                                                                                                                                                                                                                                                                                                                                                                                                                                                                                                                                                                                                                                                                                                                                                                                                                                                                                                                                                                                                                                                                                                                                                                                                                                               </w:t>
                  </w:r>
                </w:p>
              </w:tc>
              <w:tc>
                <w:tcPr>
                  <w:tcW w:w="1134" w:type="dxa"/>
                  <w:tcBorders>
                    <w:top w:val="nil"/>
                    <w:left w:val="nil"/>
                    <w:bottom w:val="single" w:sz="4" w:space="0" w:color="auto"/>
                    <w:right w:val="single" w:sz="4" w:space="0" w:color="auto"/>
                  </w:tcBorders>
                  <w:shd w:val="clear" w:color="auto" w:fill="auto"/>
                  <w:vAlign w:val="center"/>
                  <w:hideMark/>
                </w:tcPr>
                <w:p w14:paraId="50921F0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BE2A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A6FCA8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64952CC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C082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397</w:t>
                  </w:r>
                </w:p>
              </w:tc>
              <w:tc>
                <w:tcPr>
                  <w:tcW w:w="1660" w:type="dxa"/>
                  <w:tcBorders>
                    <w:top w:val="nil"/>
                    <w:left w:val="nil"/>
                    <w:bottom w:val="single" w:sz="4" w:space="0" w:color="auto"/>
                    <w:right w:val="single" w:sz="4" w:space="0" w:color="auto"/>
                  </w:tcBorders>
                  <w:shd w:val="clear" w:color="auto" w:fill="auto"/>
                  <w:noWrap/>
                  <w:vAlign w:val="center"/>
                  <w:hideMark/>
                </w:tcPr>
                <w:p w14:paraId="494FF8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608410205.00</w:t>
                  </w:r>
                </w:p>
              </w:tc>
              <w:tc>
                <w:tcPr>
                  <w:tcW w:w="4833" w:type="dxa"/>
                  <w:tcBorders>
                    <w:top w:val="nil"/>
                    <w:left w:val="nil"/>
                    <w:bottom w:val="single" w:sz="4" w:space="0" w:color="auto"/>
                    <w:right w:val="single" w:sz="4" w:space="0" w:color="auto"/>
                  </w:tcBorders>
                  <w:shd w:val="clear" w:color="auto" w:fill="auto"/>
                  <w:vAlign w:val="bottom"/>
                  <w:hideMark/>
                </w:tcPr>
                <w:p w14:paraId="1C05F0B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w:t>
                  </w:r>
                  <w:proofErr w:type="gramStart"/>
                  <w:r w:rsidRPr="00BA429B">
                    <w:rPr>
                      <w:rFonts w:ascii="Calibri" w:hAnsi="Calibri" w:cs="Calibri"/>
                      <w:color w:val="000000"/>
                      <w:sz w:val="18"/>
                      <w:szCs w:val="18"/>
                      <w:lang w:val="es-MX" w:eastAsia="es-MX"/>
                    </w:rPr>
                    <w:t>POLIPROPILENO ,CON</w:t>
                  </w:r>
                  <w:proofErr w:type="gramEnd"/>
                  <w:r w:rsidRPr="00BA429B">
                    <w:rPr>
                      <w:rFonts w:ascii="Calibri" w:hAnsi="Calibri" w:cs="Calibri"/>
                      <w:color w:val="000000"/>
                      <w:sz w:val="18"/>
                      <w:szCs w:val="18"/>
                      <w:lang w:val="es-MX" w:eastAsia="es-MX"/>
                    </w:rPr>
                    <w:t xml:space="preserve"> AGUJA. 3/8 DE  CIRCULO, REVERSO CORTANTE (24-26 MM), LONGITUD DE LA HEBRA 45 CM, CALIBRE 3/0                                                                                                                                                                                                                                                                                                                                                                                                                                                                                                                                                                                                                                                                                                                                                                                                                                                                                                                                                                                                                                                                                                                                                                                                                                                                                                                                                                                                                                                                                                                                                                                                                                                                                                                                                                                                                                                                                                               </w:t>
                  </w:r>
                </w:p>
              </w:tc>
              <w:tc>
                <w:tcPr>
                  <w:tcW w:w="1134" w:type="dxa"/>
                  <w:tcBorders>
                    <w:top w:val="nil"/>
                    <w:left w:val="nil"/>
                    <w:bottom w:val="single" w:sz="4" w:space="0" w:color="auto"/>
                    <w:right w:val="single" w:sz="4" w:space="0" w:color="auto"/>
                  </w:tcBorders>
                  <w:shd w:val="clear" w:color="auto" w:fill="auto"/>
                  <w:vAlign w:val="center"/>
                  <w:hideMark/>
                </w:tcPr>
                <w:p w14:paraId="2AF104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5063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60A4F6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w:t>
                  </w:r>
                </w:p>
              </w:tc>
            </w:tr>
            <w:tr w:rsidR="00BA429B" w:rsidRPr="00BA429B" w14:paraId="46AEF2F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9E4ED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398</w:t>
                  </w:r>
                </w:p>
              </w:tc>
              <w:tc>
                <w:tcPr>
                  <w:tcW w:w="1660" w:type="dxa"/>
                  <w:tcBorders>
                    <w:top w:val="nil"/>
                    <w:left w:val="nil"/>
                    <w:bottom w:val="single" w:sz="4" w:space="0" w:color="auto"/>
                    <w:right w:val="single" w:sz="4" w:space="0" w:color="auto"/>
                  </w:tcBorders>
                  <w:shd w:val="clear" w:color="auto" w:fill="auto"/>
                  <w:noWrap/>
                  <w:vAlign w:val="center"/>
                  <w:hideMark/>
                </w:tcPr>
                <w:p w14:paraId="6E855FD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608410221.00</w:t>
                  </w:r>
                </w:p>
              </w:tc>
              <w:tc>
                <w:tcPr>
                  <w:tcW w:w="4833" w:type="dxa"/>
                  <w:tcBorders>
                    <w:top w:val="nil"/>
                    <w:left w:val="nil"/>
                    <w:bottom w:val="single" w:sz="4" w:space="0" w:color="auto"/>
                    <w:right w:val="single" w:sz="4" w:space="0" w:color="auto"/>
                  </w:tcBorders>
                  <w:shd w:val="clear" w:color="auto" w:fill="auto"/>
                  <w:vAlign w:val="bottom"/>
                  <w:hideMark/>
                </w:tcPr>
                <w:p w14:paraId="0DBABC4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MONOFILEMENTO DE POLIPROPILENO, CON </w:t>
                  </w:r>
                  <w:proofErr w:type="gramStart"/>
                  <w:r w:rsidRPr="00BA429B">
                    <w:rPr>
                      <w:rFonts w:ascii="Calibri" w:hAnsi="Calibri" w:cs="Calibri"/>
                      <w:color w:val="000000"/>
                      <w:sz w:val="18"/>
                      <w:szCs w:val="18"/>
                      <w:lang w:val="es-MX" w:eastAsia="es-MX"/>
                    </w:rPr>
                    <w:t>AGUJA .</w:t>
                  </w:r>
                  <w:proofErr w:type="gramEnd"/>
                  <w:r w:rsidRPr="00BA429B">
                    <w:rPr>
                      <w:rFonts w:ascii="Calibri" w:hAnsi="Calibri" w:cs="Calibri"/>
                      <w:color w:val="000000"/>
                      <w:sz w:val="18"/>
                      <w:szCs w:val="18"/>
                      <w:lang w:val="es-MX" w:eastAsia="es-MX"/>
                    </w:rPr>
                    <w:t xml:space="preserve"> 3/8 DE CIRCULO, REVERSO CORTANTE (24-26 MM), LONGITUD DE LA HEBRA 45 CM, CALIBRE 2/0                                                                                                                                                                                                                                                                                                                                                                                                                                                                                                                                                                                                                                                                                                                                                                                                                                                                                                                                                                                                                                                                                                                                                                                                                                                                                                                                                                                                                                                                                                                                                                                                                                                                                                                                                                                                                                                                                                               </w:t>
                  </w:r>
                </w:p>
              </w:tc>
              <w:tc>
                <w:tcPr>
                  <w:tcW w:w="1134" w:type="dxa"/>
                  <w:tcBorders>
                    <w:top w:val="nil"/>
                    <w:left w:val="nil"/>
                    <w:bottom w:val="single" w:sz="4" w:space="0" w:color="auto"/>
                    <w:right w:val="single" w:sz="4" w:space="0" w:color="auto"/>
                  </w:tcBorders>
                  <w:shd w:val="clear" w:color="auto" w:fill="auto"/>
                  <w:vAlign w:val="center"/>
                  <w:hideMark/>
                </w:tcPr>
                <w:p w14:paraId="4FD5F5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3F51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E25AEC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w:t>
                  </w:r>
                </w:p>
              </w:tc>
            </w:tr>
            <w:tr w:rsidR="00BA429B" w:rsidRPr="00BA429B" w14:paraId="19D833E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ACC6E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399</w:t>
                  </w:r>
                </w:p>
              </w:tc>
              <w:tc>
                <w:tcPr>
                  <w:tcW w:w="1660" w:type="dxa"/>
                  <w:tcBorders>
                    <w:top w:val="nil"/>
                    <w:left w:val="nil"/>
                    <w:bottom w:val="single" w:sz="4" w:space="0" w:color="auto"/>
                    <w:right w:val="single" w:sz="4" w:space="0" w:color="auto"/>
                  </w:tcBorders>
                  <w:shd w:val="clear" w:color="auto" w:fill="auto"/>
                  <w:noWrap/>
                  <w:vAlign w:val="center"/>
                  <w:hideMark/>
                </w:tcPr>
                <w:p w14:paraId="3F5844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608410254.00</w:t>
                  </w:r>
                </w:p>
              </w:tc>
              <w:tc>
                <w:tcPr>
                  <w:tcW w:w="4833" w:type="dxa"/>
                  <w:tcBorders>
                    <w:top w:val="nil"/>
                    <w:left w:val="nil"/>
                    <w:bottom w:val="single" w:sz="4" w:space="0" w:color="auto"/>
                    <w:right w:val="single" w:sz="4" w:space="0" w:color="auto"/>
                  </w:tcBorders>
                  <w:shd w:val="clear" w:color="auto" w:fill="auto"/>
                  <w:vAlign w:val="bottom"/>
                  <w:hideMark/>
                </w:tcPr>
                <w:p w14:paraId="385AB3E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SUTURA. SINTETICA NO ABSORBIBLE, MONOFILAMENTO DE POLIPROPILENO, CON AGUJA. 3/8 CIRCULO, DOBLE ARMADO AHUSADA (12-13 MM</w:t>
                  </w:r>
                  <w:proofErr w:type="gramStart"/>
                  <w:r w:rsidRPr="00BA429B">
                    <w:rPr>
                      <w:rFonts w:ascii="Calibri" w:hAnsi="Calibri" w:cs="Calibri"/>
                      <w:color w:val="000000"/>
                      <w:sz w:val="18"/>
                      <w:szCs w:val="18"/>
                      <w:lang w:val="es-MX" w:eastAsia="es-MX"/>
                    </w:rPr>
                    <w:t>) .</w:t>
                  </w:r>
                  <w:proofErr w:type="gramEnd"/>
                  <w:r w:rsidRPr="00BA429B">
                    <w:rPr>
                      <w:rFonts w:ascii="Calibri" w:hAnsi="Calibri" w:cs="Calibri"/>
                      <w:color w:val="000000"/>
                      <w:sz w:val="18"/>
                      <w:szCs w:val="18"/>
                      <w:lang w:val="es-MX" w:eastAsia="es-MX"/>
                    </w:rPr>
                    <w:t xml:space="preserve"> LONGITUD DE LA HEBRA 75 CM. CALIBRE. 6/0                                                                                                                                                                                                                                                                                                                                                                                                                                                                                                                                                                                                                                                                                                                                                                                                                                                                                                                                                                                                                                                                                                                                                                                                                                                                                                                                                                                                                                                                                                                                                                                                                                                                                                                                                                                                                                                                                                             </w:t>
                  </w:r>
                </w:p>
              </w:tc>
              <w:tc>
                <w:tcPr>
                  <w:tcW w:w="1134" w:type="dxa"/>
                  <w:tcBorders>
                    <w:top w:val="nil"/>
                    <w:left w:val="nil"/>
                    <w:bottom w:val="single" w:sz="4" w:space="0" w:color="auto"/>
                    <w:right w:val="single" w:sz="4" w:space="0" w:color="auto"/>
                  </w:tcBorders>
                  <w:shd w:val="clear" w:color="auto" w:fill="auto"/>
                  <w:vAlign w:val="center"/>
                  <w:hideMark/>
                </w:tcPr>
                <w:p w14:paraId="0AB3E4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5114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B89A05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3A919F1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4BA46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400</w:t>
                  </w:r>
                </w:p>
              </w:tc>
              <w:tc>
                <w:tcPr>
                  <w:tcW w:w="1660" w:type="dxa"/>
                  <w:tcBorders>
                    <w:top w:val="nil"/>
                    <w:left w:val="nil"/>
                    <w:bottom w:val="single" w:sz="4" w:space="0" w:color="auto"/>
                    <w:right w:val="single" w:sz="4" w:space="0" w:color="auto"/>
                  </w:tcBorders>
                  <w:shd w:val="clear" w:color="auto" w:fill="auto"/>
                  <w:noWrap/>
                  <w:vAlign w:val="center"/>
                  <w:hideMark/>
                </w:tcPr>
                <w:p w14:paraId="6EEE86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608410296.00</w:t>
                  </w:r>
                </w:p>
              </w:tc>
              <w:tc>
                <w:tcPr>
                  <w:tcW w:w="4833" w:type="dxa"/>
                  <w:tcBorders>
                    <w:top w:val="nil"/>
                    <w:left w:val="nil"/>
                    <w:bottom w:val="single" w:sz="4" w:space="0" w:color="auto"/>
                    <w:right w:val="single" w:sz="4" w:space="0" w:color="auto"/>
                  </w:tcBorders>
                  <w:shd w:val="clear" w:color="auto" w:fill="auto"/>
                  <w:vAlign w:val="bottom"/>
                  <w:hideMark/>
                </w:tcPr>
                <w:p w14:paraId="4F9BF50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 1/2 CIRCULO, DOBLE ARMADO AHUSADA (25-26 MM) LONGITUD DE LA HEBRA 90 CM. CALIBRE 3/0                                                                                                                                                                                                                                                                                                                                                                                                                                                                                                                                                                                                                                                                                                                                                                                                                                                                                                                                                                                                                                                                                                                                                                                                                                                                                                                                                                                                                                                                                                                                                                                                                                                                                                                                                                                                                                                                                                                  </w:t>
                  </w:r>
                </w:p>
              </w:tc>
              <w:tc>
                <w:tcPr>
                  <w:tcW w:w="1134" w:type="dxa"/>
                  <w:tcBorders>
                    <w:top w:val="nil"/>
                    <w:left w:val="nil"/>
                    <w:bottom w:val="single" w:sz="4" w:space="0" w:color="auto"/>
                    <w:right w:val="single" w:sz="4" w:space="0" w:color="auto"/>
                  </w:tcBorders>
                  <w:shd w:val="clear" w:color="auto" w:fill="auto"/>
                  <w:vAlign w:val="center"/>
                  <w:hideMark/>
                </w:tcPr>
                <w:p w14:paraId="2D14F0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6BA1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7307F5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745E85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9227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401</w:t>
                  </w:r>
                </w:p>
              </w:tc>
              <w:tc>
                <w:tcPr>
                  <w:tcW w:w="1660" w:type="dxa"/>
                  <w:tcBorders>
                    <w:top w:val="nil"/>
                    <w:left w:val="nil"/>
                    <w:bottom w:val="single" w:sz="4" w:space="0" w:color="auto"/>
                    <w:right w:val="single" w:sz="4" w:space="0" w:color="auto"/>
                  </w:tcBorders>
                  <w:shd w:val="clear" w:color="auto" w:fill="auto"/>
                  <w:noWrap/>
                  <w:vAlign w:val="center"/>
                  <w:hideMark/>
                </w:tcPr>
                <w:p w14:paraId="24FF5F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608410312.00</w:t>
                  </w:r>
                </w:p>
              </w:tc>
              <w:tc>
                <w:tcPr>
                  <w:tcW w:w="4833" w:type="dxa"/>
                  <w:tcBorders>
                    <w:top w:val="nil"/>
                    <w:left w:val="nil"/>
                    <w:bottom w:val="single" w:sz="4" w:space="0" w:color="auto"/>
                    <w:right w:val="single" w:sz="4" w:space="0" w:color="auto"/>
                  </w:tcBorders>
                  <w:shd w:val="clear" w:color="auto" w:fill="auto"/>
                  <w:vAlign w:val="bottom"/>
                  <w:hideMark/>
                </w:tcPr>
                <w:p w14:paraId="73F2645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 1/2 CIRCULO, DOBLE ARMADO </w:t>
                  </w:r>
                  <w:r w:rsidRPr="00BA429B">
                    <w:rPr>
                      <w:rFonts w:ascii="Calibri" w:hAnsi="Calibri" w:cs="Calibri"/>
                      <w:color w:val="000000"/>
                      <w:sz w:val="18"/>
                      <w:szCs w:val="18"/>
                      <w:lang w:val="es-MX" w:eastAsia="es-MX"/>
                    </w:rPr>
                    <w:lastRenderedPageBreak/>
                    <w:t xml:space="preserve">AHUSADA (25-26 MM), LONGITUD DE LA HEBRA 90 CM. CALIBRE 2/0                                                                                                                                                                                                                                                                                                                                                                                                                                                                                                                                                                                                                                                                                                                                                                                                                                                                                                                                                                                                                                                                                                                                                                                                                                                                                                                                                                                                                                                                                                                                                                                                                                                                                                                                                                                                                                                                                                                </w:t>
                  </w:r>
                </w:p>
              </w:tc>
              <w:tc>
                <w:tcPr>
                  <w:tcW w:w="1134" w:type="dxa"/>
                  <w:tcBorders>
                    <w:top w:val="nil"/>
                    <w:left w:val="nil"/>
                    <w:bottom w:val="single" w:sz="4" w:space="0" w:color="auto"/>
                    <w:right w:val="single" w:sz="4" w:space="0" w:color="auto"/>
                  </w:tcBorders>
                  <w:shd w:val="clear" w:color="auto" w:fill="auto"/>
                  <w:vAlign w:val="center"/>
                  <w:hideMark/>
                </w:tcPr>
                <w:p w14:paraId="35010DA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7610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063948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4A35DC1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EE4D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402</w:t>
                  </w:r>
                </w:p>
              </w:tc>
              <w:tc>
                <w:tcPr>
                  <w:tcW w:w="1660" w:type="dxa"/>
                  <w:tcBorders>
                    <w:top w:val="nil"/>
                    <w:left w:val="nil"/>
                    <w:bottom w:val="single" w:sz="4" w:space="0" w:color="auto"/>
                    <w:right w:val="single" w:sz="4" w:space="0" w:color="auto"/>
                  </w:tcBorders>
                  <w:shd w:val="clear" w:color="auto" w:fill="auto"/>
                  <w:noWrap/>
                  <w:vAlign w:val="center"/>
                  <w:hideMark/>
                </w:tcPr>
                <w:p w14:paraId="5411E5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608410445.00</w:t>
                  </w:r>
                </w:p>
              </w:tc>
              <w:tc>
                <w:tcPr>
                  <w:tcW w:w="4833" w:type="dxa"/>
                  <w:tcBorders>
                    <w:top w:val="nil"/>
                    <w:left w:val="nil"/>
                    <w:bottom w:val="single" w:sz="4" w:space="0" w:color="auto"/>
                    <w:right w:val="single" w:sz="4" w:space="0" w:color="auto"/>
                  </w:tcBorders>
                  <w:shd w:val="clear" w:color="auto" w:fill="auto"/>
                  <w:vAlign w:val="bottom"/>
                  <w:hideMark/>
                </w:tcPr>
                <w:p w14:paraId="4DA991C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NYLON, CON AGUJA DE 3/8 DE CIRCULO, REVERSO CORTANTE (12-13 MM), LONGITUD DE LA HEBRA  45 CM,  CALIBRE 5/0                                                                                                                                                                                                                                                                                                                                                                                                                                                                                                                                                                                                                                                                                                                                                                                                                                                                                                                                                                                                                                                                                                                                                                                                                                                                                                                                                                                                                                                                                                                                                                                                                                                                                                                                                                                                                                                                                                                    </w:t>
                  </w:r>
                </w:p>
              </w:tc>
              <w:tc>
                <w:tcPr>
                  <w:tcW w:w="1134" w:type="dxa"/>
                  <w:tcBorders>
                    <w:top w:val="nil"/>
                    <w:left w:val="nil"/>
                    <w:bottom w:val="single" w:sz="4" w:space="0" w:color="auto"/>
                    <w:right w:val="single" w:sz="4" w:space="0" w:color="auto"/>
                  </w:tcBorders>
                  <w:shd w:val="clear" w:color="auto" w:fill="auto"/>
                  <w:vAlign w:val="center"/>
                  <w:hideMark/>
                </w:tcPr>
                <w:p w14:paraId="7D4A9B3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318C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1F9762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69</w:t>
                  </w:r>
                </w:p>
              </w:tc>
            </w:tr>
            <w:tr w:rsidR="00BA429B" w:rsidRPr="00BA429B" w14:paraId="1BD5C73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49C4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403</w:t>
                  </w:r>
                </w:p>
              </w:tc>
              <w:tc>
                <w:tcPr>
                  <w:tcW w:w="1660" w:type="dxa"/>
                  <w:tcBorders>
                    <w:top w:val="nil"/>
                    <w:left w:val="nil"/>
                    <w:bottom w:val="single" w:sz="4" w:space="0" w:color="auto"/>
                    <w:right w:val="single" w:sz="4" w:space="0" w:color="auto"/>
                  </w:tcBorders>
                  <w:shd w:val="clear" w:color="auto" w:fill="auto"/>
                  <w:noWrap/>
                  <w:vAlign w:val="center"/>
                  <w:hideMark/>
                </w:tcPr>
                <w:p w14:paraId="1C13F4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608410460.00</w:t>
                  </w:r>
                </w:p>
              </w:tc>
              <w:tc>
                <w:tcPr>
                  <w:tcW w:w="4833" w:type="dxa"/>
                  <w:tcBorders>
                    <w:top w:val="nil"/>
                    <w:left w:val="nil"/>
                    <w:bottom w:val="single" w:sz="4" w:space="0" w:color="auto"/>
                    <w:right w:val="single" w:sz="4" w:space="0" w:color="auto"/>
                  </w:tcBorders>
                  <w:shd w:val="clear" w:color="auto" w:fill="auto"/>
                  <w:vAlign w:val="bottom"/>
                  <w:hideMark/>
                </w:tcPr>
                <w:p w14:paraId="44A964C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ABSORBIBLES MONOFILAMENTO DE NYLON, CON AGUJA DE 3/8 DE CIRCULO, REVERSO CORTANTE (12-13 MM) LONGITUD DE LA HEBRA 45 CM, CALIBRE 4/0                                                                                                                                                                                                                                                                                                                                                                                                                                                                                                                                                                                                                                                                                                                                                                                                                                                                                                                                                                                                                                                                                                                                                                                                                                                                                                                                                                                                                                                                                                                                                                                                                                                                                                                                                                                                                                                                                                                        </w:t>
                  </w:r>
                </w:p>
              </w:tc>
              <w:tc>
                <w:tcPr>
                  <w:tcW w:w="1134" w:type="dxa"/>
                  <w:tcBorders>
                    <w:top w:val="nil"/>
                    <w:left w:val="nil"/>
                    <w:bottom w:val="single" w:sz="4" w:space="0" w:color="auto"/>
                    <w:right w:val="single" w:sz="4" w:space="0" w:color="auto"/>
                  </w:tcBorders>
                  <w:shd w:val="clear" w:color="auto" w:fill="auto"/>
                  <w:vAlign w:val="center"/>
                  <w:hideMark/>
                </w:tcPr>
                <w:p w14:paraId="318CC1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E33C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B94859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87</w:t>
                  </w:r>
                </w:p>
              </w:tc>
            </w:tr>
            <w:tr w:rsidR="00BA429B" w:rsidRPr="00BA429B" w14:paraId="664A20F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47C5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w:t>
                  </w:r>
                </w:p>
              </w:tc>
              <w:tc>
                <w:tcPr>
                  <w:tcW w:w="1660" w:type="dxa"/>
                  <w:tcBorders>
                    <w:top w:val="nil"/>
                    <w:left w:val="nil"/>
                    <w:bottom w:val="single" w:sz="4" w:space="0" w:color="auto"/>
                    <w:right w:val="single" w:sz="4" w:space="0" w:color="auto"/>
                  </w:tcBorders>
                  <w:shd w:val="clear" w:color="auto" w:fill="auto"/>
                  <w:noWrap/>
                  <w:vAlign w:val="center"/>
                  <w:hideMark/>
                </w:tcPr>
                <w:p w14:paraId="236114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608410478.00</w:t>
                  </w:r>
                </w:p>
              </w:tc>
              <w:tc>
                <w:tcPr>
                  <w:tcW w:w="4833" w:type="dxa"/>
                  <w:tcBorders>
                    <w:top w:val="nil"/>
                    <w:left w:val="nil"/>
                    <w:bottom w:val="single" w:sz="4" w:space="0" w:color="auto"/>
                    <w:right w:val="single" w:sz="4" w:space="0" w:color="auto"/>
                  </w:tcBorders>
                  <w:shd w:val="clear" w:color="auto" w:fill="auto"/>
                  <w:vAlign w:val="bottom"/>
                  <w:hideMark/>
                </w:tcPr>
                <w:p w14:paraId="5E5079F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3/0.                                                                                                                                                                                                                                                                                                                                                                                                                                                                                                                                                                                                                                                                                                                                                                                                                                                                                                                                                                                                                                                                                                                                                                                                                                                                                                                                                                                                                                                                                                                                                                                                                                                                                                                                                                                                                                                                                                                              </w:t>
                  </w:r>
                </w:p>
              </w:tc>
              <w:tc>
                <w:tcPr>
                  <w:tcW w:w="1134" w:type="dxa"/>
                  <w:tcBorders>
                    <w:top w:val="nil"/>
                    <w:left w:val="nil"/>
                    <w:bottom w:val="single" w:sz="4" w:space="0" w:color="auto"/>
                    <w:right w:val="single" w:sz="4" w:space="0" w:color="auto"/>
                  </w:tcBorders>
                  <w:shd w:val="clear" w:color="auto" w:fill="auto"/>
                  <w:vAlign w:val="center"/>
                  <w:hideMark/>
                </w:tcPr>
                <w:p w14:paraId="50649E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2AFC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F1DD39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261</w:t>
                  </w:r>
                </w:p>
              </w:tc>
            </w:tr>
            <w:tr w:rsidR="00BA429B" w:rsidRPr="00BA429B" w14:paraId="2D6206A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E076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405</w:t>
                  </w:r>
                </w:p>
              </w:tc>
              <w:tc>
                <w:tcPr>
                  <w:tcW w:w="1660" w:type="dxa"/>
                  <w:tcBorders>
                    <w:top w:val="nil"/>
                    <w:left w:val="nil"/>
                    <w:bottom w:val="single" w:sz="4" w:space="0" w:color="auto"/>
                    <w:right w:val="single" w:sz="4" w:space="0" w:color="auto"/>
                  </w:tcBorders>
                  <w:shd w:val="clear" w:color="auto" w:fill="auto"/>
                  <w:noWrap/>
                  <w:vAlign w:val="center"/>
                  <w:hideMark/>
                </w:tcPr>
                <w:p w14:paraId="722E2E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608410486.00</w:t>
                  </w:r>
                </w:p>
              </w:tc>
              <w:tc>
                <w:tcPr>
                  <w:tcW w:w="4833" w:type="dxa"/>
                  <w:tcBorders>
                    <w:top w:val="nil"/>
                    <w:left w:val="nil"/>
                    <w:bottom w:val="single" w:sz="4" w:space="0" w:color="auto"/>
                    <w:right w:val="single" w:sz="4" w:space="0" w:color="auto"/>
                  </w:tcBorders>
                  <w:shd w:val="clear" w:color="auto" w:fill="auto"/>
                  <w:vAlign w:val="bottom"/>
                  <w:hideMark/>
                </w:tcPr>
                <w:p w14:paraId="70AB074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2/0                                                                                                                                                                                                                                                                                                                                                                                                                                                                                                                                                                                                                                                                                                                                                                                                                                                                                                                                                                                                                                                                                                                                                                                                                                                                                                                                                                                                                                                                                                                                                                                                                                                                                                                                                                                                                                                                                                                              </w:t>
                  </w:r>
                </w:p>
              </w:tc>
              <w:tc>
                <w:tcPr>
                  <w:tcW w:w="1134" w:type="dxa"/>
                  <w:tcBorders>
                    <w:top w:val="nil"/>
                    <w:left w:val="nil"/>
                    <w:bottom w:val="single" w:sz="4" w:space="0" w:color="auto"/>
                    <w:right w:val="single" w:sz="4" w:space="0" w:color="auto"/>
                  </w:tcBorders>
                  <w:shd w:val="clear" w:color="auto" w:fill="auto"/>
                  <w:vAlign w:val="center"/>
                  <w:hideMark/>
                </w:tcPr>
                <w:p w14:paraId="6C4381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BD30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8FFEE3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320</w:t>
                  </w:r>
                </w:p>
              </w:tc>
            </w:tr>
            <w:tr w:rsidR="00BA429B" w:rsidRPr="00BA429B" w14:paraId="1558CC1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4A5EC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406</w:t>
                  </w:r>
                </w:p>
              </w:tc>
              <w:tc>
                <w:tcPr>
                  <w:tcW w:w="1660" w:type="dxa"/>
                  <w:tcBorders>
                    <w:top w:val="nil"/>
                    <w:left w:val="nil"/>
                    <w:bottom w:val="single" w:sz="4" w:space="0" w:color="auto"/>
                    <w:right w:val="single" w:sz="4" w:space="0" w:color="auto"/>
                  </w:tcBorders>
                  <w:shd w:val="clear" w:color="auto" w:fill="auto"/>
                  <w:noWrap/>
                  <w:vAlign w:val="center"/>
                  <w:hideMark/>
                </w:tcPr>
                <w:p w14:paraId="0C65BE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608410551.00</w:t>
                  </w:r>
                </w:p>
              </w:tc>
              <w:tc>
                <w:tcPr>
                  <w:tcW w:w="4833" w:type="dxa"/>
                  <w:tcBorders>
                    <w:top w:val="nil"/>
                    <w:left w:val="nil"/>
                    <w:bottom w:val="single" w:sz="4" w:space="0" w:color="auto"/>
                    <w:right w:val="single" w:sz="4" w:space="0" w:color="auto"/>
                  </w:tcBorders>
                  <w:shd w:val="clear" w:color="auto" w:fill="auto"/>
                  <w:vAlign w:val="bottom"/>
                  <w:hideMark/>
                </w:tcPr>
                <w:p w14:paraId="3636E2E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AGUJA. DE 1/2 CIRCULO AHUSADA (35-37 MM), CALIBRE DE LA HEBRA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72ABE7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DBFD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D8D6B4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447</w:t>
                  </w:r>
                </w:p>
              </w:tc>
            </w:tr>
            <w:tr w:rsidR="00BA429B" w:rsidRPr="00BA429B" w14:paraId="57BCC40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9A9D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407</w:t>
                  </w:r>
                </w:p>
              </w:tc>
              <w:tc>
                <w:tcPr>
                  <w:tcW w:w="1660" w:type="dxa"/>
                  <w:tcBorders>
                    <w:top w:val="nil"/>
                    <w:left w:val="nil"/>
                    <w:bottom w:val="single" w:sz="4" w:space="0" w:color="auto"/>
                    <w:right w:val="single" w:sz="4" w:space="0" w:color="auto"/>
                  </w:tcBorders>
                  <w:shd w:val="clear" w:color="auto" w:fill="auto"/>
                  <w:noWrap/>
                  <w:vAlign w:val="center"/>
                  <w:hideMark/>
                </w:tcPr>
                <w:p w14:paraId="68ABFA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608410569.00</w:t>
                  </w:r>
                </w:p>
              </w:tc>
              <w:tc>
                <w:tcPr>
                  <w:tcW w:w="4833" w:type="dxa"/>
                  <w:tcBorders>
                    <w:top w:val="nil"/>
                    <w:left w:val="nil"/>
                    <w:bottom w:val="single" w:sz="4" w:space="0" w:color="auto"/>
                    <w:right w:val="single" w:sz="4" w:space="0" w:color="auto"/>
                  </w:tcBorders>
                  <w:shd w:val="clear" w:color="auto" w:fill="auto"/>
                  <w:vAlign w:val="bottom"/>
                  <w:hideMark/>
                </w:tcPr>
                <w:p w14:paraId="28C843A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AGUJA. DE 1/2 CIRCULO AHUSADA (35-37 MM), LONGITUD DE LA HEBRA 68 A 75  CM, CALIBRE 1                                                                                                                                                                                                                                                                                                                                                                                                                                                                                                                                                                                                                                                                                                                                                                                                                                                                                                                                                                                                                                                                                                                                                                                                                                                                                                                                                                                                                                                                                                                                                                                                                                                                                                                                                                                                                                                                                                                                                                </w:t>
                  </w:r>
                </w:p>
              </w:tc>
              <w:tc>
                <w:tcPr>
                  <w:tcW w:w="1134" w:type="dxa"/>
                  <w:tcBorders>
                    <w:top w:val="nil"/>
                    <w:left w:val="nil"/>
                    <w:bottom w:val="single" w:sz="4" w:space="0" w:color="auto"/>
                    <w:right w:val="single" w:sz="4" w:space="0" w:color="auto"/>
                  </w:tcBorders>
                  <w:shd w:val="clear" w:color="auto" w:fill="auto"/>
                  <w:vAlign w:val="center"/>
                  <w:hideMark/>
                </w:tcPr>
                <w:p w14:paraId="25D746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AB88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59ECA1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421</w:t>
                  </w:r>
                </w:p>
              </w:tc>
            </w:tr>
            <w:tr w:rsidR="00BA429B" w:rsidRPr="00BA429B" w14:paraId="5310BBF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B926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408</w:t>
                  </w:r>
                </w:p>
              </w:tc>
              <w:tc>
                <w:tcPr>
                  <w:tcW w:w="1660" w:type="dxa"/>
                  <w:tcBorders>
                    <w:top w:val="nil"/>
                    <w:left w:val="nil"/>
                    <w:bottom w:val="single" w:sz="4" w:space="0" w:color="auto"/>
                    <w:right w:val="single" w:sz="4" w:space="0" w:color="auto"/>
                  </w:tcBorders>
                  <w:shd w:val="clear" w:color="auto" w:fill="auto"/>
                  <w:noWrap/>
                  <w:vAlign w:val="center"/>
                  <w:hideMark/>
                </w:tcPr>
                <w:p w14:paraId="7CFEFEB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608410601.00</w:t>
                  </w:r>
                </w:p>
              </w:tc>
              <w:tc>
                <w:tcPr>
                  <w:tcW w:w="4833" w:type="dxa"/>
                  <w:tcBorders>
                    <w:top w:val="nil"/>
                    <w:left w:val="nil"/>
                    <w:bottom w:val="single" w:sz="4" w:space="0" w:color="auto"/>
                    <w:right w:val="single" w:sz="4" w:space="0" w:color="auto"/>
                  </w:tcBorders>
                  <w:shd w:val="clear" w:color="auto" w:fill="auto"/>
                  <w:vAlign w:val="bottom"/>
                  <w:hideMark/>
                </w:tcPr>
                <w:p w14:paraId="5D7E628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CON AGUJA DE 1/2 CIRCULO AHUSADA (20-25 MM) LONGITUD   DE LA HEBRA 75 CM, CALIBRE 5/0                                                                                                                                                                                                                                                                                                                                                                                                                                                                                                                                                                                                                                                                                                                                                                                                                                                                                                                                                                                                                                                                                                                                                                                                                                                                                                                                                                                                                                                                                                                                                                                                                                                                                                                                                                                                                                                                                                                                                               </w:t>
                  </w:r>
                </w:p>
              </w:tc>
              <w:tc>
                <w:tcPr>
                  <w:tcW w:w="1134" w:type="dxa"/>
                  <w:tcBorders>
                    <w:top w:val="nil"/>
                    <w:left w:val="nil"/>
                    <w:bottom w:val="single" w:sz="4" w:space="0" w:color="auto"/>
                    <w:right w:val="single" w:sz="4" w:space="0" w:color="auto"/>
                  </w:tcBorders>
                  <w:shd w:val="clear" w:color="auto" w:fill="auto"/>
                  <w:vAlign w:val="center"/>
                  <w:hideMark/>
                </w:tcPr>
                <w:p w14:paraId="5495FF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7F54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4CBA1F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7AEAB2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0716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409</w:t>
                  </w:r>
                </w:p>
              </w:tc>
              <w:tc>
                <w:tcPr>
                  <w:tcW w:w="1660" w:type="dxa"/>
                  <w:tcBorders>
                    <w:top w:val="nil"/>
                    <w:left w:val="nil"/>
                    <w:bottom w:val="single" w:sz="4" w:space="0" w:color="auto"/>
                    <w:right w:val="single" w:sz="4" w:space="0" w:color="auto"/>
                  </w:tcBorders>
                  <w:shd w:val="clear" w:color="auto" w:fill="auto"/>
                  <w:noWrap/>
                  <w:vAlign w:val="center"/>
                  <w:hideMark/>
                </w:tcPr>
                <w:p w14:paraId="5EF6C8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608410619.00</w:t>
                  </w:r>
                </w:p>
              </w:tc>
              <w:tc>
                <w:tcPr>
                  <w:tcW w:w="4833" w:type="dxa"/>
                  <w:tcBorders>
                    <w:top w:val="nil"/>
                    <w:left w:val="nil"/>
                    <w:bottom w:val="single" w:sz="4" w:space="0" w:color="auto"/>
                    <w:right w:val="single" w:sz="4" w:space="0" w:color="auto"/>
                  </w:tcBorders>
                  <w:shd w:val="clear" w:color="auto" w:fill="auto"/>
                  <w:vAlign w:val="bottom"/>
                  <w:hideMark/>
                </w:tcPr>
                <w:p w14:paraId="3C88D33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CON AGUJA DE 1/2 CIRCULO AHUSADA (25-26 MM),  LONGITUD DE LA HEBRA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681AFD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84BD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55C798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r>
            <w:tr w:rsidR="00BA429B" w:rsidRPr="00BA429B" w14:paraId="6CF21D7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E998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410</w:t>
                  </w:r>
                </w:p>
              </w:tc>
              <w:tc>
                <w:tcPr>
                  <w:tcW w:w="1660" w:type="dxa"/>
                  <w:tcBorders>
                    <w:top w:val="nil"/>
                    <w:left w:val="nil"/>
                    <w:bottom w:val="single" w:sz="4" w:space="0" w:color="auto"/>
                    <w:right w:val="single" w:sz="4" w:space="0" w:color="auto"/>
                  </w:tcBorders>
                  <w:shd w:val="clear" w:color="auto" w:fill="auto"/>
                  <w:noWrap/>
                  <w:vAlign w:val="center"/>
                  <w:hideMark/>
                </w:tcPr>
                <w:p w14:paraId="568533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608410627.00</w:t>
                  </w:r>
                </w:p>
              </w:tc>
              <w:tc>
                <w:tcPr>
                  <w:tcW w:w="4833" w:type="dxa"/>
                  <w:tcBorders>
                    <w:top w:val="nil"/>
                    <w:left w:val="nil"/>
                    <w:bottom w:val="single" w:sz="4" w:space="0" w:color="auto"/>
                    <w:right w:val="single" w:sz="4" w:space="0" w:color="auto"/>
                  </w:tcBorders>
                  <w:shd w:val="clear" w:color="auto" w:fill="auto"/>
                  <w:vAlign w:val="bottom"/>
                  <w:hideMark/>
                </w:tcPr>
                <w:p w14:paraId="4F14467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CON AGUJA DE 1/2 CIRCULO AHUSADA (25-26 MM), LONGITUD DE LA HEBRA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57E0BC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BB59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55FF2C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w:t>
                  </w:r>
                </w:p>
              </w:tc>
            </w:tr>
            <w:tr w:rsidR="00BA429B" w:rsidRPr="00BA429B" w14:paraId="62ABE75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60BE7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411</w:t>
                  </w:r>
                </w:p>
              </w:tc>
              <w:tc>
                <w:tcPr>
                  <w:tcW w:w="1660" w:type="dxa"/>
                  <w:tcBorders>
                    <w:top w:val="nil"/>
                    <w:left w:val="nil"/>
                    <w:bottom w:val="single" w:sz="4" w:space="0" w:color="auto"/>
                    <w:right w:val="single" w:sz="4" w:space="0" w:color="auto"/>
                  </w:tcBorders>
                  <w:shd w:val="clear" w:color="auto" w:fill="auto"/>
                  <w:noWrap/>
                  <w:vAlign w:val="center"/>
                  <w:hideMark/>
                </w:tcPr>
                <w:p w14:paraId="5D778E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608410718.00</w:t>
                  </w:r>
                </w:p>
              </w:tc>
              <w:tc>
                <w:tcPr>
                  <w:tcW w:w="4833" w:type="dxa"/>
                  <w:tcBorders>
                    <w:top w:val="nil"/>
                    <w:left w:val="nil"/>
                    <w:bottom w:val="single" w:sz="4" w:space="0" w:color="auto"/>
                    <w:right w:val="single" w:sz="4" w:space="0" w:color="auto"/>
                  </w:tcBorders>
                  <w:shd w:val="clear" w:color="auto" w:fill="auto"/>
                  <w:vAlign w:val="bottom"/>
                  <w:hideMark/>
                </w:tcPr>
                <w:p w14:paraId="4E93887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SIN AGUJA. LONGITUD DE LA HEBRA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0CE6EA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CCEB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D73E88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3E15E4A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7D606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412</w:t>
                  </w:r>
                </w:p>
              </w:tc>
              <w:tc>
                <w:tcPr>
                  <w:tcW w:w="1660" w:type="dxa"/>
                  <w:tcBorders>
                    <w:top w:val="nil"/>
                    <w:left w:val="nil"/>
                    <w:bottom w:val="single" w:sz="4" w:space="0" w:color="auto"/>
                    <w:right w:val="single" w:sz="4" w:space="0" w:color="auto"/>
                  </w:tcBorders>
                  <w:shd w:val="clear" w:color="auto" w:fill="auto"/>
                  <w:noWrap/>
                  <w:vAlign w:val="center"/>
                  <w:hideMark/>
                </w:tcPr>
                <w:p w14:paraId="68D115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608410734.00</w:t>
                  </w:r>
                </w:p>
              </w:tc>
              <w:tc>
                <w:tcPr>
                  <w:tcW w:w="4833" w:type="dxa"/>
                  <w:tcBorders>
                    <w:top w:val="nil"/>
                    <w:left w:val="nil"/>
                    <w:bottom w:val="single" w:sz="4" w:space="0" w:color="auto"/>
                    <w:right w:val="single" w:sz="4" w:space="0" w:color="auto"/>
                  </w:tcBorders>
                  <w:shd w:val="clear" w:color="auto" w:fill="auto"/>
                  <w:vAlign w:val="bottom"/>
                  <w:hideMark/>
                </w:tcPr>
                <w:p w14:paraId="3836E1C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SIN AGUJA. LONGITUD DE LA HEBRA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2C8177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CE5C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0C12E3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439</w:t>
                  </w:r>
                </w:p>
              </w:tc>
            </w:tr>
            <w:tr w:rsidR="00BA429B" w:rsidRPr="00BA429B" w14:paraId="0AD9851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F155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413</w:t>
                  </w:r>
                </w:p>
              </w:tc>
              <w:tc>
                <w:tcPr>
                  <w:tcW w:w="1660" w:type="dxa"/>
                  <w:tcBorders>
                    <w:top w:val="nil"/>
                    <w:left w:val="nil"/>
                    <w:bottom w:val="single" w:sz="4" w:space="0" w:color="auto"/>
                    <w:right w:val="single" w:sz="4" w:space="0" w:color="auto"/>
                  </w:tcBorders>
                  <w:shd w:val="clear" w:color="auto" w:fill="auto"/>
                  <w:noWrap/>
                  <w:vAlign w:val="center"/>
                  <w:hideMark/>
                </w:tcPr>
                <w:p w14:paraId="0D69D4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608410742.00</w:t>
                  </w:r>
                </w:p>
              </w:tc>
              <w:tc>
                <w:tcPr>
                  <w:tcW w:w="4833" w:type="dxa"/>
                  <w:tcBorders>
                    <w:top w:val="nil"/>
                    <w:left w:val="nil"/>
                    <w:bottom w:val="single" w:sz="4" w:space="0" w:color="auto"/>
                    <w:right w:val="single" w:sz="4" w:space="0" w:color="auto"/>
                  </w:tcBorders>
                  <w:shd w:val="clear" w:color="auto" w:fill="auto"/>
                  <w:vAlign w:val="bottom"/>
                  <w:hideMark/>
                </w:tcPr>
                <w:p w14:paraId="3018C39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SIN AGUJA, LONGITUD DE LA HEBRA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4114110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DE3A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D8823F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69</w:t>
                  </w:r>
                </w:p>
              </w:tc>
            </w:tr>
            <w:tr w:rsidR="00BA429B" w:rsidRPr="00BA429B" w14:paraId="4F36D74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D397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414</w:t>
                  </w:r>
                </w:p>
              </w:tc>
              <w:tc>
                <w:tcPr>
                  <w:tcW w:w="1660" w:type="dxa"/>
                  <w:tcBorders>
                    <w:top w:val="nil"/>
                    <w:left w:val="nil"/>
                    <w:bottom w:val="single" w:sz="4" w:space="0" w:color="auto"/>
                    <w:right w:val="single" w:sz="4" w:space="0" w:color="auto"/>
                  </w:tcBorders>
                  <w:shd w:val="clear" w:color="auto" w:fill="auto"/>
                  <w:noWrap/>
                  <w:vAlign w:val="center"/>
                  <w:hideMark/>
                </w:tcPr>
                <w:p w14:paraId="316AC2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608410767.00</w:t>
                  </w:r>
                </w:p>
              </w:tc>
              <w:tc>
                <w:tcPr>
                  <w:tcW w:w="4833" w:type="dxa"/>
                  <w:tcBorders>
                    <w:top w:val="nil"/>
                    <w:left w:val="nil"/>
                    <w:bottom w:val="single" w:sz="4" w:space="0" w:color="auto"/>
                    <w:right w:val="single" w:sz="4" w:space="0" w:color="auto"/>
                  </w:tcBorders>
                  <w:shd w:val="clear" w:color="auto" w:fill="auto"/>
                  <w:vAlign w:val="bottom"/>
                  <w:hideMark/>
                </w:tcPr>
                <w:p w14:paraId="46F8DE5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SIN AGUJA, LONGITUD DE LA HEBRA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5477A9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BB9A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11BB68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w:t>
                  </w:r>
                </w:p>
              </w:tc>
            </w:tr>
            <w:tr w:rsidR="00BA429B" w:rsidRPr="00BA429B" w14:paraId="2A3A3FB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ED7E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415</w:t>
                  </w:r>
                </w:p>
              </w:tc>
              <w:tc>
                <w:tcPr>
                  <w:tcW w:w="1660" w:type="dxa"/>
                  <w:tcBorders>
                    <w:top w:val="nil"/>
                    <w:left w:val="nil"/>
                    <w:bottom w:val="single" w:sz="4" w:space="0" w:color="auto"/>
                    <w:right w:val="single" w:sz="4" w:space="0" w:color="auto"/>
                  </w:tcBorders>
                  <w:shd w:val="clear" w:color="auto" w:fill="auto"/>
                  <w:noWrap/>
                  <w:vAlign w:val="center"/>
                  <w:hideMark/>
                </w:tcPr>
                <w:p w14:paraId="030BBE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608410775.00</w:t>
                  </w:r>
                </w:p>
              </w:tc>
              <w:tc>
                <w:tcPr>
                  <w:tcW w:w="4833" w:type="dxa"/>
                  <w:tcBorders>
                    <w:top w:val="nil"/>
                    <w:left w:val="nil"/>
                    <w:bottom w:val="single" w:sz="4" w:space="0" w:color="auto"/>
                    <w:right w:val="single" w:sz="4" w:space="0" w:color="auto"/>
                  </w:tcBorders>
                  <w:shd w:val="clear" w:color="auto" w:fill="auto"/>
                  <w:vAlign w:val="bottom"/>
                  <w:hideMark/>
                </w:tcPr>
                <w:p w14:paraId="749090C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SIN AGUJA. LONGITUD DE LA HEBRA 75 CM, CALIBRE 1                                                                                                                                                                                                                                                                                                                                                                                                                                                                                                                                                                                                                                                                                                                                                                                                                                                                                                                                                                                                                                                                                                                                                                                                                                                                                                                                                                                                                                                                                                                                                                                                                                                                                                                                                                                                                                                                                                                                                                                                    </w:t>
                  </w:r>
                </w:p>
              </w:tc>
              <w:tc>
                <w:tcPr>
                  <w:tcW w:w="1134" w:type="dxa"/>
                  <w:tcBorders>
                    <w:top w:val="nil"/>
                    <w:left w:val="nil"/>
                    <w:bottom w:val="single" w:sz="4" w:space="0" w:color="auto"/>
                    <w:right w:val="single" w:sz="4" w:space="0" w:color="auto"/>
                  </w:tcBorders>
                  <w:shd w:val="clear" w:color="auto" w:fill="auto"/>
                  <w:vAlign w:val="center"/>
                  <w:hideMark/>
                </w:tcPr>
                <w:p w14:paraId="690EDEF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8D5F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C920E4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42B8BDD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AB10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416</w:t>
                  </w:r>
                </w:p>
              </w:tc>
              <w:tc>
                <w:tcPr>
                  <w:tcW w:w="1660" w:type="dxa"/>
                  <w:tcBorders>
                    <w:top w:val="nil"/>
                    <w:left w:val="nil"/>
                    <w:bottom w:val="single" w:sz="4" w:space="0" w:color="auto"/>
                    <w:right w:val="single" w:sz="4" w:space="0" w:color="auto"/>
                  </w:tcBorders>
                  <w:shd w:val="clear" w:color="auto" w:fill="auto"/>
                  <w:noWrap/>
                  <w:vAlign w:val="center"/>
                  <w:hideMark/>
                </w:tcPr>
                <w:p w14:paraId="189FCB8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608410825.00</w:t>
                  </w:r>
                </w:p>
              </w:tc>
              <w:tc>
                <w:tcPr>
                  <w:tcW w:w="4833" w:type="dxa"/>
                  <w:tcBorders>
                    <w:top w:val="nil"/>
                    <w:left w:val="nil"/>
                    <w:bottom w:val="single" w:sz="4" w:space="0" w:color="auto"/>
                    <w:right w:val="single" w:sz="4" w:space="0" w:color="auto"/>
                  </w:tcBorders>
                  <w:shd w:val="clear" w:color="auto" w:fill="auto"/>
                  <w:vAlign w:val="bottom"/>
                  <w:hideMark/>
                </w:tcPr>
                <w:p w14:paraId="454FCAA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TRENZADA CON AGUJA. 1/2 CIRCULO AHUSADA (15-20 MM),LONGITUD DE LA HEBRA 67-75 CM, CALIBRE 5/0.                                                                                                                                                                                                                                                                                                                                                                                                                                                                                                                                                                                                                                                                                                                                                                                                                                                                                                                                                                                                                                                                                                                                                                                                                                                                                                                                                                                                                                                                                                                                                                                                                                                                                                                                                                                                                                                                                                                        </w:t>
                  </w:r>
                </w:p>
              </w:tc>
              <w:tc>
                <w:tcPr>
                  <w:tcW w:w="1134" w:type="dxa"/>
                  <w:tcBorders>
                    <w:top w:val="nil"/>
                    <w:left w:val="nil"/>
                    <w:bottom w:val="single" w:sz="4" w:space="0" w:color="auto"/>
                    <w:right w:val="single" w:sz="4" w:space="0" w:color="auto"/>
                  </w:tcBorders>
                  <w:shd w:val="clear" w:color="auto" w:fill="auto"/>
                  <w:vAlign w:val="center"/>
                  <w:hideMark/>
                </w:tcPr>
                <w:p w14:paraId="211EC6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B8E2C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3E0661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342F46F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6EF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417</w:t>
                  </w:r>
                </w:p>
              </w:tc>
              <w:tc>
                <w:tcPr>
                  <w:tcW w:w="1660" w:type="dxa"/>
                  <w:tcBorders>
                    <w:top w:val="nil"/>
                    <w:left w:val="nil"/>
                    <w:bottom w:val="single" w:sz="4" w:space="0" w:color="auto"/>
                    <w:right w:val="single" w:sz="4" w:space="0" w:color="auto"/>
                  </w:tcBorders>
                  <w:shd w:val="clear" w:color="auto" w:fill="auto"/>
                  <w:noWrap/>
                  <w:vAlign w:val="center"/>
                  <w:hideMark/>
                </w:tcPr>
                <w:p w14:paraId="563806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608410833.00</w:t>
                  </w:r>
                </w:p>
              </w:tc>
              <w:tc>
                <w:tcPr>
                  <w:tcW w:w="4833" w:type="dxa"/>
                  <w:tcBorders>
                    <w:top w:val="nil"/>
                    <w:left w:val="nil"/>
                    <w:bottom w:val="single" w:sz="4" w:space="0" w:color="auto"/>
                    <w:right w:val="single" w:sz="4" w:space="0" w:color="auto"/>
                  </w:tcBorders>
                  <w:shd w:val="clear" w:color="auto" w:fill="auto"/>
                  <w:vAlign w:val="bottom"/>
                  <w:hideMark/>
                </w:tcPr>
                <w:p w14:paraId="3E57376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TRENZADA CON AGUJA. 1/2 CIRCULO AHUSADA (25-26 MM), LONGITUD DE LA HEBRA 67-70 CM. CALIBRE 4/0                                                                                                                                                                                                                                                                                                                                                                                                                                                                                                                                                                                                                                                                                                                                                                                                                                                                                                                                                                                                                                                                                                                                                                                                                                                                                                                                                                                                                                                                                                                                                                                                                                                                                                                                                                                                                                                                                                                        </w:t>
                  </w:r>
                </w:p>
              </w:tc>
              <w:tc>
                <w:tcPr>
                  <w:tcW w:w="1134" w:type="dxa"/>
                  <w:tcBorders>
                    <w:top w:val="nil"/>
                    <w:left w:val="nil"/>
                    <w:bottom w:val="single" w:sz="4" w:space="0" w:color="auto"/>
                    <w:right w:val="single" w:sz="4" w:space="0" w:color="auto"/>
                  </w:tcBorders>
                  <w:shd w:val="clear" w:color="auto" w:fill="auto"/>
                  <w:vAlign w:val="center"/>
                  <w:hideMark/>
                </w:tcPr>
                <w:p w14:paraId="32F54C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81BB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704F4C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7913D59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4C349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418</w:t>
                  </w:r>
                </w:p>
              </w:tc>
              <w:tc>
                <w:tcPr>
                  <w:tcW w:w="1660" w:type="dxa"/>
                  <w:tcBorders>
                    <w:top w:val="nil"/>
                    <w:left w:val="nil"/>
                    <w:bottom w:val="single" w:sz="4" w:space="0" w:color="auto"/>
                    <w:right w:val="single" w:sz="4" w:space="0" w:color="auto"/>
                  </w:tcBorders>
                  <w:shd w:val="clear" w:color="auto" w:fill="auto"/>
                  <w:noWrap/>
                  <w:vAlign w:val="center"/>
                  <w:hideMark/>
                </w:tcPr>
                <w:p w14:paraId="22F31A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608410858.00</w:t>
                  </w:r>
                </w:p>
              </w:tc>
              <w:tc>
                <w:tcPr>
                  <w:tcW w:w="4833" w:type="dxa"/>
                  <w:tcBorders>
                    <w:top w:val="nil"/>
                    <w:left w:val="nil"/>
                    <w:bottom w:val="single" w:sz="4" w:space="0" w:color="auto"/>
                    <w:right w:val="single" w:sz="4" w:space="0" w:color="auto"/>
                  </w:tcBorders>
                  <w:shd w:val="clear" w:color="auto" w:fill="auto"/>
                  <w:vAlign w:val="bottom"/>
                  <w:hideMark/>
                </w:tcPr>
                <w:p w14:paraId="635C238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TRENZADA CON AGUJA. 1/2 CIRCULO AHUSADA (25-26 MM), LONGITUD DE LA HEBRA 67-70 CM, CALIBRE 3/0                                                                                                                                                                                                                                                                                                                                                                                                                                                                                                                                                                                                                                                                                                                                                                                                                                                                                                                                                                                                                                                                                                                                                                                                                                                                                                                                                                                                                                                                                                                                                                                                                                                                                                                                                                                                                                                                                                                        </w:t>
                  </w:r>
                </w:p>
              </w:tc>
              <w:tc>
                <w:tcPr>
                  <w:tcW w:w="1134" w:type="dxa"/>
                  <w:tcBorders>
                    <w:top w:val="nil"/>
                    <w:left w:val="nil"/>
                    <w:bottom w:val="single" w:sz="4" w:space="0" w:color="auto"/>
                    <w:right w:val="single" w:sz="4" w:space="0" w:color="auto"/>
                  </w:tcBorders>
                  <w:shd w:val="clear" w:color="auto" w:fill="auto"/>
                  <w:vAlign w:val="center"/>
                  <w:hideMark/>
                </w:tcPr>
                <w:p w14:paraId="60CBC57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6239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753E8B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113</w:t>
                  </w:r>
                </w:p>
              </w:tc>
            </w:tr>
            <w:tr w:rsidR="00BA429B" w:rsidRPr="00BA429B" w14:paraId="3C17CCE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F556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419</w:t>
                  </w:r>
                </w:p>
              </w:tc>
              <w:tc>
                <w:tcPr>
                  <w:tcW w:w="1660" w:type="dxa"/>
                  <w:tcBorders>
                    <w:top w:val="nil"/>
                    <w:left w:val="nil"/>
                    <w:bottom w:val="single" w:sz="4" w:space="0" w:color="auto"/>
                    <w:right w:val="single" w:sz="4" w:space="0" w:color="auto"/>
                  </w:tcBorders>
                  <w:shd w:val="clear" w:color="auto" w:fill="auto"/>
                  <w:noWrap/>
                  <w:vAlign w:val="center"/>
                  <w:hideMark/>
                </w:tcPr>
                <w:p w14:paraId="470333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608410866.00</w:t>
                  </w:r>
                </w:p>
              </w:tc>
              <w:tc>
                <w:tcPr>
                  <w:tcW w:w="4833" w:type="dxa"/>
                  <w:tcBorders>
                    <w:top w:val="nil"/>
                    <w:left w:val="nil"/>
                    <w:bottom w:val="single" w:sz="4" w:space="0" w:color="auto"/>
                    <w:right w:val="single" w:sz="4" w:space="0" w:color="auto"/>
                  </w:tcBorders>
                  <w:shd w:val="clear" w:color="auto" w:fill="auto"/>
                  <w:vAlign w:val="bottom"/>
                  <w:hideMark/>
                </w:tcPr>
                <w:p w14:paraId="60D5E3E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TRENZADA CON AGUJA. 1/2 CIRCULO AHUSADA (25-26 MM),LONGITUD DE LA HEBRA 67-70 CM, CALIBRE 2/0.                                                                                                                                                                                                                                                                                                                                                                                                                                                                                                                                                                                                                                                                                                                                                                                                                                                                                                                                                                                                                                                                                                                                                                                                                                                                                                                                                                                                                                                                                                                                                                                                                                                                                                                                                                                                                                                                                                                        </w:t>
                  </w:r>
                </w:p>
              </w:tc>
              <w:tc>
                <w:tcPr>
                  <w:tcW w:w="1134" w:type="dxa"/>
                  <w:tcBorders>
                    <w:top w:val="nil"/>
                    <w:left w:val="nil"/>
                    <w:bottom w:val="single" w:sz="4" w:space="0" w:color="auto"/>
                    <w:right w:val="single" w:sz="4" w:space="0" w:color="auto"/>
                  </w:tcBorders>
                  <w:shd w:val="clear" w:color="auto" w:fill="auto"/>
                  <w:vAlign w:val="center"/>
                  <w:hideMark/>
                </w:tcPr>
                <w:p w14:paraId="0894F7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E5CB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BAF388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98</w:t>
                  </w:r>
                </w:p>
              </w:tc>
            </w:tr>
            <w:tr w:rsidR="00BA429B" w:rsidRPr="00BA429B" w14:paraId="5EA1158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1CDF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420</w:t>
                  </w:r>
                </w:p>
              </w:tc>
              <w:tc>
                <w:tcPr>
                  <w:tcW w:w="1660" w:type="dxa"/>
                  <w:tcBorders>
                    <w:top w:val="nil"/>
                    <w:left w:val="nil"/>
                    <w:bottom w:val="single" w:sz="4" w:space="0" w:color="auto"/>
                    <w:right w:val="single" w:sz="4" w:space="0" w:color="auto"/>
                  </w:tcBorders>
                  <w:shd w:val="clear" w:color="auto" w:fill="auto"/>
                  <w:noWrap/>
                  <w:vAlign w:val="center"/>
                  <w:hideMark/>
                </w:tcPr>
                <w:p w14:paraId="06C5C7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608410882.00</w:t>
                  </w:r>
                </w:p>
              </w:tc>
              <w:tc>
                <w:tcPr>
                  <w:tcW w:w="4833" w:type="dxa"/>
                  <w:tcBorders>
                    <w:top w:val="nil"/>
                    <w:left w:val="nil"/>
                    <w:bottom w:val="single" w:sz="4" w:space="0" w:color="auto"/>
                    <w:right w:val="single" w:sz="4" w:space="0" w:color="auto"/>
                  </w:tcBorders>
                  <w:shd w:val="clear" w:color="auto" w:fill="auto"/>
                  <w:vAlign w:val="bottom"/>
                  <w:hideMark/>
                </w:tcPr>
                <w:p w14:paraId="6C8D0B4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TRENZADA CON AGUJA .1/2 CIRCULO AHUSADA (35-37 MM),LONGITUD DE LA HEBRA 67-70 CM, CALIBRE 1                                                                                                                                                                                                                                                                                                                                                                                                                                                                                                                                                                                                                                                                                                                                                                                                                                                                                                                                                                                                                                                                                                                                                                                                                                                                                                                                                                                                                                                                                                                                                                                                                                                                                                                                                                                                                                                                                                                           </w:t>
                  </w:r>
                </w:p>
              </w:tc>
              <w:tc>
                <w:tcPr>
                  <w:tcW w:w="1134" w:type="dxa"/>
                  <w:tcBorders>
                    <w:top w:val="nil"/>
                    <w:left w:val="nil"/>
                    <w:bottom w:val="single" w:sz="4" w:space="0" w:color="auto"/>
                    <w:right w:val="single" w:sz="4" w:space="0" w:color="auto"/>
                  </w:tcBorders>
                  <w:shd w:val="clear" w:color="auto" w:fill="auto"/>
                  <w:vAlign w:val="center"/>
                  <w:hideMark/>
                </w:tcPr>
                <w:p w14:paraId="79F5BC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3F90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8A720C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411</w:t>
                  </w:r>
                </w:p>
              </w:tc>
            </w:tr>
            <w:tr w:rsidR="00BA429B" w:rsidRPr="00BA429B" w14:paraId="27067D4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C304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421</w:t>
                  </w:r>
                </w:p>
              </w:tc>
              <w:tc>
                <w:tcPr>
                  <w:tcW w:w="1660" w:type="dxa"/>
                  <w:tcBorders>
                    <w:top w:val="nil"/>
                    <w:left w:val="nil"/>
                    <w:bottom w:val="single" w:sz="4" w:space="0" w:color="auto"/>
                    <w:right w:val="single" w:sz="4" w:space="0" w:color="auto"/>
                  </w:tcBorders>
                  <w:shd w:val="clear" w:color="auto" w:fill="auto"/>
                  <w:noWrap/>
                  <w:vAlign w:val="center"/>
                  <w:hideMark/>
                </w:tcPr>
                <w:p w14:paraId="2888E3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608410890.00</w:t>
                  </w:r>
                </w:p>
              </w:tc>
              <w:tc>
                <w:tcPr>
                  <w:tcW w:w="4833" w:type="dxa"/>
                  <w:tcBorders>
                    <w:top w:val="nil"/>
                    <w:left w:val="nil"/>
                    <w:bottom w:val="single" w:sz="4" w:space="0" w:color="auto"/>
                    <w:right w:val="single" w:sz="4" w:space="0" w:color="auto"/>
                  </w:tcBorders>
                  <w:shd w:val="clear" w:color="auto" w:fill="auto"/>
                  <w:vAlign w:val="bottom"/>
                  <w:hideMark/>
                </w:tcPr>
                <w:p w14:paraId="2683E47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w:t>
                  </w:r>
                  <w:proofErr w:type="gramStart"/>
                  <w:r w:rsidRPr="00BA429B">
                    <w:rPr>
                      <w:rFonts w:ascii="Calibri" w:hAnsi="Calibri" w:cs="Calibri"/>
                      <w:color w:val="000000"/>
                      <w:sz w:val="18"/>
                      <w:szCs w:val="18"/>
                      <w:lang w:val="es-MX" w:eastAsia="es-MX"/>
                    </w:rPr>
                    <w:t>SINTETICA  ABSORBIBLE</w:t>
                  </w:r>
                  <w:proofErr w:type="gramEnd"/>
                  <w:r w:rsidRPr="00BA429B">
                    <w:rPr>
                      <w:rFonts w:ascii="Calibri" w:hAnsi="Calibri" w:cs="Calibri"/>
                      <w:color w:val="000000"/>
                      <w:sz w:val="18"/>
                      <w:szCs w:val="18"/>
                      <w:lang w:val="es-MX" w:eastAsia="es-MX"/>
                    </w:rPr>
                    <w:t xml:space="preserve"> POLIMERO  DE ACIDO GLICOLICO.TRENZADA CON AGUJA. 1/2 CIRCULO AHUSADA (35-37 MM), LONGITUD DE LA HEBRA  67-70 CM, CALIBRE 1/0                                                                                                                                                                                                                                                                                                                                                                                                                                                                                                                                                                                                                                                                                                                                                                                                                                                                                                                                                                                                                                                                                                                                                                                                                                                                                                                                                                                                                                                                                                                                                                                                                                                                                                                                                                                                                                                                                                                      </w:t>
                  </w:r>
                </w:p>
              </w:tc>
              <w:tc>
                <w:tcPr>
                  <w:tcW w:w="1134" w:type="dxa"/>
                  <w:tcBorders>
                    <w:top w:val="nil"/>
                    <w:left w:val="nil"/>
                    <w:bottom w:val="single" w:sz="4" w:space="0" w:color="auto"/>
                    <w:right w:val="single" w:sz="4" w:space="0" w:color="auto"/>
                  </w:tcBorders>
                  <w:shd w:val="clear" w:color="auto" w:fill="auto"/>
                  <w:vAlign w:val="center"/>
                  <w:hideMark/>
                </w:tcPr>
                <w:p w14:paraId="2CDFD8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7FE1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F01E6F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99</w:t>
                  </w:r>
                </w:p>
              </w:tc>
            </w:tr>
            <w:tr w:rsidR="00BA429B" w:rsidRPr="00BA429B" w14:paraId="661C783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FFF3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422</w:t>
                  </w:r>
                </w:p>
              </w:tc>
              <w:tc>
                <w:tcPr>
                  <w:tcW w:w="1660" w:type="dxa"/>
                  <w:tcBorders>
                    <w:top w:val="nil"/>
                    <w:left w:val="nil"/>
                    <w:bottom w:val="single" w:sz="4" w:space="0" w:color="auto"/>
                    <w:right w:val="single" w:sz="4" w:space="0" w:color="auto"/>
                  </w:tcBorders>
                  <w:shd w:val="clear" w:color="auto" w:fill="auto"/>
                  <w:noWrap/>
                  <w:vAlign w:val="center"/>
                  <w:hideMark/>
                </w:tcPr>
                <w:p w14:paraId="7C216A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608410916.00</w:t>
                  </w:r>
                </w:p>
              </w:tc>
              <w:tc>
                <w:tcPr>
                  <w:tcW w:w="4833" w:type="dxa"/>
                  <w:tcBorders>
                    <w:top w:val="nil"/>
                    <w:left w:val="nil"/>
                    <w:bottom w:val="single" w:sz="4" w:space="0" w:color="auto"/>
                    <w:right w:val="single" w:sz="4" w:space="0" w:color="auto"/>
                  </w:tcBorders>
                  <w:shd w:val="clear" w:color="auto" w:fill="auto"/>
                  <w:vAlign w:val="bottom"/>
                  <w:hideMark/>
                </w:tcPr>
                <w:p w14:paraId="2907554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TRENZADA CON AGUJA. 1/2 CIRCULO AHUSADA (35-37 MM), LONGITUD DE LA HEBRA 67-70 CM, CALIBRE 2/0.                                                                                                                                                                                                                                                                                                                                                                                                                                                                                                                                                                                                                                                                                                                                                                                                                                                                                                                                                                                                                                                                                                                                                                                                                                                                                                                                                                                                                                                                                                                                                                                                                                                                                                                                                                                                                                                                                                                       </w:t>
                  </w:r>
                </w:p>
              </w:tc>
              <w:tc>
                <w:tcPr>
                  <w:tcW w:w="1134" w:type="dxa"/>
                  <w:tcBorders>
                    <w:top w:val="nil"/>
                    <w:left w:val="nil"/>
                    <w:bottom w:val="single" w:sz="4" w:space="0" w:color="auto"/>
                    <w:right w:val="single" w:sz="4" w:space="0" w:color="auto"/>
                  </w:tcBorders>
                  <w:shd w:val="clear" w:color="auto" w:fill="auto"/>
                  <w:vAlign w:val="center"/>
                  <w:hideMark/>
                </w:tcPr>
                <w:p w14:paraId="196069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CE71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4D54DF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175</w:t>
                  </w:r>
                </w:p>
              </w:tc>
            </w:tr>
            <w:tr w:rsidR="00BA429B" w:rsidRPr="00BA429B" w14:paraId="32AF15E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3D73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423</w:t>
                  </w:r>
                </w:p>
              </w:tc>
              <w:tc>
                <w:tcPr>
                  <w:tcW w:w="1660" w:type="dxa"/>
                  <w:tcBorders>
                    <w:top w:val="nil"/>
                    <w:left w:val="nil"/>
                    <w:bottom w:val="single" w:sz="4" w:space="0" w:color="auto"/>
                    <w:right w:val="single" w:sz="4" w:space="0" w:color="auto"/>
                  </w:tcBorders>
                  <w:shd w:val="clear" w:color="auto" w:fill="auto"/>
                  <w:noWrap/>
                  <w:vAlign w:val="center"/>
                  <w:hideMark/>
                </w:tcPr>
                <w:p w14:paraId="69860B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608410924.00</w:t>
                  </w:r>
                </w:p>
              </w:tc>
              <w:tc>
                <w:tcPr>
                  <w:tcW w:w="4833" w:type="dxa"/>
                  <w:tcBorders>
                    <w:top w:val="nil"/>
                    <w:left w:val="nil"/>
                    <w:bottom w:val="single" w:sz="4" w:space="0" w:color="auto"/>
                    <w:right w:val="single" w:sz="4" w:space="0" w:color="auto"/>
                  </w:tcBorders>
                  <w:shd w:val="clear" w:color="auto" w:fill="auto"/>
                  <w:vAlign w:val="bottom"/>
                  <w:hideMark/>
                </w:tcPr>
                <w:p w14:paraId="56670D5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TRENZADO, CON AGUJA 3/8 DE CIRCULO, REVERSO CORTANTE (19-19.5 MM). LONGITUD DE LA HEBRA 67 CM. CALIBRE DE LA SUTURA 4/0                                                                                                                                                                                                                                                                                                                                                                                                                                                                                                                                                                                                                                                                                                                                                                                                                                                                                                                                                                                                                                                                                                                                                                                                                                                                                                                                                                                                                                                                                                                                                                                                                                                                                                                                                                                                                                                                                               </w:t>
                  </w:r>
                </w:p>
              </w:tc>
              <w:tc>
                <w:tcPr>
                  <w:tcW w:w="1134" w:type="dxa"/>
                  <w:tcBorders>
                    <w:top w:val="nil"/>
                    <w:left w:val="nil"/>
                    <w:bottom w:val="single" w:sz="4" w:space="0" w:color="auto"/>
                    <w:right w:val="single" w:sz="4" w:space="0" w:color="auto"/>
                  </w:tcBorders>
                  <w:shd w:val="clear" w:color="auto" w:fill="auto"/>
                  <w:vAlign w:val="center"/>
                  <w:hideMark/>
                </w:tcPr>
                <w:p w14:paraId="4A76CC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7F9A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C603A7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w:t>
                  </w:r>
                </w:p>
              </w:tc>
            </w:tr>
            <w:tr w:rsidR="00BA429B" w:rsidRPr="00BA429B" w14:paraId="71EB03B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1E948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424</w:t>
                  </w:r>
                </w:p>
              </w:tc>
              <w:tc>
                <w:tcPr>
                  <w:tcW w:w="1660" w:type="dxa"/>
                  <w:tcBorders>
                    <w:top w:val="nil"/>
                    <w:left w:val="nil"/>
                    <w:bottom w:val="single" w:sz="4" w:space="0" w:color="auto"/>
                    <w:right w:val="single" w:sz="4" w:space="0" w:color="auto"/>
                  </w:tcBorders>
                  <w:shd w:val="clear" w:color="auto" w:fill="auto"/>
                  <w:noWrap/>
                  <w:vAlign w:val="center"/>
                  <w:hideMark/>
                </w:tcPr>
                <w:p w14:paraId="6D92AF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608410973.00</w:t>
                  </w:r>
                </w:p>
              </w:tc>
              <w:tc>
                <w:tcPr>
                  <w:tcW w:w="4833" w:type="dxa"/>
                  <w:tcBorders>
                    <w:top w:val="nil"/>
                    <w:left w:val="nil"/>
                    <w:bottom w:val="single" w:sz="4" w:space="0" w:color="auto"/>
                    <w:right w:val="single" w:sz="4" w:space="0" w:color="auto"/>
                  </w:tcBorders>
                  <w:shd w:val="clear" w:color="auto" w:fill="auto"/>
                  <w:vAlign w:val="bottom"/>
                  <w:hideMark/>
                </w:tcPr>
                <w:p w14:paraId="2F6C81D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POLIMERO DE ACIDO GLICOLICO, TRENZADO, CON AGUJA DE 3/8 DE CIRCULO, REVERSO CORTANTE (24 MM), LONGITUD DE LA HEBRA 67 CM. CALIBRE DE LA SUTURA 3/0                                                                                                                                                                                                                                                                                                                                                                                                                                                                                                                                                                                                                                                                                                                                                                                                                                                                                                                                                                                                                                                                                                                                                                                                                                                                                                                                                                                                                                                                                                                                                                                                                                                                                                                                                                                                                                                                                                 </w:t>
                  </w:r>
                </w:p>
              </w:tc>
              <w:tc>
                <w:tcPr>
                  <w:tcW w:w="1134" w:type="dxa"/>
                  <w:tcBorders>
                    <w:top w:val="nil"/>
                    <w:left w:val="nil"/>
                    <w:bottom w:val="single" w:sz="4" w:space="0" w:color="auto"/>
                    <w:right w:val="single" w:sz="4" w:space="0" w:color="auto"/>
                  </w:tcBorders>
                  <w:shd w:val="clear" w:color="auto" w:fill="auto"/>
                  <w:vAlign w:val="center"/>
                  <w:hideMark/>
                </w:tcPr>
                <w:p w14:paraId="70BDC4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2F548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1CA88B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5E09F92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FA17E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425</w:t>
                  </w:r>
                </w:p>
              </w:tc>
              <w:tc>
                <w:tcPr>
                  <w:tcW w:w="1660" w:type="dxa"/>
                  <w:tcBorders>
                    <w:top w:val="nil"/>
                    <w:left w:val="nil"/>
                    <w:bottom w:val="single" w:sz="4" w:space="0" w:color="auto"/>
                    <w:right w:val="single" w:sz="4" w:space="0" w:color="auto"/>
                  </w:tcBorders>
                  <w:shd w:val="clear" w:color="auto" w:fill="auto"/>
                  <w:noWrap/>
                  <w:vAlign w:val="center"/>
                  <w:hideMark/>
                </w:tcPr>
                <w:p w14:paraId="18751C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608411211.00</w:t>
                  </w:r>
                </w:p>
              </w:tc>
              <w:tc>
                <w:tcPr>
                  <w:tcW w:w="4833" w:type="dxa"/>
                  <w:tcBorders>
                    <w:top w:val="nil"/>
                    <w:left w:val="nil"/>
                    <w:bottom w:val="single" w:sz="4" w:space="0" w:color="auto"/>
                    <w:right w:val="single" w:sz="4" w:space="0" w:color="auto"/>
                  </w:tcBorders>
                  <w:shd w:val="clear" w:color="auto" w:fill="auto"/>
                  <w:vAlign w:val="bottom"/>
                  <w:hideMark/>
                </w:tcPr>
                <w:p w14:paraId="5FCB355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POLIESTER TRENZADO, CON RECUBRIMIENTO, CON AGUJA. 1/2 CIRCULO CORTANTE (47-50 MM), LONGITUD DE LA HEBRA 75 CM, CALIBRE 5                                                                                                                                                                                                                                                                                                                                                                                                                                                                                                                                                                                                                                                                                                                                                                                                                                                                                                                                                                                                                                                                                                                                                                                                                                                                                                                                                                                                                                                                                                                                                                                                                                                                                                                                                                                                                                                                                                                        </w:t>
                  </w:r>
                </w:p>
              </w:tc>
              <w:tc>
                <w:tcPr>
                  <w:tcW w:w="1134" w:type="dxa"/>
                  <w:tcBorders>
                    <w:top w:val="nil"/>
                    <w:left w:val="nil"/>
                    <w:bottom w:val="single" w:sz="4" w:space="0" w:color="auto"/>
                    <w:right w:val="single" w:sz="4" w:space="0" w:color="auto"/>
                  </w:tcBorders>
                  <w:shd w:val="clear" w:color="auto" w:fill="auto"/>
                  <w:vAlign w:val="center"/>
                  <w:hideMark/>
                </w:tcPr>
                <w:p w14:paraId="11CB6C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7C5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92365E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408DE67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FA764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426</w:t>
                  </w:r>
                </w:p>
              </w:tc>
              <w:tc>
                <w:tcPr>
                  <w:tcW w:w="1660" w:type="dxa"/>
                  <w:tcBorders>
                    <w:top w:val="nil"/>
                    <w:left w:val="nil"/>
                    <w:bottom w:val="single" w:sz="4" w:space="0" w:color="auto"/>
                    <w:right w:val="single" w:sz="4" w:space="0" w:color="auto"/>
                  </w:tcBorders>
                  <w:shd w:val="clear" w:color="auto" w:fill="auto"/>
                  <w:noWrap/>
                  <w:vAlign w:val="center"/>
                  <w:hideMark/>
                </w:tcPr>
                <w:p w14:paraId="13C719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608411336.00</w:t>
                  </w:r>
                </w:p>
              </w:tc>
              <w:tc>
                <w:tcPr>
                  <w:tcW w:w="4833" w:type="dxa"/>
                  <w:tcBorders>
                    <w:top w:val="nil"/>
                    <w:left w:val="nil"/>
                    <w:bottom w:val="single" w:sz="4" w:space="0" w:color="auto"/>
                    <w:right w:val="single" w:sz="4" w:space="0" w:color="auto"/>
                  </w:tcBorders>
                  <w:shd w:val="clear" w:color="auto" w:fill="auto"/>
                  <w:vAlign w:val="bottom"/>
                  <w:hideMark/>
                </w:tcPr>
                <w:p w14:paraId="581BDB4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w:t>
                  </w:r>
                  <w:proofErr w:type="gramStart"/>
                  <w:r w:rsidRPr="00BA429B">
                    <w:rPr>
                      <w:rFonts w:ascii="Calibri" w:hAnsi="Calibri" w:cs="Calibri"/>
                      <w:color w:val="000000"/>
                      <w:sz w:val="18"/>
                      <w:szCs w:val="18"/>
                      <w:lang w:val="es-MX" w:eastAsia="es-MX"/>
                    </w:rPr>
                    <w:t>SINTETICA  NO</w:t>
                  </w:r>
                  <w:proofErr w:type="gramEnd"/>
                  <w:r w:rsidRPr="00BA429B">
                    <w:rPr>
                      <w:rFonts w:ascii="Calibri" w:hAnsi="Calibri" w:cs="Calibri"/>
                      <w:color w:val="000000"/>
                      <w:sz w:val="18"/>
                      <w:szCs w:val="18"/>
                      <w:lang w:val="es-MX" w:eastAsia="es-MX"/>
                    </w:rPr>
                    <w:t xml:space="preserve"> ABSORBIBLE POLIESTER TRENZADO, CON RECUBRIMIENTO, CON AGUJA. 1/2 CIRCULO CORTANTE 40 A 45 MM, LONGITUD DE LA HEBRA 75 CM, CALIBRE 2                                                                                                                                                                                                                                                                                                                                                                                                                                                                                                                                                                                                                                                                                                                                                                                                                                                                                                                                                                                                                                                                                                                                                                                                                                                                                                                                                                                                                                                                                                                                                                                                                                                                                                                                                                                                                                                                                                                       </w:t>
                  </w:r>
                </w:p>
              </w:tc>
              <w:tc>
                <w:tcPr>
                  <w:tcW w:w="1134" w:type="dxa"/>
                  <w:tcBorders>
                    <w:top w:val="nil"/>
                    <w:left w:val="nil"/>
                    <w:bottom w:val="single" w:sz="4" w:space="0" w:color="auto"/>
                    <w:right w:val="single" w:sz="4" w:space="0" w:color="auto"/>
                  </w:tcBorders>
                  <w:shd w:val="clear" w:color="auto" w:fill="auto"/>
                  <w:vAlign w:val="center"/>
                  <w:hideMark/>
                </w:tcPr>
                <w:p w14:paraId="3FB840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85FB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10B10B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0280CC8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CF72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427</w:t>
                  </w:r>
                </w:p>
              </w:tc>
              <w:tc>
                <w:tcPr>
                  <w:tcW w:w="1660" w:type="dxa"/>
                  <w:tcBorders>
                    <w:top w:val="nil"/>
                    <w:left w:val="nil"/>
                    <w:bottom w:val="single" w:sz="4" w:space="0" w:color="auto"/>
                    <w:right w:val="single" w:sz="4" w:space="0" w:color="auto"/>
                  </w:tcBorders>
                  <w:shd w:val="clear" w:color="auto" w:fill="auto"/>
                  <w:noWrap/>
                  <w:vAlign w:val="center"/>
                  <w:hideMark/>
                </w:tcPr>
                <w:p w14:paraId="175CB1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608411393.00</w:t>
                  </w:r>
                </w:p>
              </w:tc>
              <w:tc>
                <w:tcPr>
                  <w:tcW w:w="4833" w:type="dxa"/>
                  <w:tcBorders>
                    <w:top w:val="nil"/>
                    <w:left w:val="nil"/>
                    <w:bottom w:val="single" w:sz="4" w:space="0" w:color="auto"/>
                    <w:right w:val="single" w:sz="4" w:space="0" w:color="auto"/>
                  </w:tcBorders>
                  <w:shd w:val="clear" w:color="auto" w:fill="auto"/>
                  <w:vAlign w:val="bottom"/>
                  <w:hideMark/>
                </w:tcPr>
                <w:p w14:paraId="5A130E7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SIMPLE CON AGUJA. DE 1/2 CIRCULO AHUSADA (25-27 MM). LONGITUD DE LA </w:t>
                  </w:r>
                  <w:proofErr w:type="gramStart"/>
                  <w:r w:rsidRPr="00BA429B">
                    <w:rPr>
                      <w:rFonts w:ascii="Calibri" w:hAnsi="Calibri" w:cs="Calibri"/>
                      <w:color w:val="000000"/>
                      <w:sz w:val="18"/>
                      <w:szCs w:val="18"/>
                      <w:lang w:val="es-MX" w:eastAsia="es-MX"/>
                    </w:rPr>
                    <w:t>HEBRA  DE</w:t>
                  </w:r>
                  <w:proofErr w:type="gramEnd"/>
                  <w:r w:rsidRPr="00BA429B">
                    <w:rPr>
                      <w:rFonts w:ascii="Calibri" w:hAnsi="Calibri" w:cs="Calibri"/>
                      <w:color w:val="000000"/>
                      <w:sz w:val="18"/>
                      <w:szCs w:val="18"/>
                      <w:lang w:val="es-MX" w:eastAsia="es-MX"/>
                    </w:rPr>
                    <w:t xml:space="preserve">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281F9C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CBE1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B84035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D271B4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32A8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428</w:t>
                  </w:r>
                </w:p>
              </w:tc>
              <w:tc>
                <w:tcPr>
                  <w:tcW w:w="1660" w:type="dxa"/>
                  <w:tcBorders>
                    <w:top w:val="nil"/>
                    <w:left w:val="nil"/>
                    <w:bottom w:val="single" w:sz="4" w:space="0" w:color="auto"/>
                    <w:right w:val="single" w:sz="4" w:space="0" w:color="auto"/>
                  </w:tcBorders>
                  <w:shd w:val="clear" w:color="auto" w:fill="auto"/>
                  <w:noWrap/>
                  <w:vAlign w:val="center"/>
                  <w:hideMark/>
                </w:tcPr>
                <w:p w14:paraId="0C71CB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608411914.00</w:t>
                  </w:r>
                </w:p>
              </w:tc>
              <w:tc>
                <w:tcPr>
                  <w:tcW w:w="4833" w:type="dxa"/>
                  <w:tcBorders>
                    <w:top w:val="nil"/>
                    <w:left w:val="nil"/>
                    <w:bottom w:val="single" w:sz="4" w:space="0" w:color="auto"/>
                    <w:right w:val="single" w:sz="4" w:space="0" w:color="auto"/>
                  </w:tcBorders>
                  <w:shd w:val="clear" w:color="auto" w:fill="auto"/>
                  <w:vAlign w:val="bottom"/>
                  <w:hideMark/>
                </w:tcPr>
                <w:p w14:paraId="04953A8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CON AGUJA.  DE 1/2 CIRCULO AHUSADA (20-25 MM), LONGITUD DE LA HEBRA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6BF366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BE4F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6F62CF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25D15BC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4D50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429</w:t>
                  </w:r>
                </w:p>
              </w:tc>
              <w:tc>
                <w:tcPr>
                  <w:tcW w:w="1660" w:type="dxa"/>
                  <w:tcBorders>
                    <w:top w:val="nil"/>
                    <w:left w:val="nil"/>
                    <w:bottom w:val="single" w:sz="4" w:space="0" w:color="auto"/>
                    <w:right w:val="single" w:sz="4" w:space="0" w:color="auto"/>
                  </w:tcBorders>
                  <w:shd w:val="clear" w:color="auto" w:fill="auto"/>
                  <w:noWrap/>
                  <w:vAlign w:val="center"/>
                  <w:hideMark/>
                </w:tcPr>
                <w:p w14:paraId="210A88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608411948.00</w:t>
                  </w:r>
                </w:p>
              </w:tc>
              <w:tc>
                <w:tcPr>
                  <w:tcW w:w="4833" w:type="dxa"/>
                  <w:tcBorders>
                    <w:top w:val="nil"/>
                    <w:left w:val="nil"/>
                    <w:bottom w:val="single" w:sz="4" w:space="0" w:color="auto"/>
                    <w:right w:val="single" w:sz="4" w:space="0" w:color="auto"/>
                  </w:tcBorders>
                  <w:shd w:val="clear" w:color="auto" w:fill="auto"/>
                  <w:vAlign w:val="bottom"/>
                  <w:hideMark/>
                </w:tcPr>
                <w:p w14:paraId="2C18C86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CON AGUJA. DE 1/2 CIRCULO AHUSADA (35-37 MM) LONGITUD DE LA HEBRA 75 CM.  CALIBRE 1                                                                                                                                                                                                                                                                                                                                                                                                                                                                                                                                                                                                                                                                                                                                                                                                                                                                                                                                                                                                                                                                                                                                                                                                                                                                                                                                                                                                                                                                                                                                                                                                                                                                                                                                                                                                                                                                                                                                                                 </w:t>
                  </w:r>
                </w:p>
              </w:tc>
              <w:tc>
                <w:tcPr>
                  <w:tcW w:w="1134" w:type="dxa"/>
                  <w:tcBorders>
                    <w:top w:val="nil"/>
                    <w:left w:val="nil"/>
                    <w:bottom w:val="single" w:sz="4" w:space="0" w:color="auto"/>
                    <w:right w:val="single" w:sz="4" w:space="0" w:color="auto"/>
                  </w:tcBorders>
                  <w:shd w:val="clear" w:color="auto" w:fill="auto"/>
                  <w:vAlign w:val="center"/>
                  <w:hideMark/>
                </w:tcPr>
                <w:p w14:paraId="4DCDCF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A3C2C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4755F3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w:t>
                  </w:r>
                </w:p>
              </w:tc>
            </w:tr>
            <w:tr w:rsidR="00BA429B" w:rsidRPr="00BA429B" w14:paraId="0C36636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BAA2A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430</w:t>
                  </w:r>
                </w:p>
              </w:tc>
              <w:tc>
                <w:tcPr>
                  <w:tcW w:w="1660" w:type="dxa"/>
                  <w:tcBorders>
                    <w:top w:val="nil"/>
                    <w:left w:val="nil"/>
                    <w:bottom w:val="single" w:sz="4" w:space="0" w:color="auto"/>
                    <w:right w:val="single" w:sz="4" w:space="0" w:color="auto"/>
                  </w:tcBorders>
                  <w:shd w:val="clear" w:color="auto" w:fill="auto"/>
                  <w:noWrap/>
                  <w:vAlign w:val="center"/>
                  <w:hideMark/>
                </w:tcPr>
                <w:p w14:paraId="71FDE3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608411955.00</w:t>
                  </w:r>
                </w:p>
              </w:tc>
              <w:tc>
                <w:tcPr>
                  <w:tcW w:w="4833" w:type="dxa"/>
                  <w:tcBorders>
                    <w:top w:val="nil"/>
                    <w:left w:val="nil"/>
                    <w:bottom w:val="single" w:sz="4" w:space="0" w:color="auto"/>
                    <w:right w:val="single" w:sz="4" w:space="0" w:color="auto"/>
                  </w:tcBorders>
                  <w:shd w:val="clear" w:color="auto" w:fill="auto"/>
                  <w:vAlign w:val="bottom"/>
                  <w:hideMark/>
                </w:tcPr>
                <w:p w14:paraId="3406526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SEDA NEGRA TRENZADA CON AGUJA DE 1/2 CIRCULO AHUSADA (25-26 MM) LONGITUD DE LA HEBRA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7193E0E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27F3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4B76F5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67C6FE6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8F11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431</w:t>
                  </w:r>
                </w:p>
              </w:tc>
              <w:tc>
                <w:tcPr>
                  <w:tcW w:w="1660" w:type="dxa"/>
                  <w:tcBorders>
                    <w:top w:val="nil"/>
                    <w:left w:val="nil"/>
                    <w:bottom w:val="single" w:sz="4" w:space="0" w:color="auto"/>
                    <w:right w:val="single" w:sz="4" w:space="0" w:color="auto"/>
                  </w:tcBorders>
                  <w:shd w:val="clear" w:color="auto" w:fill="auto"/>
                  <w:noWrap/>
                  <w:vAlign w:val="center"/>
                  <w:hideMark/>
                </w:tcPr>
                <w:p w14:paraId="149B40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608412268.00</w:t>
                  </w:r>
                </w:p>
              </w:tc>
              <w:tc>
                <w:tcPr>
                  <w:tcW w:w="4833" w:type="dxa"/>
                  <w:tcBorders>
                    <w:top w:val="nil"/>
                    <w:left w:val="nil"/>
                    <w:bottom w:val="single" w:sz="4" w:space="0" w:color="auto"/>
                    <w:right w:val="single" w:sz="4" w:space="0" w:color="auto"/>
                  </w:tcBorders>
                  <w:shd w:val="clear" w:color="auto" w:fill="auto"/>
                  <w:vAlign w:val="bottom"/>
                  <w:hideMark/>
                </w:tcPr>
                <w:p w14:paraId="2301D0A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NYLON, CON </w:t>
                  </w:r>
                  <w:proofErr w:type="gramStart"/>
                  <w:r w:rsidRPr="00BA429B">
                    <w:rPr>
                      <w:rFonts w:ascii="Calibri" w:hAnsi="Calibri" w:cs="Calibri"/>
                      <w:color w:val="000000"/>
                      <w:sz w:val="18"/>
                      <w:szCs w:val="18"/>
                      <w:lang w:val="es-MX" w:eastAsia="es-MX"/>
                    </w:rPr>
                    <w:t>AGUJA .</w:t>
                  </w:r>
                  <w:proofErr w:type="gramEnd"/>
                  <w:r w:rsidRPr="00BA429B">
                    <w:rPr>
                      <w:rFonts w:ascii="Calibri" w:hAnsi="Calibri" w:cs="Calibri"/>
                      <w:color w:val="000000"/>
                      <w:sz w:val="18"/>
                      <w:szCs w:val="18"/>
                      <w:lang w:val="es-MX" w:eastAsia="es-MX"/>
                    </w:rPr>
                    <w:t xml:space="preserve"> 3/8 DE CIRCULO, REVERSO CORTANTE (10-13 MM), LONGITUD DE LA HEBRA 45 CM.  CALIBRE 6/0                                                                                                                                                                                                                                                                                                                                                                                                                                                                                                                                                                                                                                                                                                                                                                                                                                                                                                                                                                                                                                                                                                                                                                                                                                                                                                                                                                                                                                                                                                                                                                                                                                                                                                                                                                                                                                                                                                                       </w:t>
                  </w:r>
                </w:p>
              </w:tc>
              <w:tc>
                <w:tcPr>
                  <w:tcW w:w="1134" w:type="dxa"/>
                  <w:tcBorders>
                    <w:top w:val="nil"/>
                    <w:left w:val="nil"/>
                    <w:bottom w:val="single" w:sz="4" w:space="0" w:color="auto"/>
                    <w:right w:val="single" w:sz="4" w:space="0" w:color="auto"/>
                  </w:tcBorders>
                  <w:shd w:val="clear" w:color="auto" w:fill="auto"/>
                  <w:vAlign w:val="center"/>
                  <w:hideMark/>
                </w:tcPr>
                <w:p w14:paraId="17ADB9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AAD9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B57864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78D6824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1985B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432</w:t>
                  </w:r>
                </w:p>
              </w:tc>
              <w:tc>
                <w:tcPr>
                  <w:tcW w:w="1660" w:type="dxa"/>
                  <w:tcBorders>
                    <w:top w:val="nil"/>
                    <w:left w:val="nil"/>
                    <w:bottom w:val="single" w:sz="4" w:space="0" w:color="auto"/>
                    <w:right w:val="single" w:sz="4" w:space="0" w:color="auto"/>
                  </w:tcBorders>
                  <w:shd w:val="clear" w:color="auto" w:fill="auto"/>
                  <w:noWrap/>
                  <w:vAlign w:val="center"/>
                  <w:hideMark/>
                </w:tcPr>
                <w:p w14:paraId="662B72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608412565.00</w:t>
                  </w:r>
                </w:p>
              </w:tc>
              <w:tc>
                <w:tcPr>
                  <w:tcW w:w="4833" w:type="dxa"/>
                  <w:tcBorders>
                    <w:top w:val="nil"/>
                    <w:left w:val="nil"/>
                    <w:bottom w:val="single" w:sz="4" w:space="0" w:color="auto"/>
                    <w:right w:val="single" w:sz="4" w:space="0" w:color="auto"/>
                  </w:tcBorders>
                  <w:shd w:val="clear" w:color="auto" w:fill="auto"/>
                  <w:vAlign w:val="bottom"/>
                  <w:hideMark/>
                </w:tcPr>
                <w:p w14:paraId="2BE6D52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AGUJA. DE 1/2 CIRCULO AHUSADA (19-20 MM).LONGITUD DE LA HEBRA  DE 68 CM, CALIBRE 5/0.                                                                                                                                                                                                                                                                                                                                                                                                                                                                                                                                                                                                                                                                                                                                                                                                                                                                                                                                                                                                                                                                                                                                                                                                                                                                                                                                                                                                                                                                                                                                                                                                                                                                                                                                                                                                                                                                                                                                                                 </w:t>
                  </w:r>
                </w:p>
              </w:tc>
              <w:tc>
                <w:tcPr>
                  <w:tcW w:w="1134" w:type="dxa"/>
                  <w:tcBorders>
                    <w:top w:val="nil"/>
                    <w:left w:val="nil"/>
                    <w:bottom w:val="single" w:sz="4" w:space="0" w:color="auto"/>
                    <w:right w:val="single" w:sz="4" w:space="0" w:color="auto"/>
                  </w:tcBorders>
                  <w:shd w:val="clear" w:color="auto" w:fill="auto"/>
                  <w:vAlign w:val="center"/>
                  <w:hideMark/>
                </w:tcPr>
                <w:p w14:paraId="518D49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414DD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854D0A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w:t>
                  </w:r>
                </w:p>
              </w:tc>
            </w:tr>
            <w:tr w:rsidR="00BA429B" w:rsidRPr="00BA429B" w14:paraId="15E8BB1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51645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433</w:t>
                  </w:r>
                </w:p>
              </w:tc>
              <w:tc>
                <w:tcPr>
                  <w:tcW w:w="1660" w:type="dxa"/>
                  <w:tcBorders>
                    <w:top w:val="nil"/>
                    <w:left w:val="nil"/>
                    <w:bottom w:val="single" w:sz="4" w:space="0" w:color="auto"/>
                    <w:right w:val="single" w:sz="4" w:space="0" w:color="auto"/>
                  </w:tcBorders>
                  <w:shd w:val="clear" w:color="auto" w:fill="auto"/>
                  <w:noWrap/>
                  <w:vAlign w:val="center"/>
                  <w:hideMark/>
                </w:tcPr>
                <w:p w14:paraId="458349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608412623.00</w:t>
                  </w:r>
                </w:p>
              </w:tc>
              <w:tc>
                <w:tcPr>
                  <w:tcW w:w="4833" w:type="dxa"/>
                  <w:tcBorders>
                    <w:top w:val="nil"/>
                    <w:left w:val="nil"/>
                    <w:bottom w:val="single" w:sz="4" w:space="0" w:color="auto"/>
                    <w:right w:val="single" w:sz="4" w:space="0" w:color="auto"/>
                  </w:tcBorders>
                  <w:shd w:val="clear" w:color="auto" w:fill="auto"/>
                  <w:vAlign w:val="bottom"/>
                  <w:hideMark/>
                </w:tcPr>
                <w:p w14:paraId="58A4C30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AGUJA.  DE 1/2 CIRCULO AHUSADA (35-37 MM), CALIBRE DE LA HEBRA  68 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43DB85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8F91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9CD595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156</w:t>
                  </w:r>
                </w:p>
              </w:tc>
            </w:tr>
            <w:tr w:rsidR="00BA429B" w:rsidRPr="00BA429B" w14:paraId="100EC84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5E37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434</w:t>
                  </w:r>
                </w:p>
              </w:tc>
              <w:tc>
                <w:tcPr>
                  <w:tcW w:w="1660" w:type="dxa"/>
                  <w:tcBorders>
                    <w:top w:val="nil"/>
                    <w:left w:val="nil"/>
                    <w:bottom w:val="single" w:sz="4" w:space="0" w:color="auto"/>
                    <w:right w:val="single" w:sz="4" w:space="0" w:color="auto"/>
                  </w:tcBorders>
                  <w:shd w:val="clear" w:color="auto" w:fill="auto"/>
                  <w:noWrap/>
                  <w:vAlign w:val="center"/>
                  <w:hideMark/>
                </w:tcPr>
                <w:p w14:paraId="658205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608413894.00</w:t>
                  </w:r>
                </w:p>
              </w:tc>
              <w:tc>
                <w:tcPr>
                  <w:tcW w:w="4833" w:type="dxa"/>
                  <w:tcBorders>
                    <w:top w:val="nil"/>
                    <w:left w:val="nil"/>
                    <w:bottom w:val="single" w:sz="4" w:space="0" w:color="auto"/>
                    <w:right w:val="single" w:sz="4" w:space="0" w:color="auto"/>
                  </w:tcBorders>
                  <w:shd w:val="clear" w:color="auto" w:fill="auto"/>
                  <w:vAlign w:val="bottom"/>
                  <w:hideMark/>
                </w:tcPr>
                <w:p w14:paraId="4812429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AGUJA.3/8 DE CIRCULO,  REVERSO </w:t>
                  </w:r>
                  <w:r w:rsidRPr="00BA429B">
                    <w:rPr>
                      <w:rFonts w:ascii="Calibri" w:hAnsi="Calibri" w:cs="Calibri"/>
                      <w:color w:val="000000"/>
                      <w:sz w:val="18"/>
                      <w:szCs w:val="18"/>
                      <w:lang w:val="es-MX" w:eastAsia="es-MX"/>
                    </w:rPr>
                    <w:lastRenderedPageBreak/>
                    <w:t xml:space="preserve">CORTANTE (24 -26 MM), LONGITUD DE LA HEBRA 45 CM. CALIBRE 1/0                                                                                                                                                                                                                                                                                                                                                                                                                                                                                                                                                                                                                                                                                                                                                                                                                                                                                                                                                                                                                                                                                                                                                                                                                                                                                                                                                                                                                                                                                                                                                                                                                                                                                                                                                                                                                                                                                                               </w:t>
                  </w:r>
                </w:p>
              </w:tc>
              <w:tc>
                <w:tcPr>
                  <w:tcW w:w="1134" w:type="dxa"/>
                  <w:tcBorders>
                    <w:top w:val="nil"/>
                    <w:left w:val="nil"/>
                    <w:bottom w:val="single" w:sz="4" w:space="0" w:color="auto"/>
                    <w:right w:val="single" w:sz="4" w:space="0" w:color="auto"/>
                  </w:tcBorders>
                  <w:shd w:val="clear" w:color="auto" w:fill="auto"/>
                  <w:vAlign w:val="center"/>
                  <w:hideMark/>
                </w:tcPr>
                <w:p w14:paraId="7F91C9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E9B0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14690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0FB1D7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261A3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435</w:t>
                  </w:r>
                </w:p>
              </w:tc>
              <w:tc>
                <w:tcPr>
                  <w:tcW w:w="1660" w:type="dxa"/>
                  <w:tcBorders>
                    <w:top w:val="nil"/>
                    <w:left w:val="nil"/>
                    <w:bottom w:val="single" w:sz="4" w:space="0" w:color="auto"/>
                    <w:right w:val="single" w:sz="4" w:space="0" w:color="auto"/>
                  </w:tcBorders>
                  <w:shd w:val="clear" w:color="auto" w:fill="auto"/>
                  <w:noWrap/>
                  <w:vAlign w:val="center"/>
                  <w:hideMark/>
                </w:tcPr>
                <w:p w14:paraId="2AC99D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608414231.00</w:t>
                  </w:r>
                </w:p>
              </w:tc>
              <w:tc>
                <w:tcPr>
                  <w:tcW w:w="4833" w:type="dxa"/>
                  <w:tcBorders>
                    <w:top w:val="nil"/>
                    <w:left w:val="nil"/>
                    <w:bottom w:val="single" w:sz="4" w:space="0" w:color="auto"/>
                    <w:right w:val="single" w:sz="4" w:space="0" w:color="auto"/>
                  </w:tcBorders>
                  <w:shd w:val="clear" w:color="auto" w:fill="auto"/>
                  <w:vAlign w:val="bottom"/>
                  <w:hideMark/>
                </w:tcPr>
                <w:p w14:paraId="139FD3B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SIMPLE SIN AGUJA,  LONGITUD DE LA HEBRA 135-150 CM. CALIBRE 2/0                                                                                                                                                                                                                                                                                                                                                                                                                                                                                                                                                                                                                                                                                                                                                                                                                                                                                                                                                                                                                                                                                                                                                                                                                                                                                                                                                                                                                                                                                                                                                                                                                                                                                                                                                                                                                                                                                                                                                                                                  </w:t>
                  </w:r>
                </w:p>
              </w:tc>
              <w:tc>
                <w:tcPr>
                  <w:tcW w:w="1134" w:type="dxa"/>
                  <w:tcBorders>
                    <w:top w:val="nil"/>
                    <w:left w:val="nil"/>
                    <w:bottom w:val="single" w:sz="4" w:space="0" w:color="auto"/>
                    <w:right w:val="single" w:sz="4" w:space="0" w:color="auto"/>
                  </w:tcBorders>
                  <w:shd w:val="clear" w:color="auto" w:fill="auto"/>
                  <w:vAlign w:val="center"/>
                  <w:hideMark/>
                </w:tcPr>
                <w:p w14:paraId="7588E8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5D55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7B40A4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F862CE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A5FF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436</w:t>
                  </w:r>
                </w:p>
              </w:tc>
              <w:tc>
                <w:tcPr>
                  <w:tcW w:w="1660" w:type="dxa"/>
                  <w:tcBorders>
                    <w:top w:val="nil"/>
                    <w:left w:val="nil"/>
                    <w:bottom w:val="single" w:sz="4" w:space="0" w:color="auto"/>
                    <w:right w:val="single" w:sz="4" w:space="0" w:color="auto"/>
                  </w:tcBorders>
                  <w:shd w:val="clear" w:color="auto" w:fill="auto"/>
                  <w:noWrap/>
                  <w:vAlign w:val="center"/>
                  <w:hideMark/>
                </w:tcPr>
                <w:p w14:paraId="573EFE3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608414249.00</w:t>
                  </w:r>
                </w:p>
              </w:tc>
              <w:tc>
                <w:tcPr>
                  <w:tcW w:w="4833" w:type="dxa"/>
                  <w:tcBorders>
                    <w:top w:val="nil"/>
                    <w:left w:val="nil"/>
                    <w:bottom w:val="single" w:sz="4" w:space="0" w:color="auto"/>
                    <w:right w:val="single" w:sz="4" w:space="0" w:color="auto"/>
                  </w:tcBorders>
                  <w:shd w:val="clear" w:color="auto" w:fill="auto"/>
                  <w:vAlign w:val="bottom"/>
                  <w:hideMark/>
                </w:tcPr>
                <w:p w14:paraId="26AC53E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SIMPLE SIN AGUJA, LONGITUD DE LA HEBRA 135-150 CM. CALIBRE 3/0                                                                                                                                                                                                                                                                                                                                                                                                                                                                                                                                                                                                                                                                                                                                                                                                                                                                                                                                                                                                                                                                                                                                                                                                                                                                                                                                                                                                                                                                                                                                                                                                                                                                                                                                                                                                                                                                                                                                                                                                   </w:t>
                  </w:r>
                </w:p>
              </w:tc>
              <w:tc>
                <w:tcPr>
                  <w:tcW w:w="1134" w:type="dxa"/>
                  <w:tcBorders>
                    <w:top w:val="nil"/>
                    <w:left w:val="nil"/>
                    <w:bottom w:val="single" w:sz="4" w:space="0" w:color="auto"/>
                    <w:right w:val="single" w:sz="4" w:space="0" w:color="auto"/>
                  </w:tcBorders>
                  <w:shd w:val="clear" w:color="auto" w:fill="auto"/>
                  <w:vAlign w:val="center"/>
                  <w:hideMark/>
                </w:tcPr>
                <w:p w14:paraId="3C1AEA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99A1B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3DCFA9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E2401A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7651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437</w:t>
                  </w:r>
                </w:p>
              </w:tc>
              <w:tc>
                <w:tcPr>
                  <w:tcW w:w="1660" w:type="dxa"/>
                  <w:tcBorders>
                    <w:top w:val="nil"/>
                    <w:left w:val="nil"/>
                    <w:bottom w:val="single" w:sz="4" w:space="0" w:color="auto"/>
                    <w:right w:val="single" w:sz="4" w:space="0" w:color="auto"/>
                  </w:tcBorders>
                  <w:shd w:val="clear" w:color="auto" w:fill="auto"/>
                  <w:noWrap/>
                  <w:vAlign w:val="center"/>
                  <w:hideMark/>
                </w:tcPr>
                <w:p w14:paraId="2B17ACF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608414256.00</w:t>
                  </w:r>
                </w:p>
              </w:tc>
              <w:tc>
                <w:tcPr>
                  <w:tcW w:w="4833" w:type="dxa"/>
                  <w:tcBorders>
                    <w:top w:val="nil"/>
                    <w:left w:val="nil"/>
                    <w:bottom w:val="single" w:sz="4" w:space="0" w:color="auto"/>
                    <w:right w:val="single" w:sz="4" w:space="0" w:color="auto"/>
                  </w:tcBorders>
                  <w:shd w:val="clear" w:color="auto" w:fill="auto"/>
                  <w:vAlign w:val="bottom"/>
                  <w:hideMark/>
                </w:tcPr>
                <w:p w14:paraId="46523ED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SIMPLE SIN AGUJA, LONGITUD DE LA HEBRA 135-150 CM. CALIBRE 4/0                                                                                                                                                                                                                                                                                                                                                                                                                                                                                                                                                                                                                                                                                                                                                                                                                                                                                                                                                                                                                                                                                                                                                                                                                                                                                                                                                                                                                                                                                                                                                                                                                                                                                                                                                                                                                                                                                                                                                                                                   </w:t>
                  </w:r>
                </w:p>
              </w:tc>
              <w:tc>
                <w:tcPr>
                  <w:tcW w:w="1134" w:type="dxa"/>
                  <w:tcBorders>
                    <w:top w:val="nil"/>
                    <w:left w:val="nil"/>
                    <w:bottom w:val="single" w:sz="4" w:space="0" w:color="auto"/>
                    <w:right w:val="single" w:sz="4" w:space="0" w:color="auto"/>
                  </w:tcBorders>
                  <w:shd w:val="clear" w:color="auto" w:fill="auto"/>
                  <w:vAlign w:val="center"/>
                  <w:hideMark/>
                </w:tcPr>
                <w:p w14:paraId="5C428F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E05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363FE6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78F7990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610E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438</w:t>
                  </w:r>
                </w:p>
              </w:tc>
              <w:tc>
                <w:tcPr>
                  <w:tcW w:w="1660" w:type="dxa"/>
                  <w:tcBorders>
                    <w:top w:val="nil"/>
                    <w:left w:val="nil"/>
                    <w:bottom w:val="single" w:sz="4" w:space="0" w:color="auto"/>
                    <w:right w:val="single" w:sz="4" w:space="0" w:color="auto"/>
                  </w:tcBorders>
                  <w:shd w:val="clear" w:color="auto" w:fill="auto"/>
                  <w:noWrap/>
                  <w:vAlign w:val="center"/>
                  <w:hideMark/>
                </w:tcPr>
                <w:p w14:paraId="247B2C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608414264.00</w:t>
                  </w:r>
                </w:p>
              </w:tc>
              <w:tc>
                <w:tcPr>
                  <w:tcW w:w="4833" w:type="dxa"/>
                  <w:tcBorders>
                    <w:top w:val="nil"/>
                    <w:left w:val="nil"/>
                    <w:bottom w:val="single" w:sz="4" w:space="0" w:color="auto"/>
                    <w:right w:val="single" w:sz="4" w:space="0" w:color="auto"/>
                  </w:tcBorders>
                  <w:shd w:val="clear" w:color="auto" w:fill="auto"/>
                  <w:vAlign w:val="bottom"/>
                  <w:hideMark/>
                </w:tcPr>
                <w:p w14:paraId="247846C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SIMPLE CON AGUJA. DE 1/2 CIRCULO AHUSADA (25-27 MM.) LONGITUD DE LA HEBRA 68 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354065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71DA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4DFCE3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30C78C9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6B2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439</w:t>
                  </w:r>
                </w:p>
              </w:tc>
              <w:tc>
                <w:tcPr>
                  <w:tcW w:w="1660" w:type="dxa"/>
                  <w:tcBorders>
                    <w:top w:val="nil"/>
                    <w:left w:val="nil"/>
                    <w:bottom w:val="single" w:sz="4" w:space="0" w:color="auto"/>
                    <w:right w:val="single" w:sz="4" w:space="0" w:color="auto"/>
                  </w:tcBorders>
                  <w:shd w:val="clear" w:color="auto" w:fill="auto"/>
                  <w:noWrap/>
                  <w:vAlign w:val="center"/>
                  <w:hideMark/>
                </w:tcPr>
                <w:p w14:paraId="74E8F1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608414371.00</w:t>
                  </w:r>
                </w:p>
              </w:tc>
              <w:tc>
                <w:tcPr>
                  <w:tcW w:w="4833" w:type="dxa"/>
                  <w:tcBorders>
                    <w:top w:val="nil"/>
                    <w:left w:val="nil"/>
                    <w:bottom w:val="single" w:sz="4" w:space="0" w:color="auto"/>
                    <w:right w:val="single" w:sz="4" w:space="0" w:color="auto"/>
                  </w:tcBorders>
                  <w:shd w:val="clear" w:color="auto" w:fill="auto"/>
                  <w:vAlign w:val="bottom"/>
                  <w:hideMark/>
                </w:tcPr>
                <w:p w14:paraId="27808C3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AGUJA.  DE 1/2 CIRCULO AHUSADA (25-27 MM) LONGITUD DE LA HEBRA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098F4D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9C30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7ECC17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w:t>
                  </w:r>
                </w:p>
              </w:tc>
            </w:tr>
            <w:tr w:rsidR="00BA429B" w:rsidRPr="00BA429B" w14:paraId="6BC8771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6833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440</w:t>
                  </w:r>
                </w:p>
              </w:tc>
              <w:tc>
                <w:tcPr>
                  <w:tcW w:w="1660" w:type="dxa"/>
                  <w:tcBorders>
                    <w:top w:val="nil"/>
                    <w:left w:val="nil"/>
                    <w:bottom w:val="single" w:sz="4" w:space="0" w:color="auto"/>
                    <w:right w:val="single" w:sz="4" w:space="0" w:color="auto"/>
                  </w:tcBorders>
                  <w:shd w:val="clear" w:color="auto" w:fill="auto"/>
                  <w:noWrap/>
                  <w:vAlign w:val="center"/>
                  <w:hideMark/>
                </w:tcPr>
                <w:p w14:paraId="229EB2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608414447.00</w:t>
                  </w:r>
                </w:p>
              </w:tc>
              <w:tc>
                <w:tcPr>
                  <w:tcW w:w="4833" w:type="dxa"/>
                  <w:tcBorders>
                    <w:top w:val="nil"/>
                    <w:left w:val="nil"/>
                    <w:bottom w:val="single" w:sz="4" w:space="0" w:color="auto"/>
                    <w:right w:val="single" w:sz="4" w:space="0" w:color="auto"/>
                  </w:tcBorders>
                  <w:shd w:val="clear" w:color="auto" w:fill="auto"/>
                  <w:vAlign w:val="bottom"/>
                  <w:hideMark/>
                </w:tcPr>
                <w:p w14:paraId="3D24210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w:t>
                  </w:r>
                  <w:proofErr w:type="gramStart"/>
                  <w:r w:rsidRPr="00BA429B">
                    <w:rPr>
                      <w:rFonts w:ascii="Calibri" w:hAnsi="Calibri" w:cs="Calibri"/>
                      <w:color w:val="000000"/>
                      <w:sz w:val="18"/>
                      <w:szCs w:val="18"/>
                      <w:lang w:val="es-MX" w:eastAsia="es-MX"/>
                    </w:rPr>
                    <w:t>AGUJA .</w:t>
                  </w:r>
                  <w:proofErr w:type="gramEnd"/>
                  <w:r w:rsidRPr="00BA429B">
                    <w:rPr>
                      <w:rFonts w:ascii="Calibri" w:hAnsi="Calibri" w:cs="Calibri"/>
                      <w:color w:val="000000"/>
                      <w:sz w:val="18"/>
                      <w:szCs w:val="18"/>
                      <w:lang w:val="es-MX" w:eastAsia="es-MX"/>
                    </w:rPr>
                    <w:t xml:space="preserve"> DE 1/2 CIRCULO AHUSADA (25-27) MM.), LONGITUD DE LA HEBRA 68 A 75 CM,, CALIBRE1 /0                                                                                                                                                                                                                                                                                                                                                                                                                                                                                                                                                                                                                                                                                                                                                                                                                                                                                                                                                                                                                                                                                                                                                                                                                                                                                                                                                                                                                                                                                                                                                                                                                                                                                                                                                                                                                                                                                                                                                           </w:t>
                  </w:r>
                </w:p>
              </w:tc>
              <w:tc>
                <w:tcPr>
                  <w:tcW w:w="1134" w:type="dxa"/>
                  <w:tcBorders>
                    <w:top w:val="nil"/>
                    <w:left w:val="nil"/>
                    <w:bottom w:val="single" w:sz="4" w:space="0" w:color="auto"/>
                    <w:right w:val="single" w:sz="4" w:space="0" w:color="auto"/>
                  </w:tcBorders>
                  <w:shd w:val="clear" w:color="auto" w:fill="auto"/>
                  <w:vAlign w:val="center"/>
                  <w:hideMark/>
                </w:tcPr>
                <w:p w14:paraId="2E132A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4258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C3A833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4A0072F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48CE0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441</w:t>
                  </w:r>
                </w:p>
              </w:tc>
              <w:tc>
                <w:tcPr>
                  <w:tcW w:w="1660" w:type="dxa"/>
                  <w:tcBorders>
                    <w:top w:val="nil"/>
                    <w:left w:val="nil"/>
                    <w:bottom w:val="single" w:sz="4" w:space="0" w:color="auto"/>
                    <w:right w:val="single" w:sz="4" w:space="0" w:color="auto"/>
                  </w:tcBorders>
                  <w:shd w:val="clear" w:color="auto" w:fill="auto"/>
                  <w:noWrap/>
                  <w:vAlign w:val="center"/>
                  <w:hideMark/>
                </w:tcPr>
                <w:p w14:paraId="2B83FB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608414462.00</w:t>
                  </w:r>
                </w:p>
              </w:tc>
              <w:tc>
                <w:tcPr>
                  <w:tcW w:w="4833" w:type="dxa"/>
                  <w:tcBorders>
                    <w:top w:val="nil"/>
                    <w:left w:val="nil"/>
                    <w:bottom w:val="single" w:sz="4" w:space="0" w:color="auto"/>
                    <w:right w:val="single" w:sz="4" w:space="0" w:color="auto"/>
                  </w:tcBorders>
                  <w:shd w:val="clear" w:color="auto" w:fill="auto"/>
                  <w:vAlign w:val="bottom"/>
                  <w:hideMark/>
                </w:tcPr>
                <w:p w14:paraId="0142E89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AGUJA.  DE 1/2 CIRCULO AHUSADA (25-27 MM), LONGITUD DE LA HEBRA 68 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7EE255B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FEBA9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6496DA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w:t>
                  </w:r>
                </w:p>
              </w:tc>
            </w:tr>
            <w:tr w:rsidR="00BA429B" w:rsidRPr="00BA429B" w14:paraId="60967B3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482D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442</w:t>
                  </w:r>
                </w:p>
              </w:tc>
              <w:tc>
                <w:tcPr>
                  <w:tcW w:w="1660" w:type="dxa"/>
                  <w:tcBorders>
                    <w:top w:val="nil"/>
                    <w:left w:val="nil"/>
                    <w:bottom w:val="single" w:sz="4" w:space="0" w:color="auto"/>
                    <w:right w:val="single" w:sz="4" w:space="0" w:color="auto"/>
                  </w:tcBorders>
                  <w:shd w:val="clear" w:color="auto" w:fill="auto"/>
                  <w:noWrap/>
                  <w:vAlign w:val="center"/>
                  <w:hideMark/>
                </w:tcPr>
                <w:p w14:paraId="01F8F1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608414470.00</w:t>
                  </w:r>
                </w:p>
              </w:tc>
              <w:tc>
                <w:tcPr>
                  <w:tcW w:w="4833" w:type="dxa"/>
                  <w:tcBorders>
                    <w:top w:val="nil"/>
                    <w:left w:val="nil"/>
                    <w:bottom w:val="single" w:sz="4" w:space="0" w:color="auto"/>
                    <w:right w:val="single" w:sz="4" w:space="0" w:color="auto"/>
                  </w:tcBorders>
                  <w:shd w:val="clear" w:color="auto" w:fill="auto"/>
                  <w:vAlign w:val="bottom"/>
                  <w:hideMark/>
                </w:tcPr>
                <w:p w14:paraId="4653E98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CATGUT CROMICO CON AGUJA. DE 1/2 CIRCULO AHUSADA (25-27 MM),LONGITUD DE LA HEBRA 68 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1C319EB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A344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087B0C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w:t>
                  </w:r>
                </w:p>
              </w:tc>
            </w:tr>
            <w:tr w:rsidR="00BA429B" w:rsidRPr="00BA429B" w14:paraId="55AE624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00F5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443</w:t>
                  </w:r>
                </w:p>
              </w:tc>
              <w:tc>
                <w:tcPr>
                  <w:tcW w:w="1660" w:type="dxa"/>
                  <w:tcBorders>
                    <w:top w:val="nil"/>
                    <w:left w:val="nil"/>
                    <w:bottom w:val="single" w:sz="4" w:space="0" w:color="auto"/>
                    <w:right w:val="single" w:sz="4" w:space="0" w:color="auto"/>
                  </w:tcBorders>
                  <w:shd w:val="clear" w:color="auto" w:fill="auto"/>
                  <w:noWrap/>
                  <w:vAlign w:val="center"/>
                  <w:hideMark/>
                </w:tcPr>
                <w:p w14:paraId="27C4A2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608420477.00</w:t>
                  </w:r>
                </w:p>
              </w:tc>
              <w:tc>
                <w:tcPr>
                  <w:tcW w:w="4833" w:type="dxa"/>
                  <w:tcBorders>
                    <w:top w:val="nil"/>
                    <w:left w:val="nil"/>
                    <w:bottom w:val="single" w:sz="4" w:space="0" w:color="auto"/>
                    <w:right w:val="single" w:sz="4" w:space="0" w:color="auto"/>
                  </w:tcBorders>
                  <w:shd w:val="clear" w:color="auto" w:fill="auto"/>
                  <w:vAlign w:val="bottom"/>
                  <w:hideMark/>
                </w:tcPr>
                <w:p w14:paraId="3D8A83E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ABSORBIBLE. MONOFILAMENTO DE POLIDOXANONA CON AGUJA 3/8 CIRCULO, PUNTA AHUSADA DOBLE ARMADO (11-13 MM), LONGITUD DE LA HEBRA 70 A 75 CM. CALIBRE 5/0                                                                                                                                                                                                                                                                                                                                                                                                                                                                                                                                                                                                                                                                                                                                                                                                                                                                                                                                                                                                                                                                                                                                                                                                                                                                                                                                                                                                                                                                                                                                                                                                                                                                                                                                                                                                                                                                                                           </w:t>
                  </w:r>
                </w:p>
              </w:tc>
              <w:tc>
                <w:tcPr>
                  <w:tcW w:w="1134" w:type="dxa"/>
                  <w:tcBorders>
                    <w:top w:val="nil"/>
                    <w:left w:val="nil"/>
                    <w:bottom w:val="single" w:sz="4" w:space="0" w:color="auto"/>
                    <w:right w:val="single" w:sz="4" w:space="0" w:color="auto"/>
                  </w:tcBorders>
                  <w:shd w:val="clear" w:color="auto" w:fill="auto"/>
                  <w:vAlign w:val="center"/>
                  <w:hideMark/>
                </w:tcPr>
                <w:p w14:paraId="05F2F5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D284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B43736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622696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FCF1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444</w:t>
                  </w:r>
                </w:p>
              </w:tc>
              <w:tc>
                <w:tcPr>
                  <w:tcW w:w="1660" w:type="dxa"/>
                  <w:tcBorders>
                    <w:top w:val="nil"/>
                    <w:left w:val="nil"/>
                    <w:bottom w:val="single" w:sz="4" w:space="0" w:color="auto"/>
                    <w:right w:val="single" w:sz="4" w:space="0" w:color="auto"/>
                  </w:tcBorders>
                  <w:shd w:val="clear" w:color="auto" w:fill="auto"/>
                  <w:noWrap/>
                  <w:vAlign w:val="center"/>
                  <w:hideMark/>
                </w:tcPr>
                <w:p w14:paraId="0BDA94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608420519.00</w:t>
                  </w:r>
                </w:p>
              </w:tc>
              <w:tc>
                <w:tcPr>
                  <w:tcW w:w="4833" w:type="dxa"/>
                  <w:tcBorders>
                    <w:top w:val="nil"/>
                    <w:left w:val="nil"/>
                    <w:bottom w:val="single" w:sz="4" w:space="0" w:color="auto"/>
                    <w:right w:val="single" w:sz="4" w:space="0" w:color="auto"/>
                  </w:tcBorders>
                  <w:shd w:val="clear" w:color="auto" w:fill="auto"/>
                  <w:vAlign w:val="bottom"/>
                  <w:hideMark/>
                </w:tcPr>
                <w:p w14:paraId="5B82A61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 1/2  CIRCULO CORTANTE (24-26 MM), LONGITUD DE LA HEBRA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3E29AB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AF9D5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F34580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4E172E1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3157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445</w:t>
                  </w:r>
                </w:p>
              </w:tc>
              <w:tc>
                <w:tcPr>
                  <w:tcW w:w="1660" w:type="dxa"/>
                  <w:tcBorders>
                    <w:top w:val="nil"/>
                    <w:left w:val="nil"/>
                    <w:bottom w:val="single" w:sz="4" w:space="0" w:color="auto"/>
                    <w:right w:val="single" w:sz="4" w:space="0" w:color="auto"/>
                  </w:tcBorders>
                  <w:shd w:val="clear" w:color="auto" w:fill="auto"/>
                  <w:noWrap/>
                  <w:vAlign w:val="center"/>
                  <w:hideMark/>
                </w:tcPr>
                <w:p w14:paraId="4CF78C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608420527.00</w:t>
                  </w:r>
                </w:p>
              </w:tc>
              <w:tc>
                <w:tcPr>
                  <w:tcW w:w="4833" w:type="dxa"/>
                  <w:tcBorders>
                    <w:top w:val="nil"/>
                    <w:left w:val="nil"/>
                    <w:bottom w:val="single" w:sz="4" w:space="0" w:color="auto"/>
                    <w:right w:val="single" w:sz="4" w:space="0" w:color="auto"/>
                  </w:tcBorders>
                  <w:shd w:val="clear" w:color="auto" w:fill="auto"/>
                  <w:vAlign w:val="bottom"/>
                  <w:hideMark/>
                </w:tcPr>
                <w:p w14:paraId="4FDF1F6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SUTURA SINTETICA NO ABSORBIBLE,  MONOFILAMENTO DE POLIPROPILENO, CON AGUJA 1/2 CIRCULO CORTANTE (35-37 MM), LONGITUD DE LA HEBRA 75 CM. CALIBRE 1                                                                                                                                                                                                                                                                                                                                                                                                                                                                                                                                                                                                                                                                                                                                                                                                                                                                                                                                                                                                                                                                                                                                                                                                                                                                                                                                                                                                                                                                                                                                                                                                                                                                                                                                                                                                                                                                                                                               </w:t>
                  </w:r>
                </w:p>
              </w:tc>
              <w:tc>
                <w:tcPr>
                  <w:tcW w:w="1134" w:type="dxa"/>
                  <w:tcBorders>
                    <w:top w:val="nil"/>
                    <w:left w:val="nil"/>
                    <w:bottom w:val="single" w:sz="4" w:space="0" w:color="auto"/>
                    <w:right w:val="single" w:sz="4" w:space="0" w:color="auto"/>
                  </w:tcBorders>
                  <w:shd w:val="clear" w:color="auto" w:fill="auto"/>
                  <w:vAlign w:val="center"/>
                  <w:hideMark/>
                </w:tcPr>
                <w:p w14:paraId="3DC5809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E34B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6E4442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r>
            <w:tr w:rsidR="00BA429B" w:rsidRPr="00BA429B" w14:paraId="11A840F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A50CC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446</w:t>
                  </w:r>
                </w:p>
              </w:tc>
              <w:tc>
                <w:tcPr>
                  <w:tcW w:w="1660" w:type="dxa"/>
                  <w:tcBorders>
                    <w:top w:val="nil"/>
                    <w:left w:val="nil"/>
                    <w:bottom w:val="single" w:sz="4" w:space="0" w:color="auto"/>
                    <w:right w:val="single" w:sz="4" w:space="0" w:color="auto"/>
                  </w:tcBorders>
                  <w:shd w:val="clear" w:color="auto" w:fill="auto"/>
                  <w:noWrap/>
                  <w:vAlign w:val="center"/>
                  <w:hideMark/>
                </w:tcPr>
                <w:p w14:paraId="38D08C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608490207.00</w:t>
                  </w:r>
                </w:p>
              </w:tc>
              <w:tc>
                <w:tcPr>
                  <w:tcW w:w="4833" w:type="dxa"/>
                  <w:tcBorders>
                    <w:top w:val="nil"/>
                    <w:left w:val="nil"/>
                    <w:bottom w:val="single" w:sz="4" w:space="0" w:color="auto"/>
                    <w:right w:val="single" w:sz="4" w:space="0" w:color="auto"/>
                  </w:tcBorders>
                  <w:shd w:val="clear" w:color="auto" w:fill="auto"/>
                  <w:vAlign w:val="bottom"/>
                  <w:hideMark/>
                </w:tcPr>
                <w:p w14:paraId="3398126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TALCO PARA PACIENTES.  COMPUESTO DE SILICATO DE MAGNESIO HIDRATADO Y SILICATO DE ALUMINIO CON PERFUME.   100 GR.                                                                                                                                                                                                                                                                                                                                                                                                                                                                                                                                                                                                                                                                                                                                                                                                                                                                                                                                                                                                                                                                                                                                                                                                                                                                                                                                                                                                                                                                                                                                                                                                                                                                                                                                                                                                                                                                                                                                                                </w:t>
                  </w:r>
                </w:p>
              </w:tc>
              <w:tc>
                <w:tcPr>
                  <w:tcW w:w="1134" w:type="dxa"/>
                  <w:tcBorders>
                    <w:top w:val="nil"/>
                    <w:left w:val="nil"/>
                    <w:bottom w:val="single" w:sz="4" w:space="0" w:color="auto"/>
                    <w:right w:val="single" w:sz="4" w:space="0" w:color="auto"/>
                  </w:tcBorders>
                  <w:shd w:val="clear" w:color="auto" w:fill="auto"/>
                  <w:vAlign w:val="center"/>
                  <w:hideMark/>
                </w:tcPr>
                <w:p w14:paraId="6C05CB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4BE4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B8FAB3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w:t>
                  </w:r>
                </w:p>
              </w:tc>
            </w:tr>
            <w:tr w:rsidR="00BA429B" w:rsidRPr="00BA429B" w14:paraId="55EBAB4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CFF6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447</w:t>
                  </w:r>
                </w:p>
              </w:tc>
              <w:tc>
                <w:tcPr>
                  <w:tcW w:w="1660" w:type="dxa"/>
                  <w:tcBorders>
                    <w:top w:val="nil"/>
                    <w:left w:val="nil"/>
                    <w:bottom w:val="single" w:sz="4" w:space="0" w:color="auto"/>
                    <w:right w:val="single" w:sz="4" w:space="0" w:color="auto"/>
                  </w:tcBorders>
                  <w:shd w:val="clear" w:color="auto" w:fill="auto"/>
                  <w:noWrap/>
                  <w:vAlign w:val="center"/>
                  <w:hideMark/>
                </w:tcPr>
                <w:p w14:paraId="0B3079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608690103.00</w:t>
                  </w:r>
                </w:p>
              </w:tc>
              <w:tc>
                <w:tcPr>
                  <w:tcW w:w="4833" w:type="dxa"/>
                  <w:tcBorders>
                    <w:top w:val="nil"/>
                    <w:left w:val="nil"/>
                    <w:bottom w:val="single" w:sz="4" w:space="0" w:color="auto"/>
                    <w:right w:val="single" w:sz="4" w:space="0" w:color="auto"/>
                  </w:tcBorders>
                  <w:shd w:val="clear" w:color="auto" w:fill="auto"/>
                  <w:vAlign w:val="bottom"/>
                  <w:hideMark/>
                </w:tcPr>
                <w:p w14:paraId="5D9EA91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TELA </w:t>
                  </w:r>
                  <w:proofErr w:type="gramStart"/>
                  <w:r w:rsidRPr="00BA429B">
                    <w:rPr>
                      <w:rFonts w:ascii="Calibri" w:hAnsi="Calibri" w:cs="Calibri"/>
                      <w:color w:val="000000"/>
                      <w:sz w:val="18"/>
                      <w:szCs w:val="18"/>
                      <w:lang w:val="es-MX" w:eastAsia="es-MX"/>
                    </w:rPr>
                    <w:t>ADHESIVA,  DE</w:t>
                  </w:r>
                  <w:proofErr w:type="gramEnd"/>
                  <w:r w:rsidRPr="00BA429B">
                    <w:rPr>
                      <w:rFonts w:ascii="Calibri" w:hAnsi="Calibri" w:cs="Calibri"/>
                      <w:color w:val="000000"/>
                      <w:sz w:val="18"/>
                      <w:szCs w:val="18"/>
                      <w:lang w:val="es-MX" w:eastAsia="es-MX"/>
                    </w:rPr>
                    <w:t xml:space="preserve"> ACETATO CON ADHESIVO EN UNA DE SUS CARAS. LONGITUD 10 M. ANCHO 1.25 CM.                                                                                                                                                                                                                                                                                                                                                                                                                                                                                                                                                                                                                                                                                                                                                                                                                                                                                                                                                                                                                                                                                                                                                                                                                                                                                                                                                                                                                                                                                                                                                                                                                                                                                                                                                                                                                                                                                                                                                                                      </w:t>
                  </w:r>
                </w:p>
              </w:tc>
              <w:tc>
                <w:tcPr>
                  <w:tcW w:w="1134" w:type="dxa"/>
                  <w:tcBorders>
                    <w:top w:val="nil"/>
                    <w:left w:val="nil"/>
                    <w:bottom w:val="single" w:sz="4" w:space="0" w:color="auto"/>
                    <w:right w:val="single" w:sz="4" w:space="0" w:color="auto"/>
                  </w:tcBorders>
                  <w:shd w:val="clear" w:color="auto" w:fill="auto"/>
                  <w:vAlign w:val="center"/>
                  <w:hideMark/>
                </w:tcPr>
                <w:p w14:paraId="2AC920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0235C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4CD6579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w:t>
                  </w:r>
                </w:p>
              </w:tc>
            </w:tr>
            <w:tr w:rsidR="00BA429B" w:rsidRPr="00BA429B" w14:paraId="1A89FD4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15A8A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448</w:t>
                  </w:r>
                </w:p>
              </w:tc>
              <w:tc>
                <w:tcPr>
                  <w:tcW w:w="1660" w:type="dxa"/>
                  <w:tcBorders>
                    <w:top w:val="nil"/>
                    <w:left w:val="nil"/>
                    <w:bottom w:val="single" w:sz="4" w:space="0" w:color="auto"/>
                    <w:right w:val="single" w:sz="4" w:space="0" w:color="auto"/>
                  </w:tcBorders>
                  <w:shd w:val="clear" w:color="auto" w:fill="auto"/>
                  <w:noWrap/>
                  <w:vAlign w:val="center"/>
                  <w:hideMark/>
                </w:tcPr>
                <w:p w14:paraId="52F469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608690152.00</w:t>
                  </w:r>
                </w:p>
              </w:tc>
              <w:tc>
                <w:tcPr>
                  <w:tcW w:w="4833" w:type="dxa"/>
                  <w:tcBorders>
                    <w:top w:val="nil"/>
                    <w:left w:val="nil"/>
                    <w:bottom w:val="single" w:sz="4" w:space="0" w:color="auto"/>
                    <w:right w:val="single" w:sz="4" w:space="0" w:color="auto"/>
                  </w:tcBorders>
                  <w:shd w:val="clear" w:color="auto" w:fill="auto"/>
                  <w:vAlign w:val="bottom"/>
                  <w:hideMark/>
                </w:tcPr>
                <w:p w14:paraId="0584561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TELA </w:t>
                  </w:r>
                  <w:proofErr w:type="gramStart"/>
                  <w:r w:rsidRPr="00BA429B">
                    <w:rPr>
                      <w:rFonts w:ascii="Calibri" w:hAnsi="Calibri" w:cs="Calibri"/>
                      <w:color w:val="000000"/>
                      <w:sz w:val="18"/>
                      <w:szCs w:val="18"/>
                      <w:lang w:val="es-MX" w:eastAsia="es-MX"/>
                    </w:rPr>
                    <w:t>ADHESIVA,  DE</w:t>
                  </w:r>
                  <w:proofErr w:type="gramEnd"/>
                  <w:r w:rsidRPr="00BA429B">
                    <w:rPr>
                      <w:rFonts w:ascii="Calibri" w:hAnsi="Calibri" w:cs="Calibri"/>
                      <w:color w:val="000000"/>
                      <w:sz w:val="18"/>
                      <w:szCs w:val="18"/>
                      <w:lang w:val="es-MX" w:eastAsia="es-MX"/>
                    </w:rPr>
                    <w:t xml:space="preserve"> ACETATO CON ADHESIVO EN UNA DE SUS CARAS. LONGITUD 10 M. , ANCHO 2.50 CM.                                                                                                                                                                                                                                                                                                                                                                                                                                                                                                                                                                                                                                                                                                                                                                                                                                                                                                                                                                                                                                                                                                                                                                                                                                                                                                                                                                                                                                                                                                                                                                                                                                                                                                                                                                                                                                                                                                                                                                                    </w:t>
                  </w:r>
                </w:p>
              </w:tc>
              <w:tc>
                <w:tcPr>
                  <w:tcW w:w="1134" w:type="dxa"/>
                  <w:tcBorders>
                    <w:top w:val="nil"/>
                    <w:left w:val="nil"/>
                    <w:bottom w:val="single" w:sz="4" w:space="0" w:color="auto"/>
                    <w:right w:val="single" w:sz="4" w:space="0" w:color="auto"/>
                  </w:tcBorders>
                  <w:shd w:val="clear" w:color="auto" w:fill="auto"/>
                  <w:vAlign w:val="center"/>
                  <w:hideMark/>
                </w:tcPr>
                <w:p w14:paraId="40E6C6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C23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9CAF79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817</w:t>
                  </w:r>
                </w:p>
              </w:tc>
            </w:tr>
            <w:tr w:rsidR="00BA429B" w:rsidRPr="00BA429B" w14:paraId="4329680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C766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449</w:t>
                  </w:r>
                </w:p>
              </w:tc>
              <w:tc>
                <w:tcPr>
                  <w:tcW w:w="1660" w:type="dxa"/>
                  <w:tcBorders>
                    <w:top w:val="nil"/>
                    <w:left w:val="nil"/>
                    <w:bottom w:val="single" w:sz="4" w:space="0" w:color="auto"/>
                    <w:right w:val="single" w:sz="4" w:space="0" w:color="auto"/>
                  </w:tcBorders>
                  <w:shd w:val="clear" w:color="auto" w:fill="auto"/>
                  <w:noWrap/>
                  <w:vAlign w:val="center"/>
                  <w:hideMark/>
                </w:tcPr>
                <w:p w14:paraId="0EC00C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608690202.00</w:t>
                  </w:r>
                </w:p>
              </w:tc>
              <w:tc>
                <w:tcPr>
                  <w:tcW w:w="4833" w:type="dxa"/>
                  <w:tcBorders>
                    <w:top w:val="nil"/>
                    <w:left w:val="nil"/>
                    <w:bottom w:val="single" w:sz="4" w:space="0" w:color="auto"/>
                    <w:right w:val="single" w:sz="4" w:space="0" w:color="auto"/>
                  </w:tcBorders>
                  <w:shd w:val="clear" w:color="auto" w:fill="auto"/>
                  <w:vAlign w:val="bottom"/>
                  <w:hideMark/>
                </w:tcPr>
                <w:p w14:paraId="78A6F43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TELA ADHESIVA, DE ACETATO CON ADHESIVO EN UNA DE SUS CARAS. LONGITUD 10 M., ANCHO 5.00  CM.                                                                                                                                                                                                                                                                                                                                                                                                                                                                                                                                                                                                                                                                                                                                                                                                                                                                                                                                                                                                                                                                                                                                                                                                                                                                                                                                                                                                                                                                                                                                                                                                                                                                                                                                                                                                                                                                                                                                                                                     </w:t>
                  </w:r>
                </w:p>
              </w:tc>
              <w:tc>
                <w:tcPr>
                  <w:tcW w:w="1134" w:type="dxa"/>
                  <w:tcBorders>
                    <w:top w:val="nil"/>
                    <w:left w:val="nil"/>
                    <w:bottom w:val="single" w:sz="4" w:space="0" w:color="auto"/>
                    <w:right w:val="single" w:sz="4" w:space="0" w:color="auto"/>
                  </w:tcBorders>
                  <w:shd w:val="clear" w:color="auto" w:fill="auto"/>
                  <w:vAlign w:val="center"/>
                  <w:hideMark/>
                </w:tcPr>
                <w:p w14:paraId="37F4F2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F5A1A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4C4661F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228</w:t>
                  </w:r>
                </w:p>
              </w:tc>
            </w:tr>
            <w:tr w:rsidR="00BA429B" w:rsidRPr="00BA429B" w14:paraId="6A6B7C4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895E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450</w:t>
                  </w:r>
                </w:p>
              </w:tc>
              <w:tc>
                <w:tcPr>
                  <w:tcW w:w="1660" w:type="dxa"/>
                  <w:tcBorders>
                    <w:top w:val="nil"/>
                    <w:left w:val="nil"/>
                    <w:bottom w:val="single" w:sz="4" w:space="0" w:color="auto"/>
                    <w:right w:val="single" w:sz="4" w:space="0" w:color="auto"/>
                  </w:tcBorders>
                  <w:shd w:val="clear" w:color="auto" w:fill="auto"/>
                  <w:noWrap/>
                  <w:vAlign w:val="center"/>
                  <w:hideMark/>
                </w:tcPr>
                <w:p w14:paraId="7F0DE6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608690251.00</w:t>
                  </w:r>
                </w:p>
              </w:tc>
              <w:tc>
                <w:tcPr>
                  <w:tcW w:w="4833" w:type="dxa"/>
                  <w:tcBorders>
                    <w:top w:val="nil"/>
                    <w:left w:val="nil"/>
                    <w:bottom w:val="single" w:sz="4" w:space="0" w:color="auto"/>
                    <w:right w:val="single" w:sz="4" w:space="0" w:color="auto"/>
                  </w:tcBorders>
                  <w:shd w:val="clear" w:color="auto" w:fill="auto"/>
                  <w:vAlign w:val="bottom"/>
                  <w:hideMark/>
                </w:tcPr>
                <w:p w14:paraId="534EC21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TELA ADHESIVA TIPO HOSP. DE 7.5 CM. X 10 M.                                                                                                                                                                                                                                                                                                                                                                                                                                                                                                                                                                                                                                                                                                                                                                                                                                                                                                                                                                                                                                                                                                                                                                                                                                                                                                                                                                                                                                                                                                                                                                                                                                                                                                                                                                                                                                                                                                                                                                                                                                     </w:t>
                  </w:r>
                </w:p>
              </w:tc>
              <w:tc>
                <w:tcPr>
                  <w:tcW w:w="1134" w:type="dxa"/>
                  <w:tcBorders>
                    <w:top w:val="nil"/>
                    <w:left w:val="nil"/>
                    <w:bottom w:val="single" w:sz="4" w:space="0" w:color="auto"/>
                    <w:right w:val="single" w:sz="4" w:space="0" w:color="auto"/>
                  </w:tcBorders>
                  <w:shd w:val="clear" w:color="auto" w:fill="auto"/>
                  <w:vAlign w:val="center"/>
                  <w:hideMark/>
                </w:tcPr>
                <w:p w14:paraId="0F79A1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38C32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4A433F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220</w:t>
                  </w:r>
                </w:p>
              </w:tc>
            </w:tr>
            <w:tr w:rsidR="00BA429B" w:rsidRPr="00BA429B" w14:paraId="2048245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8B83F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451</w:t>
                  </w:r>
                </w:p>
              </w:tc>
              <w:tc>
                <w:tcPr>
                  <w:tcW w:w="1660" w:type="dxa"/>
                  <w:tcBorders>
                    <w:top w:val="nil"/>
                    <w:left w:val="nil"/>
                    <w:bottom w:val="single" w:sz="4" w:space="0" w:color="auto"/>
                    <w:right w:val="single" w:sz="4" w:space="0" w:color="auto"/>
                  </w:tcBorders>
                  <w:shd w:val="clear" w:color="auto" w:fill="auto"/>
                  <w:noWrap/>
                  <w:vAlign w:val="center"/>
                  <w:hideMark/>
                </w:tcPr>
                <w:p w14:paraId="5B5167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608790143.00</w:t>
                  </w:r>
                </w:p>
              </w:tc>
              <w:tc>
                <w:tcPr>
                  <w:tcW w:w="4833" w:type="dxa"/>
                  <w:tcBorders>
                    <w:top w:val="nil"/>
                    <w:left w:val="nil"/>
                    <w:bottom w:val="single" w:sz="4" w:space="0" w:color="auto"/>
                    <w:right w:val="single" w:sz="4" w:space="0" w:color="auto"/>
                  </w:tcBorders>
                  <w:shd w:val="clear" w:color="auto" w:fill="auto"/>
                  <w:vAlign w:val="bottom"/>
                  <w:hideMark/>
                </w:tcPr>
                <w:p w14:paraId="5CF6C76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RECTAL                                                                                                                                                                                                                                                                                                                                                                                                                                                                                                                                                                                                                                                                                                                                                                                                                                                                                                                                                                                                                                                                                                                                                                                                                                                                                                                                                                                                                                                                                                                                                                                                                                                                                                                                                                                                                                                                                                     </w:t>
                  </w:r>
                </w:p>
              </w:tc>
              <w:tc>
                <w:tcPr>
                  <w:tcW w:w="1134" w:type="dxa"/>
                  <w:tcBorders>
                    <w:top w:val="nil"/>
                    <w:left w:val="nil"/>
                    <w:bottom w:val="single" w:sz="4" w:space="0" w:color="auto"/>
                    <w:right w:val="single" w:sz="4" w:space="0" w:color="auto"/>
                  </w:tcBorders>
                  <w:shd w:val="clear" w:color="auto" w:fill="auto"/>
                  <w:vAlign w:val="center"/>
                  <w:hideMark/>
                </w:tcPr>
                <w:p w14:paraId="024BAC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1FE9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5D7B1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239</w:t>
                  </w:r>
                </w:p>
              </w:tc>
            </w:tr>
            <w:tr w:rsidR="00BA429B" w:rsidRPr="00BA429B" w14:paraId="49FA0D4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A697D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452</w:t>
                  </w:r>
                </w:p>
              </w:tc>
              <w:tc>
                <w:tcPr>
                  <w:tcW w:w="1660" w:type="dxa"/>
                  <w:tcBorders>
                    <w:top w:val="nil"/>
                    <w:left w:val="nil"/>
                    <w:bottom w:val="single" w:sz="4" w:space="0" w:color="auto"/>
                    <w:right w:val="single" w:sz="4" w:space="0" w:color="auto"/>
                  </w:tcBorders>
                  <w:shd w:val="clear" w:color="auto" w:fill="auto"/>
                  <w:noWrap/>
                  <w:vAlign w:val="center"/>
                  <w:hideMark/>
                </w:tcPr>
                <w:p w14:paraId="341BC7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608790150.00</w:t>
                  </w:r>
                </w:p>
              </w:tc>
              <w:tc>
                <w:tcPr>
                  <w:tcW w:w="4833" w:type="dxa"/>
                  <w:tcBorders>
                    <w:top w:val="nil"/>
                    <w:left w:val="nil"/>
                    <w:bottom w:val="single" w:sz="4" w:space="0" w:color="auto"/>
                    <w:right w:val="single" w:sz="4" w:space="0" w:color="auto"/>
                  </w:tcBorders>
                  <w:shd w:val="clear" w:color="auto" w:fill="auto"/>
                  <w:vAlign w:val="bottom"/>
                  <w:hideMark/>
                </w:tcPr>
                <w:p w14:paraId="28B232E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TERMOMETRO CLINICO. DE VIDRIO TRANSPARENTE, CON MERCURIO QUIMICAMENTE PURO, ESCALA GRADUADA EN </w:t>
                  </w:r>
                  <w:r w:rsidRPr="00BA429B">
                    <w:rPr>
                      <w:rFonts w:ascii="Calibri" w:hAnsi="Calibri" w:cs="Calibri"/>
                      <w:color w:val="000000"/>
                      <w:sz w:val="18"/>
                      <w:szCs w:val="18"/>
                      <w:lang w:val="es-MX" w:eastAsia="es-MX"/>
                    </w:rPr>
                    <w:lastRenderedPageBreak/>
                    <w:t xml:space="preserve">GRADOS CENTIGRADOS (35.5 A 41) CON SUBDIVISIONES EN DECIMAS DE GRADO.  ORAL                                                                                                                                                                                                                                                                                                                                                                                                                                                                                                                                                                                                                                                                                                                                                                                                                                                                                                                                                                                                                                                                                                                                                                                                                                                                                                                                                                                                                                                                                                                                                                                                                                                                                                                                                                                                                                                                                                      </w:t>
                  </w:r>
                </w:p>
              </w:tc>
              <w:tc>
                <w:tcPr>
                  <w:tcW w:w="1134" w:type="dxa"/>
                  <w:tcBorders>
                    <w:top w:val="nil"/>
                    <w:left w:val="nil"/>
                    <w:bottom w:val="single" w:sz="4" w:space="0" w:color="auto"/>
                    <w:right w:val="single" w:sz="4" w:space="0" w:color="auto"/>
                  </w:tcBorders>
                  <w:shd w:val="clear" w:color="auto" w:fill="auto"/>
                  <w:vAlign w:val="center"/>
                  <w:hideMark/>
                </w:tcPr>
                <w:p w14:paraId="57575E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DC1B5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B6D44E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809</w:t>
                  </w:r>
                </w:p>
              </w:tc>
            </w:tr>
            <w:tr w:rsidR="00BA429B" w:rsidRPr="00BA429B" w14:paraId="5130D4D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DCBDE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453</w:t>
                  </w:r>
                </w:p>
              </w:tc>
              <w:tc>
                <w:tcPr>
                  <w:tcW w:w="1660" w:type="dxa"/>
                  <w:tcBorders>
                    <w:top w:val="nil"/>
                    <w:left w:val="nil"/>
                    <w:bottom w:val="single" w:sz="4" w:space="0" w:color="auto"/>
                    <w:right w:val="single" w:sz="4" w:space="0" w:color="auto"/>
                  </w:tcBorders>
                  <w:shd w:val="clear" w:color="auto" w:fill="auto"/>
                  <w:noWrap/>
                  <w:vAlign w:val="center"/>
                  <w:hideMark/>
                </w:tcPr>
                <w:p w14:paraId="676D2D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608940052.00</w:t>
                  </w:r>
                </w:p>
              </w:tc>
              <w:tc>
                <w:tcPr>
                  <w:tcW w:w="4833" w:type="dxa"/>
                  <w:tcBorders>
                    <w:top w:val="nil"/>
                    <w:left w:val="nil"/>
                    <w:bottom w:val="single" w:sz="4" w:space="0" w:color="auto"/>
                    <w:right w:val="single" w:sz="4" w:space="0" w:color="auto"/>
                  </w:tcBorders>
                  <w:shd w:val="clear" w:color="auto" w:fill="auto"/>
                  <w:vAlign w:val="bottom"/>
                  <w:hideMark/>
                </w:tcPr>
                <w:p w14:paraId="6267A8B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TOALLA PARA GINECO-OBSTETRICIA. RECTANGULARES, CONSTITUIDAS POR CUATRO CAPAS DE MATERIAL ABSORBENTE.  DESECHABLES.                                                                                                                                                                                                                                                                                                                                                                                                                                                                                                                                                                                                                                                                                                                                                                                                                                                                                                                                                                                                                                                                                                                                                                                                                                                                                                                                                                                                                                                                                                                                                                                                                                                                                                                                                                                                                                                                                                                                                              </w:t>
                  </w:r>
                </w:p>
              </w:tc>
              <w:tc>
                <w:tcPr>
                  <w:tcW w:w="1134" w:type="dxa"/>
                  <w:tcBorders>
                    <w:top w:val="nil"/>
                    <w:left w:val="nil"/>
                    <w:bottom w:val="single" w:sz="4" w:space="0" w:color="auto"/>
                    <w:right w:val="single" w:sz="4" w:space="0" w:color="auto"/>
                  </w:tcBorders>
                  <w:shd w:val="clear" w:color="auto" w:fill="auto"/>
                  <w:vAlign w:val="center"/>
                  <w:hideMark/>
                </w:tcPr>
                <w:p w14:paraId="3DC05A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669B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67B3F1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525</w:t>
                  </w:r>
                </w:p>
              </w:tc>
            </w:tr>
            <w:tr w:rsidR="00BA429B" w:rsidRPr="00BA429B" w14:paraId="44D6F77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62E4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454</w:t>
                  </w:r>
                </w:p>
              </w:tc>
              <w:tc>
                <w:tcPr>
                  <w:tcW w:w="1660" w:type="dxa"/>
                  <w:tcBorders>
                    <w:top w:val="nil"/>
                    <w:left w:val="nil"/>
                    <w:bottom w:val="single" w:sz="4" w:space="0" w:color="auto"/>
                    <w:right w:val="single" w:sz="4" w:space="0" w:color="auto"/>
                  </w:tcBorders>
                  <w:shd w:val="clear" w:color="auto" w:fill="auto"/>
                  <w:noWrap/>
                  <w:vAlign w:val="center"/>
                  <w:hideMark/>
                </w:tcPr>
                <w:p w14:paraId="41F411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609040100.00</w:t>
                  </w:r>
                </w:p>
              </w:tc>
              <w:tc>
                <w:tcPr>
                  <w:tcW w:w="4833" w:type="dxa"/>
                  <w:tcBorders>
                    <w:top w:val="nil"/>
                    <w:left w:val="nil"/>
                    <w:bottom w:val="single" w:sz="4" w:space="0" w:color="auto"/>
                    <w:right w:val="single" w:sz="4" w:space="0" w:color="auto"/>
                  </w:tcBorders>
                  <w:shd w:val="clear" w:color="auto" w:fill="auto"/>
                  <w:vAlign w:val="bottom"/>
                  <w:hideMark/>
                </w:tcPr>
                <w:p w14:paraId="4B4BE7E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ALGODON TORUNDAS.   500 GR.                                                                                                                                                                                                                                                                                                                                                                                                                                                                                                                                                                                                                                                                                                                                                                                                                                                                                                                                                                                                                                                                                                                                                                                                                                                                                                                                                                                                                                                                                                                                                                                                                                                                                                                                                                                                                                                                                                                                                                                                                                                     </w:t>
                  </w:r>
                </w:p>
              </w:tc>
              <w:tc>
                <w:tcPr>
                  <w:tcW w:w="1134" w:type="dxa"/>
                  <w:tcBorders>
                    <w:top w:val="nil"/>
                    <w:left w:val="nil"/>
                    <w:bottom w:val="single" w:sz="4" w:space="0" w:color="auto"/>
                    <w:right w:val="single" w:sz="4" w:space="0" w:color="auto"/>
                  </w:tcBorders>
                  <w:shd w:val="clear" w:color="auto" w:fill="auto"/>
                  <w:vAlign w:val="center"/>
                  <w:hideMark/>
                </w:tcPr>
                <w:p w14:paraId="3A0C09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D038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111D9A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933</w:t>
                  </w:r>
                </w:p>
              </w:tc>
            </w:tr>
            <w:tr w:rsidR="00BA429B" w:rsidRPr="00BA429B" w14:paraId="105C2A1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E155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455</w:t>
                  </w:r>
                </w:p>
              </w:tc>
              <w:tc>
                <w:tcPr>
                  <w:tcW w:w="1660" w:type="dxa"/>
                  <w:tcBorders>
                    <w:top w:val="nil"/>
                    <w:left w:val="nil"/>
                    <w:bottom w:val="single" w:sz="4" w:space="0" w:color="auto"/>
                    <w:right w:val="single" w:sz="4" w:space="0" w:color="auto"/>
                  </w:tcBorders>
                  <w:shd w:val="clear" w:color="auto" w:fill="auto"/>
                  <w:noWrap/>
                  <w:vAlign w:val="center"/>
                  <w:hideMark/>
                </w:tcPr>
                <w:p w14:paraId="30A80F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609080015.00</w:t>
                  </w:r>
                </w:p>
              </w:tc>
              <w:tc>
                <w:tcPr>
                  <w:tcW w:w="4833" w:type="dxa"/>
                  <w:tcBorders>
                    <w:top w:val="nil"/>
                    <w:left w:val="nil"/>
                    <w:bottom w:val="single" w:sz="4" w:space="0" w:color="auto"/>
                    <w:right w:val="single" w:sz="4" w:space="0" w:color="auto"/>
                  </w:tcBorders>
                  <w:shd w:val="clear" w:color="auto" w:fill="auto"/>
                  <w:vAlign w:val="bottom"/>
                  <w:hideMark/>
                </w:tcPr>
                <w:p w14:paraId="3A5CD4E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PARA CANALIZACION DE LATEX NATURAL, OPACA A LOS RAYOS X LONGITUD 45 CM. DIAMETRO 7.94 MM.(5/16")                                                                                                                                                                                                                                                                                                                                                                                                                                                                                                                                                                                                                                                                                                                                                                                                                                                                                                                                                                                                                                                                                                                                                                                                                                                                                                                                                                                                                                                                                                                                                                                                                                                                                                                                                                                                                                                                                                                                                                           </w:t>
                  </w:r>
                </w:p>
              </w:tc>
              <w:tc>
                <w:tcPr>
                  <w:tcW w:w="1134" w:type="dxa"/>
                  <w:tcBorders>
                    <w:top w:val="nil"/>
                    <w:left w:val="nil"/>
                    <w:bottom w:val="single" w:sz="4" w:space="0" w:color="auto"/>
                    <w:right w:val="single" w:sz="4" w:space="0" w:color="auto"/>
                  </w:tcBorders>
                  <w:shd w:val="clear" w:color="auto" w:fill="auto"/>
                  <w:vAlign w:val="center"/>
                  <w:hideMark/>
                </w:tcPr>
                <w:p w14:paraId="16614C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AFABA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57DA3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90</w:t>
                  </w:r>
                </w:p>
              </w:tc>
            </w:tr>
            <w:tr w:rsidR="00BA429B" w:rsidRPr="00BA429B" w14:paraId="7A79C0A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C72B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456</w:t>
                  </w:r>
                </w:p>
              </w:tc>
              <w:tc>
                <w:tcPr>
                  <w:tcW w:w="1660" w:type="dxa"/>
                  <w:tcBorders>
                    <w:top w:val="nil"/>
                    <w:left w:val="nil"/>
                    <w:bottom w:val="single" w:sz="4" w:space="0" w:color="auto"/>
                    <w:right w:val="single" w:sz="4" w:space="0" w:color="auto"/>
                  </w:tcBorders>
                  <w:shd w:val="clear" w:color="auto" w:fill="auto"/>
                  <w:noWrap/>
                  <w:vAlign w:val="center"/>
                  <w:hideMark/>
                </w:tcPr>
                <w:p w14:paraId="05EB8F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609080114.00</w:t>
                  </w:r>
                </w:p>
              </w:tc>
              <w:tc>
                <w:tcPr>
                  <w:tcW w:w="4833" w:type="dxa"/>
                  <w:tcBorders>
                    <w:top w:val="nil"/>
                    <w:left w:val="nil"/>
                    <w:bottom w:val="single" w:sz="4" w:space="0" w:color="auto"/>
                    <w:right w:val="single" w:sz="4" w:space="0" w:color="auto"/>
                  </w:tcBorders>
                  <w:shd w:val="clear" w:color="auto" w:fill="auto"/>
                  <w:vAlign w:val="bottom"/>
                  <w:hideMark/>
                </w:tcPr>
                <w:p w14:paraId="38ED6B9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P/CANALIZACION DE LATEX NATURAL, OPACO A LOS RAYOS X LONG. 45 CM. DIAM. 12.70 MM DE (1/2")                                                                                                                                                                                                                                                                                                                                                                                                                                                                                                                                                                                                                                                                                                                                                                                                                                                                                                                                                                                                                                                                                                                                                                                                                                                                                                                                                                                                                                                                                                                                                                                                                                                                                                                                                                                                                                                                                                                                                                                 </w:t>
                  </w:r>
                </w:p>
              </w:tc>
              <w:tc>
                <w:tcPr>
                  <w:tcW w:w="1134" w:type="dxa"/>
                  <w:tcBorders>
                    <w:top w:val="nil"/>
                    <w:left w:val="nil"/>
                    <w:bottom w:val="single" w:sz="4" w:space="0" w:color="auto"/>
                    <w:right w:val="single" w:sz="4" w:space="0" w:color="auto"/>
                  </w:tcBorders>
                  <w:shd w:val="clear" w:color="auto" w:fill="auto"/>
                  <w:vAlign w:val="center"/>
                  <w:hideMark/>
                </w:tcPr>
                <w:p w14:paraId="074508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65BF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6C6C0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w:t>
                  </w:r>
                </w:p>
              </w:tc>
            </w:tr>
            <w:tr w:rsidR="00BA429B" w:rsidRPr="00BA429B" w14:paraId="000DD92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DFCA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457</w:t>
                  </w:r>
                </w:p>
              </w:tc>
              <w:tc>
                <w:tcPr>
                  <w:tcW w:w="1660" w:type="dxa"/>
                  <w:tcBorders>
                    <w:top w:val="nil"/>
                    <w:left w:val="nil"/>
                    <w:bottom w:val="single" w:sz="4" w:space="0" w:color="auto"/>
                    <w:right w:val="single" w:sz="4" w:space="0" w:color="auto"/>
                  </w:tcBorders>
                  <w:shd w:val="clear" w:color="auto" w:fill="auto"/>
                  <w:noWrap/>
                  <w:vAlign w:val="center"/>
                  <w:hideMark/>
                </w:tcPr>
                <w:p w14:paraId="435A7F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609080122.00</w:t>
                  </w:r>
                </w:p>
              </w:tc>
              <w:tc>
                <w:tcPr>
                  <w:tcW w:w="4833" w:type="dxa"/>
                  <w:tcBorders>
                    <w:top w:val="nil"/>
                    <w:left w:val="nil"/>
                    <w:bottom w:val="single" w:sz="4" w:space="0" w:color="auto"/>
                    <w:right w:val="single" w:sz="4" w:space="0" w:color="auto"/>
                  </w:tcBorders>
                  <w:shd w:val="clear" w:color="auto" w:fill="auto"/>
                  <w:vAlign w:val="bottom"/>
                  <w:hideMark/>
                </w:tcPr>
                <w:p w14:paraId="01C8E38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PARA CANALIZACION DE LATEX NATURAL, OPACOS A LOS RAYOS X. LONGITUD: 45 CM. DIAMETRO 19.05 MM. (3/4")                                                                                                                                                                                                                                                                                                                                                                                                                                                                                                                                                                                                                                                                                                                                                                                                                                                                                                                                                                                                                                                                                                                                                                                                                                                                                                                                                                                                                                                                                                                                                                                                                                                                                                                                                                                                                                                                                                                                                                       </w:t>
                  </w:r>
                </w:p>
              </w:tc>
              <w:tc>
                <w:tcPr>
                  <w:tcW w:w="1134" w:type="dxa"/>
                  <w:tcBorders>
                    <w:top w:val="nil"/>
                    <w:left w:val="nil"/>
                    <w:bottom w:val="single" w:sz="4" w:space="0" w:color="auto"/>
                    <w:right w:val="single" w:sz="4" w:space="0" w:color="auto"/>
                  </w:tcBorders>
                  <w:shd w:val="clear" w:color="auto" w:fill="auto"/>
                  <w:vAlign w:val="center"/>
                  <w:hideMark/>
                </w:tcPr>
                <w:p w14:paraId="12CC6DC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9D5C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AF40FC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w:t>
                  </w:r>
                </w:p>
              </w:tc>
            </w:tr>
            <w:tr w:rsidR="00BA429B" w:rsidRPr="00BA429B" w14:paraId="0FF1305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5065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458</w:t>
                  </w:r>
                </w:p>
              </w:tc>
              <w:tc>
                <w:tcPr>
                  <w:tcW w:w="1660" w:type="dxa"/>
                  <w:tcBorders>
                    <w:top w:val="nil"/>
                    <w:left w:val="nil"/>
                    <w:bottom w:val="single" w:sz="4" w:space="0" w:color="auto"/>
                    <w:right w:val="single" w:sz="4" w:space="0" w:color="auto"/>
                  </w:tcBorders>
                  <w:shd w:val="clear" w:color="auto" w:fill="auto"/>
                  <w:noWrap/>
                  <w:vAlign w:val="center"/>
                  <w:hideMark/>
                </w:tcPr>
                <w:p w14:paraId="5D61A2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609080130.00</w:t>
                  </w:r>
                </w:p>
              </w:tc>
              <w:tc>
                <w:tcPr>
                  <w:tcW w:w="4833" w:type="dxa"/>
                  <w:tcBorders>
                    <w:top w:val="nil"/>
                    <w:left w:val="nil"/>
                    <w:bottom w:val="single" w:sz="4" w:space="0" w:color="auto"/>
                    <w:right w:val="single" w:sz="4" w:space="0" w:color="auto"/>
                  </w:tcBorders>
                  <w:shd w:val="clear" w:color="auto" w:fill="auto"/>
                  <w:vAlign w:val="bottom"/>
                  <w:hideMark/>
                </w:tcPr>
                <w:p w14:paraId="05A6416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PARA CANALIZACION DE LATEX NATURAL OPACOS A LOS RAYOS X LONGITUD 45 CM. DIAMETRO: 25.40 MM. (1")                                                                                                                                                                                                                                                                                                                                                                                                                                                                                                                                                                                                                                                                                                                                                                                                                                                                                                                                                                                                                                                                                                                                                                                                                                                                                                                                                                                                                                                                                                                                                                                                                                                                                                                                                                                                                                                                                                                                                                           </w:t>
                  </w:r>
                </w:p>
              </w:tc>
              <w:tc>
                <w:tcPr>
                  <w:tcW w:w="1134" w:type="dxa"/>
                  <w:tcBorders>
                    <w:top w:val="nil"/>
                    <w:left w:val="nil"/>
                    <w:bottom w:val="single" w:sz="4" w:space="0" w:color="auto"/>
                    <w:right w:val="single" w:sz="4" w:space="0" w:color="auto"/>
                  </w:tcBorders>
                  <w:shd w:val="clear" w:color="auto" w:fill="auto"/>
                  <w:vAlign w:val="center"/>
                  <w:hideMark/>
                </w:tcPr>
                <w:p w14:paraId="56281D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FFC4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E1BEA1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67</w:t>
                  </w:r>
                </w:p>
              </w:tc>
            </w:tr>
            <w:tr w:rsidR="00BA429B" w:rsidRPr="00BA429B" w14:paraId="2A36338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D7DF9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459</w:t>
                  </w:r>
                </w:p>
              </w:tc>
              <w:tc>
                <w:tcPr>
                  <w:tcW w:w="1660" w:type="dxa"/>
                  <w:tcBorders>
                    <w:top w:val="nil"/>
                    <w:left w:val="nil"/>
                    <w:bottom w:val="single" w:sz="4" w:space="0" w:color="auto"/>
                    <w:right w:val="single" w:sz="4" w:space="0" w:color="auto"/>
                  </w:tcBorders>
                  <w:shd w:val="clear" w:color="auto" w:fill="auto"/>
                  <w:noWrap/>
                  <w:vAlign w:val="center"/>
                  <w:hideMark/>
                </w:tcPr>
                <w:p w14:paraId="1EAA16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609080627.00</w:t>
                  </w:r>
                </w:p>
              </w:tc>
              <w:tc>
                <w:tcPr>
                  <w:tcW w:w="4833" w:type="dxa"/>
                  <w:tcBorders>
                    <w:top w:val="nil"/>
                    <w:left w:val="nil"/>
                    <w:bottom w:val="single" w:sz="4" w:space="0" w:color="auto"/>
                    <w:right w:val="single" w:sz="4" w:space="0" w:color="auto"/>
                  </w:tcBorders>
                  <w:shd w:val="clear" w:color="auto" w:fill="auto"/>
                  <w:vAlign w:val="bottom"/>
                  <w:hideMark/>
                </w:tcPr>
                <w:p w14:paraId="7E1BC06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                                                                                                                                                                                                                                                                                                                                                                                                                                                                                                                                                                                                                                                                                                                                                                                                                                                                                                                                                                                                                                                                                                                                                                                                                                                                                                                                                                                                                                                                                                                                                                                                                                                                                                                                                                  </w:t>
                  </w:r>
                </w:p>
              </w:tc>
              <w:tc>
                <w:tcPr>
                  <w:tcW w:w="1134" w:type="dxa"/>
                  <w:tcBorders>
                    <w:top w:val="nil"/>
                    <w:left w:val="nil"/>
                    <w:bottom w:val="single" w:sz="4" w:space="0" w:color="auto"/>
                    <w:right w:val="single" w:sz="4" w:space="0" w:color="auto"/>
                  </w:tcBorders>
                  <w:shd w:val="clear" w:color="auto" w:fill="auto"/>
                  <w:vAlign w:val="center"/>
                  <w:hideMark/>
                </w:tcPr>
                <w:p w14:paraId="09B193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6EAC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DA9FE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w:t>
                  </w:r>
                </w:p>
              </w:tc>
            </w:tr>
            <w:tr w:rsidR="00BA429B" w:rsidRPr="00BA429B" w14:paraId="2A5B4D6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6348C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460</w:t>
                  </w:r>
                </w:p>
              </w:tc>
              <w:tc>
                <w:tcPr>
                  <w:tcW w:w="1660" w:type="dxa"/>
                  <w:tcBorders>
                    <w:top w:val="nil"/>
                    <w:left w:val="nil"/>
                    <w:bottom w:val="single" w:sz="4" w:space="0" w:color="auto"/>
                    <w:right w:val="single" w:sz="4" w:space="0" w:color="auto"/>
                  </w:tcBorders>
                  <w:shd w:val="clear" w:color="auto" w:fill="auto"/>
                  <w:noWrap/>
                  <w:vAlign w:val="center"/>
                  <w:hideMark/>
                </w:tcPr>
                <w:p w14:paraId="07EC2E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609080890.00</w:t>
                  </w:r>
                </w:p>
              </w:tc>
              <w:tc>
                <w:tcPr>
                  <w:tcW w:w="4833" w:type="dxa"/>
                  <w:tcBorders>
                    <w:top w:val="nil"/>
                    <w:left w:val="nil"/>
                    <w:bottom w:val="single" w:sz="4" w:space="0" w:color="auto"/>
                    <w:right w:val="single" w:sz="4" w:space="0" w:color="auto"/>
                  </w:tcBorders>
                  <w:shd w:val="clear" w:color="auto" w:fill="auto"/>
                  <w:vAlign w:val="bottom"/>
                  <w:hideMark/>
                </w:tcPr>
                <w:p w14:paraId="0AB512A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PARA TORNIQUETE, DE LATEX, COLOR AMBAR CON ESPESOR DE LA  PARED DE 1.13-1.37 MM.                                                                                                                                                                                                                                                                                                                                                                                                                                                                                                                                                                                                                                                                                                                                                                                                                                                                                                                                                                                                                                                                                                                                                                                                                                                                                                                                                                                                                                                                                                                                                                                                                                                                                                                                                                                                                                                                                                                                                                                          </w:t>
                  </w:r>
                </w:p>
              </w:tc>
              <w:tc>
                <w:tcPr>
                  <w:tcW w:w="1134" w:type="dxa"/>
                  <w:tcBorders>
                    <w:top w:val="nil"/>
                    <w:left w:val="nil"/>
                    <w:bottom w:val="single" w:sz="4" w:space="0" w:color="auto"/>
                    <w:right w:val="single" w:sz="4" w:space="0" w:color="auto"/>
                  </w:tcBorders>
                  <w:shd w:val="clear" w:color="auto" w:fill="auto"/>
                  <w:vAlign w:val="center"/>
                  <w:hideMark/>
                </w:tcPr>
                <w:p w14:paraId="5F99460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METRO</w:t>
                  </w:r>
                </w:p>
              </w:tc>
              <w:tc>
                <w:tcPr>
                  <w:tcW w:w="1276" w:type="dxa"/>
                  <w:tcBorders>
                    <w:top w:val="nil"/>
                    <w:left w:val="nil"/>
                    <w:bottom w:val="single" w:sz="4" w:space="0" w:color="auto"/>
                    <w:right w:val="single" w:sz="4" w:space="0" w:color="auto"/>
                  </w:tcBorders>
                  <w:shd w:val="clear" w:color="auto" w:fill="auto"/>
                  <w:noWrap/>
                  <w:vAlign w:val="center"/>
                  <w:hideMark/>
                </w:tcPr>
                <w:p w14:paraId="161FED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F5B63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76</w:t>
                  </w:r>
                </w:p>
              </w:tc>
            </w:tr>
            <w:tr w:rsidR="00BA429B" w:rsidRPr="00BA429B" w14:paraId="3971780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B4DC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461</w:t>
                  </w:r>
                </w:p>
              </w:tc>
              <w:tc>
                <w:tcPr>
                  <w:tcW w:w="1660" w:type="dxa"/>
                  <w:tcBorders>
                    <w:top w:val="nil"/>
                    <w:left w:val="nil"/>
                    <w:bottom w:val="single" w:sz="4" w:space="0" w:color="auto"/>
                    <w:right w:val="single" w:sz="4" w:space="0" w:color="auto"/>
                  </w:tcBorders>
                  <w:shd w:val="clear" w:color="auto" w:fill="auto"/>
                  <w:noWrap/>
                  <w:vAlign w:val="center"/>
                  <w:hideMark/>
                </w:tcPr>
                <w:p w14:paraId="346DBF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609080924.00</w:t>
                  </w:r>
                </w:p>
              </w:tc>
              <w:tc>
                <w:tcPr>
                  <w:tcW w:w="4833" w:type="dxa"/>
                  <w:tcBorders>
                    <w:top w:val="nil"/>
                    <w:left w:val="nil"/>
                    <w:bottom w:val="single" w:sz="4" w:space="0" w:color="auto"/>
                    <w:right w:val="single" w:sz="4" w:space="0" w:color="auto"/>
                  </w:tcBorders>
                  <w:shd w:val="clear" w:color="auto" w:fill="auto"/>
                  <w:vAlign w:val="bottom"/>
                  <w:hideMark/>
                </w:tcPr>
                <w:p w14:paraId="716883B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PARA ASPIRADOR, DE HULE LATEX, COLOR AMBAR DIAMETRO INTERIOR 6.3 MM, ESPESOR DE PARED 3.77 MM.                                                                                                                                                                                                                                                                                                                                                                                                                                                                                                                                                                                                                                                                                                                                                                                                                                                                                                                                                                                                                                                                                                                                                                                                                                                                                                                                                                                                                                                                                                                                                                                                                                                                                                                                                                                                                                                                                                                                                                            </w:t>
                  </w:r>
                </w:p>
              </w:tc>
              <w:tc>
                <w:tcPr>
                  <w:tcW w:w="1134" w:type="dxa"/>
                  <w:tcBorders>
                    <w:top w:val="nil"/>
                    <w:left w:val="nil"/>
                    <w:bottom w:val="single" w:sz="4" w:space="0" w:color="auto"/>
                    <w:right w:val="single" w:sz="4" w:space="0" w:color="auto"/>
                  </w:tcBorders>
                  <w:shd w:val="clear" w:color="auto" w:fill="auto"/>
                  <w:vAlign w:val="center"/>
                  <w:hideMark/>
                </w:tcPr>
                <w:p w14:paraId="5192128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DD48B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233B6A8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159</w:t>
                  </w:r>
                </w:p>
              </w:tc>
            </w:tr>
            <w:tr w:rsidR="00BA429B" w:rsidRPr="00BA429B" w14:paraId="2980A54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179C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462</w:t>
                  </w:r>
                </w:p>
              </w:tc>
              <w:tc>
                <w:tcPr>
                  <w:tcW w:w="1660" w:type="dxa"/>
                  <w:tcBorders>
                    <w:top w:val="nil"/>
                    <w:left w:val="nil"/>
                    <w:bottom w:val="single" w:sz="4" w:space="0" w:color="auto"/>
                    <w:right w:val="single" w:sz="4" w:space="0" w:color="auto"/>
                  </w:tcBorders>
                  <w:shd w:val="clear" w:color="auto" w:fill="auto"/>
                  <w:noWrap/>
                  <w:vAlign w:val="center"/>
                  <w:hideMark/>
                </w:tcPr>
                <w:p w14:paraId="11E878D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609390059.00</w:t>
                  </w:r>
                </w:p>
              </w:tc>
              <w:tc>
                <w:tcPr>
                  <w:tcW w:w="4833" w:type="dxa"/>
                  <w:tcBorders>
                    <w:top w:val="nil"/>
                    <w:left w:val="nil"/>
                    <w:bottom w:val="single" w:sz="4" w:space="0" w:color="auto"/>
                    <w:right w:val="single" w:sz="4" w:space="0" w:color="auto"/>
                  </w:tcBorders>
                  <w:shd w:val="clear" w:color="auto" w:fill="auto"/>
                  <w:vAlign w:val="bottom"/>
                  <w:hideMark/>
                </w:tcPr>
                <w:p w14:paraId="1E7175D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VASELINA LIQUIDA.   18 LTS.                                                                                                                                                                                                                                                                                                                                                                                                                                                                                                                                                                                                                                                                                                                                                                                                                                                                                                                                                                                                                                                                                                                                                                                                                                                                                                                                                                                                                                                                                                                                                                                                                                                                                                                                                                                                                                                                                                                                                                                                                                                     </w:t>
                  </w:r>
                </w:p>
              </w:tc>
              <w:tc>
                <w:tcPr>
                  <w:tcW w:w="1134" w:type="dxa"/>
                  <w:tcBorders>
                    <w:top w:val="nil"/>
                    <w:left w:val="nil"/>
                    <w:bottom w:val="single" w:sz="4" w:space="0" w:color="auto"/>
                    <w:right w:val="single" w:sz="4" w:space="0" w:color="auto"/>
                  </w:tcBorders>
                  <w:shd w:val="clear" w:color="auto" w:fill="auto"/>
                  <w:vAlign w:val="center"/>
                  <w:hideMark/>
                </w:tcPr>
                <w:p w14:paraId="01C1FA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BB266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BBC150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74622B7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75242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463</w:t>
                  </w:r>
                </w:p>
              </w:tc>
              <w:tc>
                <w:tcPr>
                  <w:tcW w:w="1660" w:type="dxa"/>
                  <w:tcBorders>
                    <w:top w:val="nil"/>
                    <w:left w:val="nil"/>
                    <w:bottom w:val="single" w:sz="4" w:space="0" w:color="auto"/>
                    <w:right w:val="single" w:sz="4" w:space="0" w:color="auto"/>
                  </w:tcBorders>
                  <w:shd w:val="clear" w:color="auto" w:fill="auto"/>
                  <w:noWrap/>
                  <w:vAlign w:val="center"/>
                  <w:hideMark/>
                </w:tcPr>
                <w:p w14:paraId="39DAA0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609410982.00</w:t>
                  </w:r>
                </w:p>
              </w:tc>
              <w:tc>
                <w:tcPr>
                  <w:tcW w:w="4833" w:type="dxa"/>
                  <w:tcBorders>
                    <w:top w:val="nil"/>
                    <w:left w:val="nil"/>
                    <w:bottom w:val="single" w:sz="4" w:space="0" w:color="auto"/>
                    <w:right w:val="single" w:sz="4" w:space="0" w:color="auto"/>
                  </w:tcBorders>
                  <w:shd w:val="clear" w:color="auto" w:fill="auto"/>
                  <w:vAlign w:val="bottom"/>
                  <w:hideMark/>
                </w:tcPr>
                <w:p w14:paraId="13436E6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INTERCAMBIADOR DE CALOR - NARIZ ARTIFICIAL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1CF033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E153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5E800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A95C9C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2B34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464</w:t>
                  </w:r>
                </w:p>
              </w:tc>
              <w:tc>
                <w:tcPr>
                  <w:tcW w:w="1660" w:type="dxa"/>
                  <w:tcBorders>
                    <w:top w:val="nil"/>
                    <w:left w:val="nil"/>
                    <w:bottom w:val="single" w:sz="4" w:space="0" w:color="auto"/>
                    <w:right w:val="single" w:sz="4" w:space="0" w:color="auto"/>
                  </w:tcBorders>
                  <w:shd w:val="clear" w:color="auto" w:fill="auto"/>
                  <w:noWrap/>
                  <w:vAlign w:val="center"/>
                  <w:hideMark/>
                </w:tcPr>
                <w:p w14:paraId="159D0BB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609460035.00</w:t>
                  </w:r>
                </w:p>
              </w:tc>
              <w:tc>
                <w:tcPr>
                  <w:tcW w:w="4833" w:type="dxa"/>
                  <w:tcBorders>
                    <w:top w:val="nil"/>
                    <w:left w:val="nil"/>
                    <w:bottom w:val="single" w:sz="4" w:space="0" w:color="auto"/>
                    <w:right w:val="single" w:sz="4" w:space="0" w:color="auto"/>
                  </w:tcBorders>
                  <w:shd w:val="clear" w:color="auto" w:fill="auto"/>
                  <w:vAlign w:val="bottom"/>
                  <w:hideMark/>
                </w:tcPr>
                <w:p w14:paraId="44D6D5F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VASO PARA MEDICAMENTOS, DE PLASTICO, CAPACIDAD 30 ML (1 ONZA)                                                                                                                                                                                                                                                                                                                                                                                                                                                                                                                                                                                                                                                                                                                                                                                                                                                                                                                                                                                                                                                                                                                                                                                                                                                                                                                                                                                                                                                                                                                                                                                                                                                                                                                                                                                                                                                                                                                                                                                                                   </w:t>
                  </w:r>
                </w:p>
              </w:tc>
              <w:tc>
                <w:tcPr>
                  <w:tcW w:w="1134" w:type="dxa"/>
                  <w:tcBorders>
                    <w:top w:val="nil"/>
                    <w:left w:val="nil"/>
                    <w:bottom w:val="single" w:sz="4" w:space="0" w:color="auto"/>
                    <w:right w:val="single" w:sz="4" w:space="0" w:color="auto"/>
                  </w:tcBorders>
                  <w:shd w:val="clear" w:color="auto" w:fill="auto"/>
                  <w:vAlign w:val="center"/>
                  <w:hideMark/>
                </w:tcPr>
                <w:p w14:paraId="00DBAC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7ADAB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2618E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w:t>
                  </w:r>
                </w:p>
              </w:tc>
            </w:tr>
            <w:tr w:rsidR="00BA429B" w:rsidRPr="00BA429B" w14:paraId="7B9EBB2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6C09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465</w:t>
                  </w:r>
                </w:p>
              </w:tc>
              <w:tc>
                <w:tcPr>
                  <w:tcW w:w="1660" w:type="dxa"/>
                  <w:tcBorders>
                    <w:top w:val="nil"/>
                    <w:left w:val="nil"/>
                    <w:bottom w:val="single" w:sz="4" w:space="0" w:color="auto"/>
                    <w:right w:val="single" w:sz="4" w:space="0" w:color="auto"/>
                  </w:tcBorders>
                  <w:shd w:val="clear" w:color="auto" w:fill="auto"/>
                  <w:noWrap/>
                  <w:vAlign w:val="center"/>
                  <w:hideMark/>
                </w:tcPr>
                <w:p w14:paraId="4EA595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609530092.00</w:t>
                  </w:r>
                </w:p>
              </w:tc>
              <w:tc>
                <w:tcPr>
                  <w:tcW w:w="4833" w:type="dxa"/>
                  <w:tcBorders>
                    <w:top w:val="nil"/>
                    <w:left w:val="nil"/>
                    <w:bottom w:val="single" w:sz="4" w:space="0" w:color="auto"/>
                    <w:right w:val="single" w:sz="4" w:space="0" w:color="auto"/>
                  </w:tcBorders>
                  <w:shd w:val="clear" w:color="auto" w:fill="auto"/>
                  <w:vAlign w:val="bottom"/>
                  <w:hideMark/>
                </w:tcPr>
                <w:p w14:paraId="4160F59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w:t>
                  </w:r>
                  <w:proofErr w:type="gramStart"/>
                  <w:r w:rsidRPr="00BA429B">
                    <w:rPr>
                      <w:rFonts w:ascii="Calibri" w:hAnsi="Calibri" w:cs="Calibri"/>
                      <w:color w:val="000000"/>
                      <w:sz w:val="18"/>
                      <w:szCs w:val="18"/>
                      <w:lang w:val="es-MX" w:eastAsia="es-MX"/>
                    </w:rPr>
                    <w:t>ELASTICA  ADHESIVA</w:t>
                  </w:r>
                  <w:proofErr w:type="gramEnd"/>
                  <w:r w:rsidRPr="00BA429B">
                    <w:rPr>
                      <w:rFonts w:ascii="Calibri" w:hAnsi="Calibri" w:cs="Calibri"/>
                      <w:color w:val="000000"/>
                      <w:sz w:val="18"/>
                      <w:szCs w:val="18"/>
                      <w:lang w:val="es-MX" w:eastAsia="es-MX"/>
                    </w:rPr>
                    <w:t xml:space="preserve">, DE ALGODON Y FIBRA SINTETICA, CON ADHESIVO EN UNA DE SUS CARAS LONGITUD 2.7 M.  ANCHO: 10.0 CM.                                                                                                                                                                                                                                                                                                                                                                                                                                                                                                                                                                                                                                                                                                                                                                                                                                                                                                                                                                                                                                                                                                                                                                                                                                                                                                                                                                                                                                                                                                                                                                                                                                                                                                                                                                                                                                                                                                                                                       </w:t>
                  </w:r>
                </w:p>
              </w:tc>
              <w:tc>
                <w:tcPr>
                  <w:tcW w:w="1134" w:type="dxa"/>
                  <w:tcBorders>
                    <w:top w:val="nil"/>
                    <w:left w:val="nil"/>
                    <w:bottom w:val="single" w:sz="4" w:space="0" w:color="auto"/>
                    <w:right w:val="single" w:sz="4" w:space="0" w:color="auto"/>
                  </w:tcBorders>
                  <w:shd w:val="clear" w:color="auto" w:fill="auto"/>
                  <w:vAlign w:val="center"/>
                  <w:hideMark/>
                </w:tcPr>
                <w:p w14:paraId="3FBAA1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BFAC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55A132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100</w:t>
                  </w:r>
                </w:p>
              </w:tc>
            </w:tr>
            <w:tr w:rsidR="00BA429B" w:rsidRPr="00BA429B" w14:paraId="3F3FBE8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7DBE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466</w:t>
                  </w:r>
                </w:p>
              </w:tc>
              <w:tc>
                <w:tcPr>
                  <w:tcW w:w="1660" w:type="dxa"/>
                  <w:tcBorders>
                    <w:top w:val="nil"/>
                    <w:left w:val="nil"/>
                    <w:bottom w:val="single" w:sz="4" w:space="0" w:color="auto"/>
                    <w:right w:val="single" w:sz="4" w:space="0" w:color="auto"/>
                  </w:tcBorders>
                  <w:shd w:val="clear" w:color="auto" w:fill="auto"/>
                  <w:noWrap/>
                  <w:vAlign w:val="center"/>
                  <w:hideMark/>
                </w:tcPr>
                <w:p w14:paraId="5A07C2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609530100.00</w:t>
                  </w:r>
                </w:p>
              </w:tc>
              <w:tc>
                <w:tcPr>
                  <w:tcW w:w="4833" w:type="dxa"/>
                  <w:tcBorders>
                    <w:top w:val="nil"/>
                    <w:left w:val="nil"/>
                    <w:bottom w:val="single" w:sz="4" w:space="0" w:color="auto"/>
                    <w:right w:val="single" w:sz="4" w:space="0" w:color="auto"/>
                  </w:tcBorders>
                  <w:shd w:val="clear" w:color="auto" w:fill="auto"/>
                  <w:vAlign w:val="bottom"/>
                  <w:hideMark/>
                </w:tcPr>
                <w:p w14:paraId="76B3997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ELASTICA  ADHESIVA, DE ALGODON Y FIBRA SINTETICA, CON ADHESIVO EN UNA DE SUS CARAS LONGITUD 2.7 M. ANCHO 7.5 CM.                                                                                                                                                                                                                                                                                                                                                                                                                                                                                                                                                                                                                                                                                                                                                                                                                                                                                                                                                                                                                                                                                                                                                                                                                                                                                                                                                                                                                                                                                                                                                                                                                                                                                                                                                                                                                                                                                                                                                          </w:t>
                  </w:r>
                </w:p>
              </w:tc>
              <w:tc>
                <w:tcPr>
                  <w:tcW w:w="1134" w:type="dxa"/>
                  <w:tcBorders>
                    <w:top w:val="nil"/>
                    <w:left w:val="nil"/>
                    <w:bottom w:val="single" w:sz="4" w:space="0" w:color="auto"/>
                    <w:right w:val="single" w:sz="4" w:space="0" w:color="auto"/>
                  </w:tcBorders>
                  <w:shd w:val="clear" w:color="auto" w:fill="auto"/>
                  <w:vAlign w:val="center"/>
                  <w:hideMark/>
                </w:tcPr>
                <w:p w14:paraId="63144FD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D48AA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7B17E1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86</w:t>
                  </w:r>
                </w:p>
              </w:tc>
            </w:tr>
            <w:tr w:rsidR="00BA429B" w:rsidRPr="00BA429B" w14:paraId="7C8FB4A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7D30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467</w:t>
                  </w:r>
                </w:p>
              </w:tc>
              <w:tc>
                <w:tcPr>
                  <w:tcW w:w="1660" w:type="dxa"/>
                  <w:tcBorders>
                    <w:top w:val="nil"/>
                    <w:left w:val="nil"/>
                    <w:bottom w:val="single" w:sz="4" w:space="0" w:color="auto"/>
                    <w:right w:val="single" w:sz="4" w:space="0" w:color="auto"/>
                  </w:tcBorders>
                  <w:shd w:val="clear" w:color="auto" w:fill="auto"/>
                  <w:noWrap/>
                  <w:vAlign w:val="center"/>
                  <w:hideMark/>
                </w:tcPr>
                <w:p w14:paraId="5CB61C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609530209.00</w:t>
                  </w:r>
                </w:p>
              </w:tc>
              <w:tc>
                <w:tcPr>
                  <w:tcW w:w="4833" w:type="dxa"/>
                  <w:tcBorders>
                    <w:top w:val="nil"/>
                    <w:left w:val="nil"/>
                    <w:bottom w:val="single" w:sz="4" w:space="0" w:color="auto"/>
                    <w:right w:val="single" w:sz="4" w:space="0" w:color="auto"/>
                  </w:tcBorders>
                  <w:shd w:val="clear" w:color="auto" w:fill="auto"/>
                  <w:vAlign w:val="bottom"/>
                  <w:hideMark/>
                </w:tcPr>
                <w:p w14:paraId="517638F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DE GASA DE ALGODON. LONGITUD 2.7 M., ANCHO 5 CM                                                                                                                                                                                                                                                                                                                                                                                                                                                                                                                                                                                                                                                                                                                                                                                                                                                                                                                                                                                                                                                                                                                                                                                                                                                                                                                                                                                                                                                                                                                                                                                                                                                                                                                                                                                                                                                                                                                                                                                                                          </w:t>
                  </w:r>
                </w:p>
              </w:tc>
              <w:tc>
                <w:tcPr>
                  <w:tcW w:w="1134" w:type="dxa"/>
                  <w:tcBorders>
                    <w:top w:val="nil"/>
                    <w:left w:val="nil"/>
                    <w:bottom w:val="single" w:sz="4" w:space="0" w:color="auto"/>
                    <w:right w:val="single" w:sz="4" w:space="0" w:color="auto"/>
                  </w:tcBorders>
                  <w:shd w:val="clear" w:color="auto" w:fill="auto"/>
                  <w:vAlign w:val="center"/>
                  <w:hideMark/>
                </w:tcPr>
                <w:p w14:paraId="3F733C3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D9A2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2CD26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0BB8084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11FC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468</w:t>
                  </w:r>
                </w:p>
              </w:tc>
              <w:tc>
                <w:tcPr>
                  <w:tcW w:w="1660" w:type="dxa"/>
                  <w:tcBorders>
                    <w:top w:val="nil"/>
                    <w:left w:val="nil"/>
                    <w:bottom w:val="single" w:sz="4" w:space="0" w:color="auto"/>
                    <w:right w:val="single" w:sz="4" w:space="0" w:color="auto"/>
                  </w:tcBorders>
                  <w:shd w:val="clear" w:color="auto" w:fill="auto"/>
                  <w:noWrap/>
                  <w:vAlign w:val="center"/>
                  <w:hideMark/>
                </w:tcPr>
                <w:p w14:paraId="3D1EFC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609530456.00</w:t>
                  </w:r>
                </w:p>
              </w:tc>
              <w:tc>
                <w:tcPr>
                  <w:tcW w:w="4833" w:type="dxa"/>
                  <w:tcBorders>
                    <w:top w:val="nil"/>
                    <w:left w:val="nil"/>
                    <w:bottom w:val="single" w:sz="4" w:space="0" w:color="auto"/>
                    <w:right w:val="single" w:sz="4" w:space="0" w:color="auto"/>
                  </w:tcBorders>
                  <w:shd w:val="clear" w:color="auto" w:fill="auto"/>
                  <w:vAlign w:val="bottom"/>
                  <w:hideMark/>
                </w:tcPr>
                <w:p w14:paraId="68CDC15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ENYESADA, DE GASA DE ALGODON, RECUBIERTAS DE UNA CAPA UNIFORME DE YESO GRADO MEDICO. LONGITUD 2.75 M. ANCHO 5 CM.                                                                                                                                                                                                                                                                                                                                                                                                                                                                                                                                                                                                                                                                                                                                                                                                                                                                                                                                                                                                                                                                                                                                                                                                                                                                                                                                                                                                                                                                                                                                                                                                                                                                                                                                                                                                                                                                                                                                                         </w:t>
                  </w:r>
                </w:p>
              </w:tc>
              <w:tc>
                <w:tcPr>
                  <w:tcW w:w="1134" w:type="dxa"/>
                  <w:tcBorders>
                    <w:top w:val="nil"/>
                    <w:left w:val="nil"/>
                    <w:bottom w:val="single" w:sz="4" w:space="0" w:color="auto"/>
                    <w:right w:val="single" w:sz="4" w:space="0" w:color="auto"/>
                  </w:tcBorders>
                  <w:shd w:val="clear" w:color="auto" w:fill="auto"/>
                  <w:vAlign w:val="center"/>
                  <w:hideMark/>
                </w:tcPr>
                <w:p w14:paraId="387F0A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B696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3AFD62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86</w:t>
                  </w:r>
                </w:p>
              </w:tc>
            </w:tr>
            <w:tr w:rsidR="00BA429B" w:rsidRPr="00BA429B" w14:paraId="793FF93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21C7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469</w:t>
                  </w:r>
                </w:p>
              </w:tc>
              <w:tc>
                <w:tcPr>
                  <w:tcW w:w="1660" w:type="dxa"/>
                  <w:tcBorders>
                    <w:top w:val="nil"/>
                    <w:left w:val="nil"/>
                    <w:bottom w:val="single" w:sz="4" w:space="0" w:color="auto"/>
                    <w:right w:val="single" w:sz="4" w:space="0" w:color="auto"/>
                  </w:tcBorders>
                  <w:shd w:val="clear" w:color="auto" w:fill="auto"/>
                  <w:noWrap/>
                  <w:vAlign w:val="center"/>
                  <w:hideMark/>
                </w:tcPr>
                <w:p w14:paraId="60F37A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609530555.00</w:t>
                  </w:r>
                </w:p>
              </w:tc>
              <w:tc>
                <w:tcPr>
                  <w:tcW w:w="4833" w:type="dxa"/>
                  <w:tcBorders>
                    <w:top w:val="nil"/>
                    <w:left w:val="nil"/>
                    <w:bottom w:val="single" w:sz="4" w:space="0" w:color="auto"/>
                    <w:right w:val="single" w:sz="4" w:space="0" w:color="auto"/>
                  </w:tcBorders>
                  <w:shd w:val="clear" w:color="auto" w:fill="auto"/>
                  <w:vAlign w:val="bottom"/>
                  <w:hideMark/>
                </w:tcPr>
                <w:p w14:paraId="77A697A8"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VENDA  ENYESADA</w:t>
                  </w:r>
                  <w:proofErr w:type="gramEnd"/>
                  <w:r w:rsidRPr="00BA429B">
                    <w:rPr>
                      <w:rFonts w:ascii="Calibri" w:hAnsi="Calibri" w:cs="Calibri"/>
                      <w:color w:val="000000"/>
                      <w:sz w:val="18"/>
                      <w:szCs w:val="18"/>
                      <w:lang w:val="es-MX" w:eastAsia="es-MX"/>
                    </w:rPr>
                    <w:t xml:space="preserve">, DE GASA DE ALGODON, RECUBIERTAS DE UNA CAPA UNIFORME DE YESO GRADO MEDICO. LONGITUD 2.75 M., ANCHO 10 CM.                                                                                                                                                                                                                                                                                                                                                                                                                                                                                                                                                                                                                                                                                                                                                                                                                                                                                                                                                                                                                                                                                                                                                                                                                                                                                                                                                                                                                                                                                                                                                                                                                                                                                                                                                                                                                                                                                                                                                      </w:t>
                  </w:r>
                </w:p>
              </w:tc>
              <w:tc>
                <w:tcPr>
                  <w:tcW w:w="1134" w:type="dxa"/>
                  <w:tcBorders>
                    <w:top w:val="nil"/>
                    <w:left w:val="nil"/>
                    <w:bottom w:val="single" w:sz="4" w:space="0" w:color="auto"/>
                    <w:right w:val="single" w:sz="4" w:space="0" w:color="auto"/>
                  </w:tcBorders>
                  <w:shd w:val="clear" w:color="auto" w:fill="auto"/>
                  <w:vAlign w:val="center"/>
                  <w:hideMark/>
                </w:tcPr>
                <w:p w14:paraId="4D150C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7F30D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980B22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488</w:t>
                  </w:r>
                </w:p>
              </w:tc>
            </w:tr>
            <w:tr w:rsidR="00BA429B" w:rsidRPr="00BA429B" w14:paraId="52FE803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483B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470</w:t>
                  </w:r>
                </w:p>
              </w:tc>
              <w:tc>
                <w:tcPr>
                  <w:tcW w:w="1660" w:type="dxa"/>
                  <w:tcBorders>
                    <w:top w:val="nil"/>
                    <w:left w:val="nil"/>
                    <w:bottom w:val="single" w:sz="4" w:space="0" w:color="auto"/>
                    <w:right w:val="single" w:sz="4" w:space="0" w:color="auto"/>
                  </w:tcBorders>
                  <w:shd w:val="clear" w:color="auto" w:fill="auto"/>
                  <w:noWrap/>
                  <w:vAlign w:val="center"/>
                  <w:hideMark/>
                </w:tcPr>
                <w:p w14:paraId="3C0F130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609530571.00</w:t>
                  </w:r>
                </w:p>
              </w:tc>
              <w:tc>
                <w:tcPr>
                  <w:tcW w:w="4833" w:type="dxa"/>
                  <w:tcBorders>
                    <w:top w:val="nil"/>
                    <w:left w:val="nil"/>
                    <w:bottom w:val="single" w:sz="4" w:space="0" w:color="auto"/>
                    <w:right w:val="single" w:sz="4" w:space="0" w:color="auto"/>
                  </w:tcBorders>
                  <w:shd w:val="clear" w:color="auto" w:fill="auto"/>
                  <w:vAlign w:val="bottom"/>
                  <w:hideMark/>
                </w:tcPr>
                <w:p w14:paraId="295AE10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ENYESADA. DE GASA DE ALGODON, RECUBIERTAS DE UNA CAPA UNIFORME DE YESO GRADO MEDICO. LONGITUD 2.75 M. ANCHO 15 CM.                                                                                                                                                                                                                                                                                                                                                                                                                                                                                                                                                                                                                                                                                                                                                                                                                                                                                                                                                                                                                                                                                                                                                                                                                                                                                                                                                                                                                                                                                                                                                                                                                                                                                                                                                                                                                                                                                                                                                        </w:t>
                  </w:r>
                </w:p>
              </w:tc>
              <w:tc>
                <w:tcPr>
                  <w:tcW w:w="1134" w:type="dxa"/>
                  <w:tcBorders>
                    <w:top w:val="nil"/>
                    <w:left w:val="nil"/>
                    <w:bottom w:val="single" w:sz="4" w:space="0" w:color="auto"/>
                    <w:right w:val="single" w:sz="4" w:space="0" w:color="auto"/>
                  </w:tcBorders>
                  <w:shd w:val="clear" w:color="auto" w:fill="auto"/>
                  <w:vAlign w:val="center"/>
                  <w:hideMark/>
                </w:tcPr>
                <w:p w14:paraId="1E783E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01EC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2DD687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150</w:t>
                  </w:r>
                </w:p>
              </w:tc>
            </w:tr>
            <w:tr w:rsidR="00BA429B" w:rsidRPr="00BA429B" w14:paraId="752D06B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8A95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471</w:t>
                  </w:r>
                </w:p>
              </w:tc>
              <w:tc>
                <w:tcPr>
                  <w:tcW w:w="1660" w:type="dxa"/>
                  <w:tcBorders>
                    <w:top w:val="nil"/>
                    <w:left w:val="nil"/>
                    <w:bottom w:val="single" w:sz="4" w:space="0" w:color="auto"/>
                    <w:right w:val="single" w:sz="4" w:space="0" w:color="auto"/>
                  </w:tcBorders>
                  <w:shd w:val="clear" w:color="auto" w:fill="auto"/>
                  <w:noWrap/>
                  <w:vAlign w:val="center"/>
                  <w:hideMark/>
                </w:tcPr>
                <w:p w14:paraId="47972F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609530597.00</w:t>
                  </w:r>
                </w:p>
              </w:tc>
              <w:tc>
                <w:tcPr>
                  <w:tcW w:w="4833" w:type="dxa"/>
                  <w:tcBorders>
                    <w:top w:val="nil"/>
                    <w:left w:val="nil"/>
                    <w:bottom w:val="single" w:sz="4" w:space="0" w:color="auto"/>
                    <w:right w:val="single" w:sz="4" w:space="0" w:color="auto"/>
                  </w:tcBorders>
                  <w:shd w:val="clear" w:color="auto" w:fill="auto"/>
                  <w:vAlign w:val="bottom"/>
                  <w:hideMark/>
                </w:tcPr>
                <w:p w14:paraId="0DF55C8C" w14:textId="77777777"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VENDA  ENYESADA</w:t>
                  </w:r>
                  <w:proofErr w:type="gramEnd"/>
                  <w:r w:rsidRPr="00BA429B">
                    <w:rPr>
                      <w:rFonts w:ascii="Calibri" w:hAnsi="Calibri" w:cs="Calibri"/>
                      <w:color w:val="000000"/>
                      <w:sz w:val="18"/>
                      <w:szCs w:val="18"/>
                      <w:lang w:val="es-MX" w:eastAsia="es-MX"/>
                    </w:rPr>
                    <w:t xml:space="preserve">. DE GASA DE ALGODON, RECUBIERTAS DE UNA CAPA UNIFORME DE YESO GRADO MEDICO. LONGITUD 2.75 M, ANCHO 20 CM.                                                                                                                                                                                                                                                                                                                                                                                                                                                                                                                                                                                                                                                                                                                                                                                                                                                                                                                                                                                                                                                                                                                                                                                                                                                                                                                                                                                                                                                                                                                                                                                                                                                                                                                                                                                                                                                                                                                                                       </w:t>
                  </w:r>
                </w:p>
              </w:tc>
              <w:tc>
                <w:tcPr>
                  <w:tcW w:w="1134" w:type="dxa"/>
                  <w:tcBorders>
                    <w:top w:val="nil"/>
                    <w:left w:val="nil"/>
                    <w:bottom w:val="single" w:sz="4" w:space="0" w:color="auto"/>
                    <w:right w:val="single" w:sz="4" w:space="0" w:color="auto"/>
                  </w:tcBorders>
                  <w:shd w:val="clear" w:color="auto" w:fill="auto"/>
                  <w:vAlign w:val="center"/>
                  <w:hideMark/>
                </w:tcPr>
                <w:p w14:paraId="18EC11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5F56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B88ABA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w:t>
                  </w:r>
                </w:p>
              </w:tc>
            </w:tr>
            <w:tr w:rsidR="00BA429B" w:rsidRPr="00BA429B" w14:paraId="0BBFAB6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689D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472</w:t>
                  </w:r>
                </w:p>
              </w:tc>
              <w:tc>
                <w:tcPr>
                  <w:tcW w:w="1660" w:type="dxa"/>
                  <w:tcBorders>
                    <w:top w:val="nil"/>
                    <w:left w:val="nil"/>
                    <w:bottom w:val="single" w:sz="4" w:space="0" w:color="auto"/>
                    <w:right w:val="single" w:sz="4" w:space="0" w:color="auto"/>
                  </w:tcBorders>
                  <w:shd w:val="clear" w:color="auto" w:fill="auto"/>
                  <w:noWrap/>
                  <w:vAlign w:val="center"/>
                  <w:hideMark/>
                </w:tcPr>
                <w:p w14:paraId="5768BE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609530746.00</w:t>
                  </w:r>
                </w:p>
              </w:tc>
              <w:tc>
                <w:tcPr>
                  <w:tcW w:w="4833" w:type="dxa"/>
                  <w:tcBorders>
                    <w:top w:val="nil"/>
                    <w:left w:val="nil"/>
                    <w:bottom w:val="single" w:sz="4" w:space="0" w:color="auto"/>
                    <w:right w:val="single" w:sz="4" w:space="0" w:color="auto"/>
                  </w:tcBorders>
                  <w:shd w:val="clear" w:color="auto" w:fill="auto"/>
                  <w:vAlign w:val="bottom"/>
                  <w:hideMark/>
                </w:tcPr>
                <w:p w14:paraId="686FF1B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DE MALLA ELASTICA FORMA TUBULAR LONGITUD 100 M. NUMERO 1                                                                                                                                                                                                                                                                                                                                                                                                                                                                                                                                                                                                                                                                                                                                                                                                                                                                                                                                                                                                                                                                                                                                                                                                                                                                                                                                                                                                                                                                                                                                                                                                                                                                                                                                                                                                                                                                                                                                                                                                                  </w:t>
                  </w:r>
                </w:p>
              </w:tc>
              <w:tc>
                <w:tcPr>
                  <w:tcW w:w="1134" w:type="dxa"/>
                  <w:tcBorders>
                    <w:top w:val="nil"/>
                    <w:left w:val="nil"/>
                    <w:bottom w:val="single" w:sz="4" w:space="0" w:color="auto"/>
                    <w:right w:val="single" w:sz="4" w:space="0" w:color="auto"/>
                  </w:tcBorders>
                  <w:shd w:val="clear" w:color="auto" w:fill="auto"/>
                  <w:vAlign w:val="center"/>
                  <w:hideMark/>
                </w:tcPr>
                <w:p w14:paraId="2998DED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A6E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D5FB5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EA5D8B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2061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473</w:t>
                  </w:r>
                </w:p>
              </w:tc>
              <w:tc>
                <w:tcPr>
                  <w:tcW w:w="1660" w:type="dxa"/>
                  <w:tcBorders>
                    <w:top w:val="nil"/>
                    <w:left w:val="nil"/>
                    <w:bottom w:val="single" w:sz="4" w:space="0" w:color="auto"/>
                    <w:right w:val="single" w:sz="4" w:space="0" w:color="auto"/>
                  </w:tcBorders>
                  <w:shd w:val="clear" w:color="auto" w:fill="auto"/>
                  <w:noWrap/>
                  <w:vAlign w:val="center"/>
                  <w:hideMark/>
                </w:tcPr>
                <w:p w14:paraId="1C4DCF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609530753.00</w:t>
                  </w:r>
                </w:p>
              </w:tc>
              <w:tc>
                <w:tcPr>
                  <w:tcW w:w="4833" w:type="dxa"/>
                  <w:tcBorders>
                    <w:top w:val="nil"/>
                    <w:left w:val="nil"/>
                    <w:bottom w:val="single" w:sz="4" w:space="0" w:color="auto"/>
                    <w:right w:val="single" w:sz="4" w:space="0" w:color="auto"/>
                  </w:tcBorders>
                  <w:shd w:val="clear" w:color="auto" w:fill="auto"/>
                  <w:vAlign w:val="bottom"/>
                  <w:hideMark/>
                </w:tcPr>
                <w:p w14:paraId="7014B6D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DE MALLA ELASTICA FORMA TUBULAR, LONGITUD 100 M. NUMERO 2                                                                                                                                                                                                                                                                                                                                                                                                                                                                                                                                                                                                                                                                                                                                                                                                                                                                                                                                                                                                                                                                                                                                                                                                                                                                                                                                                                                                                                                                                                                                                                                                                                                                                                                                                                                                                                                                                                                                                                                                                 </w:t>
                  </w:r>
                </w:p>
              </w:tc>
              <w:tc>
                <w:tcPr>
                  <w:tcW w:w="1134" w:type="dxa"/>
                  <w:tcBorders>
                    <w:top w:val="nil"/>
                    <w:left w:val="nil"/>
                    <w:bottom w:val="single" w:sz="4" w:space="0" w:color="auto"/>
                    <w:right w:val="single" w:sz="4" w:space="0" w:color="auto"/>
                  </w:tcBorders>
                  <w:shd w:val="clear" w:color="auto" w:fill="auto"/>
                  <w:vAlign w:val="center"/>
                  <w:hideMark/>
                </w:tcPr>
                <w:p w14:paraId="65B677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1AC6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41BAB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510A02D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7818E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474</w:t>
                  </w:r>
                </w:p>
              </w:tc>
              <w:tc>
                <w:tcPr>
                  <w:tcW w:w="1660" w:type="dxa"/>
                  <w:tcBorders>
                    <w:top w:val="nil"/>
                    <w:left w:val="nil"/>
                    <w:bottom w:val="single" w:sz="4" w:space="0" w:color="auto"/>
                    <w:right w:val="single" w:sz="4" w:space="0" w:color="auto"/>
                  </w:tcBorders>
                  <w:shd w:val="clear" w:color="auto" w:fill="auto"/>
                  <w:noWrap/>
                  <w:vAlign w:val="center"/>
                  <w:hideMark/>
                </w:tcPr>
                <w:p w14:paraId="296065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609530761.00</w:t>
                  </w:r>
                </w:p>
              </w:tc>
              <w:tc>
                <w:tcPr>
                  <w:tcW w:w="4833" w:type="dxa"/>
                  <w:tcBorders>
                    <w:top w:val="nil"/>
                    <w:left w:val="nil"/>
                    <w:bottom w:val="single" w:sz="4" w:space="0" w:color="auto"/>
                    <w:right w:val="single" w:sz="4" w:space="0" w:color="auto"/>
                  </w:tcBorders>
                  <w:shd w:val="clear" w:color="auto" w:fill="auto"/>
                  <w:vAlign w:val="bottom"/>
                  <w:hideMark/>
                </w:tcPr>
                <w:p w14:paraId="72139B1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DE MALLA ELASTICA FORMA TUBULAR, LONGITUD 100 M. NUMERO 3                                                                                                                                                                                                                                                                                                                                                                                                                                                                                                                                                                                                                                                                                                                                                                                                                                                                                                                                                                                                                                                                                                                                                                                                                                                                                                                                                                                                                                                                                                                                                                                                                                                                                                                                                                                                                                                                                                                                                                                                                 </w:t>
                  </w:r>
                </w:p>
              </w:tc>
              <w:tc>
                <w:tcPr>
                  <w:tcW w:w="1134" w:type="dxa"/>
                  <w:tcBorders>
                    <w:top w:val="nil"/>
                    <w:left w:val="nil"/>
                    <w:bottom w:val="single" w:sz="4" w:space="0" w:color="auto"/>
                    <w:right w:val="single" w:sz="4" w:space="0" w:color="auto"/>
                  </w:tcBorders>
                  <w:shd w:val="clear" w:color="auto" w:fill="auto"/>
                  <w:vAlign w:val="center"/>
                  <w:hideMark/>
                </w:tcPr>
                <w:p w14:paraId="7530C8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82CAD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3AC38C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8D8684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1B5A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475</w:t>
                  </w:r>
                </w:p>
              </w:tc>
              <w:tc>
                <w:tcPr>
                  <w:tcW w:w="1660" w:type="dxa"/>
                  <w:tcBorders>
                    <w:top w:val="nil"/>
                    <w:left w:val="nil"/>
                    <w:bottom w:val="single" w:sz="4" w:space="0" w:color="auto"/>
                    <w:right w:val="single" w:sz="4" w:space="0" w:color="auto"/>
                  </w:tcBorders>
                  <w:shd w:val="clear" w:color="auto" w:fill="auto"/>
                  <w:noWrap/>
                  <w:vAlign w:val="center"/>
                  <w:hideMark/>
                </w:tcPr>
                <w:p w14:paraId="1C5D79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609530779.00</w:t>
                  </w:r>
                </w:p>
              </w:tc>
              <w:tc>
                <w:tcPr>
                  <w:tcW w:w="4833" w:type="dxa"/>
                  <w:tcBorders>
                    <w:top w:val="nil"/>
                    <w:left w:val="nil"/>
                    <w:bottom w:val="single" w:sz="4" w:space="0" w:color="auto"/>
                    <w:right w:val="single" w:sz="4" w:space="0" w:color="auto"/>
                  </w:tcBorders>
                  <w:shd w:val="clear" w:color="auto" w:fill="auto"/>
                  <w:vAlign w:val="bottom"/>
                  <w:hideMark/>
                </w:tcPr>
                <w:p w14:paraId="48F907F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DE MALLA ELASTICA FORMA TUBULAR, LONGITUD 100 M. NUMERO 4                                                                                                                                                                                                                                                                                                                                                                                                                                                                                                                                                                                                                                                                                                                                                                                                                                                                                                                                                                                                                                                                                                                                                                                                                                                                                                                                                                                                                                                                                                                                                                                                                                                                                                                                                                                                                                                                                                                                                                                                                 </w:t>
                  </w:r>
                </w:p>
              </w:tc>
              <w:tc>
                <w:tcPr>
                  <w:tcW w:w="1134" w:type="dxa"/>
                  <w:tcBorders>
                    <w:top w:val="nil"/>
                    <w:left w:val="nil"/>
                    <w:bottom w:val="single" w:sz="4" w:space="0" w:color="auto"/>
                    <w:right w:val="single" w:sz="4" w:space="0" w:color="auto"/>
                  </w:tcBorders>
                  <w:shd w:val="clear" w:color="auto" w:fill="auto"/>
                  <w:vAlign w:val="center"/>
                  <w:hideMark/>
                </w:tcPr>
                <w:p w14:paraId="14B363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F643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2927D2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3FAE421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124881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476</w:t>
                  </w:r>
                </w:p>
              </w:tc>
              <w:tc>
                <w:tcPr>
                  <w:tcW w:w="1660" w:type="dxa"/>
                  <w:tcBorders>
                    <w:top w:val="nil"/>
                    <w:left w:val="nil"/>
                    <w:bottom w:val="single" w:sz="4" w:space="0" w:color="auto"/>
                    <w:right w:val="single" w:sz="4" w:space="0" w:color="auto"/>
                  </w:tcBorders>
                  <w:shd w:val="clear" w:color="auto" w:fill="auto"/>
                  <w:noWrap/>
                  <w:vAlign w:val="center"/>
                  <w:hideMark/>
                </w:tcPr>
                <w:p w14:paraId="2184B0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609530969.00</w:t>
                  </w:r>
                </w:p>
              </w:tc>
              <w:tc>
                <w:tcPr>
                  <w:tcW w:w="4833" w:type="dxa"/>
                  <w:tcBorders>
                    <w:top w:val="nil"/>
                    <w:left w:val="nil"/>
                    <w:bottom w:val="single" w:sz="4" w:space="0" w:color="auto"/>
                    <w:right w:val="single" w:sz="4" w:space="0" w:color="auto"/>
                  </w:tcBorders>
                  <w:shd w:val="clear" w:color="auto" w:fill="auto"/>
                  <w:vAlign w:val="bottom"/>
                  <w:hideMark/>
                </w:tcPr>
                <w:p w14:paraId="7A7C53B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GUATA TUBULAR DE ALGODON, ESTOQUINETE Y DIMENSIONES INTERMEDIAS ENTRE LAS ESPECIFICADAS. LONGITUD 22.81 M. ANCHO 7.5 CM.                                                                                                                                                                                                                                                                                                                                                                                                                                                                                                                                                                                                                                                                                                                                                                                                                                                                                                                                                                                                                                                                                                                                                                                                                                                                                                                                                                                                                                                                                                                                                                                                                                                                                                                                                                                                                                                                                                                                                        </w:t>
                  </w:r>
                </w:p>
              </w:tc>
              <w:tc>
                <w:tcPr>
                  <w:tcW w:w="1134" w:type="dxa"/>
                  <w:tcBorders>
                    <w:top w:val="nil"/>
                    <w:left w:val="nil"/>
                    <w:bottom w:val="single" w:sz="4" w:space="0" w:color="auto"/>
                    <w:right w:val="single" w:sz="4" w:space="0" w:color="auto"/>
                  </w:tcBorders>
                  <w:shd w:val="clear" w:color="auto" w:fill="auto"/>
                  <w:vAlign w:val="center"/>
                  <w:hideMark/>
                </w:tcPr>
                <w:p w14:paraId="0EA386C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3275E28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F80EA6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BB5547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298A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477</w:t>
                  </w:r>
                </w:p>
              </w:tc>
              <w:tc>
                <w:tcPr>
                  <w:tcW w:w="1660" w:type="dxa"/>
                  <w:tcBorders>
                    <w:top w:val="nil"/>
                    <w:left w:val="nil"/>
                    <w:bottom w:val="single" w:sz="4" w:space="0" w:color="auto"/>
                    <w:right w:val="single" w:sz="4" w:space="0" w:color="auto"/>
                  </w:tcBorders>
                  <w:shd w:val="clear" w:color="auto" w:fill="auto"/>
                  <w:noWrap/>
                  <w:vAlign w:val="center"/>
                  <w:hideMark/>
                </w:tcPr>
                <w:p w14:paraId="23BBC16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609532825.00</w:t>
                  </w:r>
                </w:p>
              </w:tc>
              <w:tc>
                <w:tcPr>
                  <w:tcW w:w="4833" w:type="dxa"/>
                  <w:tcBorders>
                    <w:top w:val="nil"/>
                    <w:left w:val="nil"/>
                    <w:bottom w:val="single" w:sz="4" w:space="0" w:color="auto"/>
                    <w:right w:val="single" w:sz="4" w:space="0" w:color="auto"/>
                  </w:tcBorders>
                  <w:shd w:val="clear" w:color="auto" w:fill="auto"/>
                  <w:vAlign w:val="bottom"/>
                  <w:hideMark/>
                </w:tcPr>
                <w:p w14:paraId="74F7A9B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ELASTICA DE TEJIDO PLANO DE ALGODON CON FIBRAS SINTETICAS LONG. 5 M. ANCHO 30 CM.                                                                                                                                                                                                                                                                                                                                                                                                                                                                                                                                                                                                                                                                                                                                                                                                                                                                                                                                                                                                                                                                                                                                                                                                                                                                                                                                                                                                                                                                                                                                                                                                                                                                                                                                                                                                                                                                                                                                                                                         </w:t>
                  </w:r>
                </w:p>
              </w:tc>
              <w:tc>
                <w:tcPr>
                  <w:tcW w:w="1134" w:type="dxa"/>
                  <w:tcBorders>
                    <w:top w:val="nil"/>
                    <w:left w:val="nil"/>
                    <w:bottom w:val="single" w:sz="4" w:space="0" w:color="auto"/>
                    <w:right w:val="single" w:sz="4" w:space="0" w:color="auto"/>
                  </w:tcBorders>
                  <w:shd w:val="clear" w:color="auto" w:fill="auto"/>
                  <w:vAlign w:val="center"/>
                  <w:hideMark/>
                </w:tcPr>
                <w:p w14:paraId="5C35CF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5CD6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9B811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1,328</w:t>
                  </w:r>
                </w:p>
              </w:tc>
            </w:tr>
            <w:tr w:rsidR="00BA429B" w:rsidRPr="00BA429B" w14:paraId="6444454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75F0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478</w:t>
                  </w:r>
                </w:p>
              </w:tc>
              <w:tc>
                <w:tcPr>
                  <w:tcW w:w="1660" w:type="dxa"/>
                  <w:tcBorders>
                    <w:top w:val="nil"/>
                    <w:left w:val="nil"/>
                    <w:bottom w:val="single" w:sz="4" w:space="0" w:color="auto"/>
                    <w:right w:val="single" w:sz="4" w:space="0" w:color="auto"/>
                  </w:tcBorders>
                  <w:shd w:val="clear" w:color="auto" w:fill="auto"/>
                  <w:noWrap/>
                  <w:vAlign w:val="center"/>
                  <w:hideMark/>
                </w:tcPr>
                <w:p w14:paraId="1590DE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609532858.00</w:t>
                  </w:r>
                </w:p>
              </w:tc>
              <w:tc>
                <w:tcPr>
                  <w:tcW w:w="4833" w:type="dxa"/>
                  <w:tcBorders>
                    <w:top w:val="nil"/>
                    <w:left w:val="nil"/>
                    <w:bottom w:val="single" w:sz="4" w:space="0" w:color="auto"/>
                    <w:right w:val="single" w:sz="4" w:space="0" w:color="auto"/>
                  </w:tcBorders>
                  <w:shd w:val="clear" w:color="auto" w:fill="auto"/>
                  <w:vAlign w:val="bottom"/>
                  <w:hideMark/>
                </w:tcPr>
                <w:p w14:paraId="71B2636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ELASTICA DE TEJIDO PLANO: DE ALGODON CON FIBRAS SINTETICAS. LONGITUD 5 M..ANCHO 5 CM.                                                                                                                                                                                                                                                                                                                                                                                                                                                                                                                                                                                                                                                                                                                                                                                                                                                                                                                                                                                                                                                                                                                                                                                                                                                                                                                                                                                                                                                                                                                                                                                                                                                                                                                                                                                                                                                                                                                                                                                     </w:t>
                  </w:r>
                </w:p>
              </w:tc>
              <w:tc>
                <w:tcPr>
                  <w:tcW w:w="1134" w:type="dxa"/>
                  <w:tcBorders>
                    <w:top w:val="nil"/>
                    <w:left w:val="nil"/>
                    <w:bottom w:val="single" w:sz="4" w:space="0" w:color="auto"/>
                    <w:right w:val="single" w:sz="4" w:space="0" w:color="auto"/>
                  </w:tcBorders>
                  <w:shd w:val="clear" w:color="auto" w:fill="auto"/>
                  <w:vAlign w:val="center"/>
                  <w:hideMark/>
                </w:tcPr>
                <w:p w14:paraId="639D26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D2A8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29E76E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1,612</w:t>
                  </w:r>
                </w:p>
              </w:tc>
            </w:tr>
            <w:tr w:rsidR="00BA429B" w:rsidRPr="00BA429B" w14:paraId="1B89793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A2261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479</w:t>
                  </w:r>
                </w:p>
              </w:tc>
              <w:tc>
                <w:tcPr>
                  <w:tcW w:w="1660" w:type="dxa"/>
                  <w:tcBorders>
                    <w:top w:val="nil"/>
                    <w:left w:val="nil"/>
                    <w:bottom w:val="single" w:sz="4" w:space="0" w:color="auto"/>
                    <w:right w:val="single" w:sz="4" w:space="0" w:color="auto"/>
                  </w:tcBorders>
                  <w:shd w:val="clear" w:color="auto" w:fill="auto"/>
                  <w:noWrap/>
                  <w:vAlign w:val="center"/>
                  <w:hideMark/>
                </w:tcPr>
                <w:p w14:paraId="04071C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609532866.00</w:t>
                  </w:r>
                </w:p>
              </w:tc>
              <w:tc>
                <w:tcPr>
                  <w:tcW w:w="4833" w:type="dxa"/>
                  <w:tcBorders>
                    <w:top w:val="nil"/>
                    <w:left w:val="nil"/>
                    <w:bottom w:val="single" w:sz="4" w:space="0" w:color="auto"/>
                    <w:right w:val="single" w:sz="4" w:space="0" w:color="auto"/>
                  </w:tcBorders>
                  <w:shd w:val="clear" w:color="auto" w:fill="auto"/>
                  <w:vAlign w:val="bottom"/>
                  <w:hideMark/>
                </w:tcPr>
                <w:p w14:paraId="1FD38BC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ELASTICA DE TEJIDO PLANO: DE ALGODON CON FIBRAS SINTETICAS. LONGITUD 5 M. ANCHO 10 CM.                                                                                                                                                                                                                                                                                                                                                                                                                                                                                                                                                                                                                                                                                                                                                                                                                                                                                                                                                                                                                                                                                                                                                                                                                                                                                                                                                                                                                                                                                                                                                                                                                                                                                                                                                                                                                                                                                                                                                                                    </w:t>
                  </w:r>
                </w:p>
              </w:tc>
              <w:tc>
                <w:tcPr>
                  <w:tcW w:w="1134" w:type="dxa"/>
                  <w:tcBorders>
                    <w:top w:val="nil"/>
                    <w:left w:val="nil"/>
                    <w:bottom w:val="single" w:sz="4" w:space="0" w:color="auto"/>
                    <w:right w:val="single" w:sz="4" w:space="0" w:color="auto"/>
                  </w:tcBorders>
                  <w:shd w:val="clear" w:color="auto" w:fill="auto"/>
                  <w:vAlign w:val="center"/>
                  <w:hideMark/>
                </w:tcPr>
                <w:p w14:paraId="11A64AE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9452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C21E63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2,504</w:t>
                  </w:r>
                </w:p>
              </w:tc>
            </w:tr>
            <w:tr w:rsidR="00BA429B" w:rsidRPr="00BA429B" w14:paraId="2BF7AC6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3FCE7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480</w:t>
                  </w:r>
                </w:p>
              </w:tc>
              <w:tc>
                <w:tcPr>
                  <w:tcW w:w="1660" w:type="dxa"/>
                  <w:tcBorders>
                    <w:top w:val="nil"/>
                    <w:left w:val="nil"/>
                    <w:bottom w:val="single" w:sz="4" w:space="0" w:color="auto"/>
                    <w:right w:val="single" w:sz="4" w:space="0" w:color="auto"/>
                  </w:tcBorders>
                  <w:shd w:val="clear" w:color="auto" w:fill="auto"/>
                  <w:noWrap/>
                  <w:vAlign w:val="center"/>
                  <w:hideMark/>
                </w:tcPr>
                <w:p w14:paraId="1859AB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609532874.00</w:t>
                  </w:r>
                </w:p>
              </w:tc>
              <w:tc>
                <w:tcPr>
                  <w:tcW w:w="4833" w:type="dxa"/>
                  <w:tcBorders>
                    <w:top w:val="nil"/>
                    <w:left w:val="nil"/>
                    <w:bottom w:val="single" w:sz="4" w:space="0" w:color="auto"/>
                    <w:right w:val="single" w:sz="4" w:space="0" w:color="auto"/>
                  </w:tcBorders>
                  <w:shd w:val="clear" w:color="auto" w:fill="auto"/>
                  <w:vAlign w:val="bottom"/>
                  <w:hideMark/>
                </w:tcPr>
                <w:p w14:paraId="4321200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ELASTICA DE TEJIDO PLANO: DE ALGODON CON FIBRAS SINTETICAS. LONGITUD 5 M. ANCHO 15 CM.                                                                                                                                                                                                                                                                                                                                                                                                                                                                                                                                                                                                                                                                                                                                                                                                                                                                                                                                                                                                                                                                                                                                                                                                                                                                                                                                                                                                                                                                                                                                                                                                                                                                                                                                                                                                                                                                                                                                                                                    </w:t>
                  </w:r>
                </w:p>
              </w:tc>
              <w:tc>
                <w:tcPr>
                  <w:tcW w:w="1134" w:type="dxa"/>
                  <w:tcBorders>
                    <w:top w:val="nil"/>
                    <w:left w:val="nil"/>
                    <w:bottom w:val="single" w:sz="4" w:space="0" w:color="auto"/>
                    <w:right w:val="single" w:sz="4" w:space="0" w:color="auto"/>
                  </w:tcBorders>
                  <w:shd w:val="clear" w:color="auto" w:fill="auto"/>
                  <w:vAlign w:val="center"/>
                  <w:hideMark/>
                </w:tcPr>
                <w:p w14:paraId="68D79C9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9F2F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FDE3DD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1,195</w:t>
                  </w:r>
                </w:p>
              </w:tc>
            </w:tr>
            <w:tr w:rsidR="00BA429B" w:rsidRPr="00BA429B" w14:paraId="661D5ED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79D23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481</w:t>
                  </w:r>
                </w:p>
              </w:tc>
              <w:tc>
                <w:tcPr>
                  <w:tcW w:w="1660" w:type="dxa"/>
                  <w:tcBorders>
                    <w:top w:val="nil"/>
                    <w:left w:val="nil"/>
                    <w:bottom w:val="single" w:sz="4" w:space="0" w:color="auto"/>
                    <w:right w:val="single" w:sz="4" w:space="0" w:color="auto"/>
                  </w:tcBorders>
                  <w:shd w:val="clear" w:color="auto" w:fill="auto"/>
                  <w:noWrap/>
                  <w:vAlign w:val="center"/>
                  <w:hideMark/>
                </w:tcPr>
                <w:p w14:paraId="4272BD5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609532890.00</w:t>
                  </w:r>
                </w:p>
              </w:tc>
              <w:tc>
                <w:tcPr>
                  <w:tcW w:w="4833" w:type="dxa"/>
                  <w:tcBorders>
                    <w:top w:val="nil"/>
                    <w:left w:val="nil"/>
                    <w:bottom w:val="single" w:sz="4" w:space="0" w:color="auto"/>
                    <w:right w:val="single" w:sz="4" w:space="0" w:color="auto"/>
                  </w:tcBorders>
                  <w:shd w:val="clear" w:color="auto" w:fill="auto"/>
                  <w:vAlign w:val="bottom"/>
                  <w:hideMark/>
                </w:tcPr>
                <w:p w14:paraId="46D6C55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VENDA ELASTICA, ANCHO: 25 CM  X 5 M TEJIDO PLANO                                                                                                                                                                                                                                                                                                                                                                                                                                                                                                                                                                                                                                                                                                                                                                                                                                                                                                                                                                                                                                                                                                                                                                                                                                                                                                                                                                                                                                                                                                                                                                                                                                                                                                                                                                                                                                                                                                                                                                                                                                </w:t>
                  </w:r>
                </w:p>
              </w:tc>
              <w:tc>
                <w:tcPr>
                  <w:tcW w:w="1134" w:type="dxa"/>
                  <w:tcBorders>
                    <w:top w:val="nil"/>
                    <w:left w:val="nil"/>
                    <w:bottom w:val="single" w:sz="4" w:space="0" w:color="auto"/>
                    <w:right w:val="single" w:sz="4" w:space="0" w:color="auto"/>
                  </w:tcBorders>
                  <w:shd w:val="clear" w:color="auto" w:fill="auto"/>
                  <w:vAlign w:val="center"/>
                  <w:hideMark/>
                </w:tcPr>
                <w:p w14:paraId="385C80E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FCAEF6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4ED3B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w:t>
                  </w:r>
                </w:p>
              </w:tc>
            </w:tr>
            <w:tr w:rsidR="00BA429B" w:rsidRPr="00BA429B" w14:paraId="28504DA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CC10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482</w:t>
                  </w:r>
                </w:p>
              </w:tc>
              <w:tc>
                <w:tcPr>
                  <w:tcW w:w="1660" w:type="dxa"/>
                  <w:tcBorders>
                    <w:top w:val="nil"/>
                    <w:left w:val="nil"/>
                    <w:bottom w:val="single" w:sz="4" w:space="0" w:color="auto"/>
                    <w:right w:val="single" w:sz="4" w:space="0" w:color="auto"/>
                  </w:tcBorders>
                  <w:shd w:val="clear" w:color="auto" w:fill="auto"/>
                  <w:noWrap/>
                  <w:vAlign w:val="center"/>
                  <w:hideMark/>
                </w:tcPr>
                <w:p w14:paraId="22A314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609533302.00</w:t>
                  </w:r>
                </w:p>
              </w:tc>
              <w:tc>
                <w:tcPr>
                  <w:tcW w:w="4833" w:type="dxa"/>
                  <w:tcBorders>
                    <w:top w:val="nil"/>
                    <w:left w:val="nil"/>
                    <w:bottom w:val="single" w:sz="4" w:space="0" w:color="auto"/>
                    <w:right w:val="single" w:sz="4" w:space="0" w:color="auto"/>
                  </w:tcBorders>
                  <w:shd w:val="clear" w:color="auto" w:fill="auto"/>
                  <w:vAlign w:val="bottom"/>
                  <w:hideMark/>
                </w:tcPr>
                <w:p w14:paraId="655A9164" w14:textId="224C1932" w:rsidR="00BA429B" w:rsidRPr="00BA429B" w:rsidRDefault="00BA429B" w:rsidP="00AF1B51">
                  <w:pPr>
                    <w:jc w:val="both"/>
                    <w:rPr>
                      <w:rFonts w:ascii="Calibri" w:hAnsi="Calibri" w:cs="Calibri"/>
                      <w:color w:val="000000"/>
                      <w:sz w:val="18"/>
                      <w:szCs w:val="18"/>
                      <w:lang w:val="es-MX" w:eastAsia="es-MX"/>
                    </w:rPr>
                  </w:pPr>
                  <w:proofErr w:type="gramStart"/>
                  <w:r w:rsidRPr="00BA429B">
                    <w:rPr>
                      <w:rFonts w:ascii="Calibri" w:hAnsi="Calibri" w:cs="Calibri"/>
                      <w:color w:val="000000"/>
                      <w:sz w:val="18"/>
                      <w:szCs w:val="18"/>
                      <w:lang w:val="es-MX" w:eastAsia="es-MX"/>
                    </w:rPr>
                    <w:t>VENDAJE  FABRICADO</w:t>
                  </w:r>
                  <w:proofErr w:type="gramEnd"/>
                  <w:r w:rsidRPr="00BA429B">
                    <w:rPr>
                      <w:rFonts w:ascii="Calibri" w:hAnsi="Calibri" w:cs="Calibri"/>
                      <w:color w:val="000000"/>
                      <w:sz w:val="18"/>
                      <w:szCs w:val="18"/>
                      <w:lang w:val="es-MX" w:eastAsia="es-MX"/>
                    </w:rPr>
                    <w:t xml:space="preserve"> CON UN TEJIDO ABIERTO DE ALGODON IMPREGNADO DE UN PASTA QUE CONTIENE 10% DE OXIDO DE ZINC PARA EL TRATAMIENTO DE LAS ULCERAS VENOSAS, EN PIERNA CON INDICE TOBILLO BRAZO (ITB) &gt; 0.8 MMHG, PROVEE UNA COMPRESION MEDIA A LA PIERNA DE ENTRE 15 Y 25 MMHG.    MEDIDAS: 7.5 CMS. X 6 MTS.                                                                                                                                                                                                                                                                                                                                                                                                                                                                                                                                                                                                                                                                                                                                                                                                                                                                                                                                                                                                                                                                                                                                                                                                                                                                                                                                                                                                                                                                                                                                                                                                                                                                                                                                                                    </w:t>
                  </w:r>
                </w:p>
              </w:tc>
              <w:tc>
                <w:tcPr>
                  <w:tcW w:w="1134" w:type="dxa"/>
                  <w:tcBorders>
                    <w:top w:val="nil"/>
                    <w:left w:val="nil"/>
                    <w:bottom w:val="single" w:sz="4" w:space="0" w:color="auto"/>
                    <w:right w:val="single" w:sz="4" w:space="0" w:color="auto"/>
                  </w:tcBorders>
                  <w:shd w:val="clear" w:color="auto" w:fill="auto"/>
                  <w:vAlign w:val="center"/>
                  <w:hideMark/>
                </w:tcPr>
                <w:p w14:paraId="5E8898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55D5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CDFFF4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w:t>
                  </w:r>
                </w:p>
              </w:tc>
            </w:tr>
            <w:tr w:rsidR="00BA429B" w:rsidRPr="00BA429B" w14:paraId="483BB13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BF24B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483</w:t>
                  </w:r>
                </w:p>
              </w:tc>
              <w:tc>
                <w:tcPr>
                  <w:tcW w:w="1660" w:type="dxa"/>
                  <w:tcBorders>
                    <w:top w:val="nil"/>
                    <w:left w:val="nil"/>
                    <w:bottom w:val="single" w:sz="4" w:space="0" w:color="auto"/>
                    <w:right w:val="single" w:sz="4" w:space="0" w:color="auto"/>
                  </w:tcBorders>
                  <w:shd w:val="clear" w:color="auto" w:fill="auto"/>
                  <w:noWrap/>
                  <w:vAlign w:val="center"/>
                  <w:hideMark/>
                </w:tcPr>
                <w:p w14:paraId="5EEFF9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805600152.00</w:t>
                  </w:r>
                </w:p>
              </w:tc>
              <w:tc>
                <w:tcPr>
                  <w:tcW w:w="4833" w:type="dxa"/>
                  <w:tcBorders>
                    <w:top w:val="nil"/>
                    <w:left w:val="nil"/>
                    <w:bottom w:val="single" w:sz="4" w:space="0" w:color="auto"/>
                    <w:right w:val="single" w:sz="4" w:space="0" w:color="auto"/>
                  </w:tcBorders>
                  <w:shd w:val="clear" w:color="auto" w:fill="auto"/>
                  <w:vAlign w:val="bottom"/>
                  <w:hideMark/>
                </w:tcPr>
                <w:p w14:paraId="375533C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JERINGAS DESECHABLE, ESTÉRIL, DE 1 ML. CON HEPARINA, PARA LA OBTENCIÓN DE SANGRE ARTERIAL, CON TAPÓN PARA LA AGUJA Y TAPÓN PARA LA JERINGA. AGUJA DE 25 G X 15 MM Y 16 MM. PIEZA.                                                                                                                                                                                                                                                                                                                                                                                                                                                                                                                                                                                                                                                                                                                                                                                                                                                                                                                                                                                                                                                                                                                                                                                                                                                                                                                                                                                                                                                                                                                                                                                                                                                                                                                                                                                                                                                                                               </w:t>
                  </w:r>
                </w:p>
              </w:tc>
              <w:tc>
                <w:tcPr>
                  <w:tcW w:w="1134" w:type="dxa"/>
                  <w:tcBorders>
                    <w:top w:val="nil"/>
                    <w:left w:val="nil"/>
                    <w:bottom w:val="single" w:sz="4" w:space="0" w:color="auto"/>
                    <w:right w:val="single" w:sz="4" w:space="0" w:color="auto"/>
                  </w:tcBorders>
                  <w:shd w:val="clear" w:color="auto" w:fill="auto"/>
                  <w:vAlign w:val="center"/>
                  <w:hideMark/>
                </w:tcPr>
                <w:p w14:paraId="5AB011D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AA2A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E2B251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7C960AE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50B33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484</w:t>
                  </w:r>
                </w:p>
              </w:tc>
              <w:tc>
                <w:tcPr>
                  <w:tcW w:w="1660" w:type="dxa"/>
                  <w:tcBorders>
                    <w:top w:val="nil"/>
                    <w:left w:val="nil"/>
                    <w:bottom w:val="single" w:sz="4" w:space="0" w:color="auto"/>
                    <w:right w:val="single" w:sz="4" w:space="0" w:color="auto"/>
                  </w:tcBorders>
                  <w:shd w:val="clear" w:color="auto" w:fill="auto"/>
                  <w:noWrap/>
                  <w:vAlign w:val="center"/>
                  <w:hideMark/>
                </w:tcPr>
                <w:p w14:paraId="09C839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1302580392.00</w:t>
                  </w:r>
                </w:p>
              </w:tc>
              <w:tc>
                <w:tcPr>
                  <w:tcW w:w="4833" w:type="dxa"/>
                  <w:tcBorders>
                    <w:top w:val="nil"/>
                    <w:left w:val="nil"/>
                    <w:bottom w:val="single" w:sz="4" w:space="0" w:color="auto"/>
                    <w:right w:val="single" w:sz="4" w:space="0" w:color="auto"/>
                  </w:tcBorders>
                  <w:shd w:val="clear" w:color="auto" w:fill="auto"/>
                  <w:vAlign w:val="bottom"/>
                  <w:hideMark/>
                </w:tcPr>
                <w:p w14:paraId="614061F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THOMAS. BLANDO, PARA LIMITAR LA FLEXION DORSAL Y VENTRAL DE LA COLUMNA CERVICAL, AJUSTABLE, ACOJINADO, ELABORADO EN HULE ESPUMA, FORRADO EN ESTOQUINETE, CIERRE DE VELCRO CHICO                                                                                                                                                                                                                                                                                                                                                                                                                                                                                                                                                                                                                                                                                                                                                                                                                                                                                                                                                                                                                                                                                                                                                                                                                                                                                                                                                                                                                                                                                                                                                                                                                                                                                                                                                                                                                                                                                   </w:t>
                  </w:r>
                </w:p>
              </w:tc>
              <w:tc>
                <w:tcPr>
                  <w:tcW w:w="1134" w:type="dxa"/>
                  <w:tcBorders>
                    <w:top w:val="nil"/>
                    <w:left w:val="nil"/>
                    <w:bottom w:val="single" w:sz="4" w:space="0" w:color="auto"/>
                    <w:right w:val="single" w:sz="4" w:space="0" w:color="auto"/>
                  </w:tcBorders>
                  <w:shd w:val="clear" w:color="auto" w:fill="auto"/>
                  <w:vAlign w:val="center"/>
                  <w:hideMark/>
                </w:tcPr>
                <w:p w14:paraId="7DFBF3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B30E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142D94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751605C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2DFE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485</w:t>
                  </w:r>
                </w:p>
              </w:tc>
              <w:tc>
                <w:tcPr>
                  <w:tcW w:w="1660" w:type="dxa"/>
                  <w:tcBorders>
                    <w:top w:val="nil"/>
                    <w:left w:val="nil"/>
                    <w:bottom w:val="single" w:sz="4" w:space="0" w:color="auto"/>
                    <w:right w:val="single" w:sz="4" w:space="0" w:color="auto"/>
                  </w:tcBorders>
                  <w:shd w:val="clear" w:color="auto" w:fill="auto"/>
                  <w:noWrap/>
                  <w:vAlign w:val="center"/>
                  <w:hideMark/>
                </w:tcPr>
                <w:p w14:paraId="36813A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1302580400.00</w:t>
                  </w:r>
                </w:p>
              </w:tc>
              <w:tc>
                <w:tcPr>
                  <w:tcW w:w="4833" w:type="dxa"/>
                  <w:tcBorders>
                    <w:top w:val="nil"/>
                    <w:left w:val="nil"/>
                    <w:bottom w:val="single" w:sz="4" w:space="0" w:color="auto"/>
                    <w:right w:val="single" w:sz="4" w:space="0" w:color="auto"/>
                  </w:tcBorders>
                  <w:shd w:val="clear" w:color="auto" w:fill="auto"/>
                  <w:vAlign w:val="bottom"/>
                  <w:hideMark/>
                </w:tcPr>
                <w:p w14:paraId="16A722A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THOMAS. BLANDO, PARA LIMITAR LA FLEXION DORSAL Y VENTRAL DE LA COLUMNA CERVICAL, AJUSTABLE, ACOJINADO, ELEBORADO EN HULE ESPUMA, FORRADO EN ESTOQUINETE, CIERRE DE VELCRO MEDIANO                                                                                                                                                                                                                                                                                                                                                                                                                                                                                                                                                                                                                                                                                                                                                                                                                                                                                                                                                                                                                                                                                                                                                                                                                                                                                                                                                                                                                                                                                                                                                                                                                                                                                                                                                                                                                                                                                 </w:t>
                  </w:r>
                </w:p>
              </w:tc>
              <w:tc>
                <w:tcPr>
                  <w:tcW w:w="1134" w:type="dxa"/>
                  <w:tcBorders>
                    <w:top w:val="nil"/>
                    <w:left w:val="nil"/>
                    <w:bottom w:val="single" w:sz="4" w:space="0" w:color="auto"/>
                    <w:right w:val="single" w:sz="4" w:space="0" w:color="auto"/>
                  </w:tcBorders>
                  <w:shd w:val="clear" w:color="auto" w:fill="auto"/>
                  <w:vAlign w:val="center"/>
                  <w:hideMark/>
                </w:tcPr>
                <w:p w14:paraId="24E9F3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3DDE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69ECC7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24</w:t>
                  </w:r>
                </w:p>
              </w:tc>
            </w:tr>
            <w:tr w:rsidR="00BA429B" w:rsidRPr="00BA429B" w14:paraId="2CA61C5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E8B7B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486</w:t>
                  </w:r>
                </w:p>
              </w:tc>
              <w:tc>
                <w:tcPr>
                  <w:tcW w:w="1660" w:type="dxa"/>
                  <w:tcBorders>
                    <w:top w:val="nil"/>
                    <w:left w:val="nil"/>
                    <w:bottom w:val="single" w:sz="4" w:space="0" w:color="auto"/>
                    <w:right w:val="single" w:sz="4" w:space="0" w:color="auto"/>
                  </w:tcBorders>
                  <w:shd w:val="clear" w:color="auto" w:fill="auto"/>
                  <w:noWrap/>
                  <w:vAlign w:val="center"/>
                  <w:hideMark/>
                </w:tcPr>
                <w:p w14:paraId="42DD2D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1302580426.00</w:t>
                  </w:r>
                </w:p>
              </w:tc>
              <w:tc>
                <w:tcPr>
                  <w:tcW w:w="4833" w:type="dxa"/>
                  <w:tcBorders>
                    <w:top w:val="nil"/>
                    <w:left w:val="nil"/>
                    <w:bottom w:val="single" w:sz="4" w:space="0" w:color="auto"/>
                    <w:right w:val="single" w:sz="4" w:space="0" w:color="auto"/>
                  </w:tcBorders>
                  <w:shd w:val="clear" w:color="auto" w:fill="auto"/>
                  <w:vAlign w:val="bottom"/>
                  <w:hideMark/>
                </w:tcPr>
                <w:p w14:paraId="3A393CF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THOMAS. BLANDO, PARA LIMITAR LA FLEXION DORSAL Y VENTRAL DE LA COLUMNA CERVICAL, AJUSTABLE, ACOJINADO, ELABORADO EN HULE ESPUMA, FORRADO EN ESTOQUINETE, CIERRE DE VELCRO. GRANDE                                                                                                                                                                                                                                                                                                                                                                                                                                                                                                                                                                                                                                                                                                                                                                                                                                                                                                                                                                                                                                                                                                                                                                                                                                                                                                                                                                                                                                                                                                                                                                                                                                                                                                                                                                                                                                                                                 </w:t>
                  </w:r>
                </w:p>
              </w:tc>
              <w:tc>
                <w:tcPr>
                  <w:tcW w:w="1134" w:type="dxa"/>
                  <w:tcBorders>
                    <w:top w:val="nil"/>
                    <w:left w:val="nil"/>
                    <w:bottom w:val="single" w:sz="4" w:space="0" w:color="auto"/>
                    <w:right w:val="single" w:sz="4" w:space="0" w:color="auto"/>
                  </w:tcBorders>
                  <w:shd w:val="clear" w:color="auto" w:fill="auto"/>
                  <w:vAlign w:val="center"/>
                  <w:hideMark/>
                </w:tcPr>
                <w:p w14:paraId="40E3A5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85958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699FDB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w:t>
                  </w:r>
                </w:p>
              </w:tc>
            </w:tr>
            <w:tr w:rsidR="00BA429B" w:rsidRPr="00BA429B" w14:paraId="5A2930B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B99C91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487</w:t>
                  </w:r>
                </w:p>
              </w:tc>
              <w:tc>
                <w:tcPr>
                  <w:tcW w:w="1660" w:type="dxa"/>
                  <w:tcBorders>
                    <w:top w:val="nil"/>
                    <w:left w:val="nil"/>
                    <w:bottom w:val="single" w:sz="4" w:space="0" w:color="auto"/>
                    <w:right w:val="single" w:sz="4" w:space="0" w:color="auto"/>
                  </w:tcBorders>
                  <w:shd w:val="clear" w:color="auto" w:fill="auto"/>
                  <w:noWrap/>
                  <w:vAlign w:val="center"/>
                  <w:hideMark/>
                </w:tcPr>
                <w:p w14:paraId="55C433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1302580434.00</w:t>
                  </w:r>
                </w:p>
              </w:tc>
              <w:tc>
                <w:tcPr>
                  <w:tcW w:w="4833" w:type="dxa"/>
                  <w:tcBorders>
                    <w:top w:val="nil"/>
                    <w:left w:val="nil"/>
                    <w:bottom w:val="single" w:sz="4" w:space="0" w:color="auto"/>
                    <w:right w:val="single" w:sz="4" w:space="0" w:color="auto"/>
                  </w:tcBorders>
                  <w:shd w:val="clear" w:color="auto" w:fill="auto"/>
                  <w:vAlign w:val="bottom"/>
                  <w:hideMark/>
                </w:tcPr>
                <w:p w14:paraId="62F9701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THOMAS. BLANDO, PARA LIMITAR LA FLEXION DORSAL Y VENTRAL DE LA COLUMNA CERVICAL, AJUSTABLE, ACOJINADO, ELABORADO EN HULE ESPUMA, FORRADO EN ESTOQUINETE, CIERRE DE VELCRO PEDIATRICO.                                                                                                                                                                                                                                                                                                                                                                                                                                                                                                                                                                                                                                                                                                                                                                                                                                                                                                                                                                                                                                                                                                                                                                                                                                                                                                                                                                                                                                                                                                                                                                                                                                                                                                                                                                                                                                                                             </w:t>
                  </w:r>
                </w:p>
              </w:tc>
              <w:tc>
                <w:tcPr>
                  <w:tcW w:w="1134" w:type="dxa"/>
                  <w:tcBorders>
                    <w:top w:val="nil"/>
                    <w:left w:val="nil"/>
                    <w:bottom w:val="single" w:sz="4" w:space="0" w:color="auto"/>
                    <w:right w:val="single" w:sz="4" w:space="0" w:color="auto"/>
                  </w:tcBorders>
                  <w:shd w:val="clear" w:color="auto" w:fill="auto"/>
                  <w:vAlign w:val="center"/>
                  <w:hideMark/>
                </w:tcPr>
                <w:p w14:paraId="164F4A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E23B2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404E09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59FFA74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3E9B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488</w:t>
                  </w:r>
                </w:p>
              </w:tc>
              <w:tc>
                <w:tcPr>
                  <w:tcW w:w="1660" w:type="dxa"/>
                  <w:tcBorders>
                    <w:top w:val="nil"/>
                    <w:left w:val="nil"/>
                    <w:bottom w:val="single" w:sz="4" w:space="0" w:color="auto"/>
                    <w:right w:val="single" w:sz="4" w:space="0" w:color="auto"/>
                  </w:tcBorders>
                  <w:shd w:val="clear" w:color="auto" w:fill="auto"/>
                  <w:noWrap/>
                  <w:vAlign w:val="center"/>
                  <w:hideMark/>
                </w:tcPr>
                <w:p w14:paraId="71EE871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1302580517.00</w:t>
                  </w:r>
                </w:p>
              </w:tc>
              <w:tc>
                <w:tcPr>
                  <w:tcW w:w="4833" w:type="dxa"/>
                  <w:tcBorders>
                    <w:top w:val="nil"/>
                    <w:left w:val="nil"/>
                    <w:bottom w:val="single" w:sz="4" w:space="0" w:color="auto"/>
                    <w:right w:val="single" w:sz="4" w:space="0" w:color="auto"/>
                  </w:tcBorders>
                  <w:shd w:val="clear" w:color="auto" w:fill="auto"/>
                  <w:vAlign w:val="bottom"/>
                  <w:hideMark/>
                </w:tcPr>
                <w:p w14:paraId="66C239E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w:t>
                  </w:r>
                  <w:r w:rsidRPr="00BA429B">
                    <w:rPr>
                      <w:rFonts w:ascii="Calibri" w:hAnsi="Calibri" w:cs="Calibri"/>
                      <w:color w:val="000000"/>
                      <w:sz w:val="18"/>
                      <w:szCs w:val="18"/>
                      <w:lang w:val="es-MX" w:eastAsia="es-MX"/>
                    </w:rPr>
                    <w:lastRenderedPageBreak/>
                    <w:t xml:space="preserve">CUBIERTO DE HULE ESPUMA CON APOYO EN MENTON, CON SISTEMA DE AJUSTE DE ALTURA Y CIERRE DE VELCRO CHICO                                                                                                                                                                                                                                                                                                                                                                                                                                                                                                                                                                                                                                                                                                                                                                                                                                                                                                                                                                                                                                                                                                                                                                                                                                                                                                                                                                                                                                                                                                                                                                                                                                                                                                                                                                                                             </w:t>
                  </w:r>
                </w:p>
              </w:tc>
              <w:tc>
                <w:tcPr>
                  <w:tcW w:w="1134" w:type="dxa"/>
                  <w:tcBorders>
                    <w:top w:val="nil"/>
                    <w:left w:val="nil"/>
                    <w:bottom w:val="single" w:sz="4" w:space="0" w:color="auto"/>
                    <w:right w:val="single" w:sz="4" w:space="0" w:color="auto"/>
                  </w:tcBorders>
                  <w:shd w:val="clear" w:color="auto" w:fill="auto"/>
                  <w:vAlign w:val="center"/>
                  <w:hideMark/>
                </w:tcPr>
                <w:p w14:paraId="443523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5A2762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9B6F0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w:t>
                  </w:r>
                </w:p>
              </w:tc>
            </w:tr>
            <w:tr w:rsidR="00BA429B" w:rsidRPr="00BA429B" w14:paraId="04690EA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FC218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489</w:t>
                  </w:r>
                </w:p>
              </w:tc>
              <w:tc>
                <w:tcPr>
                  <w:tcW w:w="1660" w:type="dxa"/>
                  <w:tcBorders>
                    <w:top w:val="nil"/>
                    <w:left w:val="nil"/>
                    <w:bottom w:val="single" w:sz="4" w:space="0" w:color="auto"/>
                    <w:right w:val="single" w:sz="4" w:space="0" w:color="auto"/>
                  </w:tcBorders>
                  <w:shd w:val="clear" w:color="auto" w:fill="auto"/>
                  <w:noWrap/>
                  <w:vAlign w:val="center"/>
                  <w:hideMark/>
                </w:tcPr>
                <w:p w14:paraId="1434C2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1302580525.00</w:t>
                  </w:r>
                </w:p>
              </w:tc>
              <w:tc>
                <w:tcPr>
                  <w:tcW w:w="4833" w:type="dxa"/>
                  <w:tcBorders>
                    <w:top w:val="nil"/>
                    <w:left w:val="nil"/>
                    <w:bottom w:val="single" w:sz="4" w:space="0" w:color="auto"/>
                    <w:right w:val="single" w:sz="4" w:space="0" w:color="auto"/>
                  </w:tcBorders>
                  <w:shd w:val="clear" w:color="auto" w:fill="auto"/>
                  <w:vAlign w:val="bottom"/>
                  <w:hideMark/>
                </w:tcPr>
                <w:p w14:paraId="471383F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MEDIANO.                                                                                                                                                                                                                                                                                                                                                                                                                                                                                                                                                                                                                                                                                                                                                                                                                                                                                                                                                                                                                                                                                                                                                                                                                                                                                                                                                                                                                                                                                                                                                                                                                                                                                                                                                                                                          </w:t>
                  </w:r>
                </w:p>
              </w:tc>
              <w:tc>
                <w:tcPr>
                  <w:tcW w:w="1134" w:type="dxa"/>
                  <w:tcBorders>
                    <w:top w:val="nil"/>
                    <w:left w:val="nil"/>
                    <w:bottom w:val="single" w:sz="4" w:space="0" w:color="auto"/>
                    <w:right w:val="single" w:sz="4" w:space="0" w:color="auto"/>
                  </w:tcBorders>
                  <w:shd w:val="clear" w:color="auto" w:fill="auto"/>
                  <w:vAlign w:val="center"/>
                  <w:hideMark/>
                </w:tcPr>
                <w:p w14:paraId="52BAC0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16574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32656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0F6ECDE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6364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490</w:t>
                  </w:r>
                </w:p>
              </w:tc>
              <w:tc>
                <w:tcPr>
                  <w:tcW w:w="1660" w:type="dxa"/>
                  <w:tcBorders>
                    <w:top w:val="nil"/>
                    <w:left w:val="nil"/>
                    <w:bottom w:val="single" w:sz="4" w:space="0" w:color="auto"/>
                    <w:right w:val="single" w:sz="4" w:space="0" w:color="auto"/>
                  </w:tcBorders>
                  <w:shd w:val="clear" w:color="auto" w:fill="auto"/>
                  <w:noWrap/>
                  <w:vAlign w:val="center"/>
                  <w:hideMark/>
                </w:tcPr>
                <w:p w14:paraId="791246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1302580541.00</w:t>
                  </w:r>
                </w:p>
              </w:tc>
              <w:tc>
                <w:tcPr>
                  <w:tcW w:w="4833" w:type="dxa"/>
                  <w:tcBorders>
                    <w:top w:val="nil"/>
                    <w:left w:val="nil"/>
                    <w:bottom w:val="single" w:sz="4" w:space="0" w:color="auto"/>
                    <w:right w:val="single" w:sz="4" w:space="0" w:color="auto"/>
                  </w:tcBorders>
                  <w:shd w:val="clear" w:color="auto" w:fill="auto"/>
                  <w:vAlign w:val="bottom"/>
                  <w:hideMark/>
                </w:tcPr>
                <w:p w14:paraId="4D38E60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GRANDE.                                                                                                                                                                                                                                                                                                                                                                                                                                                                                                                                                                                                                                                                                                                                                                                                                                                                                                                                                                                                                                                                                                                                                                                                                                                                                                                                                                                                                                                                                                                                                                                                                                                                                                                                                                                                          </w:t>
                  </w:r>
                </w:p>
              </w:tc>
              <w:tc>
                <w:tcPr>
                  <w:tcW w:w="1134" w:type="dxa"/>
                  <w:tcBorders>
                    <w:top w:val="nil"/>
                    <w:left w:val="nil"/>
                    <w:bottom w:val="single" w:sz="4" w:space="0" w:color="auto"/>
                    <w:right w:val="single" w:sz="4" w:space="0" w:color="auto"/>
                  </w:tcBorders>
                  <w:shd w:val="clear" w:color="auto" w:fill="auto"/>
                  <w:vAlign w:val="center"/>
                  <w:hideMark/>
                </w:tcPr>
                <w:p w14:paraId="1ADE00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D732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BF42B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3694C8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DE00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491</w:t>
                  </w:r>
                </w:p>
              </w:tc>
              <w:tc>
                <w:tcPr>
                  <w:tcW w:w="1660" w:type="dxa"/>
                  <w:tcBorders>
                    <w:top w:val="nil"/>
                    <w:left w:val="nil"/>
                    <w:bottom w:val="single" w:sz="4" w:space="0" w:color="auto"/>
                    <w:right w:val="single" w:sz="4" w:space="0" w:color="auto"/>
                  </w:tcBorders>
                  <w:shd w:val="clear" w:color="auto" w:fill="auto"/>
                  <w:noWrap/>
                  <w:vAlign w:val="center"/>
                  <w:hideMark/>
                </w:tcPr>
                <w:p w14:paraId="67D6F8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1302580558.00</w:t>
                  </w:r>
                </w:p>
              </w:tc>
              <w:tc>
                <w:tcPr>
                  <w:tcW w:w="4833" w:type="dxa"/>
                  <w:tcBorders>
                    <w:top w:val="nil"/>
                    <w:left w:val="nil"/>
                    <w:bottom w:val="single" w:sz="4" w:space="0" w:color="auto"/>
                    <w:right w:val="single" w:sz="4" w:space="0" w:color="auto"/>
                  </w:tcBorders>
                  <w:shd w:val="clear" w:color="auto" w:fill="auto"/>
                  <w:vAlign w:val="bottom"/>
                  <w:hideMark/>
                </w:tcPr>
                <w:p w14:paraId="3CFD279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PEDIATRICO                                                                                                                                                                                                                                                                                                                                                                                                                                                                                                                                                                                                                                                                                                                                                                                                                                                                                                                                                                                                                                                                                                                                                                                                                                                                                                                                                                                                                                                                                                                                                                                                                                                                                                                                                                                                        </w:t>
                  </w:r>
                </w:p>
              </w:tc>
              <w:tc>
                <w:tcPr>
                  <w:tcW w:w="1134" w:type="dxa"/>
                  <w:tcBorders>
                    <w:top w:val="nil"/>
                    <w:left w:val="nil"/>
                    <w:bottom w:val="single" w:sz="4" w:space="0" w:color="auto"/>
                    <w:right w:val="single" w:sz="4" w:space="0" w:color="auto"/>
                  </w:tcBorders>
                  <w:shd w:val="clear" w:color="auto" w:fill="auto"/>
                  <w:vAlign w:val="center"/>
                  <w:hideMark/>
                </w:tcPr>
                <w:p w14:paraId="56E42B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59A2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BC6C46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5315791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AAB2B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492</w:t>
                  </w:r>
                </w:p>
              </w:tc>
              <w:tc>
                <w:tcPr>
                  <w:tcW w:w="1660" w:type="dxa"/>
                  <w:tcBorders>
                    <w:top w:val="nil"/>
                    <w:left w:val="nil"/>
                    <w:bottom w:val="single" w:sz="4" w:space="0" w:color="auto"/>
                    <w:right w:val="single" w:sz="4" w:space="0" w:color="auto"/>
                  </w:tcBorders>
                  <w:shd w:val="clear" w:color="auto" w:fill="auto"/>
                  <w:noWrap/>
                  <w:vAlign w:val="center"/>
                  <w:hideMark/>
                </w:tcPr>
                <w:p w14:paraId="2496C2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1302580608.00</w:t>
                  </w:r>
                </w:p>
              </w:tc>
              <w:tc>
                <w:tcPr>
                  <w:tcW w:w="4833" w:type="dxa"/>
                  <w:tcBorders>
                    <w:top w:val="nil"/>
                    <w:left w:val="nil"/>
                    <w:bottom w:val="single" w:sz="4" w:space="0" w:color="auto"/>
                    <w:right w:val="single" w:sz="4" w:space="0" w:color="auto"/>
                  </w:tcBorders>
                  <w:shd w:val="clear" w:color="auto" w:fill="auto"/>
                  <w:vAlign w:val="bottom"/>
                  <w:hideMark/>
                </w:tcPr>
                <w:p w14:paraId="46BA9A2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                                                                                                                                                                                                                                                                                                                                                                                                                                                                                                                                                                                                                                                                                                                                                                                                                                                                                                                                                                                                                                                                                                                                                                                                                                                                                                                                                                                                                                                                                                                                                                                                                                                                                       </w:t>
                  </w:r>
                </w:p>
              </w:tc>
              <w:tc>
                <w:tcPr>
                  <w:tcW w:w="1134" w:type="dxa"/>
                  <w:tcBorders>
                    <w:top w:val="nil"/>
                    <w:left w:val="nil"/>
                    <w:bottom w:val="single" w:sz="4" w:space="0" w:color="auto"/>
                    <w:right w:val="single" w:sz="4" w:space="0" w:color="auto"/>
                  </w:tcBorders>
                  <w:shd w:val="clear" w:color="auto" w:fill="auto"/>
                  <w:vAlign w:val="center"/>
                  <w:hideMark/>
                </w:tcPr>
                <w:p w14:paraId="7FB929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7DEBC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CC4F9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42EAC9B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D44F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493</w:t>
                  </w:r>
                </w:p>
              </w:tc>
              <w:tc>
                <w:tcPr>
                  <w:tcW w:w="1660" w:type="dxa"/>
                  <w:tcBorders>
                    <w:top w:val="nil"/>
                    <w:left w:val="nil"/>
                    <w:bottom w:val="single" w:sz="4" w:space="0" w:color="auto"/>
                    <w:right w:val="single" w:sz="4" w:space="0" w:color="auto"/>
                  </w:tcBorders>
                  <w:shd w:val="clear" w:color="auto" w:fill="auto"/>
                  <w:noWrap/>
                  <w:vAlign w:val="center"/>
                  <w:hideMark/>
                </w:tcPr>
                <w:p w14:paraId="60E7FB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1302580616.00</w:t>
                  </w:r>
                </w:p>
              </w:tc>
              <w:tc>
                <w:tcPr>
                  <w:tcW w:w="4833" w:type="dxa"/>
                  <w:tcBorders>
                    <w:top w:val="nil"/>
                    <w:left w:val="nil"/>
                    <w:bottom w:val="single" w:sz="4" w:space="0" w:color="auto"/>
                    <w:right w:val="single" w:sz="4" w:space="0" w:color="auto"/>
                  </w:tcBorders>
                  <w:shd w:val="clear" w:color="auto" w:fill="auto"/>
                  <w:vAlign w:val="bottom"/>
                  <w:hideMark/>
                </w:tcPr>
                <w:p w14:paraId="3E9A277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                                                                                                                                                                                                                                                                                                                                                                                                                                                                                                                                                                                                                                                                                                                                                                                                                                                                                                                                                                                                                                                                                                                                                                                                                                                                                                                                                                                                                                                                                                                                                                                                                                                                                              </w:t>
                  </w:r>
                </w:p>
              </w:tc>
              <w:tc>
                <w:tcPr>
                  <w:tcW w:w="1134" w:type="dxa"/>
                  <w:tcBorders>
                    <w:top w:val="nil"/>
                    <w:left w:val="nil"/>
                    <w:bottom w:val="single" w:sz="4" w:space="0" w:color="auto"/>
                    <w:right w:val="single" w:sz="4" w:space="0" w:color="auto"/>
                  </w:tcBorders>
                  <w:shd w:val="clear" w:color="auto" w:fill="auto"/>
                  <w:vAlign w:val="center"/>
                  <w:hideMark/>
                </w:tcPr>
                <w:p w14:paraId="3AE99B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0388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8B7A9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6CEAE11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489F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494</w:t>
                  </w:r>
                </w:p>
              </w:tc>
              <w:tc>
                <w:tcPr>
                  <w:tcW w:w="1660" w:type="dxa"/>
                  <w:tcBorders>
                    <w:top w:val="nil"/>
                    <w:left w:val="nil"/>
                    <w:bottom w:val="single" w:sz="4" w:space="0" w:color="auto"/>
                    <w:right w:val="single" w:sz="4" w:space="0" w:color="auto"/>
                  </w:tcBorders>
                  <w:shd w:val="clear" w:color="auto" w:fill="auto"/>
                  <w:noWrap/>
                  <w:vAlign w:val="center"/>
                  <w:hideMark/>
                </w:tcPr>
                <w:p w14:paraId="311C23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1302580624.00</w:t>
                  </w:r>
                </w:p>
              </w:tc>
              <w:tc>
                <w:tcPr>
                  <w:tcW w:w="4833" w:type="dxa"/>
                  <w:tcBorders>
                    <w:top w:val="nil"/>
                    <w:left w:val="nil"/>
                    <w:bottom w:val="single" w:sz="4" w:space="0" w:color="auto"/>
                    <w:right w:val="single" w:sz="4" w:space="0" w:color="auto"/>
                  </w:tcBorders>
                  <w:shd w:val="clear" w:color="auto" w:fill="auto"/>
                  <w:vAlign w:val="bottom"/>
                  <w:hideMark/>
                </w:tcPr>
                <w:p w14:paraId="1F77C2F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                                                                                                                                                                                                                                                                                                                                                                                                                                                                                                                                                                                                                                                                                                                                                                                                                                                                                                                                                                                                                                                                                                                                                                                                                                                                                                                                                                                                                                                                                                                                                                                                                                                                                            </w:t>
                  </w:r>
                </w:p>
              </w:tc>
              <w:tc>
                <w:tcPr>
                  <w:tcW w:w="1134" w:type="dxa"/>
                  <w:tcBorders>
                    <w:top w:val="nil"/>
                    <w:left w:val="nil"/>
                    <w:bottom w:val="single" w:sz="4" w:space="0" w:color="auto"/>
                    <w:right w:val="single" w:sz="4" w:space="0" w:color="auto"/>
                  </w:tcBorders>
                  <w:shd w:val="clear" w:color="auto" w:fill="auto"/>
                  <w:vAlign w:val="center"/>
                  <w:hideMark/>
                </w:tcPr>
                <w:p w14:paraId="507F63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0FB9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4D9F7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34</w:t>
                  </w:r>
                </w:p>
              </w:tc>
            </w:tr>
            <w:tr w:rsidR="00BA429B" w:rsidRPr="00BA429B" w14:paraId="495E4BA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C9C8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495</w:t>
                  </w:r>
                </w:p>
              </w:tc>
              <w:tc>
                <w:tcPr>
                  <w:tcW w:w="1660" w:type="dxa"/>
                  <w:tcBorders>
                    <w:top w:val="nil"/>
                    <w:left w:val="nil"/>
                    <w:bottom w:val="single" w:sz="4" w:space="0" w:color="auto"/>
                    <w:right w:val="single" w:sz="4" w:space="0" w:color="auto"/>
                  </w:tcBorders>
                  <w:shd w:val="clear" w:color="auto" w:fill="auto"/>
                  <w:noWrap/>
                  <w:vAlign w:val="center"/>
                  <w:hideMark/>
                </w:tcPr>
                <w:p w14:paraId="1D1C04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1302580632.00</w:t>
                  </w:r>
                </w:p>
              </w:tc>
              <w:tc>
                <w:tcPr>
                  <w:tcW w:w="4833" w:type="dxa"/>
                  <w:tcBorders>
                    <w:top w:val="nil"/>
                    <w:left w:val="nil"/>
                    <w:bottom w:val="single" w:sz="4" w:space="0" w:color="auto"/>
                    <w:right w:val="single" w:sz="4" w:space="0" w:color="auto"/>
                  </w:tcBorders>
                  <w:shd w:val="clear" w:color="auto" w:fill="auto"/>
                  <w:vAlign w:val="bottom"/>
                  <w:hideMark/>
                </w:tcPr>
                <w:p w14:paraId="56EB2D7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                                                                                                                                                                                                                                                                                                                                                                                                                                                                                                                                                                                                                                                                                                                                                                                                                                                                                                                                                                                                                                                                                                                                                                                                                                                                                                                                                                                                                                                                                                                                                                                                                                                                                             </w:t>
                  </w:r>
                </w:p>
              </w:tc>
              <w:tc>
                <w:tcPr>
                  <w:tcW w:w="1134" w:type="dxa"/>
                  <w:tcBorders>
                    <w:top w:val="nil"/>
                    <w:left w:val="nil"/>
                    <w:bottom w:val="single" w:sz="4" w:space="0" w:color="auto"/>
                    <w:right w:val="single" w:sz="4" w:space="0" w:color="auto"/>
                  </w:tcBorders>
                  <w:shd w:val="clear" w:color="auto" w:fill="auto"/>
                  <w:vAlign w:val="center"/>
                  <w:hideMark/>
                </w:tcPr>
                <w:p w14:paraId="173C34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AE5FE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BA2387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27173EE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1895F0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496</w:t>
                  </w:r>
                </w:p>
              </w:tc>
              <w:tc>
                <w:tcPr>
                  <w:tcW w:w="1660" w:type="dxa"/>
                  <w:tcBorders>
                    <w:top w:val="nil"/>
                    <w:left w:val="nil"/>
                    <w:bottom w:val="single" w:sz="4" w:space="0" w:color="auto"/>
                    <w:right w:val="single" w:sz="4" w:space="0" w:color="auto"/>
                  </w:tcBorders>
                  <w:shd w:val="clear" w:color="auto" w:fill="auto"/>
                  <w:noWrap/>
                  <w:vAlign w:val="center"/>
                  <w:hideMark/>
                </w:tcPr>
                <w:p w14:paraId="4E1022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1302580640.00</w:t>
                  </w:r>
                </w:p>
              </w:tc>
              <w:tc>
                <w:tcPr>
                  <w:tcW w:w="4833" w:type="dxa"/>
                  <w:tcBorders>
                    <w:top w:val="nil"/>
                    <w:left w:val="nil"/>
                    <w:bottom w:val="single" w:sz="4" w:space="0" w:color="auto"/>
                    <w:right w:val="single" w:sz="4" w:space="0" w:color="auto"/>
                  </w:tcBorders>
                  <w:shd w:val="clear" w:color="auto" w:fill="auto"/>
                  <w:vAlign w:val="bottom"/>
                  <w:hideMark/>
                </w:tcPr>
                <w:p w14:paraId="5BFE073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COLLARIN TIPO FILADELFIA EVITA MOVIMIENTOS DE FLEXION DORSAL, VENTRAL Y LATERALES. ELABORADO EN ESPUMA PLASTICA, BIVALVO, CON ORIFICIOS PARA VENTILACION, EN LA </w:t>
                  </w:r>
                  <w:r w:rsidRPr="00BA429B">
                    <w:rPr>
                      <w:rFonts w:ascii="Calibri" w:hAnsi="Calibri" w:cs="Calibri"/>
                      <w:color w:val="000000"/>
                      <w:sz w:val="18"/>
                      <w:szCs w:val="18"/>
                      <w:lang w:val="es-MX" w:eastAsia="es-MX"/>
                    </w:rPr>
                    <w:lastRenderedPageBreak/>
                    <w:t xml:space="preserve">PARTE DORSAL Y EN LA VENTRAL, ABERTURA TRAQUEAL CON MARCO RIGIDO Y ALMA DE PLASTICO DE ALTA RESISTENCIA ALREDEDOR DE TODO EL COLLARIN CON APOYO OCCIPITAL Y EN MENTON, CON AJUSTE DE ALTURA Y CIRCUNFERENCIA EXTRAGRANDE                                                                                                                                                                                                                                                                                                                                                                                                                                                                                                                                                                                                                                                                                                                                                                                                                                                                                                                                                                                                                                                                                                                                                                                                                                                                                                                                                                                                                                                                                                                                                                                                                                                                                        </w:t>
                  </w:r>
                </w:p>
              </w:tc>
              <w:tc>
                <w:tcPr>
                  <w:tcW w:w="1134" w:type="dxa"/>
                  <w:tcBorders>
                    <w:top w:val="nil"/>
                    <w:left w:val="nil"/>
                    <w:bottom w:val="single" w:sz="4" w:space="0" w:color="auto"/>
                    <w:right w:val="single" w:sz="4" w:space="0" w:color="auto"/>
                  </w:tcBorders>
                  <w:shd w:val="clear" w:color="auto" w:fill="auto"/>
                  <w:vAlign w:val="center"/>
                  <w:hideMark/>
                </w:tcPr>
                <w:p w14:paraId="3B6815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22FDBE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B8B390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64585F7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1D5AFF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497</w:t>
                  </w:r>
                </w:p>
              </w:tc>
              <w:tc>
                <w:tcPr>
                  <w:tcW w:w="1660" w:type="dxa"/>
                  <w:tcBorders>
                    <w:top w:val="nil"/>
                    <w:left w:val="nil"/>
                    <w:bottom w:val="single" w:sz="4" w:space="0" w:color="auto"/>
                    <w:right w:val="single" w:sz="4" w:space="0" w:color="auto"/>
                  </w:tcBorders>
                  <w:shd w:val="clear" w:color="auto" w:fill="auto"/>
                  <w:noWrap/>
                  <w:vAlign w:val="center"/>
                  <w:hideMark/>
                </w:tcPr>
                <w:p w14:paraId="3DCB59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3029000190.00</w:t>
                  </w:r>
                </w:p>
              </w:tc>
              <w:tc>
                <w:tcPr>
                  <w:tcW w:w="4833" w:type="dxa"/>
                  <w:tcBorders>
                    <w:top w:val="nil"/>
                    <w:left w:val="nil"/>
                    <w:bottom w:val="single" w:sz="4" w:space="0" w:color="auto"/>
                    <w:right w:val="single" w:sz="4" w:space="0" w:color="auto"/>
                  </w:tcBorders>
                  <w:shd w:val="clear" w:color="auto" w:fill="auto"/>
                  <w:vAlign w:val="bottom"/>
                  <w:hideMark/>
                </w:tcPr>
                <w:p w14:paraId="3D39A43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VASO HUMIDIFICADOR PARA OXIGENO                                                                                                                                                                                                                                                                                                                                                                                                                                                                                                                                                                                                                                                                                                                                                                                                                                                                                                                                                                                                                                                                                                                                                                                                                                                                                                                                                                                                                                                                                                                                                                                                                                                                                                                                                                                                                                                                                                                                                                                                                                                 </w:t>
                  </w:r>
                </w:p>
              </w:tc>
              <w:tc>
                <w:tcPr>
                  <w:tcW w:w="1134" w:type="dxa"/>
                  <w:tcBorders>
                    <w:top w:val="nil"/>
                    <w:left w:val="nil"/>
                    <w:bottom w:val="single" w:sz="4" w:space="0" w:color="auto"/>
                    <w:right w:val="single" w:sz="4" w:space="0" w:color="auto"/>
                  </w:tcBorders>
                  <w:shd w:val="clear" w:color="auto" w:fill="auto"/>
                  <w:vAlign w:val="center"/>
                  <w:hideMark/>
                </w:tcPr>
                <w:p w14:paraId="675CC2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A11B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BAAD91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1A86860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5427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498</w:t>
                  </w:r>
                </w:p>
              </w:tc>
              <w:tc>
                <w:tcPr>
                  <w:tcW w:w="1660" w:type="dxa"/>
                  <w:tcBorders>
                    <w:top w:val="nil"/>
                    <w:left w:val="nil"/>
                    <w:bottom w:val="single" w:sz="4" w:space="0" w:color="auto"/>
                    <w:right w:val="single" w:sz="4" w:space="0" w:color="auto"/>
                  </w:tcBorders>
                  <w:shd w:val="clear" w:color="auto" w:fill="auto"/>
                  <w:noWrap/>
                  <w:vAlign w:val="center"/>
                  <w:hideMark/>
                </w:tcPr>
                <w:p w14:paraId="107D86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3116855119.00</w:t>
                  </w:r>
                </w:p>
              </w:tc>
              <w:tc>
                <w:tcPr>
                  <w:tcW w:w="4833" w:type="dxa"/>
                  <w:tcBorders>
                    <w:top w:val="nil"/>
                    <w:left w:val="nil"/>
                    <w:bottom w:val="single" w:sz="4" w:space="0" w:color="auto"/>
                    <w:right w:val="single" w:sz="4" w:space="0" w:color="auto"/>
                  </w:tcBorders>
                  <w:shd w:val="clear" w:color="auto" w:fill="auto"/>
                  <w:vAlign w:val="bottom"/>
                  <w:hideMark/>
                </w:tcPr>
                <w:p w14:paraId="3A9F38D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PAPEL PARA ENVOLTURA. KRAFT DE 70 KG. Y 45 CM. DE ANCHO                                                                                                                                                                                                                                                                                                                                                                                                                                                                                                                                                                                                                                                                                                                                                                                                                                                                                                                                                                                                                                                                                                                                                                                                                                                                                                                                                                                                                                                                                                                                                                                                                                                                                                                                                                                                                                                                                                                                                                                                                         </w:t>
                  </w:r>
                </w:p>
              </w:tc>
              <w:tc>
                <w:tcPr>
                  <w:tcW w:w="1134" w:type="dxa"/>
                  <w:tcBorders>
                    <w:top w:val="nil"/>
                    <w:left w:val="nil"/>
                    <w:bottom w:val="single" w:sz="4" w:space="0" w:color="auto"/>
                    <w:right w:val="single" w:sz="4" w:space="0" w:color="auto"/>
                  </w:tcBorders>
                  <w:shd w:val="clear" w:color="auto" w:fill="auto"/>
                  <w:vAlign w:val="center"/>
                  <w:hideMark/>
                </w:tcPr>
                <w:p w14:paraId="09539E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67E97A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302B92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145</w:t>
                  </w:r>
                </w:p>
              </w:tc>
            </w:tr>
            <w:tr w:rsidR="00BA429B" w:rsidRPr="00BA429B" w14:paraId="3213A9E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5CFB6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499</w:t>
                  </w:r>
                </w:p>
              </w:tc>
              <w:tc>
                <w:tcPr>
                  <w:tcW w:w="1660" w:type="dxa"/>
                  <w:tcBorders>
                    <w:top w:val="nil"/>
                    <w:left w:val="nil"/>
                    <w:bottom w:val="single" w:sz="4" w:space="0" w:color="auto"/>
                    <w:right w:val="single" w:sz="4" w:space="0" w:color="auto"/>
                  </w:tcBorders>
                  <w:shd w:val="clear" w:color="auto" w:fill="auto"/>
                  <w:noWrap/>
                  <w:vAlign w:val="center"/>
                  <w:hideMark/>
                </w:tcPr>
                <w:p w14:paraId="7CAB3A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4040880306.00</w:t>
                  </w:r>
                </w:p>
              </w:tc>
              <w:tc>
                <w:tcPr>
                  <w:tcW w:w="4833" w:type="dxa"/>
                  <w:tcBorders>
                    <w:top w:val="nil"/>
                    <w:left w:val="nil"/>
                    <w:bottom w:val="single" w:sz="4" w:space="0" w:color="auto"/>
                    <w:right w:val="single" w:sz="4" w:space="0" w:color="auto"/>
                  </w:tcBorders>
                  <w:shd w:val="clear" w:color="auto" w:fill="auto"/>
                  <w:vAlign w:val="bottom"/>
                  <w:hideMark/>
                </w:tcPr>
                <w:p w14:paraId="4FED953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                                                                                                                                                                                                                                                                                                                                                                                                                                                                                                                                                                                                                                                                                                                                                                                                                                                                                                                                                                                                                                                                                                                                                                                                               </w:t>
                  </w:r>
                </w:p>
              </w:tc>
              <w:tc>
                <w:tcPr>
                  <w:tcW w:w="1134" w:type="dxa"/>
                  <w:tcBorders>
                    <w:top w:val="nil"/>
                    <w:left w:val="nil"/>
                    <w:bottom w:val="single" w:sz="4" w:space="0" w:color="auto"/>
                    <w:right w:val="single" w:sz="4" w:space="0" w:color="auto"/>
                  </w:tcBorders>
                  <w:shd w:val="clear" w:color="auto" w:fill="auto"/>
                  <w:vAlign w:val="center"/>
                  <w:hideMark/>
                </w:tcPr>
                <w:p w14:paraId="6881E6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81EF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5CBAF5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B3D924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768D2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500</w:t>
                  </w:r>
                </w:p>
              </w:tc>
              <w:tc>
                <w:tcPr>
                  <w:tcW w:w="1660" w:type="dxa"/>
                  <w:tcBorders>
                    <w:top w:val="nil"/>
                    <w:left w:val="nil"/>
                    <w:bottom w:val="single" w:sz="4" w:space="0" w:color="auto"/>
                    <w:right w:val="single" w:sz="4" w:space="0" w:color="auto"/>
                  </w:tcBorders>
                  <w:shd w:val="clear" w:color="auto" w:fill="auto"/>
                  <w:noWrap/>
                  <w:vAlign w:val="center"/>
                  <w:hideMark/>
                </w:tcPr>
                <w:p w14:paraId="4B5EDB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4041250302.00</w:t>
                  </w:r>
                </w:p>
              </w:tc>
              <w:tc>
                <w:tcPr>
                  <w:tcW w:w="4833" w:type="dxa"/>
                  <w:tcBorders>
                    <w:top w:val="nil"/>
                    <w:left w:val="nil"/>
                    <w:bottom w:val="single" w:sz="4" w:space="0" w:color="auto"/>
                    <w:right w:val="single" w:sz="4" w:space="0" w:color="auto"/>
                  </w:tcBorders>
                  <w:shd w:val="clear" w:color="auto" w:fill="auto"/>
                  <w:vAlign w:val="bottom"/>
                  <w:hideMark/>
                </w:tcPr>
                <w:p w14:paraId="11220BC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BALON PARA HIPERINFLACION NEONATAL DE 500 ML. CON VALVULA DE AJUSTABLE PARA EL CONTROL DEL SISTEMA DE PRESION.                                                                                                                                                                                                                                                                                                                                                                                                                                                                                                                                                                                                                                                                                                                                                                                                                                                                                                                                                                                                                                                                                                                                                                                                                                                                                                                                                                                                                                                                                                                                                                                                                                                                                                                                                                                                                                                                                                                                                            </w:t>
                  </w:r>
                </w:p>
              </w:tc>
              <w:tc>
                <w:tcPr>
                  <w:tcW w:w="1134" w:type="dxa"/>
                  <w:tcBorders>
                    <w:top w:val="nil"/>
                    <w:left w:val="nil"/>
                    <w:bottom w:val="single" w:sz="4" w:space="0" w:color="auto"/>
                    <w:right w:val="single" w:sz="4" w:space="0" w:color="auto"/>
                  </w:tcBorders>
                  <w:shd w:val="clear" w:color="auto" w:fill="auto"/>
                  <w:vAlign w:val="center"/>
                  <w:hideMark/>
                </w:tcPr>
                <w:p w14:paraId="622AAA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9E5A9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AAAF31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D64DC1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207E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501</w:t>
                  </w:r>
                </w:p>
              </w:tc>
              <w:tc>
                <w:tcPr>
                  <w:tcW w:w="1660" w:type="dxa"/>
                  <w:tcBorders>
                    <w:top w:val="nil"/>
                    <w:left w:val="nil"/>
                    <w:bottom w:val="single" w:sz="4" w:space="0" w:color="auto"/>
                    <w:right w:val="single" w:sz="4" w:space="0" w:color="auto"/>
                  </w:tcBorders>
                  <w:shd w:val="clear" w:color="auto" w:fill="auto"/>
                  <w:noWrap/>
                  <w:vAlign w:val="center"/>
                  <w:hideMark/>
                </w:tcPr>
                <w:p w14:paraId="1DA60C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4041680001.00</w:t>
                  </w:r>
                </w:p>
              </w:tc>
              <w:tc>
                <w:tcPr>
                  <w:tcW w:w="4833" w:type="dxa"/>
                  <w:tcBorders>
                    <w:top w:val="nil"/>
                    <w:left w:val="nil"/>
                    <w:bottom w:val="single" w:sz="4" w:space="0" w:color="auto"/>
                    <w:right w:val="single" w:sz="4" w:space="0" w:color="auto"/>
                  </w:tcBorders>
                  <w:shd w:val="clear" w:color="auto" w:fill="auto"/>
                  <w:vAlign w:val="bottom"/>
                  <w:hideMark/>
                </w:tcPr>
                <w:p w14:paraId="064B9DD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TORACICO NO. 20                                                                                                                                                                                                                                                                                                                                                                                                                                                                                                                                                                                                                                                                                                                                                                                                                                                                                                                                                                                                                                                                                                                                                                                                                                                                                                                                                                                                                                                                                                                                                                                                                                                                                                                                                                                                                                                                                                                                                                                                                                                         </w:t>
                  </w:r>
                </w:p>
              </w:tc>
              <w:tc>
                <w:tcPr>
                  <w:tcW w:w="1134" w:type="dxa"/>
                  <w:tcBorders>
                    <w:top w:val="nil"/>
                    <w:left w:val="nil"/>
                    <w:bottom w:val="single" w:sz="4" w:space="0" w:color="auto"/>
                    <w:right w:val="single" w:sz="4" w:space="0" w:color="auto"/>
                  </w:tcBorders>
                  <w:shd w:val="clear" w:color="auto" w:fill="auto"/>
                  <w:vAlign w:val="center"/>
                  <w:hideMark/>
                </w:tcPr>
                <w:p w14:paraId="1DF434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8D01B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887661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322E4A2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5D61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502</w:t>
                  </w:r>
                </w:p>
              </w:tc>
              <w:tc>
                <w:tcPr>
                  <w:tcW w:w="1660" w:type="dxa"/>
                  <w:tcBorders>
                    <w:top w:val="nil"/>
                    <w:left w:val="nil"/>
                    <w:bottom w:val="single" w:sz="4" w:space="0" w:color="auto"/>
                    <w:right w:val="single" w:sz="4" w:space="0" w:color="auto"/>
                  </w:tcBorders>
                  <w:shd w:val="clear" w:color="auto" w:fill="auto"/>
                  <w:noWrap/>
                  <w:vAlign w:val="center"/>
                  <w:hideMark/>
                </w:tcPr>
                <w:p w14:paraId="667586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4041680402.00</w:t>
                  </w:r>
                </w:p>
              </w:tc>
              <w:tc>
                <w:tcPr>
                  <w:tcW w:w="4833" w:type="dxa"/>
                  <w:tcBorders>
                    <w:top w:val="nil"/>
                    <w:left w:val="nil"/>
                    <w:bottom w:val="single" w:sz="4" w:space="0" w:color="auto"/>
                    <w:right w:val="single" w:sz="4" w:space="0" w:color="auto"/>
                  </w:tcBorders>
                  <w:shd w:val="clear" w:color="auto" w:fill="auto"/>
                  <w:vAlign w:val="bottom"/>
                  <w:hideMark/>
                </w:tcPr>
                <w:p w14:paraId="45B74E2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NASOGASTRICA 10 FR.                                                                                                                                                                                                                                                                                                                                                                                                                                                                                                                                                                                                                                                                                                                                                                                                                                                                                                                                                                                                                                                                                                                                                                                                                                                                                                                                                                                                                                                                                                                                                                                                                                                                                                                                                                                                                                                                                                                                                                                                                                                       </w:t>
                  </w:r>
                </w:p>
              </w:tc>
              <w:tc>
                <w:tcPr>
                  <w:tcW w:w="1134" w:type="dxa"/>
                  <w:tcBorders>
                    <w:top w:val="nil"/>
                    <w:left w:val="nil"/>
                    <w:bottom w:val="single" w:sz="4" w:space="0" w:color="auto"/>
                    <w:right w:val="single" w:sz="4" w:space="0" w:color="auto"/>
                  </w:tcBorders>
                  <w:shd w:val="clear" w:color="auto" w:fill="auto"/>
                  <w:vAlign w:val="center"/>
                  <w:hideMark/>
                </w:tcPr>
                <w:p w14:paraId="243ED9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255D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7002F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w:t>
                  </w:r>
                </w:p>
              </w:tc>
            </w:tr>
            <w:tr w:rsidR="00BA429B" w:rsidRPr="00BA429B" w14:paraId="2147E4D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4E033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503</w:t>
                  </w:r>
                </w:p>
              </w:tc>
              <w:tc>
                <w:tcPr>
                  <w:tcW w:w="1660" w:type="dxa"/>
                  <w:tcBorders>
                    <w:top w:val="nil"/>
                    <w:left w:val="nil"/>
                    <w:bottom w:val="single" w:sz="4" w:space="0" w:color="auto"/>
                    <w:right w:val="single" w:sz="4" w:space="0" w:color="auto"/>
                  </w:tcBorders>
                  <w:shd w:val="clear" w:color="auto" w:fill="auto"/>
                  <w:noWrap/>
                  <w:vAlign w:val="center"/>
                  <w:hideMark/>
                </w:tcPr>
                <w:p w14:paraId="181D0F7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4041680502.00</w:t>
                  </w:r>
                </w:p>
              </w:tc>
              <w:tc>
                <w:tcPr>
                  <w:tcW w:w="4833" w:type="dxa"/>
                  <w:tcBorders>
                    <w:top w:val="nil"/>
                    <w:left w:val="nil"/>
                    <w:bottom w:val="single" w:sz="4" w:space="0" w:color="auto"/>
                    <w:right w:val="single" w:sz="4" w:space="0" w:color="auto"/>
                  </w:tcBorders>
                  <w:shd w:val="clear" w:color="auto" w:fill="auto"/>
                  <w:vAlign w:val="bottom"/>
                  <w:hideMark/>
                </w:tcPr>
                <w:p w14:paraId="2DE69FF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VENOSO DOBLE LUMEN 4 FR. X 13 CM.                                                                                                                                                                                                                                                                                                                                                                                                                                                                                                                                                                                                                                                                                                                                                                                                                                                                                                                                                                                                                                                                                                                                                                                                                                                                                                                                                                                                                                                                                                                                                                                                                                                                                                                                                                                                                                                                                                                                                                                                                                       </w:t>
                  </w:r>
                </w:p>
              </w:tc>
              <w:tc>
                <w:tcPr>
                  <w:tcW w:w="1134" w:type="dxa"/>
                  <w:tcBorders>
                    <w:top w:val="nil"/>
                    <w:left w:val="nil"/>
                    <w:bottom w:val="single" w:sz="4" w:space="0" w:color="auto"/>
                    <w:right w:val="single" w:sz="4" w:space="0" w:color="auto"/>
                  </w:tcBorders>
                  <w:shd w:val="clear" w:color="auto" w:fill="auto"/>
                  <w:vAlign w:val="center"/>
                  <w:hideMark/>
                </w:tcPr>
                <w:p w14:paraId="0394BE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6584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A515F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754B872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2202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w:t>
                  </w:r>
                </w:p>
              </w:tc>
              <w:tc>
                <w:tcPr>
                  <w:tcW w:w="1660" w:type="dxa"/>
                  <w:tcBorders>
                    <w:top w:val="nil"/>
                    <w:left w:val="nil"/>
                    <w:bottom w:val="single" w:sz="4" w:space="0" w:color="auto"/>
                    <w:right w:val="single" w:sz="4" w:space="0" w:color="auto"/>
                  </w:tcBorders>
                  <w:shd w:val="clear" w:color="auto" w:fill="auto"/>
                  <w:noWrap/>
                  <w:vAlign w:val="center"/>
                  <w:hideMark/>
                </w:tcPr>
                <w:p w14:paraId="59B6EFD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4042070400.00</w:t>
                  </w:r>
                </w:p>
              </w:tc>
              <w:tc>
                <w:tcPr>
                  <w:tcW w:w="4833" w:type="dxa"/>
                  <w:tcBorders>
                    <w:top w:val="nil"/>
                    <w:left w:val="nil"/>
                    <w:bottom w:val="single" w:sz="4" w:space="0" w:color="auto"/>
                    <w:right w:val="single" w:sz="4" w:space="0" w:color="auto"/>
                  </w:tcBorders>
                  <w:shd w:val="clear" w:color="auto" w:fill="auto"/>
                  <w:vAlign w:val="bottom"/>
                  <w:hideMark/>
                </w:tcPr>
                <w:p w14:paraId="5A1CE46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KIT DE CIRCUITO DE ANESTESIA                                                                                                                                                                                                                                                                                                                                                                                                                                                                                                                                                                                                                                                                                                                                                                                                                                                                                                                                                                                                                                                                                                                                                                                                                                                                                                                                                                                                                                                                                                                                                                                                                                                                                                                                                                                                                                                                                                                                                                                                                                                    </w:t>
                  </w:r>
                </w:p>
              </w:tc>
              <w:tc>
                <w:tcPr>
                  <w:tcW w:w="1134" w:type="dxa"/>
                  <w:tcBorders>
                    <w:top w:val="nil"/>
                    <w:left w:val="nil"/>
                    <w:bottom w:val="single" w:sz="4" w:space="0" w:color="auto"/>
                    <w:right w:val="single" w:sz="4" w:space="0" w:color="auto"/>
                  </w:tcBorders>
                  <w:shd w:val="clear" w:color="auto" w:fill="auto"/>
                  <w:vAlign w:val="center"/>
                  <w:hideMark/>
                </w:tcPr>
                <w:p w14:paraId="217210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2FF80E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A43C78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A45455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8D95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505</w:t>
                  </w:r>
                </w:p>
              </w:tc>
              <w:tc>
                <w:tcPr>
                  <w:tcW w:w="1660" w:type="dxa"/>
                  <w:tcBorders>
                    <w:top w:val="nil"/>
                    <w:left w:val="nil"/>
                    <w:bottom w:val="single" w:sz="4" w:space="0" w:color="auto"/>
                    <w:right w:val="single" w:sz="4" w:space="0" w:color="auto"/>
                  </w:tcBorders>
                  <w:shd w:val="clear" w:color="auto" w:fill="auto"/>
                  <w:noWrap/>
                  <w:vAlign w:val="center"/>
                  <w:hideMark/>
                </w:tcPr>
                <w:p w14:paraId="6B9DD2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4043300003.00</w:t>
                  </w:r>
                </w:p>
              </w:tc>
              <w:tc>
                <w:tcPr>
                  <w:tcW w:w="4833" w:type="dxa"/>
                  <w:tcBorders>
                    <w:top w:val="nil"/>
                    <w:left w:val="nil"/>
                    <w:bottom w:val="single" w:sz="4" w:space="0" w:color="auto"/>
                    <w:right w:val="single" w:sz="4" w:space="0" w:color="auto"/>
                  </w:tcBorders>
                  <w:shd w:val="clear" w:color="auto" w:fill="auto"/>
                  <w:vAlign w:val="bottom"/>
                  <w:hideMark/>
                </w:tcPr>
                <w:p w14:paraId="20A13A1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NEONATAL DESECHABLE CON CABLE CONECTOR                                                                                                                                                                                                                                                                                                                                                                                                                                                                                                                                                                                                                                                                                                                                                                                                                                                                                                                                                                                                                                                                                                                                                                                                                                                                                                                                                                                                                                                                                                                                                                                                                                                                                                                                                                                                                                                                                                                                                                                                                                </w:t>
                  </w:r>
                </w:p>
              </w:tc>
              <w:tc>
                <w:tcPr>
                  <w:tcW w:w="1134" w:type="dxa"/>
                  <w:tcBorders>
                    <w:top w:val="nil"/>
                    <w:left w:val="nil"/>
                    <w:bottom w:val="single" w:sz="4" w:space="0" w:color="auto"/>
                    <w:right w:val="single" w:sz="4" w:space="0" w:color="auto"/>
                  </w:tcBorders>
                  <w:shd w:val="clear" w:color="auto" w:fill="auto"/>
                  <w:vAlign w:val="center"/>
                  <w:hideMark/>
                </w:tcPr>
                <w:p w14:paraId="643D4F4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F1649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0DB77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103</w:t>
                  </w:r>
                </w:p>
              </w:tc>
            </w:tr>
            <w:tr w:rsidR="00BA429B" w:rsidRPr="00BA429B" w14:paraId="3149DBE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833D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506</w:t>
                  </w:r>
                </w:p>
              </w:tc>
              <w:tc>
                <w:tcPr>
                  <w:tcW w:w="1660" w:type="dxa"/>
                  <w:tcBorders>
                    <w:top w:val="nil"/>
                    <w:left w:val="nil"/>
                    <w:bottom w:val="single" w:sz="4" w:space="0" w:color="auto"/>
                    <w:right w:val="single" w:sz="4" w:space="0" w:color="auto"/>
                  </w:tcBorders>
                  <w:shd w:val="clear" w:color="auto" w:fill="auto"/>
                  <w:noWrap/>
                  <w:vAlign w:val="center"/>
                  <w:hideMark/>
                </w:tcPr>
                <w:p w14:paraId="0BD0D3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4045500301.00</w:t>
                  </w:r>
                </w:p>
              </w:tc>
              <w:tc>
                <w:tcPr>
                  <w:tcW w:w="4833" w:type="dxa"/>
                  <w:tcBorders>
                    <w:top w:val="nil"/>
                    <w:left w:val="nil"/>
                    <w:bottom w:val="single" w:sz="4" w:space="0" w:color="auto"/>
                    <w:right w:val="single" w:sz="4" w:space="0" w:color="auto"/>
                  </w:tcBorders>
                  <w:shd w:val="clear" w:color="auto" w:fill="auto"/>
                  <w:vAlign w:val="bottom"/>
                  <w:hideMark/>
                </w:tcPr>
                <w:p w14:paraId="6552ACC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DE 60 ML DESECHABLE                                                                                                                                                                                                                                                                                                                                                                                                                                                                                                                                                                                                                                                                                                                                                                                                                                                                                                                                                                                                                                                                                                                                                                                                                                                                                                                                                                                                                                                                                                                                                                                                                                                                                                                                                                                                                                                                                                                                                                                                                                                     </w:t>
                  </w:r>
                </w:p>
              </w:tc>
              <w:tc>
                <w:tcPr>
                  <w:tcW w:w="1134" w:type="dxa"/>
                  <w:tcBorders>
                    <w:top w:val="nil"/>
                    <w:left w:val="nil"/>
                    <w:bottom w:val="single" w:sz="4" w:space="0" w:color="auto"/>
                    <w:right w:val="single" w:sz="4" w:space="0" w:color="auto"/>
                  </w:tcBorders>
                  <w:shd w:val="clear" w:color="auto" w:fill="auto"/>
                  <w:vAlign w:val="center"/>
                  <w:hideMark/>
                </w:tcPr>
                <w:p w14:paraId="2FBA8B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7F20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2166C6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0CEE16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84F12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507</w:t>
                  </w:r>
                </w:p>
              </w:tc>
              <w:tc>
                <w:tcPr>
                  <w:tcW w:w="1660" w:type="dxa"/>
                  <w:tcBorders>
                    <w:top w:val="nil"/>
                    <w:left w:val="nil"/>
                    <w:bottom w:val="single" w:sz="4" w:space="0" w:color="auto"/>
                    <w:right w:val="single" w:sz="4" w:space="0" w:color="auto"/>
                  </w:tcBorders>
                  <w:shd w:val="clear" w:color="auto" w:fill="auto"/>
                  <w:noWrap/>
                  <w:vAlign w:val="center"/>
                  <w:hideMark/>
                </w:tcPr>
                <w:p w14:paraId="7C2428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4046210201.00</w:t>
                  </w:r>
                </w:p>
              </w:tc>
              <w:tc>
                <w:tcPr>
                  <w:tcW w:w="4833" w:type="dxa"/>
                  <w:tcBorders>
                    <w:top w:val="nil"/>
                    <w:left w:val="nil"/>
                    <w:bottom w:val="single" w:sz="4" w:space="0" w:color="auto"/>
                    <w:right w:val="single" w:sz="4" w:space="0" w:color="auto"/>
                  </w:tcBorders>
                  <w:shd w:val="clear" w:color="auto" w:fill="auto"/>
                  <w:vAlign w:val="bottom"/>
                  <w:hideMark/>
                </w:tcPr>
                <w:p w14:paraId="122B089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PARA ANESTESIA, DE HULE TRANSPARENTE, CONDUCTIVO CON CONECTOR Y COJIN INFLABLE TAM. 3                                                                                                                                                                                                                                                                                                                                                                                                                                                                                                                                                                                                                                                                                                                                                                                                                                                                                                                                                                                                                                                                                                                                                                                                                                                                                                                                                                                                                                                                                                                                                                                                                                                                                                                                                                                                                                                                                                                                                                                </w:t>
                  </w:r>
                </w:p>
              </w:tc>
              <w:tc>
                <w:tcPr>
                  <w:tcW w:w="1134" w:type="dxa"/>
                  <w:tcBorders>
                    <w:top w:val="nil"/>
                    <w:left w:val="nil"/>
                    <w:bottom w:val="single" w:sz="4" w:space="0" w:color="auto"/>
                    <w:right w:val="single" w:sz="4" w:space="0" w:color="auto"/>
                  </w:tcBorders>
                  <w:shd w:val="clear" w:color="auto" w:fill="auto"/>
                  <w:vAlign w:val="center"/>
                  <w:hideMark/>
                </w:tcPr>
                <w:p w14:paraId="17F52A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71F91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66D0E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w:t>
                  </w:r>
                </w:p>
              </w:tc>
            </w:tr>
            <w:tr w:rsidR="00BA429B" w:rsidRPr="00BA429B" w14:paraId="7B2DAA3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AA38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508</w:t>
                  </w:r>
                </w:p>
              </w:tc>
              <w:tc>
                <w:tcPr>
                  <w:tcW w:w="1660" w:type="dxa"/>
                  <w:tcBorders>
                    <w:top w:val="nil"/>
                    <w:left w:val="nil"/>
                    <w:bottom w:val="single" w:sz="4" w:space="0" w:color="auto"/>
                    <w:right w:val="single" w:sz="4" w:space="0" w:color="auto"/>
                  </w:tcBorders>
                  <w:shd w:val="clear" w:color="auto" w:fill="auto"/>
                  <w:noWrap/>
                  <w:vAlign w:val="center"/>
                  <w:hideMark/>
                </w:tcPr>
                <w:p w14:paraId="7C338DC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4046210203.00</w:t>
                  </w:r>
                </w:p>
              </w:tc>
              <w:tc>
                <w:tcPr>
                  <w:tcW w:w="4833" w:type="dxa"/>
                  <w:tcBorders>
                    <w:top w:val="nil"/>
                    <w:left w:val="nil"/>
                    <w:bottom w:val="single" w:sz="4" w:space="0" w:color="auto"/>
                    <w:right w:val="single" w:sz="4" w:space="0" w:color="auto"/>
                  </w:tcBorders>
                  <w:shd w:val="clear" w:color="auto" w:fill="auto"/>
                  <w:vAlign w:val="bottom"/>
                  <w:hideMark/>
                </w:tcPr>
                <w:p w14:paraId="60D2D83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PARA ANESTESIA, DE HULE TRANSPARENTE, CONDUCTIVO CON CONECTOR Y COJIN INFLABLE TAM. 5                                                                                                                                                                                                                                                                                                                                                                                                                                                                                                                                                                                                                                                                                                                                                                                                                                                                                                                                                                                                                                                                                                                                                                                                                                                                                                                                                                                                                                                                                                                                                                                                                                                                                                                                                                                                                                                                                                                                                                                </w:t>
                  </w:r>
                </w:p>
              </w:tc>
              <w:tc>
                <w:tcPr>
                  <w:tcW w:w="1134" w:type="dxa"/>
                  <w:tcBorders>
                    <w:top w:val="nil"/>
                    <w:left w:val="nil"/>
                    <w:bottom w:val="single" w:sz="4" w:space="0" w:color="auto"/>
                    <w:right w:val="single" w:sz="4" w:space="0" w:color="auto"/>
                  </w:tcBorders>
                  <w:shd w:val="clear" w:color="auto" w:fill="auto"/>
                  <w:vAlign w:val="center"/>
                  <w:hideMark/>
                </w:tcPr>
                <w:p w14:paraId="13BEB1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5A6494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754CC4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4D4BBA7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E6F0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509</w:t>
                  </w:r>
                </w:p>
              </w:tc>
              <w:tc>
                <w:tcPr>
                  <w:tcW w:w="1660" w:type="dxa"/>
                  <w:tcBorders>
                    <w:top w:val="nil"/>
                    <w:left w:val="nil"/>
                    <w:bottom w:val="single" w:sz="4" w:space="0" w:color="auto"/>
                    <w:right w:val="single" w:sz="4" w:space="0" w:color="auto"/>
                  </w:tcBorders>
                  <w:shd w:val="clear" w:color="auto" w:fill="auto"/>
                  <w:noWrap/>
                  <w:vAlign w:val="center"/>
                  <w:hideMark/>
                </w:tcPr>
                <w:p w14:paraId="33B630F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4046210500.00</w:t>
                  </w:r>
                </w:p>
              </w:tc>
              <w:tc>
                <w:tcPr>
                  <w:tcW w:w="4833" w:type="dxa"/>
                  <w:tcBorders>
                    <w:top w:val="nil"/>
                    <w:left w:val="nil"/>
                    <w:bottom w:val="single" w:sz="4" w:space="0" w:color="auto"/>
                    <w:right w:val="single" w:sz="4" w:space="0" w:color="auto"/>
                  </w:tcBorders>
                  <w:shd w:val="clear" w:color="auto" w:fill="auto"/>
                  <w:vAlign w:val="bottom"/>
                  <w:hideMark/>
                </w:tcPr>
                <w:p w14:paraId="6F81E87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CON RESERVORIO, TAM. ADULTO                                                                                                                                                                                                                                                                                                                                                                                                                                                                                                                                                                                                                                                                                                                                                                                                                                                                                                                                                                                                                                                                                                                                                                                                                                                                                                                                                                                                                                                                                                                                                                                                                                                                                                                                                                                                                                                                                                                                                                                                                                          </w:t>
                  </w:r>
                </w:p>
              </w:tc>
              <w:tc>
                <w:tcPr>
                  <w:tcW w:w="1134" w:type="dxa"/>
                  <w:tcBorders>
                    <w:top w:val="nil"/>
                    <w:left w:val="nil"/>
                    <w:bottom w:val="single" w:sz="4" w:space="0" w:color="auto"/>
                    <w:right w:val="single" w:sz="4" w:space="0" w:color="auto"/>
                  </w:tcBorders>
                  <w:shd w:val="clear" w:color="auto" w:fill="auto"/>
                  <w:vAlign w:val="center"/>
                  <w:hideMark/>
                </w:tcPr>
                <w:p w14:paraId="65BF40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163A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D2427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2,731</w:t>
                  </w:r>
                </w:p>
              </w:tc>
            </w:tr>
            <w:tr w:rsidR="00BA429B" w:rsidRPr="00BA429B" w14:paraId="39C6649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3E85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510</w:t>
                  </w:r>
                </w:p>
              </w:tc>
              <w:tc>
                <w:tcPr>
                  <w:tcW w:w="1660" w:type="dxa"/>
                  <w:tcBorders>
                    <w:top w:val="nil"/>
                    <w:left w:val="nil"/>
                    <w:bottom w:val="single" w:sz="4" w:space="0" w:color="auto"/>
                    <w:right w:val="single" w:sz="4" w:space="0" w:color="auto"/>
                  </w:tcBorders>
                  <w:shd w:val="clear" w:color="auto" w:fill="auto"/>
                  <w:noWrap/>
                  <w:vAlign w:val="center"/>
                  <w:hideMark/>
                </w:tcPr>
                <w:p w14:paraId="128372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4046210501.00</w:t>
                  </w:r>
                </w:p>
              </w:tc>
              <w:tc>
                <w:tcPr>
                  <w:tcW w:w="4833" w:type="dxa"/>
                  <w:tcBorders>
                    <w:top w:val="nil"/>
                    <w:left w:val="nil"/>
                    <w:bottom w:val="single" w:sz="4" w:space="0" w:color="auto"/>
                    <w:right w:val="single" w:sz="4" w:space="0" w:color="auto"/>
                  </w:tcBorders>
                  <w:shd w:val="clear" w:color="auto" w:fill="auto"/>
                  <w:vAlign w:val="bottom"/>
                  <w:hideMark/>
                </w:tcPr>
                <w:p w14:paraId="57B97D6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CON RESERVORIO, TAM. INFANTIL                                                                                                                                                                                                                                                                                                                                                                                                                                                                                                                                                                                                                                                                                                                                                                                                                                                                                                                                                                                                                                                                                                                                                                                                                                                                                                                                                                                                                                                                                                                                                                                                                                                                                                                                                                                                                                                                                                                                                                                                                                        </w:t>
                  </w:r>
                </w:p>
              </w:tc>
              <w:tc>
                <w:tcPr>
                  <w:tcW w:w="1134" w:type="dxa"/>
                  <w:tcBorders>
                    <w:top w:val="nil"/>
                    <w:left w:val="nil"/>
                    <w:bottom w:val="single" w:sz="4" w:space="0" w:color="auto"/>
                    <w:right w:val="single" w:sz="4" w:space="0" w:color="auto"/>
                  </w:tcBorders>
                  <w:shd w:val="clear" w:color="auto" w:fill="auto"/>
                  <w:vAlign w:val="center"/>
                  <w:hideMark/>
                </w:tcPr>
                <w:p w14:paraId="020BFD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0737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CF1228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260</w:t>
                  </w:r>
                </w:p>
              </w:tc>
            </w:tr>
            <w:tr w:rsidR="00BA429B" w:rsidRPr="00BA429B" w14:paraId="4B0B797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0ED7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511</w:t>
                  </w:r>
                </w:p>
              </w:tc>
              <w:tc>
                <w:tcPr>
                  <w:tcW w:w="1660" w:type="dxa"/>
                  <w:tcBorders>
                    <w:top w:val="nil"/>
                    <w:left w:val="nil"/>
                    <w:bottom w:val="single" w:sz="4" w:space="0" w:color="auto"/>
                    <w:right w:val="single" w:sz="4" w:space="0" w:color="auto"/>
                  </w:tcBorders>
                  <w:shd w:val="clear" w:color="auto" w:fill="auto"/>
                  <w:noWrap/>
                  <w:vAlign w:val="center"/>
                  <w:hideMark/>
                </w:tcPr>
                <w:p w14:paraId="536DCB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4046210601.00</w:t>
                  </w:r>
                </w:p>
              </w:tc>
              <w:tc>
                <w:tcPr>
                  <w:tcW w:w="4833" w:type="dxa"/>
                  <w:tcBorders>
                    <w:top w:val="nil"/>
                    <w:left w:val="nil"/>
                    <w:bottom w:val="single" w:sz="4" w:space="0" w:color="auto"/>
                    <w:right w:val="single" w:sz="4" w:space="0" w:color="auto"/>
                  </w:tcBorders>
                  <w:shd w:val="clear" w:color="auto" w:fill="auto"/>
                  <w:vAlign w:val="bottom"/>
                  <w:hideMark/>
                </w:tcPr>
                <w:p w14:paraId="361D0A3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DESECHABLE PEDIATRICA NO. 2                                                                                                                                                                                                                                                                                                                                                                                                                                                                                                                                                                                                                                                                                                                                                                                                                                                                                                                                                                                                                                                                                                                                                                                                                                                                                                                                                                                                                                                                                                                                                                                                                                                                                                                                                                                                                                                                                                                                                                                                                                          </w:t>
                  </w:r>
                </w:p>
              </w:tc>
              <w:tc>
                <w:tcPr>
                  <w:tcW w:w="1134" w:type="dxa"/>
                  <w:tcBorders>
                    <w:top w:val="nil"/>
                    <w:left w:val="nil"/>
                    <w:bottom w:val="single" w:sz="4" w:space="0" w:color="auto"/>
                    <w:right w:val="single" w:sz="4" w:space="0" w:color="auto"/>
                  </w:tcBorders>
                  <w:shd w:val="clear" w:color="auto" w:fill="auto"/>
                  <w:vAlign w:val="center"/>
                  <w:hideMark/>
                </w:tcPr>
                <w:p w14:paraId="131E81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60C6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9AA72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136</w:t>
                  </w:r>
                </w:p>
              </w:tc>
            </w:tr>
            <w:tr w:rsidR="00BA429B" w:rsidRPr="00BA429B" w14:paraId="41D71B5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4036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512</w:t>
                  </w:r>
                </w:p>
              </w:tc>
              <w:tc>
                <w:tcPr>
                  <w:tcW w:w="1660" w:type="dxa"/>
                  <w:tcBorders>
                    <w:top w:val="nil"/>
                    <w:left w:val="nil"/>
                    <w:bottom w:val="single" w:sz="4" w:space="0" w:color="auto"/>
                    <w:right w:val="single" w:sz="4" w:space="0" w:color="auto"/>
                  </w:tcBorders>
                  <w:shd w:val="clear" w:color="auto" w:fill="auto"/>
                  <w:noWrap/>
                  <w:vAlign w:val="center"/>
                  <w:hideMark/>
                </w:tcPr>
                <w:p w14:paraId="446E3B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4046210650.00</w:t>
                  </w:r>
                </w:p>
              </w:tc>
              <w:tc>
                <w:tcPr>
                  <w:tcW w:w="4833" w:type="dxa"/>
                  <w:tcBorders>
                    <w:top w:val="nil"/>
                    <w:left w:val="nil"/>
                    <w:bottom w:val="single" w:sz="4" w:space="0" w:color="auto"/>
                    <w:right w:val="single" w:sz="4" w:space="0" w:color="auto"/>
                  </w:tcBorders>
                  <w:shd w:val="clear" w:color="auto" w:fill="auto"/>
                  <w:vAlign w:val="bottom"/>
                  <w:hideMark/>
                </w:tcPr>
                <w:p w14:paraId="53FCA9B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DESECHABLE ADULTO NO. 3                                                                                                                                                                                                                                                                                                                                                                                                                                                                                                                                                                                                                                                                                                                                                                                                                                                                                                                                                                                                                                                                                                                                                                                                                                                                                                                                                                                                                                                                                                                                                                                                                                                                                                                                                                                                                                                                                                                                                                                                                                              </w:t>
                  </w:r>
                </w:p>
              </w:tc>
              <w:tc>
                <w:tcPr>
                  <w:tcW w:w="1134" w:type="dxa"/>
                  <w:tcBorders>
                    <w:top w:val="nil"/>
                    <w:left w:val="nil"/>
                    <w:bottom w:val="single" w:sz="4" w:space="0" w:color="auto"/>
                    <w:right w:val="single" w:sz="4" w:space="0" w:color="auto"/>
                  </w:tcBorders>
                  <w:shd w:val="clear" w:color="auto" w:fill="auto"/>
                  <w:vAlign w:val="center"/>
                  <w:hideMark/>
                </w:tcPr>
                <w:p w14:paraId="1F06BB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55D8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857F82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3CCD0C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410D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513</w:t>
                  </w:r>
                </w:p>
              </w:tc>
              <w:tc>
                <w:tcPr>
                  <w:tcW w:w="1660" w:type="dxa"/>
                  <w:tcBorders>
                    <w:top w:val="nil"/>
                    <w:left w:val="nil"/>
                    <w:bottom w:val="single" w:sz="4" w:space="0" w:color="auto"/>
                    <w:right w:val="single" w:sz="4" w:space="0" w:color="auto"/>
                  </w:tcBorders>
                  <w:shd w:val="clear" w:color="auto" w:fill="auto"/>
                  <w:noWrap/>
                  <w:vAlign w:val="center"/>
                  <w:hideMark/>
                </w:tcPr>
                <w:p w14:paraId="7EBD734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4046210651.00</w:t>
                  </w:r>
                </w:p>
              </w:tc>
              <w:tc>
                <w:tcPr>
                  <w:tcW w:w="4833" w:type="dxa"/>
                  <w:tcBorders>
                    <w:top w:val="nil"/>
                    <w:left w:val="nil"/>
                    <w:bottom w:val="single" w:sz="4" w:space="0" w:color="auto"/>
                    <w:right w:val="single" w:sz="4" w:space="0" w:color="auto"/>
                  </w:tcBorders>
                  <w:shd w:val="clear" w:color="auto" w:fill="auto"/>
                  <w:vAlign w:val="bottom"/>
                  <w:hideMark/>
                </w:tcPr>
                <w:p w14:paraId="44FD752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DESECHABLE ADULTO NO. 4                                                                                                                                                                                                                                                                                                                                                                                                                                                                                                                                                                                                                                                                                                                                                                                                                                                                                                                                                                                                                                                                                                                                                                                                                                                                                                                                                                                                                                                                                                                                                                                                                                                                                                                                                                                                                                                                                                                                                                                                                                              </w:t>
                  </w:r>
                </w:p>
              </w:tc>
              <w:tc>
                <w:tcPr>
                  <w:tcW w:w="1134" w:type="dxa"/>
                  <w:tcBorders>
                    <w:top w:val="nil"/>
                    <w:left w:val="nil"/>
                    <w:bottom w:val="single" w:sz="4" w:space="0" w:color="auto"/>
                    <w:right w:val="single" w:sz="4" w:space="0" w:color="auto"/>
                  </w:tcBorders>
                  <w:shd w:val="clear" w:color="auto" w:fill="auto"/>
                  <w:vAlign w:val="center"/>
                  <w:hideMark/>
                </w:tcPr>
                <w:p w14:paraId="4A83BF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43ED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FEC4B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w:t>
                  </w:r>
                </w:p>
              </w:tc>
            </w:tr>
            <w:tr w:rsidR="00BA429B" w:rsidRPr="00BA429B" w14:paraId="15F8E74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7172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514</w:t>
                  </w:r>
                </w:p>
              </w:tc>
              <w:tc>
                <w:tcPr>
                  <w:tcW w:w="1660" w:type="dxa"/>
                  <w:tcBorders>
                    <w:top w:val="nil"/>
                    <w:left w:val="nil"/>
                    <w:bottom w:val="single" w:sz="4" w:space="0" w:color="auto"/>
                    <w:right w:val="single" w:sz="4" w:space="0" w:color="auto"/>
                  </w:tcBorders>
                  <w:shd w:val="clear" w:color="auto" w:fill="auto"/>
                  <w:noWrap/>
                  <w:vAlign w:val="center"/>
                  <w:hideMark/>
                </w:tcPr>
                <w:p w14:paraId="523412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4048590300.00</w:t>
                  </w:r>
                </w:p>
              </w:tc>
              <w:tc>
                <w:tcPr>
                  <w:tcW w:w="4833" w:type="dxa"/>
                  <w:tcBorders>
                    <w:top w:val="nil"/>
                    <w:left w:val="nil"/>
                    <w:bottom w:val="single" w:sz="4" w:space="0" w:color="auto"/>
                    <w:right w:val="single" w:sz="4" w:space="0" w:color="auto"/>
                  </w:tcBorders>
                  <w:shd w:val="clear" w:color="auto" w:fill="auto"/>
                  <w:vAlign w:val="bottom"/>
                  <w:hideMark/>
                </w:tcPr>
                <w:p w14:paraId="32BDB45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TAPON ADAPTADOR PARA SELLO DE HEPARINA CON MEMBRANA MULTIPUNCIONALBE CON SUPERFICIE PLANA LIBRE DE LATEX, DE PAREDES TRANSPARENTES Y CONEXION LUER LOCK,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32BC559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2CF9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E71FCB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2,076</w:t>
                  </w:r>
                </w:p>
              </w:tc>
            </w:tr>
            <w:tr w:rsidR="00BA429B" w:rsidRPr="00BA429B" w14:paraId="42AC487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CE414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515</w:t>
                  </w:r>
                </w:p>
              </w:tc>
              <w:tc>
                <w:tcPr>
                  <w:tcW w:w="1660" w:type="dxa"/>
                  <w:tcBorders>
                    <w:top w:val="nil"/>
                    <w:left w:val="nil"/>
                    <w:bottom w:val="single" w:sz="4" w:space="0" w:color="auto"/>
                    <w:right w:val="single" w:sz="4" w:space="0" w:color="auto"/>
                  </w:tcBorders>
                  <w:shd w:val="clear" w:color="auto" w:fill="auto"/>
                  <w:noWrap/>
                  <w:vAlign w:val="center"/>
                  <w:hideMark/>
                </w:tcPr>
                <w:p w14:paraId="6BAA0A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4049080304.00</w:t>
                  </w:r>
                </w:p>
              </w:tc>
              <w:tc>
                <w:tcPr>
                  <w:tcW w:w="4833" w:type="dxa"/>
                  <w:tcBorders>
                    <w:top w:val="nil"/>
                    <w:left w:val="nil"/>
                    <w:bottom w:val="single" w:sz="4" w:space="0" w:color="auto"/>
                    <w:right w:val="single" w:sz="4" w:space="0" w:color="auto"/>
                  </w:tcBorders>
                  <w:shd w:val="clear" w:color="auto" w:fill="auto"/>
                  <w:vAlign w:val="bottom"/>
                  <w:hideMark/>
                </w:tcPr>
                <w:p w14:paraId="75671FF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PREFORMADOS DE POLIURETANO C/GLOBO DE ELASTOMERO DE ALTO VOLUMEN Y BAJA RESISTENCIA CAL. 5.0                                                                                                                                                                                                                                                                                                                                                                                                                                                                                                                                                                                                                                                                                                                                                                                                                                                                                                                                                                                                                                                                                                                                                                                                                                                                                                                                                                                                                                                                                                                                                                                                                                                                                                                                                                                                                                                                                                                                                                               </w:t>
                  </w:r>
                </w:p>
              </w:tc>
              <w:tc>
                <w:tcPr>
                  <w:tcW w:w="1134" w:type="dxa"/>
                  <w:tcBorders>
                    <w:top w:val="nil"/>
                    <w:left w:val="nil"/>
                    <w:bottom w:val="single" w:sz="4" w:space="0" w:color="auto"/>
                    <w:right w:val="single" w:sz="4" w:space="0" w:color="auto"/>
                  </w:tcBorders>
                  <w:shd w:val="clear" w:color="auto" w:fill="auto"/>
                  <w:vAlign w:val="center"/>
                  <w:hideMark/>
                </w:tcPr>
                <w:p w14:paraId="104290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C010C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513D5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w:t>
                  </w:r>
                </w:p>
              </w:tc>
            </w:tr>
            <w:tr w:rsidR="00BA429B" w:rsidRPr="00BA429B" w14:paraId="5CAF2EE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65E1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516</w:t>
                  </w:r>
                </w:p>
              </w:tc>
              <w:tc>
                <w:tcPr>
                  <w:tcW w:w="1660" w:type="dxa"/>
                  <w:tcBorders>
                    <w:top w:val="nil"/>
                    <w:left w:val="nil"/>
                    <w:bottom w:val="single" w:sz="4" w:space="0" w:color="auto"/>
                    <w:right w:val="single" w:sz="4" w:space="0" w:color="auto"/>
                  </w:tcBorders>
                  <w:shd w:val="clear" w:color="auto" w:fill="auto"/>
                  <w:noWrap/>
                  <w:vAlign w:val="center"/>
                  <w:hideMark/>
                </w:tcPr>
                <w:p w14:paraId="6D8C33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4049080305.00</w:t>
                  </w:r>
                </w:p>
              </w:tc>
              <w:tc>
                <w:tcPr>
                  <w:tcW w:w="4833" w:type="dxa"/>
                  <w:tcBorders>
                    <w:top w:val="nil"/>
                    <w:left w:val="nil"/>
                    <w:bottom w:val="single" w:sz="4" w:space="0" w:color="auto"/>
                    <w:right w:val="single" w:sz="4" w:space="0" w:color="auto"/>
                  </w:tcBorders>
                  <w:shd w:val="clear" w:color="auto" w:fill="auto"/>
                  <w:vAlign w:val="bottom"/>
                  <w:hideMark/>
                </w:tcPr>
                <w:p w14:paraId="3695011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PREFORMADOS DE POLIURETANO C/GLOBO DE ELASTOMERO DE ALTO VOLUMEN Y BAJA RESISTENCIA CAL. 5.5                                                                                                                                                                                                                                                                                                                                                                                                                                                                                                                                                                                                                                                                                                                                                                                                                                                                                                                                                                                                                                                                                                                                                                                                                                                                                                                                                                                                                                                                                                                                                                                                                                                                                                                                                                                                                                                                                                                                                                               </w:t>
                  </w:r>
                </w:p>
              </w:tc>
              <w:tc>
                <w:tcPr>
                  <w:tcW w:w="1134" w:type="dxa"/>
                  <w:tcBorders>
                    <w:top w:val="nil"/>
                    <w:left w:val="nil"/>
                    <w:bottom w:val="single" w:sz="4" w:space="0" w:color="auto"/>
                    <w:right w:val="single" w:sz="4" w:space="0" w:color="auto"/>
                  </w:tcBorders>
                  <w:shd w:val="clear" w:color="auto" w:fill="auto"/>
                  <w:vAlign w:val="center"/>
                  <w:hideMark/>
                </w:tcPr>
                <w:p w14:paraId="0D57E0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4655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850BEA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3D91B7D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7A69D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517</w:t>
                  </w:r>
                </w:p>
              </w:tc>
              <w:tc>
                <w:tcPr>
                  <w:tcW w:w="1660" w:type="dxa"/>
                  <w:tcBorders>
                    <w:top w:val="nil"/>
                    <w:left w:val="nil"/>
                    <w:bottom w:val="single" w:sz="4" w:space="0" w:color="auto"/>
                    <w:right w:val="single" w:sz="4" w:space="0" w:color="auto"/>
                  </w:tcBorders>
                  <w:shd w:val="clear" w:color="auto" w:fill="auto"/>
                  <w:noWrap/>
                  <w:vAlign w:val="center"/>
                  <w:hideMark/>
                </w:tcPr>
                <w:p w14:paraId="5E07155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4049080306.00</w:t>
                  </w:r>
                </w:p>
              </w:tc>
              <w:tc>
                <w:tcPr>
                  <w:tcW w:w="4833" w:type="dxa"/>
                  <w:tcBorders>
                    <w:top w:val="nil"/>
                    <w:left w:val="nil"/>
                    <w:bottom w:val="single" w:sz="4" w:space="0" w:color="auto"/>
                    <w:right w:val="single" w:sz="4" w:space="0" w:color="auto"/>
                  </w:tcBorders>
                  <w:shd w:val="clear" w:color="auto" w:fill="auto"/>
                  <w:vAlign w:val="bottom"/>
                  <w:hideMark/>
                </w:tcPr>
                <w:p w14:paraId="50C9F00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PREFORMADOS DE POLIURETANO C/GLOBO DE ELASTOMERO DE ALTO VOLUMEN Y BAJA RESISTENCIA CAL. 6.0                                                                                                                                                                                                                                                                                                                                                                                                                                                                                                                                                                                                                                                                                                                                                                                                                                                                                                                                                                                                                                                                                                                                                                                                                                                                                                                                                                                                                                                                                                                                                                                                                                                                                                                                                                                                                                                                                                                                                                               </w:t>
                  </w:r>
                </w:p>
              </w:tc>
              <w:tc>
                <w:tcPr>
                  <w:tcW w:w="1134" w:type="dxa"/>
                  <w:tcBorders>
                    <w:top w:val="nil"/>
                    <w:left w:val="nil"/>
                    <w:bottom w:val="single" w:sz="4" w:space="0" w:color="auto"/>
                    <w:right w:val="single" w:sz="4" w:space="0" w:color="auto"/>
                  </w:tcBorders>
                  <w:shd w:val="clear" w:color="auto" w:fill="auto"/>
                  <w:vAlign w:val="center"/>
                  <w:hideMark/>
                </w:tcPr>
                <w:p w14:paraId="6E097B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CB4A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E08402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3C1938F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476C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518</w:t>
                  </w:r>
                </w:p>
              </w:tc>
              <w:tc>
                <w:tcPr>
                  <w:tcW w:w="1660" w:type="dxa"/>
                  <w:tcBorders>
                    <w:top w:val="nil"/>
                    <w:left w:val="nil"/>
                    <w:bottom w:val="single" w:sz="4" w:space="0" w:color="auto"/>
                    <w:right w:val="single" w:sz="4" w:space="0" w:color="auto"/>
                  </w:tcBorders>
                  <w:shd w:val="clear" w:color="auto" w:fill="auto"/>
                  <w:noWrap/>
                  <w:vAlign w:val="center"/>
                  <w:hideMark/>
                </w:tcPr>
                <w:p w14:paraId="41240F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4049500008.00</w:t>
                  </w:r>
                </w:p>
              </w:tc>
              <w:tc>
                <w:tcPr>
                  <w:tcW w:w="4833" w:type="dxa"/>
                  <w:tcBorders>
                    <w:top w:val="nil"/>
                    <w:left w:val="nil"/>
                    <w:bottom w:val="single" w:sz="4" w:space="0" w:color="auto"/>
                    <w:right w:val="single" w:sz="4" w:space="0" w:color="auto"/>
                  </w:tcBorders>
                  <w:shd w:val="clear" w:color="auto" w:fill="auto"/>
                  <w:vAlign w:val="bottom"/>
                  <w:hideMark/>
                </w:tcPr>
                <w:p w14:paraId="1F6B684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PINZA UMBILICAL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768CD9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93A9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D8D2B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2,744</w:t>
                  </w:r>
                </w:p>
              </w:tc>
            </w:tr>
            <w:tr w:rsidR="00BA429B" w:rsidRPr="00BA429B" w14:paraId="207C545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ABE8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519</w:t>
                  </w:r>
                </w:p>
              </w:tc>
              <w:tc>
                <w:tcPr>
                  <w:tcW w:w="1660" w:type="dxa"/>
                  <w:tcBorders>
                    <w:top w:val="nil"/>
                    <w:left w:val="nil"/>
                    <w:bottom w:val="single" w:sz="4" w:space="0" w:color="auto"/>
                    <w:right w:val="single" w:sz="4" w:space="0" w:color="auto"/>
                  </w:tcBorders>
                  <w:shd w:val="clear" w:color="auto" w:fill="auto"/>
                  <w:noWrap/>
                  <w:vAlign w:val="center"/>
                  <w:hideMark/>
                </w:tcPr>
                <w:p w14:paraId="14033E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4049500028.00</w:t>
                  </w:r>
                </w:p>
              </w:tc>
              <w:tc>
                <w:tcPr>
                  <w:tcW w:w="4833" w:type="dxa"/>
                  <w:tcBorders>
                    <w:top w:val="nil"/>
                    <w:left w:val="nil"/>
                    <w:bottom w:val="single" w:sz="4" w:space="0" w:color="auto"/>
                    <w:right w:val="single" w:sz="4" w:space="0" w:color="auto"/>
                  </w:tcBorders>
                  <w:shd w:val="clear" w:color="auto" w:fill="auto"/>
                  <w:vAlign w:val="bottom"/>
                  <w:hideMark/>
                </w:tcPr>
                <w:p w14:paraId="5B90296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TAPETE  ANTISEPTICO DESCONTAMINANTE                                                                                                                                                                                                                                                                                                                                                                                                                                                                                                                                                                                                                                                                                                                                                                                                                                                                                                                                                                                                                                                                                                                                                                                                                                                                                                                                                                                                                                                                                                                                                                                                                                                                                                                                                                                                                                                                                                                                                                                                                                             </w:t>
                  </w:r>
                </w:p>
              </w:tc>
              <w:tc>
                <w:tcPr>
                  <w:tcW w:w="1134" w:type="dxa"/>
                  <w:tcBorders>
                    <w:top w:val="nil"/>
                    <w:left w:val="nil"/>
                    <w:bottom w:val="single" w:sz="4" w:space="0" w:color="auto"/>
                    <w:right w:val="single" w:sz="4" w:space="0" w:color="auto"/>
                  </w:tcBorders>
                  <w:shd w:val="clear" w:color="auto" w:fill="auto"/>
                  <w:vAlign w:val="center"/>
                  <w:hideMark/>
                </w:tcPr>
                <w:p w14:paraId="44917BA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C41C6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257E1C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1E7A115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BCAC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520</w:t>
                  </w:r>
                </w:p>
              </w:tc>
              <w:tc>
                <w:tcPr>
                  <w:tcW w:w="1660" w:type="dxa"/>
                  <w:tcBorders>
                    <w:top w:val="nil"/>
                    <w:left w:val="nil"/>
                    <w:bottom w:val="single" w:sz="4" w:space="0" w:color="auto"/>
                    <w:right w:val="single" w:sz="4" w:space="0" w:color="auto"/>
                  </w:tcBorders>
                  <w:shd w:val="clear" w:color="auto" w:fill="auto"/>
                  <w:noWrap/>
                  <w:vAlign w:val="center"/>
                  <w:hideMark/>
                </w:tcPr>
                <w:p w14:paraId="4D3C3A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4049500029.00</w:t>
                  </w:r>
                </w:p>
              </w:tc>
              <w:tc>
                <w:tcPr>
                  <w:tcW w:w="4833" w:type="dxa"/>
                  <w:tcBorders>
                    <w:top w:val="nil"/>
                    <w:left w:val="nil"/>
                    <w:bottom w:val="single" w:sz="4" w:space="0" w:color="auto"/>
                    <w:right w:val="single" w:sz="4" w:space="0" w:color="auto"/>
                  </w:tcBorders>
                  <w:shd w:val="clear" w:color="auto" w:fill="auto"/>
                  <w:vAlign w:val="bottom"/>
                  <w:hideMark/>
                </w:tcPr>
                <w:p w14:paraId="1A9B8C3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PLACAS DESECHABLE PARA ELECTROCAUTERIO NEONATAL                                                                                                                                                                                                                                                                                                                                                                                                                                                                                                                                                                                                                                                                                                                                                                                                                                                                                                                                                                                                                                                                                                                                                                                                                                                                                                                                                                                                                                                                                                                                                                                                                                                                                                                                                                                                                                                                                                                                                                                                                                 </w:t>
                  </w:r>
                </w:p>
              </w:tc>
              <w:tc>
                <w:tcPr>
                  <w:tcW w:w="1134" w:type="dxa"/>
                  <w:tcBorders>
                    <w:top w:val="nil"/>
                    <w:left w:val="nil"/>
                    <w:bottom w:val="single" w:sz="4" w:space="0" w:color="auto"/>
                    <w:right w:val="single" w:sz="4" w:space="0" w:color="auto"/>
                  </w:tcBorders>
                  <w:shd w:val="clear" w:color="auto" w:fill="auto"/>
                  <w:vAlign w:val="center"/>
                  <w:hideMark/>
                </w:tcPr>
                <w:p w14:paraId="5C601C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2DD1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BB320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33</w:t>
                  </w:r>
                </w:p>
              </w:tc>
            </w:tr>
            <w:tr w:rsidR="00BA429B" w:rsidRPr="00BA429B" w14:paraId="21087D9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F789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521</w:t>
                  </w:r>
                </w:p>
              </w:tc>
              <w:tc>
                <w:tcPr>
                  <w:tcW w:w="1660" w:type="dxa"/>
                  <w:tcBorders>
                    <w:top w:val="nil"/>
                    <w:left w:val="nil"/>
                    <w:bottom w:val="single" w:sz="4" w:space="0" w:color="auto"/>
                    <w:right w:val="single" w:sz="4" w:space="0" w:color="auto"/>
                  </w:tcBorders>
                  <w:shd w:val="clear" w:color="auto" w:fill="auto"/>
                  <w:noWrap/>
                  <w:vAlign w:val="center"/>
                  <w:hideMark/>
                </w:tcPr>
                <w:p w14:paraId="72659F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4049500050.00</w:t>
                  </w:r>
                </w:p>
              </w:tc>
              <w:tc>
                <w:tcPr>
                  <w:tcW w:w="4833" w:type="dxa"/>
                  <w:tcBorders>
                    <w:top w:val="nil"/>
                    <w:left w:val="nil"/>
                    <w:bottom w:val="single" w:sz="4" w:space="0" w:color="auto"/>
                    <w:right w:val="single" w:sz="4" w:space="0" w:color="auto"/>
                  </w:tcBorders>
                  <w:shd w:val="clear" w:color="auto" w:fill="auto"/>
                  <w:vAlign w:val="bottom"/>
                  <w:hideMark/>
                </w:tcPr>
                <w:p w14:paraId="3FB3153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LAPIZ PARA ELECTROCAUTERIO                                                                                                                                                                                                                                                                                                                                                                                                                                                                                                                                                                                                                                                                                                                                                                                                                                                                                                                                                                                                                                                                                                                                                                                                                                                                                                                                                                                                                                                                                                                                                                                                                                                                                                                                                                                                                                                                                                                                                                                                                                                      </w:t>
                  </w:r>
                </w:p>
              </w:tc>
              <w:tc>
                <w:tcPr>
                  <w:tcW w:w="1134" w:type="dxa"/>
                  <w:tcBorders>
                    <w:top w:val="nil"/>
                    <w:left w:val="nil"/>
                    <w:bottom w:val="single" w:sz="4" w:space="0" w:color="auto"/>
                    <w:right w:val="single" w:sz="4" w:space="0" w:color="auto"/>
                  </w:tcBorders>
                  <w:shd w:val="clear" w:color="auto" w:fill="auto"/>
                  <w:vAlign w:val="center"/>
                  <w:hideMark/>
                </w:tcPr>
                <w:p w14:paraId="5440B0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D029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CD2E0D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2,122</w:t>
                  </w:r>
                </w:p>
              </w:tc>
            </w:tr>
            <w:tr w:rsidR="00BA429B" w:rsidRPr="00BA429B" w14:paraId="5848E75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C5AE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522</w:t>
                  </w:r>
                </w:p>
              </w:tc>
              <w:tc>
                <w:tcPr>
                  <w:tcW w:w="1660" w:type="dxa"/>
                  <w:tcBorders>
                    <w:top w:val="nil"/>
                    <w:left w:val="nil"/>
                    <w:bottom w:val="single" w:sz="4" w:space="0" w:color="auto"/>
                    <w:right w:val="single" w:sz="4" w:space="0" w:color="auto"/>
                  </w:tcBorders>
                  <w:shd w:val="clear" w:color="auto" w:fill="auto"/>
                  <w:noWrap/>
                  <w:vAlign w:val="center"/>
                  <w:hideMark/>
                </w:tcPr>
                <w:p w14:paraId="03C5CAF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4049500304.00</w:t>
                  </w:r>
                </w:p>
              </w:tc>
              <w:tc>
                <w:tcPr>
                  <w:tcW w:w="4833" w:type="dxa"/>
                  <w:tcBorders>
                    <w:top w:val="nil"/>
                    <w:left w:val="nil"/>
                    <w:bottom w:val="single" w:sz="4" w:space="0" w:color="auto"/>
                    <w:right w:val="single" w:sz="4" w:space="0" w:color="auto"/>
                  </w:tcBorders>
                  <w:shd w:val="clear" w:color="auto" w:fill="auto"/>
                  <w:vAlign w:val="bottom"/>
                  <w:hideMark/>
                </w:tcPr>
                <w:p w14:paraId="560714C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NEBULIZADOR MICRO MIST CON PIEZA T BOQUILLA, TUBO PARA OXIGENO DE 7 PIES, CON CONECTOR UNIVERSAL. RECIPIENTE GCC A PRUEBA DE DERRAMES CON TAPA ROSCA, DESEMPENO EN ANGULOS HASTA DE 90.                                                                                                                                                                                                                                                                                                                                                                                                                                                                                                                                                                                                                                                                                                                                                                                                                                                                                                                                                                                                                                                                                                                                                                                                                                                                                                                                                                                                                                                                                                                                                                                                                                                                                                                                                                                                                                                                                         </w:t>
                  </w:r>
                </w:p>
              </w:tc>
              <w:tc>
                <w:tcPr>
                  <w:tcW w:w="1134" w:type="dxa"/>
                  <w:tcBorders>
                    <w:top w:val="nil"/>
                    <w:left w:val="nil"/>
                    <w:bottom w:val="single" w:sz="4" w:space="0" w:color="auto"/>
                    <w:right w:val="single" w:sz="4" w:space="0" w:color="auto"/>
                  </w:tcBorders>
                  <w:shd w:val="clear" w:color="auto" w:fill="auto"/>
                  <w:vAlign w:val="center"/>
                  <w:hideMark/>
                </w:tcPr>
                <w:p w14:paraId="68B419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41AC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8520D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1F3CB8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DFC0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523</w:t>
                  </w:r>
                </w:p>
              </w:tc>
              <w:tc>
                <w:tcPr>
                  <w:tcW w:w="1660" w:type="dxa"/>
                  <w:tcBorders>
                    <w:top w:val="nil"/>
                    <w:left w:val="nil"/>
                    <w:bottom w:val="single" w:sz="4" w:space="0" w:color="auto"/>
                    <w:right w:val="single" w:sz="4" w:space="0" w:color="auto"/>
                  </w:tcBorders>
                  <w:shd w:val="clear" w:color="auto" w:fill="auto"/>
                  <w:noWrap/>
                  <w:vAlign w:val="center"/>
                  <w:hideMark/>
                </w:tcPr>
                <w:p w14:paraId="45E0758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4049500315.00</w:t>
                  </w:r>
                </w:p>
              </w:tc>
              <w:tc>
                <w:tcPr>
                  <w:tcW w:w="4833" w:type="dxa"/>
                  <w:tcBorders>
                    <w:top w:val="nil"/>
                    <w:left w:val="nil"/>
                    <w:bottom w:val="single" w:sz="4" w:space="0" w:color="auto"/>
                    <w:right w:val="single" w:sz="4" w:space="0" w:color="auto"/>
                  </w:tcBorders>
                  <w:shd w:val="clear" w:color="auto" w:fill="auto"/>
                  <w:vAlign w:val="bottom"/>
                  <w:hideMark/>
                </w:tcPr>
                <w:p w14:paraId="4F09A11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MICRONEBULIZADOR DESECHABLE INCLUYE LINEA, MASCARILLA Y CARTUCHO                                                                                                                                                                                                                                                                                                                                                                                                                                                                                                                                                                                                                                                                                                                                                                                                                                                                                                                                                                                                                                                                                                                                                                                                                                                                                                                                                                                                                                                                                                                                                                                                                                                                                                                                                                                                                                                                                                                                                                                                                </w:t>
                  </w:r>
                </w:p>
              </w:tc>
              <w:tc>
                <w:tcPr>
                  <w:tcW w:w="1134" w:type="dxa"/>
                  <w:tcBorders>
                    <w:top w:val="nil"/>
                    <w:left w:val="nil"/>
                    <w:bottom w:val="single" w:sz="4" w:space="0" w:color="auto"/>
                    <w:right w:val="single" w:sz="4" w:space="0" w:color="auto"/>
                  </w:tcBorders>
                  <w:shd w:val="clear" w:color="auto" w:fill="auto"/>
                  <w:vAlign w:val="center"/>
                  <w:hideMark/>
                </w:tcPr>
                <w:p w14:paraId="3F76FD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E320E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72B76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2,304</w:t>
                  </w:r>
                </w:p>
              </w:tc>
            </w:tr>
            <w:tr w:rsidR="00BA429B" w:rsidRPr="00BA429B" w14:paraId="30ADE8A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D4E3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524</w:t>
                  </w:r>
                </w:p>
              </w:tc>
              <w:tc>
                <w:tcPr>
                  <w:tcW w:w="1660" w:type="dxa"/>
                  <w:tcBorders>
                    <w:top w:val="nil"/>
                    <w:left w:val="nil"/>
                    <w:bottom w:val="single" w:sz="4" w:space="0" w:color="auto"/>
                    <w:right w:val="single" w:sz="4" w:space="0" w:color="auto"/>
                  </w:tcBorders>
                  <w:shd w:val="clear" w:color="auto" w:fill="auto"/>
                  <w:noWrap/>
                  <w:vAlign w:val="center"/>
                  <w:hideMark/>
                </w:tcPr>
                <w:p w14:paraId="421FC2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4049500323.00</w:t>
                  </w:r>
                </w:p>
              </w:tc>
              <w:tc>
                <w:tcPr>
                  <w:tcW w:w="4833" w:type="dxa"/>
                  <w:tcBorders>
                    <w:top w:val="nil"/>
                    <w:left w:val="nil"/>
                    <w:bottom w:val="single" w:sz="4" w:space="0" w:color="auto"/>
                    <w:right w:val="single" w:sz="4" w:space="0" w:color="auto"/>
                  </w:tcBorders>
                  <w:shd w:val="clear" w:color="auto" w:fill="auto"/>
                  <w:vAlign w:val="bottom"/>
                  <w:hideMark/>
                </w:tcPr>
                <w:p w14:paraId="576FF34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CARTUCHO PARA NEBULIZADOR                                                                                                                                                                                                                                                                                                                                                                                                                                                                                                                                                                                                                                                                                                                                                                                                                                                                                                                                                                                                                                                                                                                                                                                                                                                                                                                                                                                                                                                                                                                                                                                                                                                                                                                                                                                                                                                                                                                                                                                                                                                       </w:t>
                  </w:r>
                </w:p>
              </w:tc>
              <w:tc>
                <w:tcPr>
                  <w:tcW w:w="1134" w:type="dxa"/>
                  <w:tcBorders>
                    <w:top w:val="nil"/>
                    <w:left w:val="nil"/>
                    <w:bottom w:val="single" w:sz="4" w:space="0" w:color="auto"/>
                    <w:right w:val="single" w:sz="4" w:space="0" w:color="auto"/>
                  </w:tcBorders>
                  <w:shd w:val="clear" w:color="auto" w:fill="auto"/>
                  <w:vAlign w:val="center"/>
                  <w:hideMark/>
                </w:tcPr>
                <w:p w14:paraId="7CD5AD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6B5AB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D83B47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714BDB2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C24E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525</w:t>
                  </w:r>
                </w:p>
              </w:tc>
              <w:tc>
                <w:tcPr>
                  <w:tcW w:w="1660" w:type="dxa"/>
                  <w:tcBorders>
                    <w:top w:val="nil"/>
                    <w:left w:val="nil"/>
                    <w:bottom w:val="single" w:sz="4" w:space="0" w:color="auto"/>
                    <w:right w:val="single" w:sz="4" w:space="0" w:color="auto"/>
                  </w:tcBorders>
                  <w:shd w:val="clear" w:color="auto" w:fill="auto"/>
                  <w:noWrap/>
                  <w:vAlign w:val="center"/>
                  <w:hideMark/>
                </w:tcPr>
                <w:p w14:paraId="2B434D7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4049500326.00</w:t>
                  </w:r>
                </w:p>
              </w:tc>
              <w:tc>
                <w:tcPr>
                  <w:tcW w:w="4833" w:type="dxa"/>
                  <w:tcBorders>
                    <w:top w:val="nil"/>
                    <w:left w:val="nil"/>
                    <w:bottom w:val="single" w:sz="4" w:space="0" w:color="auto"/>
                    <w:right w:val="single" w:sz="4" w:space="0" w:color="auto"/>
                  </w:tcBorders>
                  <w:shd w:val="clear" w:color="auto" w:fill="auto"/>
                  <w:vAlign w:val="bottom"/>
                  <w:hideMark/>
                </w:tcPr>
                <w:p w14:paraId="5000D35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PLACA PARA ELECTROCAUTERIO DESECHABLE ADULTO                                                                                                                                                                                                                                                                                                                                                                                                                                                                                                                                                                                                                                                                                                                                                                                                                                                                                                                                                                                                                                                                                                                                                                                                                                                                                                                                                                                                                                                                                                                                                                                                                                                                                                                                                                                                                                                                                                                                                                                                                                    </w:t>
                  </w:r>
                </w:p>
              </w:tc>
              <w:tc>
                <w:tcPr>
                  <w:tcW w:w="1134" w:type="dxa"/>
                  <w:tcBorders>
                    <w:top w:val="nil"/>
                    <w:left w:val="nil"/>
                    <w:bottom w:val="single" w:sz="4" w:space="0" w:color="auto"/>
                    <w:right w:val="single" w:sz="4" w:space="0" w:color="auto"/>
                  </w:tcBorders>
                  <w:shd w:val="clear" w:color="auto" w:fill="auto"/>
                  <w:vAlign w:val="center"/>
                  <w:hideMark/>
                </w:tcPr>
                <w:p w14:paraId="4AB847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A2DC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4EADDC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703</w:t>
                  </w:r>
                </w:p>
              </w:tc>
            </w:tr>
            <w:tr w:rsidR="00BA429B" w:rsidRPr="00BA429B" w14:paraId="3332842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239E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526</w:t>
                  </w:r>
                </w:p>
              </w:tc>
              <w:tc>
                <w:tcPr>
                  <w:tcW w:w="1660" w:type="dxa"/>
                  <w:tcBorders>
                    <w:top w:val="nil"/>
                    <w:left w:val="nil"/>
                    <w:bottom w:val="single" w:sz="4" w:space="0" w:color="auto"/>
                    <w:right w:val="single" w:sz="4" w:space="0" w:color="auto"/>
                  </w:tcBorders>
                  <w:shd w:val="clear" w:color="auto" w:fill="auto"/>
                  <w:noWrap/>
                  <w:vAlign w:val="center"/>
                  <w:hideMark/>
                </w:tcPr>
                <w:p w14:paraId="1F73DA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4049500327.00</w:t>
                  </w:r>
                </w:p>
              </w:tc>
              <w:tc>
                <w:tcPr>
                  <w:tcW w:w="4833" w:type="dxa"/>
                  <w:tcBorders>
                    <w:top w:val="nil"/>
                    <w:left w:val="nil"/>
                    <w:bottom w:val="single" w:sz="4" w:space="0" w:color="auto"/>
                    <w:right w:val="single" w:sz="4" w:space="0" w:color="auto"/>
                  </w:tcBorders>
                  <w:shd w:val="clear" w:color="auto" w:fill="auto"/>
                  <w:vAlign w:val="bottom"/>
                  <w:hideMark/>
                </w:tcPr>
                <w:p w14:paraId="3A9FAD8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VIDEL DE PLASTICO                                                                                                                                                                                                                                                                                                                                                                                                                                                                                                                                                                                                                                                                                                                                                                                                                                                                                                                                                                                                                                                                                                                                                                                                                                                                                                                                                                                                                                                                                                                                                                                                                                                                                                                                                                                                                                                                                                                                                                                                                                                               </w:t>
                  </w:r>
                </w:p>
              </w:tc>
              <w:tc>
                <w:tcPr>
                  <w:tcW w:w="1134" w:type="dxa"/>
                  <w:tcBorders>
                    <w:top w:val="nil"/>
                    <w:left w:val="nil"/>
                    <w:bottom w:val="single" w:sz="4" w:space="0" w:color="auto"/>
                    <w:right w:val="single" w:sz="4" w:space="0" w:color="auto"/>
                  </w:tcBorders>
                  <w:shd w:val="clear" w:color="auto" w:fill="auto"/>
                  <w:vAlign w:val="center"/>
                  <w:hideMark/>
                </w:tcPr>
                <w:p w14:paraId="1AD096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F255FD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DA0D0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44</w:t>
                  </w:r>
                </w:p>
              </w:tc>
            </w:tr>
            <w:tr w:rsidR="00BA429B" w:rsidRPr="00BA429B" w14:paraId="200C4B8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405D3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527</w:t>
                  </w:r>
                </w:p>
              </w:tc>
              <w:tc>
                <w:tcPr>
                  <w:tcW w:w="1660" w:type="dxa"/>
                  <w:tcBorders>
                    <w:top w:val="nil"/>
                    <w:left w:val="nil"/>
                    <w:bottom w:val="single" w:sz="4" w:space="0" w:color="auto"/>
                    <w:right w:val="single" w:sz="4" w:space="0" w:color="auto"/>
                  </w:tcBorders>
                  <w:shd w:val="clear" w:color="auto" w:fill="auto"/>
                  <w:noWrap/>
                  <w:vAlign w:val="center"/>
                  <w:hideMark/>
                </w:tcPr>
                <w:p w14:paraId="5E84E4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4049500353.00</w:t>
                  </w:r>
                </w:p>
              </w:tc>
              <w:tc>
                <w:tcPr>
                  <w:tcW w:w="4833" w:type="dxa"/>
                  <w:tcBorders>
                    <w:top w:val="nil"/>
                    <w:left w:val="nil"/>
                    <w:bottom w:val="single" w:sz="4" w:space="0" w:color="auto"/>
                    <w:right w:val="single" w:sz="4" w:space="0" w:color="auto"/>
                  </w:tcBorders>
                  <w:shd w:val="clear" w:color="auto" w:fill="auto"/>
                  <w:vAlign w:val="bottom"/>
                  <w:hideMark/>
                </w:tcPr>
                <w:p w14:paraId="2B3F2EE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ESPEJO VAGINAL CHICO DESECHABLE                                                                                                                                                                                                                                                                                                                                                                                                                                                                                                                                                                                                                                                                                                                                                                                                                                                                                                                                                                                                                                                                                                                                                                                                                                                                                                                                                                                                                                                                                                                                                                                                                                                                                                                                                                                                                                                                                                                                                                                                                                                 </w:t>
                  </w:r>
                </w:p>
              </w:tc>
              <w:tc>
                <w:tcPr>
                  <w:tcW w:w="1134" w:type="dxa"/>
                  <w:tcBorders>
                    <w:top w:val="nil"/>
                    <w:left w:val="nil"/>
                    <w:bottom w:val="single" w:sz="4" w:space="0" w:color="auto"/>
                    <w:right w:val="single" w:sz="4" w:space="0" w:color="auto"/>
                  </w:tcBorders>
                  <w:shd w:val="clear" w:color="auto" w:fill="auto"/>
                  <w:vAlign w:val="center"/>
                  <w:hideMark/>
                </w:tcPr>
                <w:p w14:paraId="31F778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E09BB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CC1C0C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386</w:t>
                  </w:r>
                </w:p>
              </w:tc>
            </w:tr>
            <w:tr w:rsidR="00BA429B" w:rsidRPr="00BA429B" w14:paraId="328A966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B998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528</w:t>
                  </w:r>
                </w:p>
              </w:tc>
              <w:tc>
                <w:tcPr>
                  <w:tcW w:w="1660" w:type="dxa"/>
                  <w:tcBorders>
                    <w:top w:val="nil"/>
                    <w:left w:val="nil"/>
                    <w:bottom w:val="single" w:sz="4" w:space="0" w:color="auto"/>
                    <w:right w:val="single" w:sz="4" w:space="0" w:color="auto"/>
                  </w:tcBorders>
                  <w:shd w:val="clear" w:color="auto" w:fill="auto"/>
                  <w:noWrap/>
                  <w:vAlign w:val="center"/>
                  <w:hideMark/>
                </w:tcPr>
                <w:p w14:paraId="75103A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4049500371.00</w:t>
                  </w:r>
                </w:p>
              </w:tc>
              <w:tc>
                <w:tcPr>
                  <w:tcW w:w="4833" w:type="dxa"/>
                  <w:tcBorders>
                    <w:top w:val="nil"/>
                    <w:left w:val="nil"/>
                    <w:bottom w:val="single" w:sz="4" w:space="0" w:color="auto"/>
                    <w:right w:val="single" w:sz="4" w:space="0" w:color="auto"/>
                  </w:tcBorders>
                  <w:shd w:val="clear" w:color="auto" w:fill="auto"/>
                  <w:vAlign w:val="bottom"/>
                  <w:hideMark/>
                </w:tcPr>
                <w:p w14:paraId="0AAA1B3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FERULA DE ACRILICO Y VELCRO PARA BRAZO DERECHO                                                                                                                                                                                                                                                                                                                                                                                                                                                                                                                                                                                                                                                                                                                                                                                                                                                                                                                                                                                                                                                                                                                                                                                                                                                                                                                                                                                                                                                                                                                                                                                                                                                                                                                                                                                                                                                                                                                                                                                                                                  </w:t>
                  </w:r>
                </w:p>
              </w:tc>
              <w:tc>
                <w:tcPr>
                  <w:tcW w:w="1134" w:type="dxa"/>
                  <w:tcBorders>
                    <w:top w:val="nil"/>
                    <w:left w:val="nil"/>
                    <w:bottom w:val="single" w:sz="4" w:space="0" w:color="auto"/>
                    <w:right w:val="single" w:sz="4" w:space="0" w:color="auto"/>
                  </w:tcBorders>
                  <w:shd w:val="clear" w:color="auto" w:fill="auto"/>
                  <w:vAlign w:val="center"/>
                  <w:hideMark/>
                </w:tcPr>
                <w:p w14:paraId="3AE2A3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974CE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E6CE49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222AFF6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B8B8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529</w:t>
                  </w:r>
                </w:p>
              </w:tc>
              <w:tc>
                <w:tcPr>
                  <w:tcW w:w="1660" w:type="dxa"/>
                  <w:tcBorders>
                    <w:top w:val="nil"/>
                    <w:left w:val="nil"/>
                    <w:bottom w:val="single" w:sz="4" w:space="0" w:color="auto"/>
                    <w:right w:val="single" w:sz="4" w:space="0" w:color="auto"/>
                  </w:tcBorders>
                  <w:shd w:val="clear" w:color="auto" w:fill="auto"/>
                  <w:noWrap/>
                  <w:vAlign w:val="center"/>
                  <w:hideMark/>
                </w:tcPr>
                <w:p w14:paraId="0E8D9A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4049500378.00</w:t>
                  </w:r>
                </w:p>
              </w:tc>
              <w:tc>
                <w:tcPr>
                  <w:tcW w:w="4833" w:type="dxa"/>
                  <w:tcBorders>
                    <w:top w:val="nil"/>
                    <w:left w:val="nil"/>
                    <w:bottom w:val="single" w:sz="4" w:space="0" w:color="auto"/>
                    <w:right w:val="single" w:sz="4" w:space="0" w:color="auto"/>
                  </w:tcBorders>
                  <w:shd w:val="clear" w:color="auto" w:fill="auto"/>
                  <w:vAlign w:val="bottom"/>
                  <w:hideMark/>
                </w:tcPr>
                <w:p w14:paraId="6959A71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MANGO PARA LARINGOSCOPIO ESTANDAR                                                                                                                                                                                                                                                                                                                                                                                                                                                                                                                                                                                                                                                                                                                                                                                                                                                                                                                                                                                                                                                                                                                                                                                                                                                                                                                                                                                                                                                                                                                                                                                                                                                                                                                                                                                                                                                                                                                                                                                                                                               </w:t>
                  </w:r>
                </w:p>
              </w:tc>
              <w:tc>
                <w:tcPr>
                  <w:tcW w:w="1134" w:type="dxa"/>
                  <w:tcBorders>
                    <w:top w:val="nil"/>
                    <w:left w:val="nil"/>
                    <w:bottom w:val="single" w:sz="4" w:space="0" w:color="auto"/>
                    <w:right w:val="single" w:sz="4" w:space="0" w:color="auto"/>
                  </w:tcBorders>
                  <w:shd w:val="clear" w:color="auto" w:fill="auto"/>
                  <w:vAlign w:val="center"/>
                  <w:hideMark/>
                </w:tcPr>
                <w:p w14:paraId="2F6D482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75A5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51AB7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6C3EA8F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957EE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530</w:t>
                  </w:r>
                </w:p>
              </w:tc>
              <w:tc>
                <w:tcPr>
                  <w:tcW w:w="1660" w:type="dxa"/>
                  <w:tcBorders>
                    <w:top w:val="nil"/>
                    <w:left w:val="nil"/>
                    <w:bottom w:val="single" w:sz="4" w:space="0" w:color="auto"/>
                    <w:right w:val="single" w:sz="4" w:space="0" w:color="auto"/>
                  </w:tcBorders>
                  <w:shd w:val="clear" w:color="auto" w:fill="auto"/>
                  <w:noWrap/>
                  <w:vAlign w:val="center"/>
                  <w:hideMark/>
                </w:tcPr>
                <w:p w14:paraId="1031D4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5040400186.00</w:t>
                  </w:r>
                </w:p>
              </w:tc>
              <w:tc>
                <w:tcPr>
                  <w:tcW w:w="4833" w:type="dxa"/>
                  <w:tcBorders>
                    <w:top w:val="nil"/>
                    <w:left w:val="nil"/>
                    <w:bottom w:val="single" w:sz="4" w:space="0" w:color="auto"/>
                    <w:right w:val="single" w:sz="4" w:space="0" w:color="auto"/>
                  </w:tcBorders>
                  <w:shd w:val="clear" w:color="auto" w:fill="auto"/>
                  <w:vAlign w:val="bottom"/>
                  <w:hideMark/>
                </w:tcPr>
                <w:p w14:paraId="62B442B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RAQUIANESTESIA O BLOQUEO SUBARACNOIDEO DE ACERO INOXIDABLE, CON BOTON INDICADOR DE ORIENTACION DE BISEL CON FILO Y CONECTOR LUER LOCK HEMBRA TRANSLUCIDO, ESTERIL Y DESECHABLE, PUNTA QUINCKE LONGITUD 0.42MM A 88MM CALIBRE 25G                                                                                                                                                                                                                                                                                                                                                                                                                                                                                                                                                                                                                                                                                                                                                                                                                                                                                                                                                                                                                                                                                                                                                                                                                                                                                                                                                                                                                                                                                                                                                                                                                                                                                                                                                                                                                                     </w:t>
                  </w:r>
                </w:p>
              </w:tc>
              <w:tc>
                <w:tcPr>
                  <w:tcW w:w="1134" w:type="dxa"/>
                  <w:tcBorders>
                    <w:top w:val="nil"/>
                    <w:left w:val="nil"/>
                    <w:bottom w:val="single" w:sz="4" w:space="0" w:color="auto"/>
                    <w:right w:val="single" w:sz="4" w:space="0" w:color="auto"/>
                  </w:tcBorders>
                  <w:shd w:val="clear" w:color="auto" w:fill="auto"/>
                  <w:vAlign w:val="center"/>
                  <w:hideMark/>
                </w:tcPr>
                <w:p w14:paraId="387085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FC623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7F549E0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F4FD9C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E4D7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531</w:t>
                  </w:r>
                </w:p>
              </w:tc>
              <w:tc>
                <w:tcPr>
                  <w:tcW w:w="1660" w:type="dxa"/>
                  <w:tcBorders>
                    <w:top w:val="nil"/>
                    <w:left w:val="nil"/>
                    <w:bottom w:val="single" w:sz="4" w:space="0" w:color="auto"/>
                    <w:right w:val="single" w:sz="4" w:space="0" w:color="auto"/>
                  </w:tcBorders>
                  <w:shd w:val="clear" w:color="auto" w:fill="auto"/>
                  <w:noWrap/>
                  <w:vAlign w:val="center"/>
                  <w:hideMark/>
                </w:tcPr>
                <w:p w14:paraId="782B7C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5040400205.00</w:t>
                  </w:r>
                </w:p>
              </w:tc>
              <w:tc>
                <w:tcPr>
                  <w:tcW w:w="4833" w:type="dxa"/>
                  <w:tcBorders>
                    <w:top w:val="nil"/>
                    <w:left w:val="nil"/>
                    <w:bottom w:val="single" w:sz="4" w:space="0" w:color="auto"/>
                    <w:right w:val="single" w:sz="4" w:space="0" w:color="auto"/>
                  </w:tcBorders>
                  <w:shd w:val="clear" w:color="auto" w:fill="auto"/>
                  <w:vAlign w:val="bottom"/>
                  <w:hideMark/>
                </w:tcPr>
                <w:p w14:paraId="3744B2E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HIPODERMICA DESECHABLE 23 G. X 25 MM.                                                                                                                                                                                                                                                                                                                                                                                                                                                                                                                                                                                                                                                                                                                                                                                                                                                                                                                                                                                                                                                                                                                                                                                                                                                                                                                                                                                                                                                                                                                                                                                                                                                                                                                                                                                                                                                                                                                                                                                                                                     </w:t>
                  </w:r>
                </w:p>
              </w:tc>
              <w:tc>
                <w:tcPr>
                  <w:tcW w:w="1134" w:type="dxa"/>
                  <w:tcBorders>
                    <w:top w:val="nil"/>
                    <w:left w:val="nil"/>
                    <w:bottom w:val="single" w:sz="4" w:space="0" w:color="auto"/>
                    <w:right w:val="single" w:sz="4" w:space="0" w:color="auto"/>
                  </w:tcBorders>
                  <w:shd w:val="clear" w:color="auto" w:fill="auto"/>
                  <w:vAlign w:val="center"/>
                  <w:hideMark/>
                </w:tcPr>
                <w:p w14:paraId="61914B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055F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F2C3DE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B1388B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6281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532</w:t>
                  </w:r>
                </w:p>
              </w:tc>
              <w:tc>
                <w:tcPr>
                  <w:tcW w:w="1660" w:type="dxa"/>
                  <w:tcBorders>
                    <w:top w:val="nil"/>
                    <w:left w:val="nil"/>
                    <w:bottom w:val="single" w:sz="4" w:space="0" w:color="auto"/>
                    <w:right w:val="single" w:sz="4" w:space="0" w:color="auto"/>
                  </w:tcBorders>
                  <w:shd w:val="clear" w:color="auto" w:fill="auto"/>
                  <w:noWrap/>
                  <w:vAlign w:val="center"/>
                  <w:hideMark/>
                </w:tcPr>
                <w:p w14:paraId="0F17C6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5040400221.00</w:t>
                  </w:r>
                </w:p>
              </w:tc>
              <w:tc>
                <w:tcPr>
                  <w:tcW w:w="4833" w:type="dxa"/>
                  <w:tcBorders>
                    <w:top w:val="nil"/>
                    <w:left w:val="nil"/>
                    <w:bottom w:val="single" w:sz="4" w:space="0" w:color="auto"/>
                    <w:right w:val="single" w:sz="4" w:space="0" w:color="auto"/>
                  </w:tcBorders>
                  <w:shd w:val="clear" w:color="auto" w:fill="auto"/>
                  <w:vAlign w:val="bottom"/>
                  <w:hideMark/>
                </w:tcPr>
                <w:p w14:paraId="1E16399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27G                                                                                                                                                                                                                                                                                                                                                                                                                                                                                                                                                                                                                                                                                                                                                                                                                                                                                                                                                                                                                                                                                                                                                                                                                                                                                                                                                                                                                                                                                                                                                                                                                                                                                                                                                                                                                               </w:t>
                  </w:r>
                </w:p>
              </w:tc>
              <w:tc>
                <w:tcPr>
                  <w:tcW w:w="1134" w:type="dxa"/>
                  <w:tcBorders>
                    <w:top w:val="nil"/>
                    <w:left w:val="nil"/>
                    <w:bottom w:val="single" w:sz="4" w:space="0" w:color="auto"/>
                    <w:right w:val="single" w:sz="4" w:space="0" w:color="auto"/>
                  </w:tcBorders>
                  <w:shd w:val="clear" w:color="auto" w:fill="auto"/>
                  <w:vAlign w:val="center"/>
                  <w:hideMark/>
                </w:tcPr>
                <w:p w14:paraId="55AB3CC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47749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151681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230</w:t>
                  </w:r>
                </w:p>
              </w:tc>
            </w:tr>
            <w:tr w:rsidR="00BA429B" w:rsidRPr="00BA429B" w14:paraId="5959E5D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706A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533</w:t>
                  </w:r>
                </w:p>
              </w:tc>
              <w:tc>
                <w:tcPr>
                  <w:tcW w:w="1660" w:type="dxa"/>
                  <w:tcBorders>
                    <w:top w:val="nil"/>
                    <w:left w:val="nil"/>
                    <w:bottom w:val="single" w:sz="4" w:space="0" w:color="auto"/>
                    <w:right w:val="single" w:sz="4" w:space="0" w:color="auto"/>
                  </w:tcBorders>
                  <w:shd w:val="clear" w:color="auto" w:fill="auto"/>
                  <w:noWrap/>
                  <w:vAlign w:val="center"/>
                  <w:hideMark/>
                </w:tcPr>
                <w:p w14:paraId="5EBB86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5040660061.00</w:t>
                  </w:r>
                </w:p>
              </w:tc>
              <w:tc>
                <w:tcPr>
                  <w:tcW w:w="4833" w:type="dxa"/>
                  <w:tcBorders>
                    <w:top w:val="nil"/>
                    <w:left w:val="nil"/>
                    <w:bottom w:val="single" w:sz="4" w:space="0" w:color="auto"/>
                    <w:right w:val="single" w:sz="4" w:space="0" w:color="auto"/>
                  </w:tcBorders>
                  <w:shd w:val="clear" w:color="auto" w:fill="auto"/>
                  <w:vAlign w:val="bottom"/>
                  <w:hideMark/>
                </w:tcPr>
                <w:p w14:paraId="5B17BBB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LIMPIADOR Y DESINFECTANTE ANTIMICROBIANO EN FORMA CONCENTRADA, PRESENTACION 5LTS                                                                                                                                                                                                                                                                                                                                                                                                                                                                                                                                                                                                                                                                                                                                                                                                                                                                                                                                                                                                                                                                                                                                                                                                                                                                                                                                                                                                                                                                                                                                                                                                                                                                                                                                                                                                                                                                                                                                                                                                </w:t>
                  </w:r>
                </w:p>
              </w:tc>
              <w:tc>
                <w:tcPr>
                  <w:tcW w:w="1134" w:type="dxa"/>
                  <w:tcBorders>
                    <w:top w:val="nil"/>
                    <w:left w:val="nil"/>
                    <w:bottom w:val="single" w:sz="4" w:space="0" w:color="auto"/>
                    <w:right w:val="single" w:sz="4" w:space="0" w:color="auto"/>
                  </w:tcBorders>
                  <w:shd w:val="clear" w:color="auto" w:fill="auto"/>
                  <w:vAlign w:val="center"/>
                  <w:hideMark/>
                </w:tcPr>
                <w:p w14:paraId="388A86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 DE 5LTS</w:t>
                  </w:r>
                </w:p>
              </w:tc>
              <w:tc>
                <w:tcPr>
                  <w:tcW w:w="1276" w:type="dxa"/>
                  <w:tcBorders>
                    <w:top w:val="nil"/>
                    <w:left w:val="nil"/>
                    <w:bottom w:val="single" w:sz="4" w:space="0" w:color="auto"/>
                    <w:right w:val="single" w:sz="4" w:space="0" w:color="auto"/>
                  </w:tcBorders>
                  <w:shd w:val="clear" w:color="auto" w:fill="auto"/>
                  <w:noWrap/>
                  <w:vAlign w:val="center"/>
                  <w:hideMark/>
                </w:tcPr>
                <w:p w14:paraId="354B17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CBEA8A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07022B1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D33F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534</w:t>
                  </w:r>
                </w:p>
              </w:tc>
              <w:tc>
                <w:tcPr>
                  <w:tcW w:w="1660" w:type="dxa"/>
                  <w:tcBorders>
                    <w:top w:val="nil"/>
                    <w:left w:val="nil"/>
                    <w:bottom w:val="single" w:sz="4" w:space="0" w:color="auto"/>
                    <w:right w:val="single" w:sz="4" w:space="0" w:color="auto"/>
                  </w:tcBorders>
                  <w:shd w:val="clear" w:color="auto" w:fill="auto"/>
                  <w:noWrap/>
                  <w:vAlign w:val="center"/>
                  <w:hideMark/>
                </w:tcPr>
                <w:p w14:paraId="0B3D95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5040661061.00</w:t>
                  </w:r>
                </w:p>
              </w:tc>
              <w:tc>
                <w:tcPr>
                  <w:tcW w:w="4833" w:type="dxa"/>
                  <w:tcBorders>
                    <w:top w:val="nil"/>
                    <w:left w:val="nil"/>
                    <w:bottom w:val="single" w:sz="4" w:space="0" w:color="auto"/>
                    <w:right w:val="single" w:sz="4" w:space="0" w:color="auto"/>
                  </w:tcBorders>
                  <w:shd w:val="clear" w:color="auto" w:fill="auto"/>
                  <w:vAlign w:val="bottom"/>
                  <w:hideMark/>
                </w:tcPr>
                <w:p w14:paraId="549493B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CON GLUCONATO DE CLORHEXIDINA AL 2% P/V EN ALCOHOL ISOPROPILICO AL 70% CON TINTA NARANJA. CONTIENE:  3 ML ESTERIL Y DESECHABLE.   APLICADOR FREPP CON 1 O 1.5ML S/TINTE LINEA VASCULAR APLICADOR SEPP CON 0.67ML S/TINTE LINEA VASCULAR                                                                                                                                                                                                                                                                                                                                                                                                                                                                                                                                                                                                                                                                                                                                                                                                                                                                                                                                                                                                                                                                                                                                                                                                                                                                                                                                                                                                                                                                                                                                                                                                                                                                                                                                                                                                                                </w:t>
                  </w:r>
                </w:p>
              </w:tc>
              <w:tc>
                <w:tcPr>
                  <w:tcW w:w="1134" w:type="dxa"/>
                  <w:tcBorders>
                    <w:top w:val="nil"/>
                    <w:left w:val="nil"/>
                    <w:bottom w:val="single" w:sz="4" w:space="0" w:color="auto"/>
                    <w:right w:val="single" w:sz="4" w:space="0" w:color="auto"/>
                  </w:tcBorders>
                  <w:shd w:val="clear" w:color="auto" w:fill="auto"/>
                  <w:vAlign w:val="center"/>
                  <w:hideMark/>
                </w:tcPr>
                <w:p w14:paraId="62F2D16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5850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F03272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279</w:t>
                  </w:r>
                </w:p>
              </w:tc>
            </w:tr>
            <w:tr w:rsidR="00BA429B" w:rsidRPr="00BA429B" w14:paraId="6305EE0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3BA0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535</w:t>
                  </w:r>
                </w:p>
              </w:tc>
              <w:tc>
                <w:tcPr>
                  <w:tcW w:w="1660" w:type="dxa"/>
                  <w:tcBorders>
                    <w:top w:val="nil"/>
                    <w:left w:val="nil"/>
                    <w:bottom w:val="single" w:sz="4" w:space="0" w:color="auto"/>
                    <w:right w:val="single" w:sz="4" w:space="0" w:color="auto"/>
                  </w:tcBorders>
                  <w:shd w:val="clear" w:color="auto" w:fill="auto"/>
                  <w:noWrap/>
                  <w:vAlign w:val="center"/>
                  <w:hideMark/>
                </w:tcPr>
                <w:p w14:paraId="7F8E8F8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5040661062.00</w:t>
                  </w:r>
                </w:p>
              </w:tc>
              <w:tc>
                <w:tcPr>
                  <w:tcW w:w="4833" w:type="dxa"/>
                  <w:tcBorders>
                    <w:top w:val="nil"/>
                    <w:left w:val="nil"/>
                    <w:bottom w:val="single" w:sz="4" w:space="0" w:color="auto"/>
                    <w:right w:val="single" w:sz="4" w:space="0" w:color="auto"/>
                  </w:tcBorders>
                  <w:shd w:val="clear" w:color="auto" w:fill="auto"/>
                  <w:vAlign w:val="bottom"/>
                  <w:hideMark/>
                </w:tcPr>
                <w:p w14:paraId="1B24900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CON GLUCONATO DE CLORHEXIDINA AL 2% P/V EN ALCOHOL ISOPROPILICO AL 70% CON TINTA NARANJA. CONTIENE:  3 ML ESTERIL Y DESECHABLE. ENVASE  APLICADOR FREPP CON 1.5ML S/TINTE LINEA VASCULAR                                                                                                                                                                                                                                                                                                                                                                                                                                                                                                                                                                                                                                                                                                                                                                                                                                                                                                                                                                                                                                                                                                                                                                                                                                                                                                                                                                                                                                                                                                                                                                                                                                                                                                                                                                                                                                                                               </w:t>
                  </w:r>
                </w:p>
              </w:tc>
              <w:tc>
                <w:tcPr>
                  <w:tcW w:w="1134" w:type="dxa"/>
                  <w:tcBorders>
                    <w:top w:val="nil"/>
                    <w:left w:val="nil"/>
                    <w:bottom w:val="single" w:sz="4" w:space="0" w:color="auto"/>
                    <w:right w:val="single" w:sz="4" w:space="0" w:color="auto"/>
                  </w:tcBorders>
                  <w:shd w:val="clear" w:color="auto" w:fill="auto"/>
                  <w:vAlign w:val="center"/>
                  <w:hideMark/>
                </w:tcPr>
                <w:p w14:paraId="64B509C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44A6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A6187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311</w:t>
                  </w:r>
                </w:p>
              </w:tc>
            </w:tr>
            <w:tr w:rsidR="00BA429B" w:rsidRPr="00BA429B" w14:paraId="0A463CE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88E6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536</w:t>
                  </w:r>
                </w:p>
              </w:tc>
              <w:tc>
                <w:tcPr>
                  <w:tcW w:w="1660" w:type="dxa"/>
                  <w:tcBorders>
                    <w:top w:val="nil"/>
                    <w:left w:val="nil"/>
                    <w:bottom w:val="single" w:sz="4" w:space="0" w:color="auto"/>
                    <w:right w:val="single" w:sz="4" w:space="0" w:color="auto"/>
                  </w:tcBorders>
                  <w:shd w:val="clear" w:color="auto" w:fill="auto"/>
                  <w:noWrap/>
                  <w:vAlign w:val="center"/>
                  <w:hideMark/>
                </w:tcPr>
                <w:p w14:paraId="1FF7B9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5040880011.00</w:t>
                  </w:r>
                </w:p>
              </w:tc>
              <w:tc>
                <w:tcPr>
                  <w:tcW w:w="4833" w:type="dxa"/>
                  <w:tcBorders>
                    <w:top w:val="nil"/>
                    <w:left w:val="nil"/>
                    <w:bottom w:val="single" w:sz="4" w:space="0" w:color="auto"/>
                    <w:right w:val="single" w:sz="4" w:space="0" w:color="auto"/>
                  </w:tcBorders>
                  <w:shd w:val="clear" w:color="auto" w:fill="auto"/>
                  <w:vAlign w:val="bottom"/>
                  <w:hideMark/>
                </w:tcPr>
                <w:p w14:paraId="7D848C4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APOSITOS TRANSPARENTES, MICROPOROSOS, AUTOADHERIBLES, ESTERILES Y DESECHABLE. MEDIDAS: 7.0 A 8.5X 5.08 A 6.0 CM. INTRAVENOSO IV                                                                                                                                                                                                                                                                                                                                                                                                                                                                                                                                                                                                                                                                                                                                                                                                                                                                                                                                                                                                                                                                                                                                                                                                                                                                                                                                                                                                                                                                                                                                                                                                                                                                                                                                                                                                                                                                                                                                                 </w:t>
                  </w:r>
                </w:p>
              </w:tc>
              <w:tc>
                <w:tcPr>
                  <w:tcW w:w="1134" w:type="dxa"/>
                  <w:tcBorders>
                    <w:top w:val="nil"/>
                    <w:left w:val="nil"/>
                    <w:bottom w:val="single" w:sz="4" w:space="0" w:color="auto"/>
                    <w:right w:val="single" w:sz="4" w:space="0" w:color="auto"/>
                  </w:tcBorders>
                  <w:shd w:val="clear" w:color="auto" w:fill="auto"/>
                  <w:vAlign w:val="center"/>
                  <w:hideMark/>
                </w:tcPr>
                <w:p w14:paraId="610699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431F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B0CEF5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19</w:t>
                  </w:r>
                </w:p>
              </w:tc>
            </w:tr>
            <w:tr w:rsidR="00BA429B" w:rsidRPr="00BA429B" w14:paraId="69B8B17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9B96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537</w:t>
                  </w:r>
                </w:p>
              </w:tc>
              <w:tc>
                <w:tcPr>
                  <w:tcW w:w="1660" w:type="dxa"/>
                  <w:tcBorders>
                    <w:top w:val="nil"/>
                    <w:left w:val="nil"/>
                    <w:bottom w:val="single" w:sz="4" w:space="0" w:color="auto"/>
                    <w:right w:val="single" w:sz="4" w:space="0" w:color="auto"/>
                  </w:tcBorders>
                  <w:shd w:val="clear" w:color="auto" w:fill="auto"/>
                  <w:noWrap/>
                  <w:vAlign w:val="center"/>
                  <w:hideMark/>
                </w:tcPr>
                <w:p w14:paraId="42F70BB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5041250200.00</w:t>
                  </w:r>
                </w:p>
              </w:tc>
              <w:tc>
                <w:tcPr>
                  <w:tcW w:w="4833" w:type="dxa"/>
                  <w:tcBorders>
                    <w:top w:val="nil"/>
                    <w:left w:val="nil"/>
                    <w:bottom w:val="single" w:sz="4" w:space="0" w:color="auto"/>
                    <w:right w:val="single" w:sz="4" w:space="0" w:color="auto"/>
                  </w:tcBorders>
                  <w:shd w:val="clear" w:color="auto" w:fill="auto"/>
                  <w:vAlign w:val="bottom"/>
                  <w:hideMark/>
                </w:tcPr>
                <w:p w14:paraId="1A89B2F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BOLSA RECOLECTORA DE ORINA ADULTO (PARA PIERNA)                                                                                                                                                                                                                                                                                                                                                                                                                                                                                                                                                                                                                                                                                                                                                                                                                                                                                                                                                                                                                                                                                                                                                                                                                                                                                                                                                                                                                                                                                                                                                                                                                                                                                                                                                                                                                                                                                                                                                                                                                                 </w:t>
                  </w:r>
                </w:p>
              </w:tc>
              <w:tc>
                <w:tcPr>
                  <w:tcW w:w="1134" w:type="dxa"/>
                  <w:tcBorders>
                    <w:top w:val="nil"/>
                    <w:left w:val="nil"/>
                    <w:bottom w:val="single" w:sz="4" w:space="0" w:color="auto"/>
                    <w:right w:val="single" w:sz="4" w:space="0" w:color="auto"/>
                  </w:tcBorders>
                  <w:shd w:val="clear" w:color="auto" w:fill="auto"/>
                  <w:vAlign w:val="center"/>
                  <w:hideMark/>
                </w:tcPr>
                <w:p w14:paraId="2FA28F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5EAA4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B7FED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D3CECB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7DB6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538</w:t>
                  </w:r>
                </w:p>
              </w:tc>
              <w:tc>
                <w:tcPr>
                  <w:tcW w:w="1660" w:type="dxa"/>
                  <w:tcBorders>
                    <w:top w:val="nil"/>
                    <w:left w:val="nil"/>
                    <w:bottom w:val="single" w:sz="4" w:space="0" w:color="auto"/>
                    <w:right w:val="single" w:sz="4" w:space="0" w:color="auto"/>
                  </w:tcBorders>
                  <w:shd w:val="clear" w:color="auto" w:fill="auto"/>
                  <w:noWrap/>
                  <w:vAlign w:val="center"/>
                  <w:hideMark/>
                </w:tcPr>
                <w:p w14:paraId="0AC34EF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5041570005.00</w:t>
                  </w:r>
                </w:p>
              </w:tc>
              <w:tc>
                <w:tcPr>
                  <w:tcW w:w="4833" w:type="dxa"/>
                  <w:tcBorders>
                    <w:top w:val="nil"/>
                    <w:left w:val="nil"/>
                    <w:bottom w:val="single" w:sz="4" w:space="0" w:color="auto"/>
                    <w:right w:val="single" w:sz="4" w:space="0" w:color="auto"/>
                  </w:tcBorders>
                  <w:shd w:val="clear" w:color="auto" w:fill="auto"/>
                  <w:vAlign w:val="bottom"/>
                  <w:hideMark/>
                </w:tcPr>
                <w:p w14:paraId="01B9399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w:t>
                  </w:r>
                  <w:r w:rsidRPr="00BA429B">
                    <w:rPr>
                      <w:rFonts w:ascii="Calibri" w:hAnsi="Calibri" w:cs="Calibri"/>
                      <w:color w:val="000000"/>
                      <w:sz w:val="18"/>
                      <w:szCs w:val="18"/>
                      <w:lang w:val="es-MX" w:eastAsia="es-MX"/>
                    </w:rPr>
                    <w:lastRenderedPageBreak/>
                    <w:t xml:space="preserve">OBSCURO EN PRESENTACION DE 5 LITROS CON UNPESO DE 37 LIBRAS.                                                                                                                                                                                                                                                                                                                                                                                                                                                                                                                                                                                                                                                                                                                                                                                                                                                                                                                                                                                                                                                                                                                                                                                                                                                                                                                                                                                                                                                                                                                                                                                                                                                                                             </w:t>
                  </w:r>
                </w:p>
              </w:tc>
              <w:tc>
                <w:tcPr>
                  <w:tcW w:w="1134" w:type="dxa"/>
                  <w:tcBorders>
                    <w:top w:val="nil"/>
                    <w:left w:val="nil"/>
                    <w:bottom w:val="single" w:sz="4" w:space="0" w:color="auto"/>
                    <w:right w:val="single" w:sz="4" w:space="0" w:color="auto"/>
                  </w:tcBorders>
                  <w:shd w:val="clear" w:color="auto" w:fill="auto"/>
                  <w:vAlign w:val="center"/>
                  <w:hideMark/>
                </w:tcPr>
                <w:p w14:paraId="39E22F5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LATA</w:t>
                  </w:r>
                </w:p>
              </w:tc>
              <w:tc>
                <w:tcPr>
                  <w:tcW w:w="1276" w:type="dxa"/>
                  <w:tcBorders>
                    <w:top w:val="nil"/>
                    <w:left w:val="nil"/>
                    <w:bottom w:val="single" w:sz="4" w:space="0" w:color="auto"/>
                    <w:right w:val="single" w:sz="4" w:space="0" w:color="auto"/>
                  </w:tcBorders>
                  <w:shd w:val="clear" w:color="auto" w:fill="auto"/>
                  <w:noWrap/>
                  <w:vAlign w:val="center"/>
                  <w:hideMark/>
                </w:tcPr>
                <w:p w14:paraId="353FEB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4474A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326E29D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51D0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539</w:t>
                  </w:r>
                </w:p>
              </w:tc>
              <w:tc>
                <w:tcPr>
                  <w:tcW w:w="1660" w:type="dxa"/>
                  <w:tcBorders>
                    <w:top w:val="nil"/>
                    <w:left w:val="nil"/>
                    <w:bottom w:val="single" w:sz="4" w:space="0" w:color="auto"/>
                    <w:right w:val="single" w:sz="4" w:space="0" w:color="auto"/>
                  </w:tcBorders>
                  <w:shd w:val="clear" w:color="auto" w:fill="auto"/>
                  <w:noWrap/>
                  <w:vAlign w:val="center"/>
                  <w:hideMark/>
                </w:tcPr>
                <w:p w14:paraId="5EAFABD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5041680040.00</w:t>
                  </w:r>
                </w:p>
              </w:tc>
              <w:tc>
                <w:tcPr>
                  <w:tcW w:w="4833" w:type="dxa"/>
                  <w:tcBorders>
                    <w:top w:val="nil"/>
                    <w:left w:val="nil"/>
                    <w:bottom w:val="single" w:sz="4" w:space="0" w:color="auto"/>
                    <w:right w:val="single" w:sz="4" w:space="0" w:color="auto"/>
                  </w:tcBorders>
                  <w:shd w:val="clear" w:color="auto" w:fill="auto"/>
                  <w:vAlign w:val="bottom"/>
                  <w:hideMark/>
                </w:tcPr>
                <w:p w14:paraId="14609A7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TORACICO NO. 12                                                                                                                                                                                                                                                                                                                                                                                                                                                                                                                                                                                                                                                                                                                                                                                                                                                                                                                                                                                                                                                                                                                                                                                                                                                                                                                                                                                                                                                                                                                                                                                                                                                                                                                                                                                                                                                                                                                                                                                                                                                         </w:t>
                  </w:r>
                </w:p>
              </w:tc>
              <w:tc>
                <w:tcPr>
                  <w:tcW w:w="1134" w:type="dxa"/>
                  <w:tcBorders>
                    <w:top w:val="nil"/>
                    <w:left w:val="nil"/>
                    <w:bottom w:val="single" w:sz="4" w:space="0" w:color="auto"/>
                    <w:right w:val="single" w:sz="4" w:space="0" w:color="auto"/>
                  </w:tcBorders>
                  <w:shd w:val="clear" w:color="auto" w:fill="auto"/>
                  <w:vAlign w:val="center"/>
                  <w:hideMark/>
                </w:tcPr>
                <w:p w14:paraId="5911CF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520AF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7A5DD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8D7FB0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746F9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540</w:t>
                  </w:r>
                </w:p>
              </w:tc>
              <w:tc>
                <w:tcPr>
                  <w:tcW w:w="1660" w:type="dxa"/>
                  <w:tcBorders>
                    <w:top w:val="nil"/>
                    <w:left w:val="nil"/>
                    <w:bottom w:val="single" w:sz="4" w:space="0" w:color="auto"/>
                    <w:right w:val="single" w:sz="4" w:space="0" w:color="auto"/>
                  </w:tcBorders>
                  <w:shd w:val="clear" w:color="auto" w:fill="auto"/>
                  <w:noWrap/>
                  <w:vAlign w:val="center"/>
                  <w:hideMark/>
                </w:tcPr>
                <w:p w14:paraId="08D749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5041680044.00</w:t>
                  </w:r>
                </w:p>
              </w:tc>
              <w:tc>
                <w:tcPr>
                  <w:tcW w:w="4833" w:type="dxa"/>
                  <w:tcBorders>
                    <w:top w:val="nil"/>
                    <w:left w:val="nil"/>
                    <w:bottom w:val="single" w:sz="4" w:space="0" w:color="auto"/>
                    <w:right w:val="single" w:sz="4" w:space="0" w:color="auto"/>
                  </w:tcBorders>
                  <w:shd w:val="clear" w:color="auto" w:fill="auto"/>
                  <w:vAlign w:val="bottom"/>
                  <w:hideMark/>
                </w:tcPr>
                <w:p w14:paraId="4625F2F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TORACICO NO. 16                                                                                                                                                                                                                                                                                                                                                                                                                                                                                                                                                                                                                                                                                                                                                                                                                                                                                                                                                                                                                                                                                                                                                                                                                                                                                                                                                                                                                                                                                                                                                                                                                                                                                                                                                                                                                                                                                                                                                                                                                                                         </w:t>
                  </w:r>
                </w:p>
              </w:tc>
              <w:tc>
                <w:tcPr>
                  <w:tcW w:w="1134" w:type="dxa"/>
                  <w:tcBorders>
                    <w:top w:val="nil"/>
                    <w:left w:val="nil"/>
                    <w:bottom w:val="single" w:sz="4" w:space="0" w:color="auto"/>
                    <w:right w:val="single" w:sz="4" w:space="0" w:color="auto"/>
                  </w:tcBorders>
                  <w:shd w:val="clear" w:color="auto" w:fill="auto"/>
                  <w:vAlign w:val="center"/>
                  <w:hideMark/>
                </w:tcPr>
                <w:p w14:paraId="38E79F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F0883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EA69CB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w:t>
                  </w:r>
                </w:p>
              </w:tc>
            </w:tr>
            <w:tr w:rsidR="00BA429B" w:rsidRPr="00BA429B" w14:paraId="5DFB25A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0C69C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541</w:t>
                  </w:r>
                </w:p>
              </w:tc>
              <w:tc>
                <w:tcPr>
                  <w:tcW w:w="1660" w:type="dxa"/>
                  <w:tcBorders>
                    <w:top w:val="nil"/>
                    <w:left w:val="nil"/>
                    <w:bottom w:val="single" w:sz="4" w:space="0" w:color="auto"/>
                    <w:right w:val="single" w:sz="4" w:space="0" w:color="auto"/>
                  </w:tcBorders>
                  <w:shd w:val="clear" w:color="auto" w:fill="auto"/>
                  <w:noWrap/>
                  <w:vAlign w:val="center"/>
                  <w:hideMark/>
                </w:tcPr>
                <w:p w14:paraId="7E70B8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5041680046.00</w:t>
                  </w:r>
                </w:p>
              </w:tc>
              <w:tc>
                <w:tcPr>
                  <w:tcW w:w="4833" w:type="dxa"/>
                  <w:tcBorders>
                    <w:top w:val="nil"/>
                    <w:left w:val="nil"/>
                    <w:bottom w:val="single" w:sz="4" w:space="0" w:color="auto"/>
                    <w:right w:val="single" w:sz="4" w:space="0" w:color="auto"/>
                  </w:tcBorders>
                  <w:shd w:val="clear" w:color="auto" w:fill="auto"/>
                  <w:vAlign w:val="bottom"/>
                  <w:hideMark/>
                </w:tcPr>
                <w:p w14:paraId="4574E39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TORACICO CALIBRE 18                                                                                                                                                                                                                                                                                                                                                                                                                                                                                                                                                                                                                                                                                                                                                                                                                                                                                                                                                                                                                                                                                                                                                                                                                                                                                                                                                                                                                                                                                                                                                                                                                                                                                                                                                                                                                                                                                                                                                                                                                                                     </w:t>
                  </w:r>
                </w:p>
              </w:tc>
              <w:tc>
                <w:tcPr>
                  <w:tcW w:w="1134" w:type="dxa"/>
                  <w:tcBorders>
                    <w:top w:val="nil"/>
                    <w:left w:val="nil"/>
                    <w:bottom w:val="single" w:sz="4" w:space="0" w:color="auto"/>
                    <w:right w:val="single" w:sz="4" w:space="0" w:color="auto"/>
                  </w:tcBorders>
                  <w:shd w:val="clear" w:color="auto" w:fill="auto"/>
                  <w:vAlign w:val="center"/>
                  <w:hideMark/>
                </w:tcPr>
                <w:p w14:paraId="304B64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56BF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F39DD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38E7F98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E095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542</w:t>
                  </w:r>
                </w:p>
              </w:tc>
              <w:tc>
                <w:tcPr>
                  <w:tcW w:w="1660" w:type="dxa"/>
                  <w:tcBorders>
                    <w:top w:val="nil"/>
                    <w:left w:val="nil"/>
                    <w:bottom w:val="single" w:sz="4" w:space="0" w:color="auto"/>
                    <w:right w:val="single" w:sz="4" w:space="0" w:color="auto"/>
                  </w:tcBorders>
                  <w:shd w:val="clear" w:color="auto" w:fill="auto"/>
                  <w:noWrap/>
                  <w:vAlign w:val="center"/>
                  <w:hideMark/>
                </w:tcPr>
                <w:p w14:paraId="70C485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5041680047.00</w:t>
                  </w:r>
                </w:p>
              </w:tc>
              <w:tc>
                <w:tcPr>
                  <w:tcW w:w="4833" w:type="dxa"/>
                  <w:tcBorders>
                    <w:top w:val="nil"/>
                    <w:left w:val="nil"/>
                    <w:bottom w:val="single" w:sz="4" w:space="0" w:color="auto"/>
                    <w:right w:val="single" w:sz="4" w:space="0" w:color="auto"/>
                  </w:tcBorders>
                  <w:shd w:val="clear" w:color="auto" w:fill="auto"/>
                  <w:vAlign w:val="bottom"/>
                  <w:hideMark/>
                </w:tcPr>
                <w:p w14:paraId="3E389F5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TORACICO #32                                                                                                                                                                                                                                                                                                                                                                                                                                                                                                                                                                                                                                                                                                                                                                                                                                                                                                                                                                                                                                                                                                                                                                                                                                                                                                                                                                                                                                                                                                                                                                                                                                                                                                                                                                                                                                                                                                                                                                                                                                                            </w:t>
                  </w:r>
                </w:p>
              </w:tc>
              <w:tc>
                <w:tcPr>
                  <w:tcW w:w="1134" w:type="dxa"/>
                  <w:tcBorders>
                    <w:top w:val="nil"/>
                    <w:left w:val="nil"/>
                    <w:bottom w:val="single" w:sz="4" w:space="0" w:color="auto"/>
                    <w:right w:val="single" w:sz="4" w:space="0" w:color="auto"/>
                  </w:tcBorders>
                  <w:shd w:val="clear" w:color="auto" w:fill="auto"/>
                  <w:vAlign w:val="center"/>
                  <w:hideMark/>
                </w:tcPr>
                <w:p w14:paraId="1D44FA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14:paraId="7A3BDE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5D509D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669EC86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5CFA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543</w:t>
                  </w:r>
                </w:p>
              </w:tc>
              <w:tc>
                <w:tcPr>
                  <w:tcW w:w="1660" w:type="dxa"/>
                  <w:tcBorders>
                    <w:top w:val="nil"/>
                    <w:left w:val="nil"/>
                    <w:bottom w:val="single" w:sz="4" w:space="0" w:color="auto"/>
                    <w:right w:val="single" w:sz="4" w:space="0" w:color="auto"/>
                  </w:tcBorders>
                  <w:shd w:val="clear" w:color="auto" w:fill="auto"/>
                  <w:noWrap/>
                  <w:vAlign w:val="center"/>
                  <w:hideMark/>
                </w:tcPr>
                <w:p w14:paraId="281411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5041680060.00</w:t>
                  </w:r>
                </w:p>
              </w:tc>
              <w:tc>
                <w:tcPr>
                  <w:tcW w:w="4833" w:type="dxa"/>
                  <w:tcBorders>
                    <w:top w:val="nil"/>
                    <w:left w:val="nil"/>
                    <w:bottom w:val="single" w:sz="4" w:space="0" w:color="auto"/>
                    <w:right w:val="single" w:sz="4" w:space="0" w:color="auto"/>
                  </w:tcBorders>
                  <w:shd w:val="clear" w:color="auto" w:fill="auto"/>
                  <w:vAlign w:val="bottom"/>
                  <w:hideMark/>
                </w:tcPr>
                <w:p w14:paraId="24F4D65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CATETER TORACICO NO. 28                                                                                                                                                                                                                                                                                                                                                                                                                                                                                                                                                                                                                                                                                                                                                                                                                                                                                                                                                                                                                                                                                                                                                                                                                                                                                                                                                                                                                                                                                                                                                                                                                                                                                                                                                                                                                                                                                                                                                                                                                                                         </w:t>
                  </w:r>
                </w:p>
              </w:tc>
              <w:tc>
                <w:tcPr>
                  <w:tcW w:w="1134" w:type="dxa"/>
                  <w:tcBorders>
                    <w:top w:val="nil"/>
                    <w:left w:val="nil"/>
                    <w:bottom w:val="single" w:sz="4" w:space="0" w:color="auto"/>
                    <w:right w:val="single" w:sz="4" w:space="0" w:color="auto"/>
                  </w:tcBorders>
                  <w:shd w:val="clear" w:color="auto" w:fill="auto"/>
                  <w:vAlign w:val="center"/>
                  <w:hideMark/>
                </w:tcPr>
                <w:p w14:paraId="5FCF3E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B04E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2ADF50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3C6FF22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7A87E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544</w:t>
                  </w:r>
                </w:p>
              </w:tc>
              <w:tc>
                <w:tcPr>
                  <w:tcW w:w="1660" w:type="dxa"/>
                  <w:tcBorders>
                    <w:top w:val="nil"/>
                    <w:left w:val="nil"/>
                    <w:bottom w:val="single" w:sz="4" w:space="0" w:color="auto"/>
                    <w:right w:val="single" w:sz="4" w:space="0" w:color="auto"/>
                  </w:tcBorders>
                  <w:shd w:val="clear" w:color="auto" w:fill="auto"/>
                  <w:noWrap/>
                  <w:vAlign w:val="center"/>
                  <w:hideMark/>
                </w:tcPr>
                <w:p w14:paraId="1BBCCF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5041680072.00</w:t>
                  </w:r>
                </w:p>
              </w:tc>
              <w:tc>
                <w:tcPr>
                  <w:tcW w:w="4833" w:type="dxa"/>
                  <w:tcBorders>
                    <w:top w:val="nil"/>
                    <w:left w:val="nil"/>
                    <w:bottom w:val="single" w:sz="4" w:space="0" w:color="auto"/>
                    <w:right w:val="single" w:sz="4" w:space="0" w:color="auto"/>
                  </w:tcBorders>
                  <w:shd w:val="clear" w:color="auto" w:fill="auto"/>
                  <w:vAlign w:val="bottom"/>
                  <w:hideMark/>
                </w:tcPr>
                <w:p w14:paraId="357099C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ENDOTRAQUEAL C/GLOBO CAL. 3.0                                                                                                                                                                                                                                                                                                                                                                                                                                                                                                                                                                                                                                                                                                                                                                                                                                                                                                                                                                                                                                                                                                                                                                                                                                                                                                                                                                                                                                                                                                                                                                                                                                                                                                                                                                                                                                                                                                                                                                                                                                             </w:t>
                  </w:r>
                </w:p>
              </w:tc>
              <w:tc>
                <w:tcPr>
                  <w:tcW w:w="1134" w:type="dxa"/>
                  <w:tcBorders>
                    <w:top w:val="nil"/>
                    <w:left w:val="nil"/>
                    <w:bottom w:val="single" w:sz="4" w:space="0" w:color="auto"/>
                    <w:right w:val="single" w:sz="4" w:space="0" w:color="auto"/>
                  </w:tcBorders>
                  <w:shd w:val="clear" w:color="auto" w:fill="auto"/>
                  <w:vAlign w:val="center"/>
                  <w:hideMark/>
                </w:tcPr>
                <w:p w14:paraId="3BC8E1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7092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DC0E72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w:t>
                  </w:r>
                </w:p>
              </w:tc>
            </w:tr>
            <w:tr w:rsidR="00BA429B" w:rsidRPr="00BA429B" w14:paraId="5F0493F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AA4E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545</w:t>
                  </w:r>
                </w:p>
              </w:tc>
              <w:tc>
                <w:tcPr>
                  <w:tcW w:w="1660" w:type="dxa"/>
                  <w:tcBorders>
                    <w:top w:val="nil"/>
                    <w:left w:val="nil"/>
                    <w:bottom w:val="single" w:sz="4" w:space="0" w:color="auto"/>
                    <w:right w:val="single" w:sz="4" w:space="0" w:color="auto"/>
                  </w:tcBorders>
                  <w:shd w:val="clear" w:color="auto" w:fill="auto"/>
                  <w:noWrap/>
                  <w:vAlign w:val="center"/>
                  <w:hideMark/>
                </w:tcPr>
                <w:p w14:paraId="798936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5041680073.00</w:t>
                  </w:r>
                </w:p>
              </w:tc>
              <w:tc>
                <w:tcPr>
                  <w:tcW w:w="4833" w:type="dxa"/>
                  <w:tcBorders>
                    <w:top w:val="nil"/>
                    <w:left w:val="nil"/>
                    <w:bottom w:val="single" w:sz="4" w:space="0" w:color="auto"/>
                    <w:right w:val="single" w:sz="4" w:space="0" w:color="auto"/>
                  </w:tcBorders>
                  <w:shd w:val="clear" w:color="auto" w:fill="auto"/>
                  <w:vAlign w:val="bottom"/>
                  <w:hideMark/>
                </w:tcPr>
                <w:p w14:paraId="20058E5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ENDOTRAQUEAL C/GLOBO CAL. 3.5                                                                                                                                                                                                                                                                                                                                                                                                                                                                                                                                                                                                                                                                                                                                                                                                                                                                                                                                                                                                                                                                                                                                                                                                                                                                                                                                                                                                                                                                                                                                                                                                                                                                                                                                                                                                                                                                                                                                                                                                                                             </w:t>
                  </w:r>
                </w:p>
              </w:tc>
              <w:tc>
                <w:tcPr>
                  <w:tcW w:w="1134" w:type="dxa"/>
                  <w:tcBorders>
                    <w:top w:val="nil"/>
                    <w:left w:val="nil"/>
                    <w:bottom w:val="single" w:sz="4" w:space="0" w:color="auto"/>
                    <w:right w:val="single" w:sz="4" w:space="0" w:color="auto"/>
                  </w:tcBorders>
                  <w:shd w:val="clear" w:color="auto" w:fill="auto"/>
                  <w:vAlign w:val="center"/>
                  <w:hideMark/>
                </w:tcPr>
                <w:p w14:paraId="10322A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82E52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B9E9D4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7EC1730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AD6F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546</w:t>
                  </w:r>
                </w:p>
              </w:tc>
              <w:tc>
                <w:tcPr>
                  <w:tcW w:w="1660" w:type="dxa"/>
                  <w:tcBorders>
                    <w:top w:val="nil"/>
                    <w:left w:val="nil"/>
                    <w:bottom w:val="single" w:sz="4" w:space="0" w:color="auto"/>
                    <w:right w:val="single" w:sz="4" w:space="0" w:color="auto"/>
                  </w:tcBorders>
                  <w:shd w:val="clear" w:color="auto" w:fill="auto"/>
                  <w:noWrap/>
                  <w:vAlign w:val="center"/>
                  <w:hideMark/>
                </w:tcPr>
                <w:p w14:paraId="119B7C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5041680074.00</w:t>
                  </w:r>
                </w:p>
              </w:tc>
              <w:tc>
                <w:tcPr>
                  <w:tcW w:w="4833" w:type="dxa"/>
                  <w:tcBorders>
                    <w:top w:val="nil"/>
                    <w:left w:val="nil"/>
                    <w:bottom w:val="single" w:sz="4" w:space="0" w:color="auto"/>
                    <w:right w:val="single" w:sz="4" w:space="0" w:color="auto"/>
                  </w:tcBorders>
                  <w:shd w:val="clear" w:color="auto" w:fill="auto"/>
                  <w:vAlign w:val="bottom"/>
                  <w:hideMark/>
                </w:tcPr>
                <w:p w14:paraId="150830D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ENDOTRAQUEAL C/GLOBO CALIBRE 4.0                                                                                                                                                                                                                                                                                                                                                                                                                                                                                                                                                                                                                                                                                                                                                                                                                                                                                                                                                                                                                                                                                                                                                                                                                                                                                                                                                                                                                                                                                                                                                                                                                                                                                                                                                                                                                                                                                                                                                                                                                                          </w:t>
                  </w:r>
                </w:p>
              </w:tc>
              <w:tc>
                <w:tcPr>
                  <w:tcW w:w="1134" w:type="dxa"/>
                  <w:tcBorders>
                    <w:top w:val="nil"/>
                    <w:left w:val="nil"/>
                    <w:bottom w:val="single" w:sz="4" w:space="0" w:color="auto"/>
                    <w:right w:val="single" w:sz="4" w:space="0" w:color="auto"/>
                  </w:tcBorders>
                  <w:shd w:val="clear" w:color="auto" w:fill="auto"/>
                  <w:vAlign w:val="center"/>
                  <w:hideMark/>
                </w:tcPr>
                <w:p w14:paraId="764726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A216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F3F698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w:t>
                  </w:r>
                </w:p>
              </w:tc>
            </w:tr>
            <w:tr w:rsidR="00BA429B" w:rsidRPr="00BA429B" w14:paraId="4DE1835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65E8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547</w:t>
                  </w:r>
                </w:p>
              </w:tc>
              <w:tc>
                <w:tcPr>
                  <w:tcW w:w="1660" w:type="dxa"/>
                  <w:tcBorders>
                    <w:top w:val="nil"/>
                    <w:left w:val="nil"/>
                    <w:bottom w:val="single" w:sz="4" w:space="0" w:color="auto"/>
                    <w:right w:val="single" w:sz="4" w:space="0" w:color="auto"/>
                  </w:tcBorders>
                  <w:shd w:val="clear" w:color="auto" w:fill="auto"/>
                  <w:noWrap/>
                  <w:vAlign w:val="center"/>
                  <w:hideMark/>
                </w:tcPr>
                <w:p w14:paraId="068E6E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5041680075.00</w:t>
                  </w:r>
                </w:p>
              </w:tc>
              <w:tc>
                <w:tcPr>
                  <w:tcW w:w="4833" w:type="dxa"/>
                  <w:tcBorders>
                    <w:top w:val="nil"/>
                    <w:left w:val="nil"/>
                    <w:bottom w:val="single" w:sz="4" w:space="0" w:color="auto"/>
                    <w:right w:val="single" w:sz="4" w:space="0" w:color="auto"/>
                  </w:tcBorders>
                  <w:shd w:val="clear" w:color="auto" w:fill="auto"/>
                  <w:vAlign w:val="bottom"/>
                  <w:hideMark/>
                </w:tcPr>
                <w:p w14:paraId="21310C3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ENDOTRAQUEAL CON GLOBO CAL. 4.5                                                                                                                                                                                                                                                                                                                                                                                                                                                                                                                                                                                                                                                                                                                                                                                                                                                                                                                                                                                                                                                                                                                                                                                                                                                                                                                                                                                                                                                                                                                                                                                                                                                                                                                                                                                                                                                                                                                                                                                                                                           </w:t>
                  </w:r>
                </w:p>
              </w:tc>
              <w:tc>
                <w:tcPr>
                  <w:tcW w:w="1134" w:type="dxa"/>
                  <w:tcBorders>
                    <w:top w:val="nil"/>
                    <w:left w:val="nil"/>
                    <w:bottom w:val="single" w:sz="4" w:space="0" w:color="auto"/>
                    <w:right w:val="single" w:sz="4" w:space="0" w:color="auto"/>
                  </w:tcBorders>
                  <w:shd w:val="clear" w:color="auto" w:fill="auto"/>
                  <w:vAlign w:val="center"/>
                  <w:hideMark/>
                </w:tcPr>
                <w:p w14:paraId="71AFA3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12057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67EC5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48</w:t>
                  </w:r>
                </w:p>
              </w:tc>
            </w:tr>
            <w:tr w:rsidR="00BA429B" w:rsidRPr="00BA429B" w14:paraId="4F8A035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77947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548</w:t>
                  </w:r>
                </w:p>
              </w:tc>
              <w:tc>
                <w:tcPr>
                  <w:tcW w:w="1660" w:type="dxa"/>
                  <w:tcBorders>
                    <w:top w:val="nil"/>
                    <w:left w:val="nil"/>
                    <w:bottom w:val="single" w:sz="4" w:space="0" w:color="auto"/>
                    <w:right w:val="single" w:sz="4" w:space="0" w:color="auto"/>
                  </w:tcBorders>
                  <w:shd w:val="clear" w:color="auto" w:fill="auto"/>
                  <w:noWrap/>
                  <w:vAlign w:val="center"/>
                  <w:hideMark/>
                </w:tcPr>
                <w:p w14:paraId="098865F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5041680135.00</w:t>
                  </w:r>
                </w:p>
              </w:tc>
              <w:tc>
                <w:tcPr>
                  <w:tcW w:w="4833" w:type="dxa"/>
                  <w:tcBorders>
                    <w:top w:val="nil"/>
                    <w:left w:val="nil"/>
                    <w:bottom w:val="single" w:sz="4" w:space="0" w:color="auto"/>
                    <w:right w:val="single" w:sz="4" w:space="0" w:color="auto"/>
                  </w:tcBorders>
                  <w:shd w:val="clear" w:color="auto" w:fill="auto"/>
                  <w:vAlign w:val="bottom"/>
                  <w:hideMark/>
                </w:tcPr>
                <w:p w14:paraId="50BD67F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DE ASPIRACION  12 F                                                                                                                                                                                                                                                                                                                                                                                                                                                                                                                                                                                                                                                                                                                                                                                                                                                                                                                                                                                                                                                                                                                                                                                                                                                                                                                                                                                                                                                                                                                                                                                                                                                                                                                                                                                                                                                                                                                                                                                                                                                       </w:t>
                  </w:r>
                </w:p>
              </w:tc>
              <w:tc>
                <w:tcPr>
                  <w:tcW w:w="1134" w:type="dxa"/>
                  <w:tcBorders>
                    <w:top w:val="nil"/>
                    <w:left w:val="nil"/>
                    <w:bottom w:val="single" w:sz="4" w:space="0" w:color="auto"/>
                    <w:right w:val="single" w:sz="4" w:space="0" w:color="auto"/>
                  </w:tcBorders>
                  <w:shd w:val="clear" w:color="auto" w:fill="auto"/>
                  <w:vAlign w:val="center"/>
                  <w:hideMark/>
                </w:tcPr>
                <w:p w14:paraId="0D49318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BFE3C5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35CF0A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078F4AA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AF59C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549</w:t>
                  </w:r>
                </w:p>
              </w:tc>
              <w:tc>
                <w:tcPr>
                  <w:tcW w:w="1660" w:type="dxa"/>
                  <w:tcBorders>
                    <w:top w:val="nil"/>
                    <w:left w:val="nil"/>
                    <w:bottom w:val="single" w:sz="4" w:space="0" w:color="auto"/>
                    <w:right w:val="single" w:sz="4" w:space="0" w:color="auto"/>
                  </w:tcBorders>
                  <w:shd w:val="clear" w:color="auto" w:fill="auto"/>
                  <w:noWrap/>
                  <w:vAlign w:val="center"/>
                  <w:hideMark/>
                </w:tcPr>
                <w:p w14:paraId="6E1314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5041680229.00</w:t>
                  </w:r>
                </w:p>
              </w:tc>
              <w:tc>
                <w:tcPr>
                  <w:tcW w:w="4833" w:type="dxa"/>
                  <w:tcBorders>
                    <w:top w:val="nil"/>
                    <w:left w:val="nil"/>
                    <w:bottom w:val="single" w:sz="4" w:space="0" w:color="auto"/>
                    <w:right w:val="single" w:sz="4" w:space="0" w:color="auto"/>
                  </w:tcBorders>
                  <w:shd w:val="clear" w:color="auto" w:fill="auto"/>
                  <w:vAlign w:val="bottom"/>
                  <w:hideMark/>
                </w:tcPr>
                <w:p w14:paraId="6D097F7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FIJADOR PARA TRAQUEOSTOMIA TAMAÑO PEQUEÑO 9"                                                                                                                                                                                                                                                                                                                                                                                                                                                                                                                                                                                                                                                                                                                                                                                                                                                                                                                                                                                                                                                                                                                                                                                                                                                                                                                                                                                                                                                                                                                                                                                                                                                                                                                                                                                                                                                                                                                                                                                                                                    </w:t>
                  </w:r>
                </w:p>
              </w:tc>
              <w:tc>
                <w:tcPr>
                  <w:tcW w:w="1134" w:type="dxa"/>
                  <w:tcBorders>
                    <w:top w:val="nil"/>
                    <w:left w:val="nil"/>
                    <w:bottom w:val="single" w:sz="4" w:space="0" w:color="auto"/>
                    <w:right w:val="single" w:sz="4" w:space="0" w:color="auto"/>
                  </w:tcBorders>
                  <w:shd w:val="clear" w:color="auto" w:fill="auto"/>
                  <w:vAlign w:val="center"/>
                  <w:hideMark/>
                </w:tcPr>
                <w:p w14:paraId="206B71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4F074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7BFE3B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71BDF0A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30CA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550</w:t>
                  </w:r>
                </w:p>
              </w:tc>
              <w:tc>
                <w:tcPr>
                  <w:tcW w:w="1660" w:type="dxa"/>
                  <w:tcBorders>
                    <w:top w:val="nil"/>
                    <w:left w:val="nil"/>
                    <w:bottom w:val="single" w:sz="4" w:space="0" w:color="auto"/>
                    <w:right w:val="single" w:sz="4" w:space="0" w:color="auto"/>
                  </w:tcBorders>
                  <w:shd w:val="clear" w:color="auto" w:fill="auto"/>
                  <w:noWrap/>
                  <w:vAlign w:val="center"/>
                  <w:hideMark/>
                </w:tcPr>
                <w:p w14:paraId="2DCEDF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5041680515.00</w:t>
                  </w:r>
                </w:p>
              </w:tc>
              <w:tc>
                <w:tcPr>
                  <w:tcW w:w="4833" w:type="dxa"/>
                  <w:tcBorders>
                    <w:top w:val="nil"/>
                    <w:left w:val="nil"/>
                    <w:bottom w:val="single" w:sz="4" w:space="0" w:color="auto"/>
                    <w:right w:val="single" w:sz="4" w:space="0" w:color="auto"/>
                  </w:tcBorders>
                  <w:shd w:val="clear" w:color="auto" w:fill="auto"/>
                  <w:vAlign w:val="bottom"/>
                  <w:hideMark/>
                </w:tcPr>
                <w:p w14:paraId="7462A7F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ESTOMACAL MODELO LEVIN CAL. 10 FR.                                                                                                                                                                                                                                                                                                                                                                                                                                                                                                                                                                                                                                                                                                                                                                                                                                                                                                                                                                                                                                                                                                                                                                                                                                                                                                                                                                                                                                                                                                                                                                                                                                                                                                                                                                                                                                                                                                                                                                                                                                        </w:t>
                  </w:r>
                </w:p>
              </w:tc>
              <w:tc>
                <w:tcPr>
                  <w:tcW w:w="1134" w:type="dxa"/>
                  <w:tcBorders>
                    <w:top w:val="nil"/>
                    <w:left w:val="nil"/>
                    <w:bottom w:val="single" w:sz="4" w:space="0" w:color="auto"/>
                    <w:right w:val="single" w:sz="4" w:space="0" w:color="auto"/>
                  </w:tcBorders>
                  <w:shd w:val="clear" w:color="auto" w:fill="auto"/>
                  <w:vAlign w:val="center"/>
                  <w:hideMark/>
                </w:tcPr>
                <w:p w14:paraId="07D2B21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06932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C4798C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23</w:t>
                  </w:r>
                </w:p>
              </w:tc>
            </w:tr>
            <w:tr w:rsidR="00BA429B" w:rsidRPr="00BA429B" w14:paraId="565D3E4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C6EE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551</w:t>
                  </w:r>
                </w:p>
              </w:tc>
              <w:tc>
                <w:tcPr>
                  <w:tcW w:w="1660" w:type="dxa"/>
                  <w:tcBorders>
                    <w:top w:val="nil"/>
                    <w:left w:val="nil"/>
                    <w:bottom w:val="single" w:sz="4" w:space="0" w:color="auto"/>
                    <w:right w:val="single" w:sz="4" w:space="0" w:color="auto"/>
                  </w:tcBorders>
                  <w:shd w:val="clear" w:color="auto" w:fill="auto"/>
                  <w:noWrap/>
                  <w:vAlign w:val="center"/>
                  <w:hideMark/>
                </w:tcPr>
                <w:p w14:paraId="50B93D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5042000612.00</w:t>
                  </w:r>
                </w:p>
              </w:tc>
              <w:tc>
                <w:tcPr>
                  <w:tcW w:w="4833" w:type="dxa"/>
                  <w:tcBorders>
                    <w:top w:val="nil"/>
                    <w:left w:val="nil"/>
                    <w:bottom w:val="single" w:sz="4" w:space="0" w:color="auto"/>
                    <w:right w:val="single" w:sz="4" w:space="0" w:color="auto"/>
                  </w:tcBorders>
                  <w:shd w:val="clear" w:color="auto" w:fill="auto"/>
                  <w:vAlign w:val="bottom"/>
                  <w:hideMark/>
                </w:tcPr>
                <w:p w14:paraId="6D86D6B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CANISTER DE RECOLECCION DE 1000 ML RECOLECTOR PARA TERAPIA DE HERIDAS CON PRESION NEGATIVA.                                                                                                                                                                                                                                                                                                                                                                                                                                                                                                                                                                                                                                                                                                                                                                                                                                                                                                                                                                                                                                                                                                                                                                                                                                                                                                                                                                                                                                                                                                                                                                                                                                                                                                                                                                                                                                                                                                                                                                                     </w:t>
                  </w:r>
                </w:p>
              </w:tc>
              <w:tc>
                <w:tcPr>
                  <w:tcW w:w="1134" w:type="dxa"/>
                  <w:tcBorders>
                    <w:top w:val="nil"/>
                    <w:left w:val="nil"/>
                    <w:bottom w:val="single" w:sz="4" w:space="0" w:color="auto"/>
                    <w:right w:val="single" w:sz="4" w:space="0" w:color="auto"/>
                  </w:tcBorders>
                  <w:shd w:val="clear" w:color="auto" w:fill="auto"/>
                  <w:vAlign w:val="center"/>
                  <w:hideMark/>
                </w:tcPr>
                <w:p w14:paraId="68E83A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2171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11A7C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1E111D7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2BE9B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552</w:t>
                  </w:r>
                </w:p>
              </w:tc>
              <w:tc>
                <w:tcPr>
                  <w:tcW w:w="1660" w:type="dxa"/>
                  <w:tcBorders>
                    <w:top w:val="nil"/>
                    <w:left w:val="nil"/>
                    <w:bottom w:val="single" w:sz="4" w:space="0" w:color="auto"/>
                    <w:right w:val="single" w:sz="4" w:space="0" w:color="auto"/>
                  </w:tcBorders>
                  <w:shd w:val="clear" w:color="auto" w:fill="auto"/>
                  <w:noWrap/>
                  <w:vAlign w:val="center"/>
                  <w:hideMark/>
                </w:tcPr>
                <w:p w14:paraId="79B2C2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5042070014.00</w:t>
                  </w:r>
                </w:p>
              </w:tc>
              <w:tc>
                <w:tcPr>
                  <w:tcW w:w="4833" w:type="dxa"/>
                  <w:tcBorders>
                    <w:top w:val="nil"/>
                    <w:left w:val="nil"/>
                    <w:bottom w:val="single" w:sz="4" w:space="0" w:color="auto"/>
                    <w:right w:val="single" w:sz="4" w:space="0" w:color="auto"/>
                  </w:tcBorders>
                  <w:shd w:val="clear" w:color="auto" w:fill="auto"/>
                  <w:vAlign w:val="bottom"/>
                  <w:hideMark/>
                </w:tcPr>
                <w:p w14:paraId="59D7474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CIRCUITOS CORRUGADOS NEONATALES DESECHABLES SIN CAMARA AUTORELLENABLE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32D6FC7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A00A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2B1E7A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25</w:t>
                  </w:r>
                </w:p>
              </w:tc>
            </w:tr>
            <w:tr w:rsidR="00BA429B" w:rsidRPr="00BA429B" w14:paraId="4CFA013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A4BE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553</w:t>
                  </w:r>
                </w:p>
              </w:tc>
              <w:tc>
                <w:tcPr>
                  <w:tcW w:w="1660" w:type="dxa"/>
                  <w:tcBorders>
                    <w:top w:val="nil"/>
                    <w:left w:val="nil"/>
                    <w:bottom w:val="single" w:sz="4" w:space="0" w:color="auto"/>
                    <w:right w:val="single" w:sz="4" w:space="0" w:color="auto"/>
                  </w:tcBorders>
                  <w:shd w:val="clear" w:color="auto" w:fill="auto"/>
                  <w:noWrap/>
                  <w:vAlign w:val="center"/>
                  <w:hideMark/>
                </w:tcPr>
                <w:p w14:paraId="7829D45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5042070015.00</w:t>
                  </w:r>
                </w:p>
              </w:tc>
              <w:tc>
                <w:tcPr>
                  <w:tcW w:w="4833" w:type="dxa"/>
                  <w:tcBorders>
                    <w:top w:val="nil"/>
                    <w:left w:val="nil"/>
                    <w:bottom w:val="single" w:sz="4" w:space="0" w:color="auto"/>
                    <w:right w:val="single" w:sz="4" w:space="0" w:color="auto"/>
                  </w:tcBorders>
                  <w:shd w:val="clear" w:color="auto" w:fill="auto"/>
                  <w:vAlign w:val="bottom"/>
                  <w:hideMark/>
                </w:tcPr>
                <w:p w14:paraId="77C382F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CIRCUITOS DE VENTILACION DESECHABLES PARA ADULTO SIN CAMARA AUTORRELLENABLE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22841FA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BF7FD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A97649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183</w:t>
                  </w:r>
                </w:p>
              </w:tc>
            </w:tr>
            <w:tr w:rsidR="00BA429B" w:rsidRPr="00BA429B" w14:paraId="77FE854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0E76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554</w:t>
                  </w:r>
                </w:p>
              </w:tc>
              <w:tc>
                <w:tcPr>
                  <w:tcW w:w="1660" w:type="dxa"/>
                  <w:tcBorders>
                    <w:top w:val="nil"/>
                    <w:left w:val="nil"/>
                    <w:bottom w:val="single" w:sz="4" w:space="0" w:color="auto"/>
                    <w:right w:val="single" w:sz="4" w:space="0" w:color="auto"/>
                  </w:tcBorders>
                  <w:shd w:val="clear" w:color="auto" w:fill="auto"/>
                  <w:noWrap/>
                  <w:vAlign w:val="center"/>
                  <w:hideMark/>
                </w:tcPr>
                <w:p w14:paraId="7BF610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5042150971.00</w:t>
                  </w:r>
                </w:p>
              </w:tc>
              <w:tc>
                <w:tcPr>
                  <w:tcW w:w="4833" w:type="dxa"/>
                  <w:tcBorders>
                    <w:top w:val="nil"/>
                    <w:left w:val="nil"/>
                    <w:bottom w:val="single" w:sz="4" w:space="0" w:color="auto"/>
                    <w:right w:val="single" w:sz="4" w:space="0" w:color="auto"/>
                  </w:tcBorders>
                  <w:shd w:val="clear" w:color="auto" w:fill="auto"/>
                  <w:vAlign w:val="bottom"/>
                  <w:hideMark/>
                </w:tcPr>
                <w:p w14:paraId="29E1491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CLIP MARCADOR PARA BIOPSIA DE MAMA. ENVASE CON 5 PIEZAS.                                                                                                                                                                                                                                                                                                                                                                                                                                                                                                                                                                                                                                                                                                                                                                                                                                                                                                                                                                                                                                                                                                                                                                                                                                                                                                                                                                                                                                                                                                                                                                                                                                                                                                                                                                                                                                                                                                                                                                                                                        </w:t>
                  </w:r>
                </w:p>
              </w:tc>
              <w:tc>
                <w:tcPr>
                  <w:tcW w:w="1134" w:type="dxa"/>
                  <w:tcBorders>
                    <w:top w:val="nil"/>
                    <w:left w:val="nil"/>
                    <w:bottom w:val="single" w:sz="4" w:space="0" w:color="auto"/>
                    <w:right w:val="single" w:sz="4" w:space="0" w:color="auto"/>
                  </w:tcBorders>
                  <w:shd w:val="clear" w:color="auto" w:fill="auto"/>
                  <w:vAlign w:val="center"/>
                  <w:hideMark/>
                </w:tcPr>
                <w:p w14:paraId="42BDDE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09261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F0683E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014D9B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4B47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555</w:t>
                  </w:r>
                </w:p>
              </w:tc>
              <w:tc>
                <w:tcPr>
                  <w:tcW w:w="1660" w:type="dxa"/>
                  <w:tcBorders>
                    <w:top w:val="nil"/>
                    <w:left w:val="nil"/>
                    <w:bottom w:val="single" w:sz="4" w:space="0" w:color="auto"/>
                    <w:right w:val="single" w:sz="4" w:space="0" w:color="auto"/>
                  </w:tcBorders>
                  <w:shd w:val="clear" w:color="auto" w:fill="auto"/>
                  <w:noWrap/>
                  <w:vAlign w:val="center"/>
                  <w:hideMark/>
                </w:tcPr>
                <w:p w14:paraId="350157E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5042310110.00</w:t>
                  </w:r>
                </w:p>
              </w:tc>
              <w:tc>
                <w:tcPr>
                  <w:tcW w:w="4833" w:type="dxa"/>
                  <w:tcBorders>
                    <w:top w:val="nil"/>
                    <w:left w:val="nil"/>
                    <w:bottom w:val="single" w:sz="4" w:space="0" w:color="auto"/>
                    <w:right w:val="single" w:sz="4" w:space="0" w:color="auto"/>
                  </w:tcBorders>
                  <w:shd w:val="clear" w:color="auto" w:fill="auto"/>
                  <w:vAlign w:val="bottom"/>
                  <w:hideMark/>
                </w:tcPr>
                <w:p w14:paraId="0F96114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COMPRESA CERVICAL TERAPIA CON CALOR 24 PULGADAS (60 CM)                                                                                                                                                                                                                                                                                                                                                                                                                                                                                                                                                                                                                                                                                                                                                                                                                                                                                                                                                                                                                                                                                                                                                                                                                                                                                                                                                                                                                                                                                                                                                                                                                                                                                                                                                                                                                                                                                                                                                                                                                         </w:t>
                  </w:r>
                </w:p>
              </w:tc>
              <w:tc>
                <w:tcPr>
                  <w:tcW w:w="1134" w:type="dxa"/>
                  <w:tcBorders>
                    <w:top w:val="nil"/>
                    <w:left w:val="nil"/>
                    <w:bottom w:val="single" w:sz="4" w:space="0" w:color="auto"/>
                    <w:right w:val="single" w:sz="4" w:space="0" w:color="auto"/>
                  </w:tcBorders>
                  <w:shd w:val="clear" w:color="auto" w:fill="auto"/>
                  <w:vAlign w:val="center"/>
                  <w:hideMark/>
                </w:tcPr>
                <w:p w14:paraId="0B20F0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C03B6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EB2E55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17FE34C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F090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556</w:t>
                  </w:r>
                </w:p>
              </w:tc>
              <w:tc>
                <w:tcPr>
                  <w:tcW w:w="1660" w:type="dxa"/>
                  <w:tcBorders>
                    <w:top w:val="nil"/>
                    <w:left w:val="nil"/>
                    <w:bottom w:val="single" w:sz="4" w:space="0" w:color="auto"/>
                    <w:right w:val="single" w:sz="4" w:space="0" w:color="auto"/>
                  </w:tcBorders>
                  <w:shd w:val="clear" w:color="auto" w:fill="auto"/>
                  <w:noWrap/>
                  <w:vAlign w:val="center"/>
                  <w:hideMark/>
                </w:tcPr>
                <w:p w14:paraId="59E37A1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5042310115.00</w:t>
                  </w:r>
                </w:p>
              </w:tc>
              <w:tc>
                <w:tcPr>
                  <w:tcW w:w="4833" w:type="dxa"/>
                  <w:tcBorders>
                    <w:top w:val="nil"/>
                    <w:left w:val="nil"/>
                    <w:bottom w:val="single" w:sz="4" w:space="0" w:color="auto"/>
                    <w:right w:val="single" w:sz="4" w:space="0" w:color="auto"/>
                  </w:tcBorders>
                  <w:shd w:val="clear" w:color="auto" w:fill="auto"/>
                  <w:vAlign w:val="bottom"/>
                  <w:hideMark/>
                </w:tcPr>
                <w:p w14:paraId="06D012D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COMPRESA LUMBOSACRA TERAPIA CON CALOR 15 X 24 PULGADAS (25 X 30 CM)                                                                                                                                                                                                                                                                                                                                                                                                                                                                                                                                                                                                                                                                                                                                                                                                                                                                                                                                                                                                                                                                                                                                                                                                                                                                                                                                                                                                                                                                                                                                                                                                                                                                                                                                                                                                                                                                                                                                                                                                             </w:t>
                  </w:r>
                </w:p>
              </w:tc>
              <w:tc>
                <w:tcPr>
                  <w:tcW w:w="1134" w:type="dxa"/>
                  <w:tcBorders>
                    <w:top w:val="nil"/>
                    <w:left w:val="nil"/>
                    <w:bottom w:val="single" w:sz="4" w:space="0" w:color="auto"/>
                    <w:right w:val="single" w:sz="4" w:space="0" w:color="auto"/>
                  </w:tcBorders>
                  <w:shd w:val="clear" w:color="auto" w:fill="auto"/>
                  <w:vAlign w:val="center"/>
                  <w:hideMark/>
                </w:tcPr>
                <w:p w14:paraId="77704C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32B3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62C2E6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w:t>
                  </w:r>
                </w:p>
              </w:tc>
            </w:tr>
            <w:tr w:rsidR="00BA429B" w:rsidRPr="00BA429B" w14:paraId="4B93659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3BE2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557</w:t>
                  </w:r>
                </w:p>
              </w:tc>
              <w:tc>
                <w:tcPr>
                  <w:tcW w:w="1660" w:type="dxa"/>
                  <w:tcBorders>
                    <w:top w:val="nil"/>
                    <w:left w:val="nil"/>
                    <w:bottom w:val="single" w:sz="4" w:space="0" w:color="auto"/>
                    <w:right w:val="single" w:sz="4" w:space="0" w:color="auto"/>
                  </w:tcBorders>
                  <w:shd w:val="clear" w:color="auto" w:fill="auto"/>
                  <w:noWrap/>
                  <w:vAlign w:val="center"/>
                  <w:hideMark/>
                </w:tcPr>
                <w:p w14:paraId="2A6F2BC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5042310155.00</w:t>
                  </w:r>
                </w:p>
              </w:tc>
              <w:tc>
                <w:tcPr>
                  <w:tcW w:w="4833" w:type="dxa"/>
                  <w:tcBorders>
                    <w:top w:val="nil"/>
                    <w:left w:val="nil"/>
                    <w:bottom w:val="single" w:sz="4" w:space="0" w:color="auto"/>
                    <w:right w:val="single" w:sz="4" w:space="0" w:color="auto"/>
                  </w:tcBorders>
                  <w:shd w:val="clear" w:color="auto" w:fill="auto"/>
                  <w:vAlign w:val="bottom"/>
                  <w:hideMark/>
                </w:tcPr>
                <w:p w14:paraId="05EED14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COMPRESA 12 X 10 ESTANDAR                                                                                                                                                                                                                                                                                                                                                                                                                                                                                                                                                                                                                                                                                                                                                                                                                                                                                                                                                                                                                                                                                                                                                                                                                                                                                                                                                                                                                                                                                                                                                                                                                                                                                                                                                                                                                                                                                                                                                                                                                                                       </w:t>
                  </w:r>
                </w:p>
              </w:tc>
              <w:tc>
                <w:tcPr>
                  <w:tcW w:w="1134" w:type="dxa"/>
                  <w:tcBorders>
                    <w:top w:val="nil"/>
                    <w:left w:val="nil"/>
                    <w:bottom w:val="single" w:sz="4" w:space="0" w:color="auto"/>
                    <w:right w:val="single" w:sz="4" w:space="0" w:color="auto"/>
                  </w:tcBorders>
                  <w:shd w:val="clear" w:color="auto" w:fill="auto"/>
                  <w:vAlign w:val="center"/>
                  <w:hideMark/>
                </w:tcPr>
                <w:p w14:paraId="35E03B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50125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8DCD99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67</w:t>
                  </w:r>
                </w:p>
              </w:tc>
            </w:tr>
            <w:tr w:rsidR="00BA429B" w:rsidRPr="00BA429B" w14:paraId="39BEE02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0AE456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558</w:t>
                  </w:r>
                </w:p>
              </w:tc>
              <w:tc>
                <w:tcPr>
                  <w:tcW w:w="1660" w:type="dxa"/>
                  <w:tcBorders>
                    <w:top w:val="nil"/>
                    <w:left w:val="nil"/>
                    <w:bottom w:val="single" w:sz="4" w:space="0" w:color="auto"/>
                    <w:right w:val="single" w:sz="4" w:space="0" w:color="auto"/>
                  </w:tcBorders>
                  <w:shd w:val="clear" w:color="auto" w:fill="auto"/>
                  <w:noWrap/>
                  <w:vAlign w:val="center"/>
                  <w:hideMark/>
                </w:tcPr>
                <w:p w14:paraId="68AA37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5042310200.00</w:t>
                  </w:r>
                </w:p>
              </w:tc>
              <w:tc>
                <w:tcPr>
                  <w:tcW w:w="4833" w:type="dxa"/>
                  <w:tcBorders>
                    <w:top w:val="nil"/>
                    <w:left w:val="nil"/>
                    <w:bottom w:val="single" w:sz="4" w:space="0" w:color="auto"/>
                    <w:right w:val="single" w:sz="4" w:space="0" w:color="auto"/>
                  </w:tcBorders>
                  <w:shd w:val="clear" w:color="auto" w:fill="auto"/>
                  <w:vAlign w:val="bottom"/>
                  <w:hideMark/>
                </w:tcPr>
                <w:p w14:paraId="650F8AA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COMPRESAS </w:t>
                  </w:r>
                  <w:proofErr w:type="gramStart"/>
                  <w:r w:rsidRPr="00BA429B">
                    <w:rPr>
                      <w:rFonts w:ascii="Calibri" w:hAnsi="Calibri" w:cs="Calibri"/>
                      <w:color w:val="000000"/>
                      <w:sz w:val="18"/>
                      <w:szCs w:val="18"/>
                      <w:lang w:val="es-MX" w:eastAsia="es-MX"/>
                    </w:rPr>
                    <w:t>FRIAS  MEDIDAS</w:t>
                  </w:r>
                  <w:proofErr w:type="gramEnd"/>
                  <w:r w:rsidRPr="00BA429B">
                    <w:rPr>
                      <w:rFonts w:ascii="Calibri" w:hAnsi="Calibri" w:cs="Calibri"/>
                      <w:color w:val="000000"/>
                      <w:sz w:val="18"/>
                      <w:szCs w:val="18"/>
                      <w:lang w:val="es-MX" w:eastAsia="es-MX"/>
                    </w:rPr>
                    <w:t xml:space="preserve"> 36CMS. X 28 CMS. CAT. NO. 1500                                                                                                                                                                                                                                                                                                                                                                                                                                                                                                                                                                                                                                                                                                                                                                                                                                                                                                                                                                                                                                                                                                                                                                                                                                                                                                                                                                                                                                                                                                                                                                                                                                                                                                                                                                                                                                                                                                                                                                                                                         </w:t>
                  </w:r>
                </w:p>
              </w:tc>
              <w:tc>
                <w:tcPr>
                  <w:tcW w:w="1134" w:type="dxa"/>
                  <w:tcBorders>
                    <w:top w:val="nil"/>
                    <w:left w:val="nil"/>
                    <w:bottom w:val="single" w:sz="4" w:space="0" w:color="auto"/>
                    <w:right w:val="single" w:sz="4" w:space="0" w:color="auto"/>
                  </w:tcBorders>
                  <w:shd w:val="clear" w:color="auto" w:fill="auto"/>
                  <w:vAlign w:val="center"/>
                  <w:hideMark/>
                </w:tcPr>
                <w:p w14:paraId="2047E0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71A8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34F716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w:t>
                  </w:r>
                </w:p>
              </w:tc>
            </w:tr>
            <w:tr w:rsidR="00BA429B" w:rsidRPr="00BA429B" w14:paraId="32E0E7C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AA911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559</w:t>
                  </w:r>
                </w:p>
              </w:tc>
              <w:tc>
                <w:tcPr>
                  <w:tcW w:w="1660" w:type="dxa"/>
                  <w:tcBorders>
                    <w:top w:val="nil"/>
                    <w:left w:val="nil"/>
                    <w:bottom w:val="single" w:sz="4" w:space="0" w:color="auto"/>
                    <w:right w:val="single" w:sz="4" w:space="0" w:color="auto"/>
                  </w:tcBorders>
                  <w:shd w:val="clear" w:color="auto" w:fill="auto"/>
                  <w:noWrap/>
                  <w:vAlign w:val="center"/>
                  <w:hideMark/>
                </w:tcPr>
                <w:p w14:paraId="730553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5042331001.00</w:t>
                  </w:r>
                </w:p>
              </w:tc>
              <w:tc>
                <w:tcPr>
                  <w:tcW w:w="4833" w:type="dxa"/>
                  <w:tcBorders>
                    <w:top w:val="nil"/>
                    <w:left w:val="nil"/>
                    <w:bottom w:val="single" w:sz="4" w:space="0" w:color="auto"/>
                    <w:right w:val="single" w:sz="4" w:space="0" w:color="auto"/>
                  </w:tcBorders>
                  <w:shd w:val="clear" w:color="auto" w:fill="auto"/>
                  <w:vAlign w:val="bottom"/>
                  <w:hideMark/>
                </w:tcPr>
                <w:p w14:paraId="2E65FE4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PUNTILLAS NASALES PEDIATRICAS                                                                                                                                                                                                                                                                                                                                                                                                                                                                                                                                                                                                                                                                                                                                                                                                                                                                                                                                                                                                                                                                                                                                                                                                                                                                                                                                                                                                                                                                                                                                                                                                                                                                                                                                                                                                                                                                                                                                                                                                                                                   </w:t>
                  </w:r>
                </w:p>
              </w:tc>
              <w:tc>
                <w:tcPr>
                  <w:tcW w:w="1134" w:type="dxa"/>
                  <w:tcBorders>
                    <w:top w:val="nil"/>
                    <w:left w:val="nil"/>
                    <w:bottom w:val="single" w:sz="4" w:space="0" w:color="auto"/>
                    <w:right w:val="single" w:sz="4" w:space="0" w:color="auto"/>
                  </w:tcBorders>
                  <w:shd w:val="clear" w:color="auto" w:fill="auto"/>
                  <w:vAlign w:val="center"/>
                  <w:hideMark/>
                </w:tcPr>
                <w:p w14:paraId="19D821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9506D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354D3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40</w:t>
                  </w:r>
                </w:p>
              </w:tc>
            </w:tr>
            <w:tr w:rsidR="00BA429B" w:rsidRPr="00BA429B" w14:paraId="7A70FFC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2906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560</w:t>
                  </w:r>
                </w:p>
              </w:tc>
              <w:tc>
                <w:tcPr>
                  <w:tcW w:w="1660" w:type="dxa"/>
                  <w:tcBorders>
                    <w:top w:val="nil"/>
                    <w:left w:val="nil"/>
                    <w:bottom w:val="single" w:sz="4" w:space="0" w:color="auto"/>
                    <w:right w:val="single" w:sz="4" w:space="0" w:color="auto"/>
                  </w:tcBorders>
                  <w:shd w:val="clear" w:color="auto" w:fill="auto"/>
                  <w:noWrap/>
                  <w:vAlign w:val="center"/>
                  <w:hideMark/>
                </w:tcPr>
                <w:p w14:paraId="35FB84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5042331005.00</w:t>
                  </w:r>
                </w:p>
              </w:tc>
              <w:tc>
                <w:tcPr>
                  <w:tcW w:w="4833" w:type="dxa"/>
                  <w:tcBorders>
                    <w:top w:val="nil"/>
                    <w:left w:val="nil"/>
                    <w:bottom w:val="single" w:sz="4" w:space="0" w:color="auto"/>
                    <w:right w:val="single" w:sz="4" w:space="0" w:color="auto"/>
                  </w:tcBorders>
                  <w:shd w:val="clear" w:color="auto" w:fill="auto"/>
                  <w:vAlign w:val="bottom"/>
                  <w:hideMark/>
                </w:tcPr>
                <w:p w14:paraId="0D06759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PUNTILLAS NASALES NEONATALES. ENVASE.                                                                                                                                                                                                                                                                                                                                                                                                                                                                                                                                                                                                                                                                                                                                                                                                                                                                                                                                                                                                                                                                                                                                                                                                                                                                                                                                                                                                                                                                                                                                                                                                                                                                                                                                                                                                                                                                                                                                                                                                                                           </w:t>
                  </w:r>
                </w:p>
              </w:tc>
              <w:tc>
                <w:tcPr>
                  <w:tcW w:w="1134" w:type="dxa"/>
                  <w:tcBorders>
                    <w:top w:val="nil"/>
                    <w:left w:val="nil"/>
                    <w:bottom w:val="single" w:sz="4" w:space="0" w:color="auto"/>
                    <w:right w:val="single" w:sz="4" w:space="0" w:color="auto"/>
                  </w:tcBorders>
                  <w:shd w:val="clear" w:color="auto" w:fill="auto"/>
                  <w:vAlign w:val="center"/>
                  <w:hideMark/>
                </w:tcPr>
                <w:p w14:paraId="4BD9ED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7A65C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C9F684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86</w:t>
                  </w:r>
                </w:p>
              </w:tc>
            </w:tr>
            <w:tr w:rsidR="00BA429B" w:rsidRPr="00BA429B" w14:paraId="0405790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107F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561</w:t>
                  </w:r>
                </w:p>
              </w:tc>
              <w:tc>
                <w:tcPr>
                  <w:tcW w:w="1660" w:type="dxa"/>
                  <w:tcBorders>
                    <w:top w:val="nil"/>
                    <w:left w:val="nil"/>
                    <w:bottom w:val="single" w:sz="4" w:space="0" w:color="auto"/>
                    <w:right w:val="single" w:sz="4" w:space="0" w:color="auto"/>
                  </w:tcBorders>
                  <w:shd w:val="clear" w:color="auto" w:fill="auto"/>
                  <w:noWrap/>
                  <w:vAlign w:val="center"/>
                  <w:hideMark/>
                </w:tcPr>
                <w:p w14:paraId="7FEFC3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5042331009.00</w:t>
                  </w:r>
                </w:p>
              </w:tc>
              <w:tc>
                <w:tcPr>
                  <w:tcW w:w="4833" w:type="dxa"/>
                  <w:tcBorders>
                    <w:top w:val="nil"/>
                    <w:left w:val="nil"/>
                    <w:bottom w:val="single" w:sz="4" w:space="0" w:color="auto"/>
                    <w:right w:val="single" w:sz="4" w:space="0" w:color="auto"/>
                  </w:tcBorders>
                  <w:shd w:val="clear" w:color="auto" w:fill="auto"/>
                  <w:vAlign w:val="bottom"/>
                  <w:hideMark/>
                </w:tcPr>
                <w:p w14:paraId="2C393BB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INDICADOR QUIMICO, CINTA TESTIGO, PARA ESTERILIZACION EN PLASMA. ROLLO DE 50 METROS.                                                                                                                                                                                                                                                                                                                                                                                                                                                                                                                                                                                                                                                                                                                                                                                                                                                                                                                                                                                                                                                                                                                                                                                                                                                                                                                                                                                                                                                                                                                                                                                                                                                                                                                                                                                                                                                                                                                                                                                            </w:t>
                  </w:r>
                </w:p>
              </w:tc>
              <w:tc>
                <w:tcPr>
                  <w:tcW w:w="1134" w:type="dxa"/>
                  <w:tcBorders>
                    <w:top w:val="nil"/>
                    <w:left w:val="nil"/>
                    <w:bottom w:val="single" w:sz="4" w:space="0" w:color="auto"/>
                    <w:right w:val="single" w:sz="4" w:space="0" w:color="auto"/>
                  </w:tcBorders>
                  <w:shd w:val="clear" w:color="auto" w:fill="auto"/>
                  <w:vAlign w:val="center"/>
                  <w:hideMark/>
                </w:tcPr>
                <w:p w14:paraId="2AB5AE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16FB2E1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D23086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4B13940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0020A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562</w:t>
                  </w:r>
                </w:p>
              </w:tc>
              <w:tc>
                <w:tcPr>
                  <w:tcW w:w="1660" w:type="dxa"/>
                  <w:tcBorders>
                    <w:top w:val="nil"/>
                    <w:left w:val="nil"/>
                    <w:bottom w:val="single" w:sz="4" w:space="0" w:color="auto"/>
                    <w:right w:val="single" w:sz="4" w:space="0" w:color="auto"/>
                  </w:tcBorders>
                  <w:shd w:val="clear" w:color="auto" w:fill="auto"/>
                  <w:noWrap/>
                  <w:vAlign w:val="center"/>
                  <w:hideMark/>
                </w:tcPr>
                <w:p w14:paraId="5CF1D28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5042331010.00</w:t>
                  </w:r>
                </w:p>
              </w:tc>
              <w:tc>
                <w:tcPr>
                  <w:tcW w:w="4833" w:type="dxa"/>
                  <w:tcBorders>
                    <w:top w:val="nil"/>
                    <w:left w:val="nil"/>
                    <w:bottom w:val="single" w:sz="4" w:space="0" w:color="auto"/>
                    <w:right w:val="single" w:sz="4" w:space="0" w:color="auto"/>
                  </w:tcBorders>
                  <w:shd w:val="clear" w:color="auto" w:fill="auto"/>
                  <w:vAlign w:val="bottom"/>
                  <w:hideMark/>
                </w:tcPr>
                <w:p w14:paraId="44275F4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INDICADOR QUIMICO TIRA. PAQUETE CON 250 PIEZAS.                                                                                                                                                                                                                                                                                                                                                                                                                                                                                                                                                                                                                                                                                                                                                                                                                                                                                                                                                                                                                                                                                                                                                                                                                                                                                                                                                                                                                                                                                                                                                                                                                                                                                                                                                                                                                                                                                                                                                                                                                                 </w:t>
                  </w:r>
                </w:p>
              </w:tc>
              <w:tc>
                <w:tcPr>
                  <w:tcW w:w="1134" w:type="dxa"/>
                  <w:tcBorders>
                    <w:top w:val="nil"/>
                    <w:left w:val="nil"/>
                    <w:bottom w:val="single" w:sz="4" w:space="0" w:color="auto"/>
                    <w:right w:val="single" w:sz="4" w:space="0" w:color="auto"/>
                  </w:tcBorders>
                  <w:shd w:val="clear" w:color="auto" w:fill="auto"/>
                  <w:vAlign w:val="center"/>
                  <w:hideMark/>
                </w:tcPr>
                <w:p w14:paraId="357F5B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DB5C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076BBBE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2058B5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923DD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563</w:t>
                  </w:r>
                </w:p>
              </w:tc>
              <w:tc>
                <w:tcPr>
                  <w:tcW w:w="1660" w:type="dxa"/>
                  <w:tcBorders>
                    <w:top w:val="nil"/>
                    <w:left w:val="nil"/>
                    <w:bottom w:val="single" w:sz="4" w:space="0" w:color="auto"/>
                    <w:right w:val="single" w:sz="4" w:space="0" w:color="auto"/>
                  </w:tcBorders>
                  <w:shd w:val="clear" w:color="auto" w:fill="auto"/>
                  <w:noWrap/>
                  <w:vAlign w:val="center"/>
                  <w:hideMark/>
                </w:tcPr>
                <w:p w14:paraId="000150A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5042331075.00</w:t>
                  </w:r>
                </w:p>
              </w:tc>
              <w:tc>
                <w:tcPr>
                  <w:tcW w:w="4833" w:type="dxa"/>
                  <w:tcBorders>
                    <w:top w:val="nil"/>
                    <w:left w:val="nil"/>
                    <w:bottom w:val="single" w:sz="4" w:space="0" w:color="auto"/>
                    <w:right w:val="single" w:sz="4" w:space="0" w:color="auto"/>
                  </w:tcBorders>
                  <w:shd w:val="clear" w:color="auto" w:fill="auto"/>
                  <w:vAlign w:val="bottom"/>
                  <w:hideMark/>
                </w:tcPr>
                <w:p w14:paraId="4D7FD33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INDICADOR DE ESTERILIZACION AUTOCLAVE EN VAPOR                                                                                                                                                                                                                                                                                                                                                                                                                                                                                                                                                                                                                                                                                                                                                                                                                                                                                                                                                                                                                                                                                                                                                                                                                                                                                                                                                                                                                                                                                                                                                                                                                                                                                                                                                                                                                                                                                                                                                                                                                                  </w:t>
                  </w:r>
                </w:p>
              </w:tc>
              <w:tc>
                <w:tcPr>
                  <w:tcW w:w="1134" w:type="dxa"/>
                  <w:tcBorders>
                    <w:top w:val="nil"/>
                    <w:left w:val="nil"/>
                    <w:bottom w:val="single" w:sz="4" w:space="0" w:color="auto"/>
                    <w:right w:val="single" w:sz="4" w:space="0" w:color="auto"/>
                  </w:tcBorders>
                  <w:shd w:val="clear" w:color="auto" w:fill="auto"/>
                  <w:vAlign w:val="center"/>
                  <w:hideMark/>
                </w:tcPr>
                <w:p w14:paraId="3BD68F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14AAF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93DC6E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3AE256E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BEDA7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564</w:t>
                  </w:r>
                </w:p>
              </w:tc>
              <w:tc>
                <w:tcPr>
                  <w:tcW w:w="1660" w:type="dxa"/>
                  <w:tcBorders>
                    <w:top w:val="nil"/>
                    <w:left w:val="nil"/>
                    <w:bottom w:val="single" w:sz="4" w:space="0" w:color="auto"/>
                    <w:right w:val="single" w:sz="4" w:space="0" w:color="auto"/>
                  </w:tcBorders>
                  <w:shd w:val="clear" w:color="auto" w:fill="auto"/>
                  <w:noWrap/>
                  <w:vAlign w:val="center"/>
                  <w:hideMark/>
                </w:tcPr>
                <w:p w14:paraId="09CF4BD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5042332001.00</w:t>
                  </w:r>
                </w:p>
              </w:tc>
              <w:tc>
                <w:tcPr>
                  <w:tcW w:w="4833" w:type="dxa"/>
                  <w:tcBorders>
                    <w:top w:val="nil"/>
                    <w:left w:val="nil"/>
                    <w:bottom w:val="single" w:sz="4" w:space="0" w:color="auto"/>
                    <w:right w:val="single" w:sz="4" w:space="0" w:color="auto"/>
                  </w:tcBorders>
                  <w:shd w:val="clear" w:color="auto" w:fill="auto"/>
                  <w:vAlign w:val="bottom"/>
                  <w:hideMark/>
                </w:tcPr>
                <w:p w14:paraId="709C42D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INSTRUMENTO CON AGUJA BIOPSIA 14 G X 13 CMS.  COMPATIBLE CON PISTOLA BARD.  CAJA CON 10 EMPAQUES                                                                                                                                                                                                                                                                                                                                                                                                                                                                                                                                                                                                                                                                                                                                                                                                                                                                                                                                                                                                                                                                                                                                                                                                                                                                                                                                                                                                                                                                                                                                                                                                                                                                                                                                                                                                                                                                                                                                                                                </w:t>
                  </w:r>
                </w:p>
              </w:tc>
              <w:tc>
                <w:tcPr>
                  <w:tcW w:w="1134" w:type="dxa"/>
                  <w:tcBorders>
                    <w:top w:val="nil"/>
                    <w:left w:val="nil"/>
                    <w:bottom w:val="single" w:sz="4" w:space="0" w:color="auto"/>
                    <w:right w:val="single" w:sz="4" w:space="0" w:color="auto"/>
                  </w:tcBorders>
                  <w:shd w:val="clear" w:color="auto" w:fill="auto"/>
                  <w:vAlign w:val="center"/>
                  <w:hideMark/>
                </w:tcPr>
                <w:p w14:paraId="35BC97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F189D1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0E50553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3A2ACC2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2DBF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565</w:t>
                  </w:r>
                </w:p>
              </w:tc>
              <w:tc>
                <w:tcPr>
                  <w:tcW w:w="1660" w:type="dxa"/>
                  <w:tcBorders>
                    <w:top w:val="nil"/>
                    <w:left w:val="nil"/>
                    <w:bottom w:val="single" w:sz="4" w:space="0" w:color="auto"/>
                    <w:right w:val="single" w:sz="4" w:space="0" w:color="auto"/>
                  </w:tcBorders>
                  <w:shd w:val="clear" w:color="auto" w:fill="auto"/>
                  <w:noWrap/>
                  <w:vAlign w:val="center"/>
                  <w:hideMark/>
                </w:tcPr>
                <w:p w14:paraId="2E197A6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5043300015.00</w:t>
                  </w:r>
                </w:p>
              </w:tc>
              <w:tc>
                <w:tcPr>
                  <w:tcW w:w="4833" w:type="dxa"/>
                  <w:tcBorders>
                    <w:top w:val="nil"/>
                    <w:left w:val="nil"/>
                    <w:bottom w:val="single" w:sz="4" w:space="0" w:color="auto"/>
                    <w:right w:val="single" w:sz="4" w:space="0" w:color="auto"/>
                  </w:tcBorders>
                  <w:shd w:val="clear" w:color="auto" w:fill="auto"/>
                  <w:vAlign w:val="bottom"/>
                  <w:hideMark/>
                </w:tcPr>
                <w:p w14:paraId="227AA66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MONOPOLAR DESECHABLE DE 50MM. DE LARGO 902-MG 650                                                                                                                                                                                                                                                                                                                                                                                                                                                                                                                                                                                                                                                                                                                                                                                                                                                                                                                                                                                                                                                                                                                                                                                                                                                                                                                                                                                                                                                                                                                                                                                                                                                                                                                                                                                                                                                                                                                                                                                                                     </w:t>
                  </w:r>
                </w:p>
              </w:tc>
              <w:tc>
                <w:tcPr>
                  <w:tcW w:w="1134" w:type="dxa"/>
                  <w:tcBorders>
                    <w:top w:val="nil"/>
                    <w:left w:val="nil"/>
                    <w:bottom w:val="single" w:sz="4" w:space="0" w:color="auto"/>
                    <w:right w:val="single" w:sz="4" w:space="0" w:color="auto"/>
                  </w:tcBorders>
                  <w:shd w:val="clear" w:color="auto" w:fill="auto"/>
                  <w:vAlign w:val="center"/>
                  <w:hideMark/>
                </w:tcPr>
                <w:p w14:paraId="564D979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9BDC9E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C/48</w:t>
                  </w:r>
                </w:p>
              </w:tc>
              <w:tc>
                <w:tcPr>
                  <w:tcW w:w="992" w:type="dxa"/>
                  <w:tcBorders>
                    <w:top w:val="nil"/>
                    <w:left w:val="nil"/>
                    <w:bottom w:val="single" w:sz="4" w:space="0" w:color="auto"/>
                    <w:right w:val="single" w:sz="4" w:space="0" w:color="auto"/>
                  </w:tcBorders>
                  <w:shd w:val="clear" w:color="auto" w:fill="auto"/>
                  <w:noWrap/>
                  <w:vAlign w:val="center"/>
                  <w:hideMark/>
                </w:tcPr>
                <w:p w14:paraId="00F7B6C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71725B8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E5C27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566</w:t>
                  </w:r>
                </w:p>
              </w:tc>
              <w:tc>
                <w:tcPr>
                  <w:tcW w:w="1660" w:type="dxa"/>
                  <w:tcBorders>
                    <w:top w:val="nil"/>
                    <w:left w:val="nil"/>
                    <w:bottom w:val="single" w:sz="4" w:space="0" w:color="auto"/>
                    <w:right w:val="single" w:sz="4" w:space="0" w:color="auto"/>
                  </w:tcBorders>
                  <w:shd w:val="clear" w:color="auto" w:fill="auto"/>
                  <w:noWrap/>
                  <w:vAlign w:val="center"/>
                  <w:hideMark/>
                </w:tcPr>
                <w:p w14:paraId="07612DB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5043300020.00</w:t>
                  </w:r>
                </w:p>
              </w:tc>
              <w:tc>
                <w:tcPr>
                  <w:tcW w:w="4833" w:type="dxa"/>
                  <w:tcBorders>
                    <w:top w:val="nil"/>
                    <w:left w:val="nil"/>
                    <w:bottom w:val="single" w:sz="4" w:space="0" w:color="auto"/>
                    <w:right w:val="single" w:sz="4" w:space="0" w:color="auto"/>
                  </w:tcBorders>
                  <w:shd w:val="clear" w:color="auto" w:fill="auto"/>
                  <w:vAlign w:val="bottom"/>
                  <w:hideMark/>
                </w:tcPr>
                <w:p w14:paraId="36227B1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MONOPOLAR DESECHABLE DE 75MM. DE LARGO 902-MG                                                                                                                                                                                                                                                                                                                                                                                                                                                                                                                                                                                                                                                                                                                                                                                                                                                                                                                                                                                                                                                                                                                                                                                                                                                                                                                                                                                                                                                                                                                                                                                                                                                                                                                                                                                                                                                                                                                                                                                                                         </w:t>
                  </w:r>
                </w:p>
              </w:tc>
              <w:tc>
                <w:tcPr>
                  <w:tcW w:w="1134" w:type="dxa"/>
                  <w:tcBorders>
                    <w:top w:val="nil"/>
                    <w:left w:val="nil"/>
                    <w:bottom w:val="single" w:sz="4" w:space="0" w:color="auto"/>
                    <w:right w:val="single" w:sz="4" w:space="0" w:color="auto"/>
                  </w:tcBorders>
                  <w:shd w:val="clear" w:color="auto" w:fill="auto"/>
                  <w:vAlign w:val="center"/>
                  <w:hideMark/>
                </w:tcPr>
                <w:p w14:paraId="63D956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3E500A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2357916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w:t>
                  </w:r>
                </w:p>
              </w:tc>
            </w:tr>
            <w:tr w:rsidR="00BA429B" w:rsidRPr="00BA429B" w14:paraId="0876251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2F64C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567</w:t>
                  </w:r>
                </w:p>
              </w:tc>
              <w:tc>
                <w:tcPr>
                  <w:tcW w:w="1660" w:type="dxa"/>
                  <w:tcBorders>
                    <w:top w:val="nil"/>
                    <w:left w:val="nil"/>
                    <w:bottom w:val="single" w:sz="4" w:space="0" w:color="auto"/>
                    <w:right w:val="single" w:sz="4" w:space="0" w:color="auto"/>
                  </w:tcBorders>
                  <w:shd w:val="clear" w:color="auto" w:fill="auto"/>
                  <w:noWrap/>
                  <w:vAlign w:val="center"/>
                  <w:hideMark/>
                </w:tcPr>
                <w:p w14:paraId="743ADD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5043300035.00</w:t>
                  </w:r>
                </w:p>
              </w:tc>
              <w:tc>
                <w:tcPr>
                  <w:tcW w:w="4833" w:type="dxa"/>
                  <w:tcBorders>
                    <w:top w:val="nil"/>
                    <w:left w:val="nil"/>
                    <w:bottom w:val="single" w:sz="4" w:space="0" w:color="auto"/>
                    <w:right w:val="single" w:sz="4" w:space="0" w:color="auto"/>
                  </w:tcBorders>
                  <w:shd w:val="clear" w:color="auto" w:fill="auto"/>
                  <w:vAlign w:val="bottom"/>
                  <w:hideMark/>
                </w:tcPr>
                <w:p w14:paraId="113DECC6"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ELECTRODOS DE PARCHE DE 2"                                                                                                                                                                                                                                                                                                                                                                                                                                                                                                                                                                                                                                                                                                                                                                                                                                                                                                                                                                                                                                                                                                                                                                                                                                                                                                                                                                                                                                                                                                                                                                                                                                                                                                                                                                                                                                                                                                                                                                                                                                                      </w:t>
                  </w:r>
                </w:p>
              </w:tc>
              <w:tc>
                <w:tcPr>
                  <w:tcW w:w="1134" w:type="dxa"/>
                  <w:tcBorders>
                    <w:top w:val="nil"/>
                    <w:left w:val="nil"/>
                    <w:bottom w:val="single" w:sz="4" w:space="0" w:color="auto"/>
                    <w:right w:val="single" w:sz="4" w:space="0" w:color="auto"/>
                  </w:tcBorders>
                  <w:shd w:val="clear" w:color="auto" w:fill="auto"/>
                  <w:vAlign w:val="center"/>
                  <w:hideMark/>
                </w:tcPr>
                <w:p w14:paraId="0FB127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1A4121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FB9080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216</w:t>
                  </w:r>
                </w:p>
              </w:tc>
            </w:tr>
            <w:tr w:rsidR="00BA429B" w:rsidRPr="00BA429B" w14:paraId="0722E17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77921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568</w:t>
                  </w:r>
                </w:p>
              </w:tc>
              <w:tc>
                <w:tcPr>
                  <w:tcW w:w="1660" w:type="dxa"/>
                  <w:tcBorders>
                    <w:top w:val="nil"/>
                    <w:left w:val="nil"/>
                    <w:bottom w:val="single" w:sz="4" w:space="0" w:color="auto"/>
                    <w:right w:val="single" w:sz="4" w:space="0" w:color="auto"/>
                  </w:tcBorders>
                  <w:shd w:val="clear" w:color="auto" w:fill="auto"/>
                  <w:noWrap/>
                  <w:vAlign w:val="center"/>
                  <w:hideMark/>
                </w:tcPr>
                <w:p w14:paraId="3D0C855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5043300040.00</w:t>
                  </w:r>
                </w:p>
              </w:tc>
              <w:tc>
                <w:tcPr>
                  <w:tcW w:w="4833" w:type="dxa"/>
                  <w:tcBorders>
                    <w:top w:val="nil"/>
                    <w:left w:val="nil"/>
                    <w:bottom w:val="single" w:sz="4" w:space="0" w:color="auto"/>
                    <w:right w:val="single" w:sz="4" w:space="0" w:color="auto"/>
                  </w:tcBorders>
                  <w:shd w:val="clear" w:color="auto" w:fill="auto"/>
                  <w:vAlign w:val="bottom"/>
                  <w:hideMark/>
                </w:tcPr>
                <w:p w14:paraId="24634E1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ELECTRODOS DE PARCHE DE 3"                                                                                                                                                                                                                                                                                                                                                                                                                                                                                                                                                                                                                                                                                                                                                                                                                                                                                                                                                                                                                                                                                                                                                                                                                                                                                                                                                                                                                                                                                                                                                                                                                                                                                                                                                                                                                                                                                                                                                                                                                                                      </w:t>
                  </w:r>
                </w:p>
              </w:tc>
              <w:tc>
                <w:tcPr>
                  <w:tcW w:w="1134" w:type="dxa"/>
                  <w:tcBorders>
                    <w:top w:val="nil"/>
                    <w:left w:val="nil"/>
                    <w:bottom w:val="single" w:sz="4" w:space="0" w:color="auto"/>
                    <w:right w:val="single" w:sz="4" w:space="0" w:color="auto"/>
                  </w:tcBorders>
                  <w:shd w:val="clear" w:color="auto" w:fill="auto"/>
                  <w:vAlign w:val="center"/>
                  <w:hideMark/>
                </w:tcPr>
                <w:p w14:paraId="10B898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14C460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CB6428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96</w:t>
                  </w:r>
                </w:p>
              </w:tc>
            </w:tr>
            <w:tr w:rsidR="00BA429B" w:rsidRPr="00BA429B" w14:paraId="2393367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30D4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569</w:t>
                  </w:r>
                </w:p>
              </w:tc>
              <w:tc>
                <w:tcPr>
                  <w:tcW w:w="1660" w:type="dxa"/>
                  <w:tcBorders>
                    <w:top w:val="nil"/>
                    <w:left w:val="nil"/>
                    <w:bottom w:val="single" w:sz="4" w:space="0" w:color="auto"/>
                    <w:right w:val="single" w:sz="4" w:space="0" w:color="auto"/>
                  </w:tcBorders>
                  <w:shd w:val="clear" w:color="auto" w:fill="auto"/>
                  <w:noWrap/>
                  <w:vAlign w:val="center"/>
                  <w:hideMark/>
                </w:tcPr>
                <w:p w14:paraId="4C476C9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5043300045.00</w:t>
                  </w:r>
                </w:p>
              </w:tc>
              <w:tc>
                <w:tcPr>
                  <w:tcW w:w="4833" w:type="dxa"/>
                  <w:tcBorders>
                    <w:top w:val="nil"/>
                    <w:left w:val="nil"/>
                    <w:bottom w:val="single" w:sz="4" w:space="0" w:color="auto"/>
                    <w:right w:val="single" w:sz="4" w:space="0" w:color="auto"/>
                  </w:tcBorders>
                  <w:shd w:val="clear" w:color="auto" w:fill="auto"/>
                  <w:vAlign w:val="bottom"/>
                  <w:hideMark/>
                </w:tcPr>
                <w:p w14:paraId="6B1D3B2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DE ASA  DESECHABLE PARA CONIZACION,  2.0 CM. X 0.8 CM. CON VASTAGO LONGITUDINAL DE 12.7  CM.                                                                                                                                                                                                                                                                                                                                                                                                                                                                                                                                                                                                                                                                                                                                                                                                                                                                                                                                                                                                                                                                                                                                                                                                                                                                                                                                                                                                                                                                                                                                                                                                                                                                                                                                                                                                                                                                                                                                                                          </w:t>
                  </w:r>
                </w:p>
              </w:tc>
              <w:tc>
                <w:tcPr>
                  <w:tcW w:w="1134" w:type="dxa"/>
                  <w:tcBorders>
                    <w:top w:val="nil"/>
                    <w:left w:val="nil"/>
                    <w:bottom w:val="single" w:sz="4" w:space="0" w:color="auto"/>
                    <w:right w:val="single" w:sz="4" w:space="0" w:color="auto"/>
                  </w:tcBorders>
                  <w:shd w:val="clear" w:color="auto" w:fill="auto"/>
                  <w:vAlign w:val="center"/>
                  <w:hideMark/>
                </w:tcPr>
                <w:p w14:paraId="5B7291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48530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A51E9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A9E5B3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9C27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570</w:t>
                  </w:r>
                </w:p>
              </w:tc>
              <w:tc>
                <w:tcPr>
                  <w:tcW w:w="1660" w:type="dxa"/>
                  <w:tcBorders>
                    <w:top w:val="nil"/>
                    <w:left w:val="nil"/>
                    <w:bottom w:val="single" w:sz="4" w:space="0" w:color="auto"/>
                    <w:right w:val="single" w:sz="4" w:space="0" w:color="auto"/>
                  </w:tcBorders>
                  <w:shd w:val="clear" w:color="auto" w:fill="auto"/>
                  <w:noWrap/>
                  <w:vAlign w:val="center"/>
                  <w:hideMark/>
                </w:tcPr>
                <w:p w14:paraId="3E9B98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5043300050.00</w:t>
                  </w:r>
                </w:p>
              </w:tc>
              <w:tc>
                <w:tcPr>
                  <w:tcW w:w="4833" w:type="dxa"/>
                  <w:tcBorders>
                    <w:top w:val="nil"/>
                    <w:left w:val="nil"/>
                    <w:bottom w:val="single" w:sz="4" w:space="0" w:color="auto"/>
                    <w:right w:val="single" w:sz="4" w:space="0" w:color="auto"/>
                  </w:tcBorders>
                  <w:shd w:val="clear" w:color="auto" w:fill="auto"/>
                  <w:vAlign w:val="bottom"/>
                  <w:hideMark/>
                </w:tcPr>
                <w:p w14:paraId="722E7CB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DE DISCO 2MM. P/ELECTROMIOGRAFIA CAT.# 6030                                                                                                                                                                                                                                                                                                                                                                                                                                                                                                                                                                                                                                                                                                                                                                                                                                                                                                                                                                                                                                                                                                                                                                                                                                                                                                                                                                                                                                                                                                                                                                                                                                                                                                                                                                                                                                                                                                                                                                                                                           </w:t>
                  </w:r>
                </w:p>
              </w:tc>
              <w:tc>
                <w:tcPr>
                  <w:tcW w:w="1134" w:type="dxa"/>
                  <w:tcBorders>
                    <w:top w:val="nil"/>
                    <w:left w:val="nil"/>
                    <w:bottom w:val="single" w:sz="4" w:space="0" w:color="auto"/>
                    <w:right w:val="single" w:sz="4" w:space="0" w:color="auto"/>
                  </w:tcBorders>
                  <w:shd w:val="clear" w:color="auto" w:fill="auto"/>
                  <w:vAlign w:val="center"/>
                  <w:hideMark/>
                </w:tcPr>
                <w:p w14:paraId="7C7361E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17FCA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E8DA27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D0AFED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1E18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571</w:t>
                  </w:r>
                </w:p>
              </w:tc>
              <w:tc>
                <w:tcPr>
                  <w:tcW w:w="1660" w:type="dxa"/>
                  <w:tcBorders>
                    <w:top w:val="nil"/>
                    <w:left w:val="nil"/>
                    <w:bottom w:val="single" w:sz="4" w:space="0" w:color="auto"/>
                    <w:right w:val="single" w:sz="4" w:space="0" w:color="auto"/>
                  </w:tcBorders>
                  <w:shd w:val="clear" w:color="auto" w:fill="auto"/>
                  <w:noWrap/>
                  <w:vAlign w:val="center"/>
                  <w:hideMark/>
                </w:tcPr>
                <w:p w14:paraId="559950E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5043300075.00</w:t>
                  </w:r>
                </w:p>
              </w:tc>
              <w:tc>
                <w:tcPr>
                  <w:tcW w:w="4833" w:type="dxa"/>
                  <w:tcBorders>
                    <w:top w:val="nil"/>
                    <w:left w:val="nil"/>
                    <w:bottom w:val="single" w:sz="4" w:space="0" w:color="auto"/>
                    <w:right w:val="single" w:sz="4" w:space="0" w:color="auto"/>
                  </w:tcBorders>
                  <w:shd w:val="clear" w:color="auto" w:fill="auto"/>
                  <w:vAlign w:val="bottom"/>
                  <w:hideMark/>
                </w:tcPr>
                <w:p w14:paraId="75C23CD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DE ESFERA  DESECHABLE PARA CONIZACION DIAMETRO  0.5 CM. CON VASTAGO LONGITUDINAL 12.7 CM.                                                                                                                                                                                                                                                                                                                                                                                                                                                                                                                                                                                                                                                                                                                                                                                                                                                                                                                                                                                                                                                                                                                                                                                                                                                                                                                                                                                                                                                                                                                                                                                                                                                                                                                                                                                                                                                                                                                                                                             </w:t>
                  </w:r>
                </w:p>
              </w:tc>
              <w:tc>
                <w:tcPr>
                  <w:tcW w:w="1134" w:type="dxa"/>
                  <w:tcBorders>
                    <w:top w:val="nil"/>
                    <w:left w:val="nil"/>
                    <w:bottom w:val="single" w:sz="4" w:space="0" w:color="auto"/>
                    <w:right w:val="single" w:sz="4" w:space="0" w:color="auto"/>
                  </w:tcBorders>
                  <w:shd w:val="clear" w:color="auto" w:fill="auto"/>
                  <w:vAlign w:val="center"/>
                  <w:hideMark/>
                </w:tcPr>
                <w:p w14:paraId="37A5969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8E20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56E8C5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0CB24B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9DF1C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572</w:t>
                  </w:r>
                </w:p>
              </w:tc>
              <w:tc>
                <w:tcPr>
                  <w:tcW w:w="1660" w:type="dxa"/>
                  <w:tcBorders>
                    <w:top w:val="nil"/>
                    <w:left w:val="nil"/>
                    <w:bottom w:val="single" w:sz="4" w:space="0" w:color="auto"/>
                    <w:right w:val="single" w:sz="4" w:space="0" w:color="auto"/>
                  </w:tcBorders>
                  <w:shd w:val="clear" w:color="auto" w:fill="auto"/>
                  <w:noWrap/>
                  <w:vAlign w:val="center"/>
                  <w:hideMark/>
                </w:tcPr>
                <w:p w14:paraId="1F5ED6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5043451003.00</w:t>
                  </w:r>
                </w:p>
              </w:tc>
              <w:tc>
                <w:tcPr>
                  <w:tcW w:w="4833" w:type="dxa"/>
                  <w:tcBorders>
                    <w:top w:val="nil"/>
                    <w:left w:val="nil"/>
                    <w:bottom w:val="single" w:sz="4" w:space="0" w:color="auto"/>
                    <w:right w:val="single" w:sz="4" w:space="0" w:color="auto"/>
                  </w:tcBorders>
                  <w:shd w:val="clear" w:color="auto" w:fill="auto"/>
                  <w:vAlign w:val="bottom"/>
                  <w:hideMark/>
                </w:tcPr>
                <w:p w14:paraId="14617E4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HUMIDIFICADOR DESECHABLE PRELLENADO DE AGUA ESTERIL 340 ML CON ADAPTADOR                                                                                                                                                                                                                                                                                                                                                                                                                                                                                                                                                                                                                                                                                                                                                                                                                                                                                                                                                                                                                                                                                                                                                                                                                                                                                                                                                                                                                                                                                                                                                                                                                                                                                                                                                                                                                                                                                                                                                                                                        </w:t>
                  </w:r>
                </w:p>
              </w:tc>
              <w:tc>
                <w:tcPr>
                  <w:tcW w:w="1134" w:type="dxa"/>
                  <w:tcBorders>
                    <w:top w:val="nil"/>
                    <w:left w:val="nil"/>
                    <w:bottom w:val="single" w:sz="4" w:space="0" w:color="auto"/>
                    <w:right w:val="single" w:sz="4" w:space="0" w:color="auto"/>
                  </w:tcBorders>
                  <w:shd w:val="clear" w:color="auto" w:fill="auto"/>
                  <w:vAlign w:val="center"/>
                  <w:hideMark/>
                </w:tcPr>
                <w:p w14:paraId="7B35832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F4DB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29FA00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159</w:t>
                  </w:r>
                </w:p>
              </w:tc>
            </w:tr>
            <w:tr w:rsidR="00BA429B" w:rsidRPr="00BA429B" w14:paraId="21A111E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C4CDA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573</w:t>
                  </w:r>
                </w:p>
              </w:tc>
              <w:tc>
                <w:tcPr>
                  <w:tcW w:w="1660" w:type="dxa"/>
                  <w:tcBorders>
                    <w:top w:val="nil"/>
                    <w:left w:val="nil"/>
                    <w:bottom w:val="single" w:sz="4" w:space="0" w:color="auto"/>
                    <w:right w:val="single" w:sz="4" w:space="0" w:color="auto"/>
                  </w:tcBorders>
                  <w:shd w:val="clear" w:color="auto" w:fill="auto"/>
                  <w:noWrap/>
                  <w:vAlign w:val="center"/>
                  <w:hideMark/>
                </w:tcPr>
                <w:p w14:paraId="5B766F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5043451005.00</w:t>
                  </w:r>
                </w:p>
              </w:tc>
              <w:tc>
                <w:tcPr>
                  <w:tcW w:w="4833" w:type="dxa"/>
                  <w:tcBorders>
                    <w:top w:val="nil"/>
                    <w:left w:val="nil"/>
                    <w:bottom w:val="single" w:sz="4" w:space="0" w:color="auto"/>
                    <w:right w:val="single" w:sz="4" w:space="0" w:color="auto"/>
                  </w:tcBorders>
                  <w:shd w:val="clear" w:color="auto" w:fill="auto"/>
                  <w:vAlign w:val="bottom"/>
                  <w:hideMark/>
                </w:tcPr>
                <w:p w14:paraId="69A1CDC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HUMIDIFICADOR DESECHABLE PRELLENADO DE AGUA ESTERIL 650 ML. CON ADAPTADOR                                                                                                                                                                                                                                                                                                                                                                                                                                                                                                                                                                                                                                                                                                                                                                                                                                                                                                                                                                                                                                                                                                                                                                                                                                                                                                                                                                                                                                                                                                                                                                                                                                                                                                                                                                                                                                                                                                                                                                                                       </w:t>
                  </w:r>
                </w:p>
              </w:tc>
              <w:tc>
                <w:tcPr>
                  <w:tcW w:w="1134" w:type="dxa"/>
                  <w:tcBorders>
                    <w:top w:val="nil"/>
                    <w:left w:val="nil"/>
                    <w:bottom w:val="single" w:sz="4" w:space="0" w:color="auto"/>
                    <w:right w:val="single" w:sz="4" w:space="0" w:color="auto"/>
                  </w:tcBorders>
                  <w:shd w:val="clear" w:color="auto" w:fill="auto"/>
                  <w:vAlign w:val="center"/>
                  <w:hideMark/>
                </w:tcPr>
                <w:p w14:paraId="7F606AE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F182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2CE6D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531</w:t>
                  </w:r>
                </w:p>
              </w:tc>
            </w:tr>
            <w:tr w:rsidR="00BA429B" w:rsidRPr="00BA429B" w14:paraId="609B624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38F3E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574</w:t>
                  </w:r>
                </w:p>
              </w:tc>
              <w:tc>
                <w:tcPr>
                  <w:tcW w:w="1660" w:type="dxa"/>
                  <w:tcBorders>
                    <w:top w:val="nil"/>
                    <w:left w:val="nil"/>
                    <w:bottom w:val="single" w:sz="4" w:space="0" w:color="auto"/>
                    <w:right w:val="single" w:sz="4" w:space="0" w:color="auto"/>
                  </w:tcBorders>
                  <w:shd w:val="clear" w:color="auto" w:fill="auto"/>
                  <w:noWrap/>
                  <w:vAlign w:val="center"/>
                  <w:hideMark/>
                </w:tcPr>
                <w:p w14:paraId="12F0EF9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5044560001.00</w:t>
                  </w:r>
                </w:p>
              </w:tc>
              <w:tc>
                <w:tcPr>
                  <w:tcW w:w="4833" w:type="dxa"/>
                  <w:tcBorders>
                    <w:top w:val="nil"/>
                    <w:left w:val="nil"/>
                    <w:bottom w:val="single" w:sz="4" w:space="0" w:color="auto"/>
                    <w:right w:val="single" w:sz="4" w:space="0" w:color="auto"/>
                  </w:tcBorders>
                  <w:shd w:val="clear" w:color="auto" w:fill="auto"/>
                  <w:vAlign w:val="bottom"/>
                  <w:hideMark/>
                </w:tcPr>
                <w:p w14:paraId="4023EFB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GUANTES EXTRA CHICOS DE LATEX                                                                                                                                                                                                                                                                                                                                                                                                                                                                                                                                                                                                                                                                                                                                                                                                                                                                                                                                                                                                                                                                                                                                                                                                                                                                                                                                                                                                                                                                                                                                                                                                                                                                                                                                                                                                                                                                                                                                                                                                                                                   </w:t>
                  </w:r>
                </w:p>
              </w:tc>
              <w:tc>
                <w:tcPr>
                  <w:tcW w:w="1134" w:type="dxa"/>
                  <w:tcBorders>
                    <w:top w:val="nil"/>
                    <w:left w:val="nil"/>
                    <w:bottom w:val="single" w:sz="4" w:space="0" w:color="auto"/>
                    <w:right w:val="single" w:sz="4" w:space="0" w:color="auto"/>
                  </w:tcBorders>
                  <w:shd w:val="clear" w:color="auto" w:fill="auto"/>
                  <w:vAlign w:val="center"/>
                  <w:hideMark/>
                </w:tcPr>
                <w:p w14:paraId="3DB0D98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9544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D7AF1C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1,745</w:t>
                  </w:r>
                </w:p>
              </w:tc>
            </w:tr>
            <w:tr w:rsidR="00BA429B" w:rsidRPr="00BA429B" w14:paraId="2C57BA1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16DE1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575</w:t>
                  </w:r>
                </w:p>
              </w:tc>
              <w:tc>
                <w:tcPr>
                  <w:tcW w:w="1660" w:type="dxa"/>
                  <w:tcBorders>
                    <w:top w:val="nil"/>
                    <w:left w:val="nil"/>
                    <w:bottom w:val="single" w:sz="4" w:space="0" w:color="auto"/>
                    <w:right w:val="single" w:sz="4" w:space="0" w:color="auto"/>
                  </w:tcBorders>
                  <w:shd w:val="clear" w:color="auto" w:fill="auto"/>
                  <w:noWrap/>
                  <w:vAlign w:val="center"/>
                  <w:hideMark/>
                </w:tcPr>
                <w:p w14:paraId="3C53FCF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5044561002.00</w:t>
                  </w:r>
                </w:p>
              </w:tc>
              <w:tc>
                <w:tcPr>
                  <w:tcW w:w="4833" w:type="dxa"/>
                  <w:tcBorders>
                    <w:top w:val="nil"/>
                    <w:left w:val="nil"/>
                    <w:bottom w:val="single" w:sz="4" w:space="0" w:color="auto"/>
                    <w:right w:val="single" w:sz="4" w:space="0" w:color="auto"/>
                  </w:tcBorders>
                  <w:shd w:val="clear" w:color="auto" w:fill="auto"/>
                  <w:vAlign w:val="bottom"/>
                  <w:hideMark/>
                </w:tcPr>
                <w:p w14:paraId="7D1B6D6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20422A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257458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B74010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69</w:t>
                  </w:r>
                </w:p>
              </w:tc>
            </w:tr>
            <w:tr w:rsidR="00BA429B" w:rsidRPr="00BA429B" w14:paraId="6FE0377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8BC54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576</w:t>
                  </w:r>
                </w:p>
              </w:tc>
              <w:tc>
                <w:tcPr>
                  <w:tcW w:w="1660" w:type="dxa"/>
                  <w:tcBorders>
                    <w:top w:val="nil"/>
                    <w:left w:val="nil"/>
                    <w:bottom w:val="single" w:sz="4" w:space="0" w:color="auto"/>
                    <w:right w:val="single" w:sz="4" w:space="0" w:color="auto"/>
                  </w:tcBorders>
                  <w:shd w:val="clear" w:color="auto" w:fill="auto"/>
                  <w:noWrap/>
                  <w:vAlign w:val="center"/>
                  <w:hideMark/>
                </w:tcPr>
                <w:p w14:paraId="591BE6F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5044700091.00</w:t>
                  </w:r>
                </w:p>
              </w:tc>
              <w:tc>
                <w:tcPr>
                  <w:tcW w:w="4833" w:type="dxa"/>
                  <w:tcBorders>
                    <w:top w:val="nil"/>
                    <w:left w:val="nil"/>
                    <w:bottom w:val="single" w:sz="4" w:space="0" w:color="auto"/>
                    <w:right w:val="single" w:sz="4" w:space="0" w:color="auto"/>
                  </w:tcBorders>
                  <w:shd w:val="clear" w:color="auto" w:fill="auto"/>
                  <w:vAlign w:val="bottom"/>
                  <w:hideMark/>
                </w:tcPr>
                <w:p w14:paraId="1E7992F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ESPONJA DE POLIURETANO GRADO MEDICO NEGRO HIDROFOBICO PARA TERAPIA DE HERIDAS CON PRESION NEGATIVA                                                                                                                                                                                                                                                                                                                                                                                                                                                                                                                                                                                                                                                                                                                                                                                                                                                                                                                                                                                                                                                                                                                                                                                                                                                                                                                                                                                                                                                                                                                                                                                                                                                                                                                                                                                                                                                                                                                                                                              </w:t>
                  </w:r>
                </w:p>
              </w:tc>
              <w:tc>
                <w:tcPr>
                  <w:tcW w:w="1134" w:type="dxa"/>
                  <w:tcBorders>
                    <w:top w:val="nil"/>
                    <w:left w:val="nil"/>
                    <w:bottom w:val="single" w:sz="4" w:space="0" w:color="auto"/>
                    <w:right w:val="single" w:sz="4" w:space="0" w:color="auto"/>
                  </w:tcBorders>
                  <w:shd w:val="clear" w:color="auto" w:fill="auto"/>
                  <w:vAlign w:val="center"/>
                  <w:hideMark/>
                </w:tcPr>
                <w:p w14:paraId="3906D3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FC598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D0264C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w:t>
                  </w:r>
                </w:p>
              </w:tc>
            </w:tr>
            <w:tr w:rsidR="00BA429B" w:rsidRPr="00BA429B" w14:paraId="4BC80A9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7BD045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577</w:t>
                  </w:r>
                </w:p>
              </w:tc>
              <w:tc>
                <w:tcPr>
                  <w:tcW w:w="1660" w:type="dxa"/>
                  <w:tcBorders>
                    <w:top w:val="nil"/>
                    <w:left w:val="nil"/>
                    <w:bottom w:val="single" w:sz="4" w:space="0" w:color="auto"/>
                    <w:right w:val="single" w:sz="4" w:space="0" w:color="auto"/>
                  </w:tcBorders>
                  <w:shd w:val="clear" w:color="auto" w:fill="auto"/>
                  <w:noWrap/>
                  <w:vAlign w:val="center"/>
                  <w:hideMark/>
                </w:tcPr>
                <w:p w14:paraId="795D0A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5044700092.00</w:t>
                  </w:r>
                </w:p>
              </w:tc>
              <w:tc>
                <w:tcPr>
                  <w:tcW w:w="4833" w:type="dxa"/>
                  <w:tcBorders>
                    <w:top w:val="nil"/>
                    <w:left w:val="nil"/>
                    <w:bottom w:val="single" w:sz="4" w:space="0" w:color="auto"/>
                    <w:right w:val="single" w:sz="4" w:space="0" w:color="auto"/>
                  </w:tcBorders>
                  <w:shd w:val="clear" w:color="auto" w:fill="auto"/>
                  <w:vAlign w:val="bottom"/>
                  <w:hideMark/>
                </w:tcPr>
                <w:p w14:paraId="0163CD4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ESPONJA DE ALCOHOL POLIVINILICO  DE POROS CERRADOS MENORES DE 200 MICRAS DE COLOR BLANCO, RECTANGULAR DE 10 X 15 CM PARA TERAPIA DE HERIDAS CON PRESION NEGATIVA                                                                                                                                                                                                                                                                                                                                                                                                                                                                                                                                                                                                                                                                                                                                                                                                                                                                                                                                                                                                                                                                                                                                                                                                                                                                                                                                                                                                                                                                                                                                                                                                                                                                                                                                                                                                                                                                                                                </w:t>
                  </w:r>
                </w:p>
              </w:tc>
              <w:tc>
                <w:tcPr>
                  <w:tcW w:w="1134" w:type="dxa"/>
                  <w:tcBorders>
                    <w:top w:val="nil"/>
                    <w:left w:val="nil"/>
                    <w:bottom w:val="single" w:sz="4" w:space="0" w:color="auto"/>
                    <w:right w:val="single" w:sz="4" w:space="0" w:color="auto"/>
                  </w:tcBorders>
                  <w:shd w:val="clear" w:color="auto" w:fill="auto"/>
                  <w:vAlign w:val="center"/>
                  <w:hideMark/>
                </w:tcPr>
                <w:p w14:paraId="6CC622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23E4C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40C6D4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463D4C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4C05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578</w:t>
                  </w:r>
                </w:p>
              </w:tc>
              <w:tc>
                <w:tcPr>
                  <w:tcW w:w="1660" w:type="dxa"/>
                  <w:tcBorders>
                    <w:top w:val="nil"/>
                    <w:left w:val="nil"/>
                    <w:bottom w:val="single" w:sz="4" w:space="0" w:color="auto"/>
                    <w:right w:val="single" w:sz="4" w:space="0" w:color="auto"/>
                  </w:tcBorders>
                  <w:shd w:val="clear" w:color="auto" w:fill="auto"/>
                  <w:noWrap/>
                  <w:vAlign w:val="center"/>
                  <w:hideMark/>
                </w:tcPr>
                <w:p w14:paraId="036D59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5044800217.00</w:t>
                  </w:r>
                </w:p>
              </w:tc>
              <w:tc>
                <w:tcPr>
                  <w:tcW w:w="4833" w:type="dxa"/>
                  <w:tcBorders>
                    <w:top w:val="nil"/>
                    <w:left w:val="nil"/>
                    <w:bottom w:val="single" w:sz="4" w:space="0" w:color="auto"/>
                    <w:right w:val="single" w:sz="4" w:space="0" w:color="auto"/>
                  </w:tcBorders>
                  <w:shd w:val="clear" w:color="auto" w:fill="auto"/>
                  <w:vAlign w:val="bottom"/>
                  <w:hideMark/>
                </w:tcPr>
                <w:p w14:paraId="1502977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CAMPO QUIRURGICO                                                                                                                                                                                                                                                                                                                                                                                                                                                                                                                                                                                                                                                                                                                                                                                                                                                                                                                                                                                                                                                                                                                                                                                                                                                                                                                                                                                                                                                                                                                                                                                                                                                                                                                                                                                                                                                                                                                                                                                                                                                                </w:t>
                  </w:r>
                </w:p>
              </w:tc>
              <w:tc>
                <w:tcPr>
                  <w:tcW w:w="1134" w:type="dxa"/>
                  <w:tcBorders>
                    <w:top w:val="nil"/>
                    <w:left w:val="nil"/>
                    <w:bottom w:val="single" w:sz="4" w:space="0" w:color="auto"/>
                    <w:right w:val="single" w:sz="4" w:space="0" w:color="auto"/>
                  </w:tcBorders>
                  <w:shd w:val="clear" w:color="auto" w:fill="auto"/>
                  <w:vAlign w:val="center"/>
                  <w:hideMark/>
                </w:tcPr>
                <w:p w14:paraId="1F79B0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6404A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A12F59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EED485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E5CD7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579</w:t>
                  </w:r>
                </w:p>
              </w:tc>
              <w:tc>
                <w:tcPr>
                  <w:tcW w:w="1660" w:type="dxa"/>
                  <w:tcBorders>
                    <w:top w:val="nil"/>
                    <w:left w:val="nil"/>
                    <w:bottom w:val="single" w:sz="4" w:space="0" w:color="auto"/>
                    <w:right w:val="single" w:sz="4" w:space="0" w:color="auto"/>
                  </w:tcBorders>
                  <w:shd w:val="clear" w:color="auto" w:fill="auto"/>
                  <w:noWrap/>
                  <w:vAlign w:val="center"/>
                  <w:hideMark/>
                </w:tcPr>
                <w:p w14:paraId="0F08813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5045270002.00</w:t>
                  </w:r>
                </w:p>
              </w:tc>
              <w:tc>
                <w:tcPr>
                  <w:tcW w:w="4833" w:type="dxa"/>
                  <w:tcBorders>
                    <w:top w:val="nil"/>
                    <w:left w:val="nil"/>
                    <w:bottom w:val="single" w:sz="4" w:space="0" w:color="auto"/>
                    <w:right w:val="single" w:sz="4" w:space="0" w:color="auto"/>
                  </w:tcBorders>
                  <w:shd w:val="clear" w:color="auto" w:fill="auto"/>
                  <w:vAlign w:val="bottom"/>
                  <w:hideMark/>
                </w:tcPr>
                <w:p w14:paraId="5452B25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CON RESERVORIO, TAM. PEDIATRICO                                                                                                                                                                                                                                                                                                                                                                                                                                                                                                                                                                                                                                                                                                                                                                                                                                                                                                                                                                                                                                                                                                                                                                                                                                                                                                                                                                                                                                                                                                                                                                                                                                                                                                                                                                                                                                                                                                                                                                                                                                      </w:t>
                  </w:r>
                </w:p>
              </w:tc>
              <w:tc>
                <w:tcPr>
                  <w:tcW w:w="1134" w:type="dxa"/>
                  <w:tcBorders>
                    <w:top w:val="nil"/>
                    <w:left w:val="nil"/>
                    <w:bottom w:val="single" w:sz="4" w:space="0" w:color="auto"/>
                    <w:right w:val="single" w:sz="4" w:space="0" w:color="auto"/>
                  </w:tcBorders>
                  <w:shd w:val="clear" w:color="auto" w:fill="auto"/>
                  <w:vAlign w:val="center"/>
                  <w:hideMark/>
                </w:tcPr>
                <w:p w14:paraId="038F86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436E53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905648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414</w:t>
                  </w:r>
                </w:p>
              </w:tc>
            </w:tr>
            <w:tr w:rsidR="00BA429B" w:rsidRPr="00BA429B" w14:paraId="775A8F4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FCC9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580</w:t>
                  </w:r>
                </w:p>
              </w:tc>
              <w:tc>
                <w:tcPr>
                  <w:tcW w:w="1660" w:type="dxa"/>
                  <w:tcBorders>
                    <w:top w:val="nil"/>
                    <w:left w:val="nil"/>
                    <w:bottom w:val="single" w:sz="4" w:space="0" w:color="auto"/>
                    <w:right w:val="single" w:sz="4" w:space="0" w:color="auto"/>
                  </w:tcBorders>
                  <w:shd w:val="clear" w:color="auto" w:fill="auto"/>
                  <w:noWrap/>
                  <w:vAlign w:val="center"/>
                  <w:hideMark/>
                </w:tcPr>
                <w:p w14:paraId="6FD6D75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5045270006.00</w:t>
                  </w:r>
                </w:p>
              </w:tc>
              <w:tc>
                <w:tcPr>
                  <w:tcW w:w="4833" w:type="dxa"/>
                  <w:tcBorders>
                    <w:top w:val="nil"/>
                    <w:left w:val="nil"/>
                    <w:bottom w:val="single" w:sz="4" w:space="0" w:color="auto"/>
                    <w:right w:val="single" w:sz="4" w:space="0" w:color="auto"/>
                  </w:tcBorders>
                  <w:shd w:val="clear" w:color="auto" w:fill="auto"/>
                  <w:vAlign w:val="bottom"/>
                  <w:hideMark/>
                </w:tcPr>
                <w:p w14:paraId="20115B2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NASOGASTICA PEDIATRICA DE SILICON CON TRES ABERTURAS DE LA PUNTA PROXIMAL A LA PUNTA DISTAL DE 1CM ENTRE UNA RANURA Y OTRA CALIBRE 9 FR.                                                                                                                                                                                                                                                                                                                                                                                                                                                                                                                                                                                                                                                                                                                                                                                                                                                                                                                                                                                                                                                                                                                                                                                                                                                                                                                                                                                                                                                                                                                                                                                                                                                                                                                                                                                                                                                                                                                                  </w:t>
                  </w:r>
                </w:p>
              </w:tc>
              <w:tc>
                <w:tcPr>
                  <w:tcW w:w="1134" w:type="dxa"/>
                  <w:tcBorders>
                    <w:top w:val="nil"/>
                    <w:left w:val="nil"/>
                    <w:bottom w:val="single" w:sz="4" w:space="0" w:color="auto"/>
                    <w:right w:val="single" w:sz="4" w:space="0" w:color="auto"/>
                  </w:tcBorders>
                  <w:shd w:val="clear" w:color="auto" w:fill="auto"/>
                  <w:vAlign w:val="center"/>
                  <w:hideMark/>
                </w:tcPr>
                <w:p w14:paraId="54E313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676D6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8DCBD6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AF4A82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376A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581</w:t>
                  </w:r>
                </w:p>
              </w:tc>
              <w:tc>
                <w:tcPr>
                  <w:tcW w:w="1660" w:type="dxa"/>
                  <w:tcBorders>
                    <w:top w:val="nil"/>
                    <w:left w:val="nil"/>
                    <w:bottom w:val="single" w:sz="4" w:space="0" w:color="auto"/>
                    <w:right w:val="single" w:sz="4" w:space="0" w:color="auto"/>
                  </w:tcBorders>
                  <w:shd w:val="clear" w:color="auto" w:fill="auto"/>
                  <w:noWrap/>
                  <w:vAlign w:val="center"/>
                  <w:hideMark/>
                </w:tcPr>
                <w:p w14:paraId="30FD13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5045270007.00</w:t>
                  </w:r>
                </w:p>
              </w:tc>
              <w:tc>
                <w:tcPr>
                  <w:tcW w:w="4833" w:type="dxa"/>
                  <w:tcBorders>
                    <w:top w:val="nil"/>
                    <w:left w:val="nil"/>
                    <w:bottom w:val="single" w:sz="4" w:space="0" w:color="auto"/>
                    <w:right w:val="single" w:sz="4" w:space="0" w:color="auto"/>
                  </w:tcBorders>
                  <w:shd w:val="clear" w:color="auto" w:fill="auto"/>
                  <w:vAlign w:val="bottom"/>
                  <w:hideMark/>
                </w:tcPr>
                <w:p w14:paraId="77D68AE7"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SONDA NASOGASTICA PEDIATRICA DE SILICON CON TRES ABERTURAS DE LA PUNTA PROXIMAL A LA PUNTA DISTAL DE 1CM ENTRE UNA RANURA Y OTRA CALIBRE 12 FR.                                                                                                                                                                                                                                                                                                                                                                                                                                                                                                                                                                                                                                                                                                                                                                                                                                                                                                                                                                                                                                                                                                                                                                                                                                                                                                                                                                                                                                                                                                                                                                                                                                                                                                                                                                                                                                                                                                                                 </w:t>
                  </w:r>
                </w:p>
              </w:tc>
              <w:tc>
                <w:tcPr>
                  <w:tcW w:w="1134" w:type="dxa"/>
                  <w:tcBorders>
                    <w:top w:val="nil"/>
                    <w:left w:val="nil"/>
                    <w:bottom w:val="single" w:sz="4" w:space="0" w:color="auto"/>
                    <w:right w:val="single" w:sz="4" w:space="0" w:color="auto"/>
                  </w:tcBorders>
                  <w:shd w:val="clear" w:color="auto" w:fill="auto"/>
                  <w:vAlign w:val="center"/>
                  <w:hideMark/>
                </w:tcPr>
                <w:p w14:paraId="7C9BB8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EFC4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5647BF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8E9571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E35F1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582</w:t>
                  </w:r>
                </w:p>
              </w:tc>
              <w:tc>
                <w:tcPr>
                  <w:tcW w:w="1660" w:type="dxa"/>
                  <w:tcBorders>
                    <w:top w:val="nil"/>
                    <w:left w:val="nil"/>
                    <w:bottom w:val="single" w:sz="4" w:space="0" w:color="auto"/>
                    <w:right w:val="single" w:sz="4" w:space="0" w:color="auto"/>
                  </w:tcBorders>
                  <w:shd w:val="clear" w:color="auto" w:fill="auto"/>
                  <w:noWrap/>
                  <w:vAlign w:val="center"/>
                  <w:hideMark/>
                </w:tcPr>
                <w:p w14:paraId="7BC4ED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5045300080.00</w:t>
                  </w:r>
                </w:p>
              </w:tc>
              <w:tc>
                <w:tcPr>
                  <w:tcW w:w="4833" w:type="dxa"/>
                  <w:tcBorders>
                    <w:top w:val="nil"/>
                    <w:left w:val="nil"/>
                    <w:bottom w:val="single" w:sz="4" w:space="0" w:color="auto"/>
                    <w:right w:val="single" w:sz="4" w:space="0" w:color="auto"/>
                  </w:tcBorders>
                  <w:shd w:val="clear" w:color="auto" w:fill="auto"/>
                  <w:vAlign w:val="bottom"/>
                  <w:hideMark/>
                </w:tcPr>
                <w:p w14:paraId="4CCF551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ELECTRODO FACIAL DE 1"                                                                                                                                                                                                                                                                                                                                                                                                                                                                                                                                                                                                                                                                                                                                                                                                                                                                                                                                                                                                                                                                                                                                                                                                                                                                                                                                                                                                                                                                                                                                                                                                                                                                                                                                                                                                                                                                                                                                                                                                                                                          </w:t>
                  </w:r>
                </w:p>
              </w:tc>
              <w:tc>
                <w:tcPr>
                  <w:tcW w:w="1134" w:type="dxa"/>
                  <w:tcBorders>
                    <w:top w:val="nil"/>
                    <w:left w:val="nil"/>
                    <w:bottom w:val="single" w:sz="4" w:space="0" w:color="auto"/>
                    <w:right w:val="single" w:sz="4" w:space="0" w:color="auto"/>
                  </w:tcBorders>
                  <w:shd w:val="clear" w:color="auto" w:fill="auto"/>
                  <w:vAlign w:val="center"/>
                  <w:hideMark/>
                </w:tcPr>
                <w:p w14:paraId="48FF67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397DB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999B5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136</w:t>
                  </w:r>
                </w:p>
              </w:tc>
            </w:tr>
            <w:tr w:rsidR="00BA429B" w:rsidRPr="00BA429B" w14:paraId="4B31300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BEB1D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583</w:t>
                  </w:r>
                </w:p>
              </w:tc>
              <w:tc>
                <w:tcPr>
                  <w:tcW w:w="1660" w:type="dxa"/>
                  <w:tcBorders>
                    <w:top w:val="nil"/>
                    <w:left w:val="nil"/>
                    <w:bottom w:val="single" w:sz="4" w:space="0" w:color="auto"/>
                    <w:right w:val="single" w:sz="4" w:space="0" w:color="auto"/>
                  </w:tcBorders>
                  <w:shd w:val="clear" w:color="auto" w:fill="auto"/>
                  <w:noWrap/>
                  <w:vAlign w:val="center"/>
                  <w:hideMark/>
                </w:tcPr>
                <w:p w14:paraId="00B996E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5045430005.00</w:t>
                  </w:r>
                </w:p>
              </w:tc>
              <w:tc>
                <w:tcPr>
                  <w:tcW w:w="4833" w:type="dxa"/>
                  <w:tcBorders>
                    <w:top w:val="nil"/>
                    <w:left w:val="nil"/>
                    <w:bottom w:val="single" w:sz="4" w:space="0" w:color="auto"/>
                    <w:right w:val="single" w:sz="4" w:space="0" w:color="auto"/>
                  </w:tcBorders>
                  <w:shd w:val="clear" w:color="auto" w:fill="auto"/>
                  <w:vAlign w:val="bottom"/>
                  <w:hideMark/>
                </w:tcPr>
                <w:p w14:paraId="6ADF7B2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GEL P/TRANSMISION DE ULTRASONIDO, GALON                                                                                                                                                                                                                                                                                                                                                                                                                                                                                                                                                                                                                                                                                                                                                                                                                                                                                                                                                                                                                                                                                                                                                                                                                                                                                                                                                                                                                                                                                                                                                                                                                                                                                                                                                                                                                                                                                                                                                                                                                                         </w:t>
                  </w:r>
                </w:p>
              </w:tc>
              <w:tc>
                <w:tcPr>
                  <w:tcW w:w="1134" w:type="dxa"/>
                  <w:tcBorders>
                    <w:top w:val="nil"/>
                    <w:left w:val="nil"/>
                    <w:bottom w:val="single" w:sz="4" w:space="0" w:color="auto"/>
                    <w:right w:val="single" w:sz="4" w:space="0" w:color="auto"/>
                  </w:tcBorders>
                  <w:shd w:val="clear" w:color="auto" w:fill="auto"/>
                  <w:vAlign w:val="center"/>
                  <w:hideMark/>
                </w:tcPr>
                <w:p w14:paraId="1A837EF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AA0D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3C5ED6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174</w:t>
                  </w:r>
                </w:p>
              </w:tc>
            </w:tr>
            <w:tr w:rsidR="00BA429B" w:rsidRPr="00BA429B" w14:paraId="0249085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0D66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584</w:t>
                  </w:r>
                </w:p>
              </w:tc>
              <w:tc>
                <w:tcPr>
                  <w:tcW w:w="1660" w:type="dxa"/>
                  <w:tcBorders>
                    <w:top w:val="nil"/>
                    <w:left w:val="nil"/>
                    <w:bottom w:val="single" w:sz="4" w:space="0" w:color="auto"/>
                    <w:right w:val="single" w:sz="4" w:space="0" w:color="auto"/>
                  </w:tcBorders>
                  <w:shd w:val="clear" w:color="auto" w:fill="auto"/>
                  <w:noWrap/>
                  <w:vAlign w:val="center"/>
                  <w:hideMark/>
                </w:tcPr>
                <w:p w14:paraId="521A49F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5045500501.00</w:t>
                  </w:r>
                </w:p>
              </w:tc>
              <w:tc>
                <w:tcPr>
                  <w:tcW w:w="4833" w:type="dxa"/>
                  <w:tcBorders>
                    <w:top w:val="nil"/>
                    <w:left w:val="nil"/>
                    <w:bottom w:val="single" w:sz="4" w:space="0" w:color="auto"/>
                    <w:right w:val="single" w:sz="4" w:space="0" w:color="auto"/>
                  </w:tcBorders>
                  <w:shd w:val="clear" w:color="auto" w:fill="auto"/>
                  <w:vAlign w:val="bottom"/>
                  <w:hideMark/>
                </w:tcPr>
                <w:p w14:paraId="5593CF0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JERINGA HIPODERMICA DESECHABLE 3 ML C/AGUJA 23 X 25                                                                                                                                                                                                                                                                                                                                                                                                                                                                                                                                                                                                                                                                                                                                                                                                                                                                                                                                                                                                                                                                                                                                                                                                                                                                                                                                                                                                                                                                                                                                                                                                                                                                                                                                                                                                                                                                                                                                                                                                                             </w:t>
                  </w:r>
                </w:p>
              </w:tc>
              <w:tc>
                <w:tcPr>
                  <w:tcW w:w="1134" w:type="dxa"/>
                  <w:tcBorders>
                    <w:top w:val="nil"/>
                    <w:left w:val="nil"/>
                    <w:bottom w:val="single" w:sz="4" w:space="0" w:color="auto"/>
                    <w:right w:val="single" w:sz="4" w:space="0" w:color="auto"/>
                  </w:tcBorders>
                  <w:shd w:val="clear" w:color="auto" w:fill="auto"/>
                  <w:vAlign w:val="center"/>
                  <w:hideMark/>
                </w:tcPr>
                <w:p w14:paraId="227A6B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D7548C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776593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07A2399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D1D3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585</w:t>
                  </w:r>
                </w:p>
              </w:tc>
              <w:tc>
                <w:tcPr>
                  <w:tcW w:w="1660" w:type="dxa"/>
                  <w:tcBorders>
                    <w:top w:val="nil"/>
                    <w:left w:val="nil"/>
                    <w:bottom w:val="single" w:sz="4" w:space="0" w:color="auto"/>
                    <w:right w:val="single" w:sz="4" w:space="0" w:color="auto"/>
                  </w:tcBorders>
                  <w:shd w:val="clear" w:color="auto" w:fill="auto"/>
                  <w:noWrap/>
                  <w:vAlign w:val="center"/>
                  <w:hideMark/>
                </w:tcPr>
                <w:p w14:paraId="7AA7586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5046150001.00</w:t>
                  </w:r>
                </w:p>
              </w:tc>
              <w:tc>
                <w:tcPr>
                  <w:tcW w:w="4833" w:type="dxa"/>
                  <w:tcBorders>
                    <w:top w:val="nil"/>
                    <w:left w:val="nil"/>
                    <w:bottom w:val="single" w:sz="4" w:space="0" w:color="auto"/>
                    <w:right w:val="single" w:sz="4" w:space="0" w:color="auto"/>
                  </w:tcBorders>
                  <w:shd w:val="clear" w:color="auto" w:fill="auto"/>
                  <w:vAlign w:val="bottom"/>
                  <w:hideMark/>
                </w:tcPr>
                <w:p w14:paraId="00F662C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CIRCUITO RESPIRATORIO "BAIN" INFANTIL                                                                                                                                                                                                                                                                                                                                                                                                                                                                                                                                                                                                                                                                                                                                                                                                                                                                                                                                                                                                                                                                                                                                                                                                                                                                                                                                                                                                                                                                                                                                                                                                                                                                                                                                                                                                                                                                                                                                                                                                                                           </w:t>
                  </w:r>
                </w:p>
              </w:tc>
              <w:tc>
                <w:tcPr>
                  <w:tcW w:w="1134" w:type="dxa"/>
                  <w:tcBorders>
                    <w:top w:val="nil"/>
                    <w:left w:val="nil"/>
                    <w:bottom w:val="single" w:sz="4" w:space="0" w:color="auto"/>
                    <w:right w:val="single" w:sz="4" w:space="0" w:color="auto"/>
                  </w:tcBorders>
                  <w:shd w:val="clear" w:color="auto" w:fill="auto"/>
                  <w:vAlign w:val="center"/>
                  <w:hideMark/>
                </w:tcPr>
                <w:p w14:paraId="0738F2C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C62E0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3E1C72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1FEBE8C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880E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586</w:t>
                  </w:r>
                </w:p>
              </w:tc>
              <w:tc>
                <w:tcPr>
                  <w:tcW w:w="1660" w:type="dxa"/>
                  <w:tcBorders>
                    <w:top w:val="nil"/>
                    <w:left w:val="nil"/>
                    <w:bottom w:val="single" w:sz="4" w:space="0" w:color="auto"/>
                    <w:right w:val="single" w:sz="4" w:space="0" w:color="auto"/>
                  </w:tcBorders>
                  <w:shd w:val="clear" w:color="auto" w:fill="auto"/>
                  <w:noWrap/>
                  <w:vAlign w:val="center"/>
                  <w:hideMark/>
                </w:tcPr>
                <w:p w14:paraId="7FAE1A0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5046150002.00</w:t>
                  </w:r>
                </w:p>
              </w:tc>
              <w:tc>
                <w:tcPr>
                  <w:tcW w:w="4833" w:type="dxa"/>
                  <w:tcBorders>
                    <w:top w:val="nil"/>
                    <w:left w:val="nil"/>
                    <w:bottom w:val="single" w:sz="4" w:space="0" w:color="auto"/>
                    <w:right w:val="single" w:sz="4" w:space="0" w:color="auto"/>
                  </w:tcBorders>
                  <w:shd w:val="clear" w:color="auto" w:fill="auto"/>
                  <w:vAlign w:val="bottom"/>
                  <w:hideMark/>
                </w:tcPr>
                <w:p w14:paraId="552A089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CIRCUITO RESPIRATORIO "BAIN" ADULTO                                                                                                                                                                                                                                                                                                                                                                                                                                                                                                                                                                                                                                                                                                                                                                                                                                                                                                                                                                                                                                                                                                                                                                                                                                                                                                                                                                                                                                                                                                                                                                                                                                                                                                                                                                                                                                                                                                                                                                                                                                             </w:t>
                  </w:r>
                </w:p>
              </w:tc>
              <w:tc>
                <w:tcPr>
                  <w:tcW w:w="1134" w:type="dxa"/>
                  <w:tcBorders>
                    <w:top w:val="nil"/>
                    <w:left w:val="nil"/>
                    <w:bottom w:val="single" w:sz="4" w:space="0" w:color="auto"/>
                    <w:right w:val="single" w:sz="4" w:space="0" w:color="auto"/>
                  </w:tcBorders>
                  <w:shd w:val="clear" w:color="auto" w:fill="auto"/>
                  <w:vAlign w:val="center"/>
                  <w:hideMark/>
                </w:tcPr>
                <w:p w14:paraId="4899492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990A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35CC4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26</w:t>
                  </w:r>
                </w:p>
              </w:tc>
            </w:tr>
            <w:tr w:rsidR="00BA429B" w:rsidRPr="00BA429B" w14:paraId="257C32B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4E4B0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587</w:t>
                  </w:r>
                </w:p>
              </w:tc>
              <w:tc>
                <w:tcPr>
                  <w:tcW w:w="1660" w:type="dxa"/>
                  <w:tcBorders>
                    <w:top w:val="nil"/>
                    <w:left w:val="nil"/>
                    <w:bottom w:val="single" w:sz="4" w:space="0" w:color="auto"/>
                    <w:right w:val="single" w:sz="4" w:space="0" w:color="auto"/>
                  </w:tcBorders>
                  <w:shd w:val="clear" w:color="auto" w:fill="auto"/>
                  <w:noWrap/>
                  <w:vAlign w:val="center"/>
                  <w:hideMark/>
                </w:tcPr>
                <w:p w14:paraId="2EA1F80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5046210025.00</w:t>
                  </w:r>
                </w:p>
              </w:tc>
              <w:tc>
                <w:tcPr>
                  <w:tcW w:w="4833" w:type="dxa"/>
                  <w:tcBorders>
                    <w:top w:val="nil"/>
                    <w:left w:val="nil"/>
                    <w:bottom w:val="single" w:sz="4" w:space="0" w:color="auto"/>
                    <w:right w:val="single" w:sz="4" w:space="0" w:color="auto"/>
                  </w:tcBorders>
                  <w:shd w:val="clear" w:color="auto" w:fill="auto"/>
                  <w:vAlign w:val="bottom"/>
                  <w:hideMark/>
                </w:tcPr>
                <w:p w14:paraId="16B426B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P/OXIGENO                                                                                                                                                                                                                                                                                                                                                                                                                                                                                                                                                                                                                                                                                                                                                                                                                                                                                                                                                                                                                                                                                                                                                                                                                                                                                                                                                                                                                                                                                                                                                                                                                                                                                                                                                                                                                                                                                                                                                                                                                                                            </w:t>
                  </w:r>
                </w:p>
              </w:tc>
              <w:tc>
                <w:tcPr>
                  <w:tcW w:w="1134" w:type="dxa"/>
                  <w:tcBorders>
                    <w:top w:val="nil"/>
                    <w:left w:val="nil"/>
                    <w:bottom w:val="single" w:sz="4" w:space="0" w:color="auto"/>
                    <w:right w:val="single" w:sz="4" w:space="0" w:color="auto"/>
                  </w:tcBorders>
                  <w:shd w:val="clear" w:color="auto" w:fill="auto"/>
                  <w:vAlign w:val="center"/>
                  <w:hideMark/>
                </w:tcPr>
                <w:p w14:paraId="183EFB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4230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D4B1BF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80</w:t>
                  </w:r>
                </w:p>
              </w:tc>
            </w:tr>
            <w:tr w:rsidR="00BA429B" w:rsidRPr="00BA429B" w14:paraId="5673AED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B340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588</w:t>
                  </w:r>
                </w:p>
              </w:tc>
              <w:tc>
                <w:tcPr>
                  <w:tcW w:w="1660" w:type="dxa"/>
                  <w:tcBorders>
                    <w:top w:val="nil"/>
                    <w:left w:val="nil"/>
                    <w:bottom w:val="single" w:sz="4" w:space="0" w:color="auto"/>
                    <w:right w:val="single" w:sz="4" w:space="0" w:color="auto"/>
                  </w:tcBorders>
                  <w:shd w:val="clear" w:color="auto" w:fill="auto"/>
                  <w:noWrap/>
                  <w:vAlign w:val="center"/>
                  <w:hideMark/>
                </w:tcPr>
                <w:p w14:paraId="7FD143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5046210027.00</w:t>
                  </w:r>
                </w:p>
              </w:tc>
              <w:tc>
                <w:tcPr>
                  <w:tcW w:w="4833" w:type="dxa"/>
                  <w:tcBorders>
                    <w:top w:val="nil"/>
                    <w:left w:val="nil"/>
                    <w:bottom w:val="single" w:sz="4" w:space="0" w:color="auto"/>
                    <w:right w:val="single" w:sz="4" w:space="0" w:color="auto"/>
                  </w:tcBorders>
                  <w:shd w:val="clear" w:color="auto" w:fill="auto"/>
                  <w:vAlign w:val="bottom"/>
                  <w:hideMark/>
                </w:tcPr>
                <w:p w14:paraId="1A0F40C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PARA OXIGENO ADULTO                                                                                                                                                                                                                                                                                                                                                                                                                                                                                                                                                                                                                                                                                                                                                                                                                                                                                                                                                                                                                                                                                                                                                                                                                                                                                                                                                                                                                                                                                                                                                                                                                                                                                                                                                                                                                                                                                                                                                                                                                                                  </w:t>
                  </w:r>
                </w:p>
              </w:tc>
              <w:tc>
                <w:tcPr>
                  <w:tcW w:w="1134" w:type="dxa"/>
                  <w:tcBorders>
                    <w:top w:val="nil"/>
                    <w:left w:val="nil"/>
                    <w:bottom w:val="single" w:sz="4" w:space="0" w:color="auto"/>
                    <w:right w:val="single" w:sz="4" w:space="0" w:color="auto"/>
                  </w:tcBorders>
                  <w:shd w:val="clear" w:color="auto" w:fill="auto"/>
                  <w:vAlign w:val="center"/>
                  <w:hideMark/>
                </w:tcPr>
                <w:p w14:paraId="5634020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3FBA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BD0DB2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812439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F0697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589</w:t>
                  </w:r>
                </w:p>
              </w:tc>
              <w:tc>
                <w:tcPr>
                  <w:tcW w:w="1660" w:type="dxa"/>
                  <w:tcBorders>
                    <w:top w:val="nil"/>
                    <w:left w:val="nil"/>
                    <w:bottom w:val="single" w:sz="4" w:space="0" w:color="auto"/>
                    <w:right w:val="single" w:sz="4" w:space="0" w:color="auto"/>
                  </w:tcBorders>
                  <w:shd w:val="clear" w:color="auto" w:fill="auto"/>
                  <w:noWrap/>
                  <w:vAlign w:val="center"/>
                  <w:hideMark/>
                </w:tcPr>
                <w:p w14:paraId="2AF710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5046210518.00</w:t>
                  </w:r>
                </w:p>
              </w:tc>
              <w:tc>
                <w:tcPr>
                  <w:tcW w:w="4833" w:type="dxa"/>
                  <w:tcBorders>
                    <w:top w:val="nil"/>
                    <w:left w:val="nil"/>
                    <w:bottom w:val="single" w:sz="4" w:space="0" w:color="auto"/>
                    <w:right w:val="single" w:sz="4" w:space="0" w:color="auto"/>
                  </w:tcBorders>
                  <w:shd w:val="clear" w:color="auto" w:fill="auto"/>
                  <w:vAlign w:val="bottom"/>
                  <w:hideMark/>
                </w:tcPr>
                <w:p w14:paraId="634AD50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VIA AREA, CONECTOR DE 15MM, LINEA DE INFLAMACION, BALON, VALVULA Y MANGUITO INFLABLE MAT PVC GRADO MEDICO CALIBRE 2.5                                                                                                                                                                                                                                                                                                                                                                                                                                                                                                                                                                                                                                                                                                                                                                                                                                                                                                                                                                                                                                                                                                                                                                                                                                                                                                                                                                                                                                                                                                                                                                                                                                                                                                                                                                                                                                                                                                                               </w:t>
                  </w:r>
                </w:p>
              </w:tc>
              <w:tc>
                <w:tcPr>
                  <w:tcW w:w="1134" w:type="dxa"/>
                  <w:tcBorders>
                    <w:top w:val="nil"/>
                    <w:left w:val="nil"/>
                    <w:bottom w:val="single" w:sz="4" w:space="0" w:color="auto"/>
                    <w:right w:val="single" w:sz="4" w:space="0" w:color="auto"/>
                  </w:tcBorders>
                  <w:shd w:val="clear" w:color="auto" w:fill="auto"/>
                  <w:vAlign w:val="center"/>
                  <w:hideMark/>
                </w:tcPr>
                <w:p w14:paraId="48DBD66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4BDB56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E4941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208110E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B807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590</w:t>
                  </w:r>
                </w:p>
              </w:tc>
              <w:tc>
                <w:tcPr>
                  <w:tcW w:w="1660" w:type="dxa"/>
                  <w:tcBorders>
                    <w:top w:val="nil"/>
                    <w:left w:val="nil"/>
                    <w:bottom w:val="single" w:sz="4" w:space="0" w:color="auto"/>
                    <w:right w:val="single" w:sz="4" w:space="0" w:color="auto"/>
                  </w:tcBorders>
                  <w:shd w:val="clear" w:color="auto" w:fill="auto"/>
                  <w:noWrap/>
                  <w:vAlign w:val="center"/>
                  <w:hideMark/>
                </w:tcPr>
                <w:p w14:paraId="21F8CF0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5046210519.00</w:t>
                  </w:r>
                </w:p>
              </w:tc>
              <w:tc>
                <w:tcPr>
                  <w:tcW w:w="4833" w:type="dxa"/>
                  <w:tcBorders>
                    <w:top w:val="nil"/>
                    <w:left w:val="nil"/>
                    <w:bottom w:val="single" w:sz="4" w:space="0" w:color="auto"/>
                    <w:right w:val="single" w:sz="4" w:space="0" w:color="auto"/>
                  </w:tcBorders>
                  <w:shd w:val="clear" w:color="auto" w:fill="auto"/>
                  <w:vAlign w:val="bottom"/>
                  <w:hideMark/>
                </w:tcPr>
                <w:p w14:paraId="6129F19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VIA AREA, CONECTOR DE 15MM, LINEA DE INFLAMACION, BALON, VALVULA Y MANGUITO INFLABLE MAT PVC GRADO MEDICO CALIBRE 4                                                                                                                                                                                                                                                                                                                                                                                                                                                                                                                                                                                                                                                                                                                                                                                                                                                                                                                                                                                                                                                                                                                                                                                                                                                                                                                                                                                                                                                                                                                                                                                                                                                                                                                                                                                                                                                                                                                                 </w:t>
                  </w:r>
                </w:p>
              </w:tc>
              <w:tc>
                <w:tcPr>
                  <w:tcW w:w="1134" w:type="dxa"/>
                  <w:tcBorders>
                    <w:top w:val="nil"/>
                    <w:left w:val="nil"/>
                    <w:bottom w:val="single" w:sz="4" w:space="0" w:color="auto"/>
                    <w:right w:val="single" w:sz="4" w:space="0" w:color="auto"/>
                  </w:tcBorders>
                  <w:shd w:val="clear" w:color="auto" w:fill="auto"/>
                  <w:vAlign w:val="center"/>
                  <w:hideMark/>
                </w:tcPr>
                <w:p w14:paraId="212514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9DCC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BA69F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99</w:t>
                  </w:r>
                </w:p>
              </w:tc>
            </w:tr>
            <w:tr w:rsidR="00BA429B" w:rsidRPr="00BA429B" w14:paraId="036EFDD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729A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591</w:t>
                  </w:r>
                </w:p>
              </w:tc>
              <w:tc>
                <w:tcPr>
                  <w:tcW w:w="1660" w:type="dxa"/>
                  <w:tcBorders>
                    <w:top w:val="nil"/>
                    <w:left w:val="nil"/>
                    <w:bottom w:val="single" w:sz="4" w:space="0" w:color="auto"/>
                    <w:right w:val="single" w:sz="4" w:space="0" w:color="auto"/>
                  </w:tcBorders>
                  <w:shd w:val="clear" w:color="auto" w:fill="auto"/>
                  <w:noWrap/>
                  <w:vAlign w:val="center"/>
                  <w:hideMark/>
                </w:tcPr>
                <w:p w14:paraId="518EC1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5046210520.00</w:t>
                  </w:r>
                </w:p>
              </w:tc>
              <w:tc>
                <w:tcPr>
                  <w:tcW w:w="4833" w:type="dxa"/>
                  <w:tcBorders>
                    <w:top w:val="nil"/>
                    <w:left w:val="nil"/>
                    <w:bottom w:val="single" w:sz="4" w:space="0" w:color="auto"/>
                    <w:right w:val="single" w:sz="4" w:space="0" w:color="auto"/>
                  </w:tcBorders>
                  <w:shd w:val="clear" w:color="auto" w:fill="auto"/>
                  <w:vAlign w:val="bottom"/>
                  <w:hideMark/>
                </w:tcPr>
                <w:p w14:paraId="6C8FB40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QUIRURGICA CON VISOR. CAJA CON 25 PIEZAS.                                                                                                                                                                                                                                                                                                                                                                                                                                                                                                                                                                                                                                                                                                                                                                                                                                                                                                                                                                                                                                                                                                                                                                                                                                                                                                                                                                                                                                                                                                                                                                                                                                                                                                                                                                                                                                                                                                                                                                                                                            </w:t>
                  </w:r>
                </w:p>
              </w:tc>
              <w:tc>
                <w:tcPr>
                  <w:tcW w:w="1134" w:type="dxa"/>
                  <w:tcBorders>
                    <w:top w:val="nil"/>
                    <w:left w:val="nil"/>
                    <w:bottom w:val="single" w:sz="4" w:space="0" w:color="auto"/>
                    <w:right w:val="single" w:sz="4" w:space="0" w:color="auto"/>
                  </w:tcBorders>
                  <w:shd w:val="clear" w:color="auto" w:fill="auto"/>
                  <w:vAlign w:val="center"/>
                  <w:hideMark/>
                </w:tcPr>
                <w:p w14:paraId="5FFA81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3C84A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BAF5A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w:t>
                  </w:r>
                </w:p>
              </w:tc>
            </w:tr>
            <w:tr w:rsidR="00BA429B" w:rsidRPr="00BA429B" w14:paraId="0038FC5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0C99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592</w:t>
                  </w:r>
                </w:p>
              </w:tc>
              <w:tc>
                <w:tcPr>
                  <w:tcW w:w="1660" w:type="dxa"/>
                  <w:tcBorders>
                    <w:top w:val="nil"/>
                    <w:left w:val="nil"/>
                    <w:bottom w:val="single" w:sz="4" w:space="0" w:color="auto"/>
                    <w:right w:val="single" w:sz="4" w:space="0" w:color="auto"/>
                  </w:tcBorders>
                  <w:shd w:val="clear" w:color="auto" w:fill="auto"/>
                  <w:noWrap/>
                  <w:vAlign w:val="center"/>
                  <w:hideMark/>
                </w:tcPr>
                <w:p w14:paraId="0256F09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5046210523.00</w:t>
                  </w:r>
                </w:p>
              </w:tc>
              <w:tc>
                <w:tcPr>
                  <w:tcW w:w="4833" w:type="dxa"/>
                  <w:tcBorders>
                    <w:top w:val="nil"/>
                    <w:left w:val="nil"/>
                    <w:bottom w:val="single" w:sz="4" w:space="0" w:color="auto"/>
                    <w:right w:val="single" w:sz="4" w:space="0" w:color="auto"/>
                  </w:tcBorders>
                  <w:shd w:val="clear" w:color="auto" w:fill="auto"/>
                  <w:vAlign w:val="bottom"/>
                  <w:hideMark/>
                </w:tcPr>
                <w:p w14:paraId="5C599FC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VIA AREA, CONECTOR DE 15MM, LINEA DE INFLACION, BALON, VALVULA Y MANGUITO INFLABLE MAT. PVC GRADO MEDICO CALIBRE 3                                                                                                                                                                                                                                                                                                                                                                                                                                                                                                                                                                                                                                                                                                                                                                                                                                                                                                                                                                                                                                                                                                                                                                                                                                                                                                                                                                                                                                                                                                                                                                                                                                                                                                                                                                                                                                                                                                                                  </w:t>
                  </w:r>
                </w:p>
              </w:tc>
              <w:tc>
                <w:tcPr>
                  <w:tcW w:w="1134" w:type="dxa"/>
                  <w:tcBorders>
                    <w:top w:val="nil"/>
                    <w:left w:val="nil"/>
                    <w:bottom w:val="single" w:sz="4" w:space="0" w:color="auto"/>
                    <w:right w:val="single" w:sz="4" w:space="0" w:color="auto"/>
                  </w:tcBorders>
                  <w:shd w:val="clear" w:color="auto" w:fill="auto"/>
                  <w:vAlign w:val="center"/>
                  <w:hideMark/>
                </w:tcPr>
                <w:p w14:paraId="7553B94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F913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980E0B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52</w:t>
                  </w:r>
                </w:p>
              </w:tc>
            </w:tr>
            <w:tr w:rsidR="00BA429B" w:rsidRPr="00BA429B" w14:paraId="22AFFC7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342EE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593</w:t>
                  </w:r>
                </w:p>
              </w:tc>
              <w:tc>
                <w:tcPr>
                  <w:tcW w:w="1660" w:type="dxa"/>
                  <w:tcBorders>
                    <w:top w:val="nil"/>
                    <w:left w:val="nil"/>
                    <w:bottom w:val="single" w:sz="4" w:space="0" w:color="auto"/>
                    <w:right w:val="single" w:sz="4" w:space="0" w:color="auto"/>
                  </w:tcBorders>
                  <w:shd w:val="clear" w:color="auto" w:fill="auto"/>
                  <w:noWrap/>
                  <w:vAlign w:val="center"/>
                  <w:hideMark/>
                </w:tcPr>
                <w:p w14:paraId="5DF8235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5046210524.00</w:t>
                  </w:r>
                </w:p>
              </w:tc>
              <w:tc>
                <w:tcPr>
                  <w:tcW w:w="4833" w:type="dxa"/>
                  <w:tcBorders>
                    <w:top w:val="nil"/>
                    <w:left w:val="nil"/>
                    <w:bottom w:val="single" w:sz="4" w:space="0" w:color="auto"/>
                    <w:right w:val="single" w:sz="4" w:space="0" w:color="auto"/>
                  </w:tcBorders>
                  <w:shd w:val="clear" w:color="auto" w:fill="auto"/>
                  <w:vAlign w:val="bottom"/>
                  <w:hideMark/>
                </w:tcPr>
                <w:p w14:paraId="1370BD8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VIA AREA, CONECTOR DE 15MM, LINEA DE INFLACION, BALON, VALVULA Y MANGUITO INFLABLE MAT. PVC GRADO MEDICO CALIBRE 5                                                                                                                                                                                                                                                                                                                                                                                                                                                                                                                                                                                                                                                                                                                                                                                                                                                                                                                                                                                                                                                                                                                                                                                                                                                                                                                                                                                                                                                                                                                                                                                                                                                                                                                                                                                                                                                                                                                                  </w:t>
                  </w:r>
                </w:p>
              </w:tc>
              <w:tc>
                <w:tcPr>
                  <w:tcW w:w="1134" w:type="dxa"/>
                  <w:tcBorders>
                    <w:top w:val="nil"/>
                    <w:left w:val="nil"/>
                    <w:bottom w:val="single" w:sz="4" w:space="0" w:color="auto"/>
                    <w:right w:val="single" w:sz="4" w:space="0" w:color="auto"/>
                  </w:tcBorders>
                  <w:shd w:val="clear" w:color="auto" w:fill="auto"/>
                  <w:vAlign w:val="center"/>
                  <w:hideMark/>
                </w:tcPr>
                <w:p w14:paraId="67231C8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0B8F3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B81EEB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68</w:t>
                  </w:r>
                </w:p>
              </w:tc>
            </w:tr>
            <w:tr w:rsidR="00BA429B" w:rsidRPr="00BA429B" w14:paraId="34E2246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74F8C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594</w:t>
                  </w:r>
                </w:p>
              </w:tc>
              <w:tc>
                <w:tcPr>
                  <w:tcW w:w="1660" w:type="dxa"/>
                  <w:tcBorders>
                    <w:top w:val="nil"/>
                    <w:left w:val="nil"/>
                    <w:bottom w:val="single" w:sz="4" w:space="0" w:color="auto"/>
                    <w:right w:val="single" w:sz="4" w:space="0" w:color="auto"/>
                  </w:tcBorders>
                  <w:shd w:val="clear" w:color="auto" w:fill="auto"/>
                  <w:noWrap/>
                  <w:vAlign w:val="center"/>
                  <w:hideMark/>
                </w:tcPr>
                <w:p w14:paraId="267805A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5046210525.00</w:t>
                  </w:r>
                </w:p>
              </w:tc>
              <w:tc>
                <w:tcPr>
                  <w:tcW w:w="4833" w:type="dxa"/>
                  <w:tcBorders>
                    <w:top w:val="nil"/>
                    <w:left w:val="nil"/>
                    <w:bottom w:val="single" w:sz="4" w:space="0" w:color="auto"/>
                    <w:right w:val="single" w:sz="4" w:space="0" w:color="auto"/>
                  </w:tcBorders>
                  <w:shd w:val="clear" w:color="auto" w:fill="auto"/>
                  <w:vAlign w:val="bottom"/>
                  <w:hideMark/>
                </w:tcPr>
                <w:p w14:paraId="657E26C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1.5                                                                                                                                                                                                                                                                                                                                                                                                                                                                                                                                                                                                                                                                                                                                                                                                                                                                                                                                                                                                                                                                                                                                                                                                                                                                                                                                                                                                                                                                                                                                                                                                                                                                                                                                                                                                                                                                                                                            </w:t>
                  </w:r>
                </w:p>
              </w:tc>
              <w:tc>
                <w:tcPr>
                  <w:tcW w:w="1134" w:type="dxa"/>
                  <w:tcBorders>
                    <w:top w:val="nil"/>
                    <w:left w:val="nil"/>
                    <w:bottom w:val="single" w:sz="4" w:space="0" w:color="auto"/>
                    <w:right w:val="single" w:sz="4" w:space="0" w:color="auto"/>
                  </w:tcBorders>
                  <w:shd w:val="clear" w:color="auto" w:fill="auto"/>
                  <w:vAlign w:val="center"/>
                  <w:hideMark/>
                </w:tcPr>
                <w:p w14:paraId="33A22F8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053C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3FB907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14</w:t>
                  </w:r>
                </w:p>
              </w:tc>
            </w:tr>
            <w:tr w:rsidR="00BA429B" w:rsidRPr="00BA429B" w14:paraId="4BF5757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29AA6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595</w:t>
                  </w:r>
                </w:p>
              </w:tc>
              <w:tc>
                <w:tcPr>
                  <w:tcW w:w="1660" w:type="dxa"/>
                  <w:tcBorders>
                    <w:top w:val="nil"/>
                    <w:left w:val="nil"/>
                    <w:bottom w:val="single" w:sz="4" w:space="0" w:color="auto"/>
                    <w:right w:val="single" w:sz="4" w:space="0" w:color="auto"/>
                  </w:tcBorders>
                  <w:shd w:val="clear" w:color="auto" w:fill="auto"/>
                  <w:noWrap/>
                  <w:vAlign w:val="center"/>
                  <w:hideMark/>
                </w:tcPr>
                <w:p w14:paraId="61FE198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5046210526.00</w:t>
                  </w:r>
                </w:p>
              </w:tc>
              <w:tc>
                <w:tcPr>
                  <w:tcW w:w="4833" w:type="dxa"/>
                  <w:tcBorders>
                    <w:top w:val="nil"/>
                    <w:left w:val="nil"/>
                    <w:bottom w:val="single" w:sz="4" w:space="0" w:color="auto"/>
                    <w:right w:val="single" w:sz="4" w:space="0" w:color="auto"/>
                  </w:tcBorders>
                  <w:shd w:val="clear" w:color="auto" w:fill="auto"/>
                  <w:vAlign w:val="bottom"/>
                  <w:hideMark/>
                </w:tcPr>
                <w:p w14:paraId="6C274BE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2                                                                                                                                                                                                                                                                                                                                                                                                                                                                                                                                                                                                                                                                                                                                                                                                                                                                                                                                                                                                                                                                                                                                                                                                                                                                                                                                                                                                                                                                                                                                                                                                                                                                                                                                                                                                                                                                                                                              </w:t>
                  </w:r>
                </w:p>
              </w:tc>
              <w:tc>
                <w:tcPr>
                  <w:tcW w:w="1134" w:type="dxa"/>
                  <w:tcBorders>
                    <w:top w:val="nil"/>
                    <w:left w:val="nil"/>
                    <w:bottom w:val="single" w:sz="4" w:space="0" w:color="auto"/>
                    <w:right w:val="single" w:sz="4" w:space="0" w:color="auto"/>
                  </w:tcBorders>
                  <w:shd w:val="clear" w:color="auto" w:fill="auto"/>
                  <w:vAlign w:val="center"/>
                  <w:hideMark/>
                </w:tcPr>
                <w:p w14:paraId="3A98C02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10782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FDE3DC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0B1DF86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A8B6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596</w:t>
                  </w:r>
                </w:p>
              </w:tc>
              <w:tc>
                <w:tcPr>
                  <w:tcW w:w="1660" w:type="dxa"/>
                  <w:tcBorders>
                    <w:top w:val="nil"/>
                    <w:left w:val="nil"/>
                    <w:bottom w:val="single" w:sz="4" w:space="0" w:color="auto"/>
                    <w:right w:val="single" w:sz="4" w:space="0" w:color="auto"/>
                  </w:tcBorders>
                  <w:shd w:val="clear" w:color="auto" w:fill="auto"/>
                  <w:noWrap/>
                  <w:vAlign w:val="center"/>
                  <w:hideMark/>
                </w:tcPr>
                <w:p w14:paraId="3D652C9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5046210527.00</w:t>
                  </w:r>
                </w:p>
              </w:tc>
              <w:tc>
                <w:tcPr>
                  <w:tcW w:w="4833" w:type="dxa"/>
                  <w:tcBorders>
                    <w:top w:val="nil"/>
                    <w:left w:val="nil"/>
                    <w:bottom w:val="single" w:sz="4" w:space="0" w:color="auto"/>
                    <w:right w:val="single" w:sz="4" w:space="0" w:color="auto"/>
                  </w:tcBorders>
                  <w:shd w:val="clear" w:color="auto" w:fill="auto"/>
                  <w:vAlign w:val="bottom"/>
                  <w:hideMark/>
                </w:tcPr>
                <w:p w14:paraId="6D6C672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3.5                                                                                                                                                                                                                                                                                                                                                                                                                                                                                                                                                                                                                                                                                                                                                                                                                                                                                                                                                                                                                                                                                                                                                                                                                                                                                                                                                                                                                                                                                                                                                                                                                                                                                                                                                                                                                                                                                                                            </w:t>
                  </w:r>
                </w:p>
              </w:tc>
              <w:tc>
                <w:tcPr>
                  <w:tcW w:w="1134" w:type="dxa"/>
                  <w:tcBorders>
                    <w:top w:val="nil"/>
                    <w:left w:val="nil"/>
                    <w:bottom w:val="single" w:sz="4" w:space="0" w:color="auto"/>
                    <w:right w:val="single" w:sz="4" w:space="0" w:color="auto"/>
                  </w:tcBorders>
                  <w:shd w:val="clear" w:color="auto" w:fill="auto"/>
                  <w:vAlign w:val="center"/>
                  <w:hideMark/>
                </w:tcPr>
                <w:p w14:paraId="72BF571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17D895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0AA30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6CD13F1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CF304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597</w:t>
                  </w:r>
                </w:p>
              </w:tc>
              <w:tc>
                <w:tcPr>
                  <w:tcW w:w="1660" w:type="dxa"/>
                  <w:tcBorders>
                    <w:top w:val="nil"/>
                    <w:left w:val="nil"/>
                    <w:bottom w:val="single" w:sz="4" w:space="0" w:color="auto"/>
                    <w:right w:val="single" w:sz="4" w:space="0" w:color="auto"/>
                  </w:tcBorders>
                  <w:shd w:val="clear" w:color="auto" w:fill="auto"/>
                  <w:noWrap/>
                  <w:vAlign w:val="center"/>
                  <w:hideMark/>
                </w:tcPr>
                <w:p w14:paraId="027B073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5046210528.00</w:t>
                  </w:r>
                </w:p>
              </w:tc>
              <w:tc>
                <w:tcPr>
                  <w:tcW w:w="4833" w:type="dxa"/>
                  <w:tcBorders>
                    <w:top w:val="nil"/>
                    <w:left w:val="nil"/>
                    <w:bottom w:val="single" w:sz="4" w:space="0" w:color="auto"/>
                    <w:right w:val="single" w:sz="4" w:space="0" w:color="auto"/>
                  </w:tcBorders>
                  <w:shd w:val="clear" w:color="auto" w:fill="auto"/>
                  <w:vAlign w:val="bottom"/>
                  <w:hideMark/>
                </w:tcPr>
                <w:p w14:paraId="44D11F3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4.5                                                                                                                                                                                                                                                                                                                                                                                                                                                                                                                                                                                                                                                                                                                                                                                                                                                                                                                                                                                                                                                                                                                                                                                                                                                                                                                                                                                                                                                                                                                                                                                                                                                                                                                                                                                                                                                                                                                            </w:t>
                  </w:r>
                </w:p>
              </w:tc>
              <w:tc>
                <w:tcPr>
                  <w:tcW w:w="1134" w:type="dxa"/>
                  <w:tcBorders>
                    <w:top w:val="nil"/>
                    <w:left w:val="nil"/>
                    <w:bottom w:val="single" w:sz="4" w:space="0" w:color="auto"/>
                    <w:right w:val="single" w:sz="4" w:space="0" w:color="auto"/>
                  </w:tcBorders>
                  <w:shd w:val="clear" w:color="auto" w:fill="auto"/>
                  <w:vAlign w:val="center"/>
                  <w:hideMark/>
                </w:tcPr>
                <w:p w14:paraId="25A6CD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1E27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ED5029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13</w:t>
                  </w:r>
                </w:p>
              </w:tc>
            </w:tr>
            <w:tr w:rsidR="00BA429B" w:rsidRPr="00BA429B" w14:paraId="298BFF1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6EF05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598</w:t>
                  </w:r>
                </w:p>
              </w:tc>
              <w:tc>
                <w:tcPr>
                  <w:tcW w:w="1660" w:type="dxa"/>
                  <w:tcBorders>
                    <w:top w:val="nil"/>
                    <w:left w:val="nil"/>
                    <w:bottom w:val="single" w:sz="4" w:space="0" w:color="auto"/>
                    <w:right w:val="single" w:sz="4" w:space="0" w:color="auto"/>
                  </w:tcBorders>
                  <w:shd w:val="clear" w:color="auto" w:fill="auto"/>
                  <w:noWrap/>
                  <w:vAlign w:val="center"/>
                  <w:hideMark/>
                </w:tcPr>
                <w:p w14:paraId="6507D58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5046210529.00</w:t>
                  </w:r>
                </w:p>
              </w:tc>
              <w:tc>
                <w:tcPr>
                  <w:tcW w:w="4833" w:type="dxa"/>
                  <w:tcBorders>
                    <w:top w:val="nil"/>
                    <w:left w:val="nil"/>
                    <w:bottom w:val="single" w:sz="4" w:space="0" w:color="auto"/>
                    <w:right w:val="single" w:sz="4" w:space="0" w:color="auto"/>
                  </w:tcBorders>
                  <w:shd w:val="clear" w:color="auto" w:fill="auto"/>
                  <w:vAlign w:val="bottom"/>
                  <w:hideMark/>
                </w:tcPr>
                <w:p w14:paraId="7896BF2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MASCARILLA LARINGEA TUBO DE VÍA AÉREA, CONECTOR DE 15 MM, LINEA DE INFLAMACIÓN, BALÓN, VALVULA Y MANGUITO INFLABLE MATERIAL PVC, GRADO MEDICO.CALIBRE 1                                                                                                                                                                                                                                                                                                                                                                                                                                                                                                                                                                                                                                                                                                                                                                                                                                                                                                                                                                                                                                                                                                                                                                                                                                                                                                                                                                                                                                                                                                                                                                                                                                                                                                                                                                                                                                                                                                                         </w:t>
                  </w:r>
                </w:p>
              </w:tc>
              <w:tc>
                <w:tcPr>
                  <w:tcW w:w="1134" w:type="dxa"/>
                  <w:tcBorders>
                    <w:top w:val="nil"/>
                    <w:left w:val="nil"/>
                    <w:bottom w:val="single" w:sz="4" w:space="0" w:color="auto"/>
                    <w:right w:val="single" w:sz="4" w:space="0" w:color="auto"/>
                  </w:tcBorders>
                  <w:shd w:val="clear" w:color="auto" w:fill="auto"/>
                  <w:vAlign w:val="center"/>
                  <w:hideMark/>
                </w:tcPr>
                <w:p w14:paraId="4A2F4C3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8B1A1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A73DA5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E6DAA0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C6EE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599</w:t>
                  </w:r>
                </w:p>
              </w:tc>
              <w:tc>
                <w:tcPr>
                  <w:tcW w:w="1660" w:type="dxa"/>
                  <w:tcBorders>
                    <w:top w:val="nil"/>
                    <w:left w:val="nil"/>
                    <w:bottom w:val="single" w:sz="4" w:space="0" w:color="auto"/>
                    <w:right w:val="single" w:sz="4" w:space="0" w:color="auto"/>
                  </w:tcBorders>
                  <w:shd w:val="clear" w:color="auto" w:fill="auto"/>
                  <w:noWrap/>
                  <w:vAlign w:val="center"/>
                  <w:hideMark/>
                </w:tcPr>
                <w:p w14:paraId="3CBD49F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5046810004.00</w:t>
                  </w:r>
                </w:p>
              </w:tc>
              <w:tc>
                <w:tcPr>
                  <w:tcW w:w="4833" w:type="dxa"/>
                  <w:tcBorders>
                    <w:top w:val="nil"/>
                    <w:left w:val="nil"/>
                    <w:bottom w:val="single" w:sz="4" w:space="0" w:color="auto"/>
                    <w:right w:val="single" w:sz="4" w:space="0" w:color="auto"/>
                  </w:tcBorders>
                  <w:shd w:val="clear" w:color="auto" w:fill="auto"/>
                  <w:vAlign w:val="bottom"/>
                  <w:hideMark/>
                </w:tcPr>
                <w:p w14:paraId="44CB5A7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PAÑALES TIPO BRAGA PARA ADULTO (CHICO, MEDIANO, GRANDE O EXTRAGRANDE)                                                                                                                                                                                                                                                                                                                                                                                                                                                                                                                                                                                                                                                                                                                                                                                                                                                                                                                                                                                                                                                                                                                                                                                                                                                                                                                                                                                                                                                                                                                                                                                                                                                                                                                                                                                                                                                                                                                                                                                                           </w:t>
                  </w:r>
                </w:p>
              </w:tc>
              <w:tc>
                <w:tcPr>
                  <w:tcW w:w="1134" w:type="dxa"/>
                  <w:tcBorders>
                    <w:top w:val="nil"/>
                    <w:left w:val="nil"/>
                    <w:bottom w:val="single" w:sz="4" w:space="0" w:color="auto"/>
                    <w:right w:val="single" w:sz="4" w:space="0" w:color="auto"/>
                  </w:tcBorders>
                  <w:shd w:val="clear" w:color="auto" w:fill="auto"/>
                  <w:vAlign w:val="center"/>
                  <w:hideMark/>
                </w:tcPr>
                <w:p w14:paraId="485ADAA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840F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54C628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6,854</w:t>
                  </w:r>
                </w:p>
              </w:tc>
            </w:tr>
            <w:tr w:rsidR="00BA429B" w:rsidRPr="00BA429B" w14:paraId="61B6316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02134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600</w:t>
                  </w:r>
                </w:p>
              </w:tc>
              <w:tc>
                <w:tcPr>
                  <w:tcW w:w="1660" w:type="dxa"/>
                  <w:tcBorders>
                    <w:top w:val="nil"/>
                    <w:left w:val="nil"/>
                    <w:bottom w:val="single" w:sz="4" w:space="0" w:color="auto"/>
                    <w:right w:val="single" w:sz="4" w:space="0" w:color="auto"/>
                  </w:tcBorders>
                  <w:shd w:val="clear" w:color="auto" w:fill="auto"/>
                  <w:noWrap/>
                  <w:vAlign w:val="center"/>
                  <w:hideMark/>
                </w:tcPr>
                <w:p w14:paraId="44DF37D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5046930007.00</w:t>
                  </w:r>
                </w:p>
              </w:tc>
              <w:tc>
                <w:tcPr>
                  <w:tcW w:w="4833" w:type="dxa"/>
                  <w:tcBorders>
                    <w:top w:val="nil"/>
                    <w:left w:val="nil"/>
                    <w:bottom w:val="single" w:sz="4" w:space="0" w:color="auto"/>
                    <w:right w:val="single" w:sz="4" w:space="0" w:color="auto"/>
                  </w:tcBorders>
                  <w:shd w:val="clear" w:color="auto" w:fill="auto"/>
                  <w:vAlign w:val="bottom"/>
                  <w:hideMark/>
                </w:tcPr>
                <w:p w14:paraId="426D5DC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PARAFINA PREPARADA CON PUNTO DE FUSION DE 37 GRADOS                                                                                                                                                                                                                                                                                                                                                                                                                                                                                                                                                                                                                                                                                                                                                                                                                                                                                                                                                                                                                                                                                                                                                                                                                                                                                                                                                                                                                                                                                                                                                                                                                                                                                                                                                                                                                                                                                                                                                                                                                             </w:t>
                  </w:r>
                </w:p>
              </w:tc>
              <w:tc>
                <w:tcPr>
                  <w:tcW w:w="1134" w:type="dxa"/>
                  <w:tcBorders>
                    <w:top w:val="nil"/>
                    <w:left w:val="nil"/>
                    <w:bottom w:val="single" w:sz="4" w:space="0" w:color="auto"/>
                    <w:right w:val="single" w:sz="4" w:space="0" w:color="auto"/>
                  </w:tcBorders>
                  <w:shd w:val="clear" w:color="auto" w:fill="auto"/>
                  <w:vAlign w:val="center"/>
                  <w:hideMark/>
                </w:tcPr>
                <w:p w14:paraId="78B2DFF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BOLSA</w:t>
                  </w:r>
                </w:p>
              </w:tc>
              <w:tc>
                <w:tcPr>
                  <w:tcW w:w="1276" w:type="dxa"/>
                  <w:tcBorders>
                    <w:top w:val="nil"/>
                    <w:left w:val="nil"/>
                    <w:bottom w:val="single" w:sz="4" w:space="0" w:color="auto"/>
                    <w:right w:val="single" w:sz="4" w:space="0" w:color="auto"/>
                  </w:tcBorders>
                  <w:shd w:val="clear" w:color="auto" w:fill="auto"/>
                  <w:noWrap/>
                  <w:vAlign w:val="center"/>
                  <w:hideMark/>
                </w:tcPr>
                <w:p w14:paraId="01464C8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0F2125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82</w:t>
                  </w:r>
                </w:p>
              </w:tc>
            </w:tr>
            <w:tr w:rsidR="00BA429B" w:rsidRPr="00BA429B" w14:paraId="6723633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93132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601</w:t>
                  </w:r>
                </w:p>
              </w:tc>
              <w:tc>
                <w:tcPr>
                  <w:tcW w:w="1660" w:type="dxa"/>
                  <w:tcBorders>
                    <w:top w:val="nil"/>
                    <w:left w:val="nil"/>
                    <w:bottom w:val="single" w:sz="4" w:space="0" w:color="auto"/>
                    <w:right w:val="single" w:sz="4" w:space="0" w:color="auto"/>
                  </w:tcBorders>
                  <w:shd w:val="clear" w:color="auto" w:fill="auto"/>
                  <w:noWrap/>
                  <w:vAlign w:val="center"/>
                  <w:hideMark/>
                </w:tcPr>
                <w:p w14:paraId="1653782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5048410036.00</w:t>
                  </w:r>
                </w:p>
              </w:tc>
              <w:tc>
                <w:tcPr>
                  <w:tcW w:w="4833" w:type="dxa"/>
                  <w:tcBorders>
                    <w:top w:val="nil"/>
                    <w:left w:val="nil"/>
                    <w:bottom w:val="single" w:sz="4" w:space="0" w:color="auto"/>
                    <w:right w:val="single" w:sz="4" w:space="0" w:color="auto"/>
                  </w:tcBorders>
                  <w:shd w:val="clear" w:color="auto" w:fill="auto"/>
                  <w:vAlign w:val="bottom"/>
                  <w:hideMark/>
                </w:tcPr>
                <w:p w14:paraId="1B34F24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SET DE LIGADURA DE VARICES ESOFAGICAS, TAMBOR CON 7 LIGAS                                                                                                                                                                                                                                                                                                                                                                                                                                                                                                                                                                                                                                                                                                                                                                                                                                                                                                                                                                                                                                                                                                                                                                                                                                                                                                                                                                                                                                                                                                                                                                                                                                                                                                                                                                                                                                                                                                                                                                                                                       </w:t>
                  </w:r>
                </w:p>
              </w:tc>
              <w:tc>
                <w:tcPr>
                  <w:tcW w:w="1134" w:type="dxa"/>
                  <w:tcBorders>
                    <w:top w:val="nil"/>
                    <w:left w:val="nil"/>
                    <w:bottom w:val="single" w:sz="4" w:space="0" w:color="auto"/>
                    <w:right w:val="single" w:sz="4" w:space="0" w:color="auto"/>
                  </w:tcBorders>
                  <w:shd w:val="clear" w:color="auto" w:fill="auto"/>
                  <w:vAlign w:val="center"/>
                  <w:hideMark/>
                </w:tcPr>
                <w:p w14:paraId="593EF7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FB6C4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19C603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E8429F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A2E56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602</w:t>
                  </w:r>
                </w:p>
              </w:tc>
              <w:tc>
                <w:tcPr>
                  <w:tcW w:w="1660" w:type="dxa"/>
                  <w:tcBorders>
                    <w:top w:val="nil"/>
                    <w:left w:val="nil"/>
                    <w:bottom w:val="single" w:sz="4" w:space="0" w:color="auto"/>
                    <w:right w:val="single" w:sz="4" w:space="0" w:color="auto"/>
                  </w:tcBorders>
                  <w:shd w:val="clear" w:color="auto" w:fill="auto"/>
                  <w:noWrap/>
                  <w:vAlign w:val="center"/>
                  <w:hideMark/>
                </w:tcPr>
                <w:p w14:paraId="2B47F90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5048410037.00</w:t>
                  </w:r>
                </w:p>
              </w:tc>
              <w:tc>
                <w:tcPr>
                  <w:tcW w:w="4833" w:type="dxa"/>
                  <w:tcBorders>
                    <w:top w:val="nil"/>
                    <w:left w:val="nil"/>
                    <w:bottom w:val="single" w:sz="4" w:space="0" w:color="auto"/>
                    <w:right w:val="single" w:sz="4" w:space="0" w:color="auto"/>
                  </w:tcBorders>
                  <w:shd w:val="clear" w:color="auto" w:fill="auto"/>
                  <w:vAlign w:val="bottom"/>
                  <w:hideMark/>
                </w:tcPr>
                <w:p w14:paraId="0329ACD5"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PROLENE C/A REDONDA DEL 0                                                                                                                                                                                                                                                                                                                                                                                                                                                                                                                                                                                                                                                                                                                                                                                                                                                                                                                                                                                                                                                                                                                                                                                                                                                                                                                                                                                                                                                                                                                                                                                                                                                                                                                                                                                                                                                                                                                                                                                                                                                       </w:t>
                  </w:r>
                </w:p>
              </w:tc>
              <w:tc>
                <w:tcPr>
                  <w:tcW w:w="1134" w:type="dxa"/>
                  <w:tcBorders>
                    <w:top w:val="nil"/>
                    <w:left w:val="nil"/>
                    <w:bottom w:val="single" w:sz="4" w:space="0" w:color="auto"/>
                    <w:right w:val="single" w:sz="4" w:space="0" w:color="auto"/>
                  </w:tcBorders>
                  <w:shd w:val="clear" w:color="auto" w:fill="auto"/>
                  <w:vAlign w:val="center"/>
                  <w:hideMark/>
                </w:tcPr>
                <w:p w14:paraId="70D823B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SOBRE</w:t>
                  </w:r>
                </w:p>
              </w:tc>
              <w:tc>
                <w:tcPr>
                  <w:tcW w:w="1276" w:type="dxa"/>
                  <w:tcBorders>
                    <w:top w:val="nil"/>
                    <w:left w:val="nil"/>
                    <w:bottom w:val="single" w:sz="4" w:space="0" w:color="auto"/>
                    <w:right w:val="single" w:sz="4" w:space="0" w:color="auto"/>
                  </w:tcBorders>
                  <w:shd w:val="clear" w:color="auto" w:fill="auto"/>
                  <w:noWrap/>
                  <w:vAlign w:val="center"/>
                  <w:hideMark/>
                </w:tcPr>
                <w:p w14:paraId="2EDE45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2F3800"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75</w:t>
                  </w:r>
                </w:p>
              </w:tc>
            </w:tr>
            <w:tr w:rsidR="00BA429B" w:rsidRPr="00BA429B" w14:paraId="03C88F5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F4B045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603</w:t>
                  </w:r>
                </w:p>
              </w:tc>
              <w:tc>
                <w:tcPr>
                  <w:tcW w:w="1660" w:type="dxa"/>
                  <w:tcBorders>
                    <w:top w:val="nil"/>
                    <w:left w:val="nil"/>
                    <w:bottom w:val="single" w:sz="4" w:space="0" w:color="auto"/>
                    <w:right w:val="single" w:sz="4" w:space="0" w:color="auto"/>
                  </w:tcBorders>
                  <w:shd w:val="clear" w:color="auto" w:fill="auto"/>
                  <w:noWrap/>
                  <w:vAlign w:val="center"/>
                  <w:hideMark/>
                </w:tcPr>
                <w:p w14:paraId="3BF2FB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5048410038.00</w:t>
                  </w:r>
                </w:p>
              </w:tc>
              <w:tc>
                <w:tcPr>
                  <w:tcW w:w="4833" w:type="dxa"/>
                  <w:tcBorders>
                    <w:top w:val="nil"/>
                    <w:left w:val="nil"/>
                    <w:bottom w:val="single" w:sz="4" w:space="0" w:color="auto"/>
                    <w:right w:val="single" w:sz="4" w:space="0" w:color="auto"/>
                  </w:tcBorders>
                  <w:shd w:val="clear" w:color="auto" w:fill="auto"/>
                  <w:vAlign w:val="bottom"/>
                  <w:hideMark/>
                </w:tcPr>
                <w:p w14:paraId="739A478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PROLENE C/A REDONDA DEL 1                                                                                                                                                                                                                                                                                                                                                                                                                                                                                                                                                                                                                                                                                                                                                                                                                                                                                                                                                                                                                                                                                                                                                                                                                                                                                                                                                                                                                                                                                                                                                                                                                                                                                                                                                                                                                                                                                                                                                                                                                                                       </w:t>
                  </w:r>
                </w:p>
              </w:tc>
              <w:tc>
                <w:tcPr>
                  <w:tcW w:w="1134" w:type="dxa"/>
                  <w:tcBorders>
                    <w:top w:val="nil"/>
                    <w:left w:val="nil"/>
                    <w:bottom w:val="single" w:sz="4" w:space="0" w:color="auto"/>
                    <w:right w:val="single" w:sz="4" w:space="0" w:color="auto"/>
                  </w:tcBorders>
                  <w:shd w:val="clear" w:color="auto" w:fill="auto"/>
                  <w:vAlign w:val="center"/>
                  <w:hideMark/>
                </w:tcPr>
                <w:p w14:paraId="00B62A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SOBRE</w:t>
                  </w:r>
                </w:p>
              </w:tc>
              <w:tc>
                <w:tcPr>
                  <w:tcW w:w="1276" w:type="dxa"/>
                  <w:tcBorders>
                    <w:top w:val="nil"/>
                    <w:left w:val="nil"/>
                    <w:bottom w:val="single" w:sz="4" w:space="0" w:color="auto"/>
                    <w:right w:val="single" w:sz="4" w:space="0" w:color="auto"/>
                  </w:tcBorders>
                  <w:shd w:val="clear" w:color="auto" w:fill="auto"/>
                  <w:noWrap/>
                  <w:vAlign w:val="center"/>
                  <w:hideMark/>
                </w:tcPr>
                <w:p w14:paraId="67888C0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C7085C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226</w:t>
                  </w:r>
                </w:p>
              </w:tc>
            </w:tr>
            <w:tr w:rsidR="00BA429B" w:rsidRPr="00BA429B" w14:paraId="1BFF5B29"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30B0A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604</w:t>
                  </w:r>
                </w:p>
              </w:tc>
              <w:tc>
                <w:tcPr>
                  <w:tcW w:w="1660" w:type="dxa"/>
                  <w:tcBorders>
                    <w:top w:val="nil"/>
                    <w:left w:val="nil"/>
                    <w:bottom w:val="single" w:sz="4" w:space="0" w:color="auto"/>
                    <w:right w:val="single" w:sz="4" w:space="0" w:color="auto"/>
                  </w:tcBorders>
                  <w:shd w:val="clear" w:color="auto" w:fill="auto"/>
                  <w:noWrap/>
                  <w:vAlign w:val="center"/>
                  <w:hideMark/>
                </w:tcPr>
                <w:p w14:paraId="26F52C7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5048420003.00</w:t>
                  </w:r>
                </w:p>
              </w:tc>
              <w:tc>
                <w:tcPr>
                  <w:tcW w:w="4833" w:type="dxa"/>
                  <w:tcBorders>
                    <w:top w:val="nil"/>
                    <w:left w:val="nil"/>
                    <w:bottom w:val="single" w:sz="4" w:space="0" w:color="auto"/>
                    <w:right w:val="single" w:sz="4" w:space="0" w:color="auto"/>
                  </w:tcBorders>
                  <w:shd w:val="clear" w:color="auto" w:fill="auto"/>
                  <w:vAlign w:val="bottom"/>
                  <w:hideMark/>
                </w:tcPr>
                <w:p w14:paraId="26B897FF"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PINZA GRASPER                                                                                                                                                                                                                                                                                                                                                                                                                                                                                                                                                                                                                                                                                                                                                                                                                                                                                                                                                                                                                                                                                                                                                                                                                                                                                                                                                                                                                                                                                                                                                                                                                                                                                                                                                                                                                                                                                                                                                                                                                                                                   </w:t>
                  </w:r>
                </w:p>
              </w:tc>
              <w:tc>
                <w:tcPr>
                  <w:tcW w:w="1134" w:type="dxa"/>
                  <w:tcBorders>
                    <w:top w:val="nil"/>
                    <w:left w:val="nil"/>
                    <w:bottom w:val="single" w:sz="4" w:space="0" w:color="auto"/>
                    <w:right w:val="single" w:sz="4" w:space="0" w:color="auto"/>
                  </w:tcBorders>
                  <w:shd w:val="clear" w:color="auto" w:fill="auto"/>
                  <w:vAlign w:val="center"/>
                  <w:hideMark/>
                </w:tcPr>
                <w:p w14:paraId="12ABCA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7C12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9D6441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640A827"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58F2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605</w:t>
                  </w:r>
                </w:p>
              </w:tc>
              <w:tc>
                <w:tcPr>
                  <w:tcW w:w="1660" w:type="dxa"/>
                  <w:tcBorders>
                    <w:top w:val="nil"/>
                    <w:left w:val="nil"/>
                    <w:bottom w:val="single" w:sz="4" w:space="0" w:color="auto"/>
                    <w:right w:val="single" w:sz="4" w:space="0" w:color="auto"/>
                  </w:tcBorders>
                  <w:shd w:val="clear" w:color="auto" w:fill="auto"/>
                  <w:noWrap/>
                  <w:vAlign w:val="center"/>
                  <w:hideMark/>
                </w:tcPr>
                <w:p w14:paraId="2568C56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5048590519.00</w:t>
                  </w:r>
                </w:p>
              </w:tc>
              <w:tc>
                <w:tcPr>
                  <w:tcW w:w="4833" w:type="dxa"/>
                  <w:tcBorders>
                    <w:top w:val="nil"/>
                    <w:left w:val="nil"/>
                    <w:bottom w:val="single" w:sz="4" w:space="0" w:color="auto"/>
                    <w:right w:val="single" w:sz="4" w:space="0" w:color="auto"/>
                  </w:tcBorders>
                  <w:shd w:val="clear" w:color="auto" w:fill="auto"/>
                  <w:vAlign w:val="bottom"/>
                  <w:hideMark/>
                </w:tcPr>
                <w:p w14:paraId="3F69A2B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5294E7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8123B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643E8A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11,408</w:t>
                  </w:r>
                </w:p>
              </w:tc>
            </w:tr>
            <w:tr w:rsidR="00BA429B" w:rsidRPr="00BA429B" w14:paraId="27E764B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7FD26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606</w:t>
                  </w:r>
                </w:p>
              </w:tc>
              <w:tc>
                <w:tcPr>
                  <w:tcW w:w="1660" w:type="dxa"/>
                  <w:tcBorders>
                    <w:top w:val="nil"/>
                    <w:left w:val="nil"/>
                    <w:bottom w:val="single" w:sz="4" w:space="0" w:color="auto"/>
                    <w:right w:val="single" w:sz="4" w:space="0" w:color="auto"/>
                  </w:tcBorders>
                  <w:shd w:val="clear" w:color="auto" w:fill="auto"/>
                  <w:noWrap/>
                  <w:vAlign w:val="center"/>
                  <w:hideMark/>
                </w:tcPr>
                <w:p w14:paraId="17B8C6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5049080100.00</w:t>
                  </w:r>
                </w:p>
              </w:tc>
              <w:tc>
                <w:tcPr>
                  <w:tcW w:w="4833" w:type="dxa"/>
                  <w:tcBorders>
                    <w:top w:val="nil"/>
                    <w:left w:val="nil"/>
                    <w:bottom w:val="single" w:sz="4" w:space="0" w:color="auto"/>
                    <w:right w:val="single" w:sz="4" w:space="0" w:color="auto"/>
                  </w:tcBorders>
                  <w:shd w:val="clear" w:color="auto" w:fill="auto"/>
                  <w:vAlign w:val="bottom"/>
                  <w:hideMark/>
                </w:tcPr>
                <w:p w14:paraId="2699EAC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CONECTOR DE OXIGENO DE PLASTICO                                                                                                                                                                                                                                                                                                                                                                                                                                                                                                                                                                                                                                                                                                                                                                                                                                                                                                                                                                                                                                                                                                                                                                                                                                                                                                                                                                                                                                                                                                                                                                                                                                                                                                                                                                                                                                                                                                                                                                                                                                            </w:t>
                  </w:r>
                </w:p>
              </w:tc>
              <w:tc>
                <w:tcPr>
                  <w:tcW w:w="1134" w:type="dxa"/>
                  <w:tcBorders>
                    <w:top w:val="nil"/>
                    <w:left w:val="nil"/>
                    <w:bottom w:val="single" w:sz="4" w:space="0" w:color="auto"/>
                    <w:right w:val="single" w:sz="4" w:space="0" w:color="auto"/>
                  </w:tcBorders>
                  <w:shd w:val="clear" w:color="auto" w:fill="auto"/>
                  <w:vAlign w:val="center"/>
                  <w:hideMark/>
                </w:tcPr>
                <w:p w14:paraId="79D18F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843A9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C9D46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81</w:t>
                  </w:r>
                </w:p>
              </w:tc>
            </w:tr>
            <w:tr w:rsidR="00BA429B" w:rsidRPr="00BA429B" w14:paraId="15B2445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108C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607</w:t>
                  </w:r>
                </w:p>
              </w:tc>
              <w:tc>
                <w:tcPr>
                  <w:tcW w:w="1660" w:type="dxa"/>
                  <w:tcBorders>
                    <w:top w:val="nil"/>
                    <w:left w:val="nil"/>
                    <w:bottom w:val="single" w:sz="4" w:space="0" w:color="auto"/>
                    <w:right w:val="single" w:sz="4" w:space="0" w:color="auto"/>
                  </w:tcBorders>
                  <w:shd w:val="clear" w:color="auto" w:fill="auto"/>
                  <w:noWrap/>
                  <w:vAlign w:val="center"/>
                  <w:hideMark/>
                </w:tcPr>
                <w:p w14:paraId="5CE1CB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5049080198.00</w:t>
                  </w:r>
                </w:p>
              </w:tc>
              <w:tc>
                <w:tcPr>
                  <w:tcW w:w="4833" w:type="dxa"/>
                  <w:tcBorders>
                    <w:top w:val="nil"/>
                    <w:left w:val="nil"/>
                    <w:bottom w:val="single" w:sz="4" w:space="0" w:color="auto"/>
                    <w:right w:val="single" w:sz="4" w:space="0" w:color="auto"/>
                  </w:tcBorders>
                  <w:shd w:val="clear" w:color="auto" w:fill="auto"/>
                  <w:vAlign w:val="bottom"/>
                  <w:hideMark/>
                </w:tcPr>
                <w:p w14:paraId="5D56E24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TUBO PREFORMADO DE POLIURETANO CON GLOBO DE ELASTOMERO DE ALTO VOLUMEN Y BAJA RESISTENCIA CAL 4.5                                                                                                                                                                                                                                                                                                                                                                                                                                                                                                                                                                                                                                                                                                                                                                                                                                                                                                                                                                                                                                                                                                                                                                                                                                                                                                                                                                                                                                                                                                                                                                                                                                                                                                                                                                                                                                                                                                                                                                               </w:t>
                  </w:r>
                </w:p>
              </w:tc>
              <w:tc>
                <w:tcPr>
                  <w:tcW w:w="1134" w:type="dxa"/>
                  <w:tcBorders>
                    <w:top w:val="nil"/>
                    <w:left w:val="nil"/>
                    <w:bottom w:val="single" w:sz="4" w:space="0" w:color="auto"/>
                    <w:right w:val="single" w:sz="4" w:space="0" w:color="auto"/>
                  </w:tcBorders>
                  <w:shd w:val="clear" w:color="auto" w:fill="auto"/>
                  <w:vAlign w:val="center"/>
                  <w:hideMark/>
                </w:tcPr>
                <w:p w14:paraId="6933CDC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6B36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304440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E90791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F587B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608</w:t>
                  </w:r>
                </w:p>
              </w:tc>
              <w:tc>
                <w:tcPr>
                  <w:tcW w:w="1660" w:type="dxa"/>
                  <w:tcBorders>
                    <w:top w:val="nil"/>
                    <w:left w:val="nil"/>
                    <w:bottom w:val="single" w:sz="4" w:space="0" w:color="auto"/>
                    <w:right w:val="single" w:sz="4" w:space="0" w:color="auto"/>
                  </w:tcBorders>
                  <w:shd w:val="clear" w:color="auto" w:fill="auto"/>
                  <w:noWrap/>
                  <w:vAlign w:val="center"/>
                  <w:hideMark/>
                </w:tcPr>
                <w:p w14:paraId="5065435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5049480001.00</w:t>
                  </w:r>
                </w:p>
              </w:tc>
              <w:tc>
                <w:tcPr>
                  <w:tcW w:w="4833" w:type="dxa"/>
                  <w:tcBorders>
                    <w:top w:val="nil"/>
                    <w:left w:val="nil"/>
                    <w:bottom w:val="single" w:sz="4" w:space="0" w:color="auto"/>
                    <w:right w:val="single" w:sz="4" w:space="0" w:color="auto"/>
                  </w:tcBorders>
                  <w:shd w:val="clear" w:color="auto" w:fill="auto"/>
                  <w:vAlign w:val="bottom"/>
                  <w:hideMark/>
                </w:tcPr>
                <w:p w14:paraId="57D526D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VASELINA                                                                                                                                                                                                                                                                                                                                                                                                                                                                                                                                                                                                                                                                                                                                                                                                                                                                                                                                                                                                                                                                                                                                                                                                                                                                                                                                                                                                                                                                                                                                                                                                                                                                                                                                                                                                                                                                                                                                                                                                                                                                        </w:t>
                  </w:r>
                </w:p>
              </w:tc>
              <w:tc>
                <w:tcPr>
                  <w:tcW w:w="1134" w:type="dxa"/>
                  <w:tcBorders>
                    <w:top w:val="nil"/>
                    <w:left w:val="nil"/>
                    <w:bottom w:val="single" w:sz="4" w:space="0" w:color="auto"/>
                    <w:right w:val="single" w:sz="4" w:space="0" w:color="auto"/>
                  </w:tcBorders>
                  <w:shd w:val="clear" w:color="auto" w:fill="auto"/>
                  <w:vAlign w:val="center"/>
                  <w:hideMark/>
                </w:tcPr>
                <w:p w14:paraId="273EDA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1633B0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6DC5AB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357CE2B4"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7824F0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609</w:t>
                  </w:r>
                </w:p>
              </w:tc>
              <w:tc>
                <w:tcPr>
                  <w:tcW w:w="1660" w:type="dxa"/>
                  <w:tcBorders>
                    <w:top w:val="nil"/>
                    <w:left w:val="nil"/>
                    <w:bottom w:val="single" w:sz="4" w:space="0" w:color="auto"/>
                    <w:right w:val="single" w:sz="4" w:space="0" w:color="auto"/>
                  </w:tcBorders>
                  <w:shd w:val="clear" w:color="auto" w:fill="auto"/>
                  <w:noWrap/>
                  <w:vAlign w:val="center"/>
                  <w:hideMark/>
                </w:tcPr>
                <w:p w14:paraId="3D1FB4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5049500188.00</w:t>
                  </w:r>
                </w:p>
              </w:tc>
              <w:tc>
                <w:tcPr>
                  <w:tcW w:w="4833" w:type="dxa"/>
                  <w:tcBorders>
                    <w:top w:val="nil"/>
                    <w:left w:val="nil"/>
                    <w:bottom w:val="single" w:sz="4" w:space="0" w:color="auto"/>
                    <w:right w:val="single" w:sz="4" w:space="0" w:color="auto"/>
                  </w:tcBorders>
                  <w:shd w:val="clear" w:color="auto" w:fill="auto"/>
                  <w:vAlign w:val="bottom"/>
                  <w:hideMark/>
                </w:tcPr>
                <w:p w14:paraId="046C2CE9"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SOLUCION PARA LIMPIAR AUTOCLAVE                                                                                                                                                                                                                                                                                                                                                                                                                                                                                                                                                                                                                                                                                                                                                                                                                                                                                                                                                                                                                                                                                                                                                                                                                                                                                                                                                                                                                                                                                                                                                                                                                                                                                                                                                                                                                                                                                                                                                                                                                                                 </w:t>
                  </w:r>
                </w:p>
              </w:tc>
              <w:tc>
                <w:tcPr>
                  <w:tcW w:w="1134" w:type="dxa"/>
                  <w:tcBorders>
                    <w:top w:val="nil"/>
                    <w:left w:val="nil"/>
                    <w:bottom w:val="single" w:sz="4" w:space="0" w:color="auto"/>
                    <w:right w:val="single" w:sz="4" w:space="0" w:color="auto"/>
                  </w:tcBorders>
                  <w:shd w:val="clear" w:color="auto" w:fill="auto"/>
                  <w:vAlign w:val="center"/>
                  <w:hideMark/>
                </w:tcPr>
                <w:p w14:paraId="450387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BOTE</w:t>
                  </w:r>
                </w:p>
              </w:tc>
              <w:tc>
                <w:tcPr>
                  <w:tcW w:w="1276" w:type="dxa"/>
                  <w:tcBorders>
                    <w:top w:val="nil"/>
                    <w:left w:val="nil"/>
                    <w:bottom w:val="single" w:sz="4" w:space="0" w:color="auto"/>
                    <w:right w:val="single" w:sz="4" w:space="0" w:color="auto"/>
                  </w:tcBorders>
                  <w:shd w:val="clear" w:color="auto" w:fill="auto"/>
                  <w:noWrap/>
                  <w:vAlign w:val="center"/>
                  <w:hideMark/>
                </w:tcPr>
                <w:p w14:paraId="336249C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CB561F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w:t>
                  </w:r>
                </w:p>
              </w:tc>
            </w:tr>
            <w:tr w:rsidR="00BA429B" w:rsidRPr="00BA429B" w14:paraId="396B72C6"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11EB4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610</w:t>
                  </w:r>
                </w:p>
              </w:tc>
              <w:tc>
                <w:tcPr>
                  <w:tcW w:w="1660" w:type="dxa"/>
                  <w:tcBorders>
                    <w:top w:val="nil"/>
                    <w:left w:val="nil"/>
                    <w:bottom w:val="single" w:sz="4" w:space="0" w:color="auto"/>
                    <w:right w:val="single" w:sz="4" w:space="0" w:color="auto"/>
                  </w:tcBorders>
                  <w:shd w:val="clear" w:color="auto" w:fill="auto"/>
                  <w:noWrap/>
                  <w:vAlign w:val="center"/>
                  <w:hideMark/>
                </w:tcPr>
                <w:p w14:paraId="317C057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5049500291.00</w:t>
                  </w:r>
                </w:p>
              </w:tc>
              <w:tc>
                <w:tcPr>
                  <w:tcW w:w="4833" w:type="dxa"/>
                  <w:tcBorders>
                    <w:top w:val="nil"/>
                    <w:left w:val="nil"/>
                    <w:bottom w:val="single" w:sz="4" w:space="0" w:color="auto"/>
                    <w:right w:val="single" w:sz="4" w:space="0" w:color="auto"/>
                  </w:tcBorders>
                  <w:shd w:val="clear" w:color="auto" w:fill="auto"/>
                  <w:vAlign w:val="bottom"/>
                  <w:hideMark/>
                </w:tcPr>
                <w:p w14:paraId="7DEA9E0A"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PUNTAS PARA ELECTROCAUTERIO                                                                                                                                                                                                                                                                                                                                                                                                                                                                                                                                                                                                                                                                                                                                                                                                                                                                                                                                                                                                                                                                                                                                                                                                                                                                                                                                                                                                                                                                                                                                                                                                                                                                                                                                                                                                                                                                                                                                                                                                                                                     </w:t>
                  </w:r>
                </w:p>
              </w:tc>
              <w:tc>
                <w:tcPr>
                  <w:tcW w:w="1134" w:type="dxa"/>
                  <w:tcBorders>
                    <w:top w:val="nil"/>
                    <w:left w:val="nil"/>
                    <w:bottom w:val="single" w:sz="4" w:space="0" w:color="auto"/>
                    <w:right w:val="single" w:sz="4" w:space="0" w:color="auto"/>
                  </w:tcBorders>
                  <w:shd w:val="clear" w:color="auto" w:fill="auto"/>
                  <w:vAlign w:val="center"/>
                  <w:hideMark/>
                </w:tcPr>
                <w:p w14:paraId="2CBDD07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08F3D96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DE8DCCE"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22</w:t>
                  </w:r>
                </w:p>
              </w:tc>
            </w:tr>
            <w:tr w:rsidR="00BA429B" w:rsidRPr="00BA429B" w14:paraId="0C4E33D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A1EE8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611</w:t>
                  </w:r>
                </w:p>
              </w:tc>
              <w:tc>
                <w:tcPr>
                  <w:tcW w:w="1660" w:type="dxa"/>
                  <w:tcBorders>
                    <w:top w:val="nil"/>
                    <w:left w:val="nil"/>
                    <w:bottom w:val="single" w:sz="4" w:space="0" w:color="auto"/>
                    <w:right w:val="single" w:sz="4" w:space="0" w:color="auto"/>
                  </w:tcBorders>
                  <w:shd w:val="clear" w:color="auto" w:fill="auto"/>
                  <w:noWrap/>
                  <w:vAlign w:val="center"/>
                  <w:hideMark/>
                </w:tcPr>
                <w:p w14:paraId="3ED016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5049500293.00</w:t>
                  </w:r>
                </w:p>
              </w:tc>
              <w:tc>
                <w:tcPr>
                  <w:tcW w:w="4833" w:type="dxa"/>
                  <w:tcBorders>
                    <w:top w:val="nil"/>
                    <w:left w:val="nil"/>
                    <w:bottom w:val="single" w:sz="4" w:space="0" w:color="auto"/>
                    <w:right w:val="single" w:sz="4" w:space="0" w:color="auto"/>
                  </w:tcBorders>
                  <w:shd w:val="clear" w:color="auto" w:fill="auto"/>
                  <w:vAlign w:val="bottom"/>
                  <w:hideMark/>
                </w:tcPr>
                <w:p w14:paraId="4FFCF3F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BANDITAS (CURITAS)                                                                                                                                                                                                                                                                                                                                                                                                                                                                                                                                                                                                                                                                                                                                                                                                                                                                                                                                                                                                                                                                                                                                                                                                                                                                                                                                                                                                                                                                                                                                                                                                                                                                                                                                                                                                                                                                                                                                                                                                                                                              </w:t>
                  </w:r>
                </w:p>
              </w:tc>
              <w:tc>
                <w:tcPr>
                  <w:tcW w:w="1134" w:type="dxa"/>
                  <w:tcBorders>
                    <w:top w:val="nil"/>
                    <w:left w:val="nil"/>
                    <w:bottom w:val="single" w:sz="4" w:space="0" w:color="auto"/>
                    <w:right w:val="single" w:sz="4" w:space="0" w:color="auto"/>
                  </w:tcBorders>
                  <w:shd w:val="clear" w:color="auto" w:fill="auto"/>
                  <w:vAlign w:val="center"/>
                  <w:hideMark/>
                </w:tcPr>
                <w:p w14:paraId="36270F3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37E657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307C64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59</w:t>
                  </w:r>
                </w:p>
              </w:tc>
            </w:tr>
            <w:tr w:rsidR="00BA429B" w:rsidRPr="00BA429B" w14:paraId="5B6D949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F26780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612</w:t>
                  </w:r>
                </w:p>
              </w:tc>
              <w:tc>
                <w:tcPr>
                  <w:tcW w:w="1660" w:type="dxa"/>
                  <w:tcBorders>
                    <w:top w:val="nil"/>
                    <w:left w:val="nil"/>
                    <w:bottom w:val="single" w:sz="4" w:space="0" w:color="auto"/>
                    <w:right w:val="single" w:sz="4" w:space="0" w:color="auto"/>
                  </w:tcBorders>
                  <w:shd w:val="clear" w:color="auto" w:fill="auto"/>
                  <w:noWrap/>
                  <w:vAlign w:val="center"/>
                  <w:hideMark/>
                </w:tcPr>
                <w:p w14:paraId="71D7404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5049500300.00</w:t>
                  </w:r>
                </w:p>
              </w:tc>
              <w:tc>
                <w:tcPr>
                  <w:tcW w:w="4833" w:type="dxa"/>
                  <w:tcBorders>
                    <w:top w:val="nil"/>
                    <w:left w:val="nil"/>
                    <w:bottom w:val="single" w:sz="4" w:space="0" w:color="auto"/>
                    <w:right w:val="single" w:sz="4" w:space="0" w:color="auto"/>
                  </w:tcBorders>
                  <w:shd w:val="clear" w:color="auto" w:fill="auto"/>
                  <w:vAlign w:val="bottom"/>
                  <w:hideMark/>
                </w:tcPr>
                <w:p w14:paraId="69C9527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CONTENEDORES PARA PUNZO-CORTANTES CAP. 1.0 LTO.                                                                                                                                                                                                                                                                                                                                                                                                                                                                                                                                                                                                                                                                                                                                                                                                                                                                                                                                                                                                                                                                                                                                                                                                                                                                                                                                                                                                                                                                                                                                                                                                                                                                                                                                                                                                                                                                                                                                                                                                                                 </w:t>
                  </w:r>
                </w:p>
              </w:tc>
              <w:tc>
                <w:tcPr>
                  <w:tcW w:w="1134" w:type="dxa"/>
                  <w:tcBorders>
                    <w:top w:val="nil"/>
                    <w:left w:val="nil"/>
                    <w:bottom w:val="single" w:sz="4" w:space="0" w:color="auto"/>
                    <w:right w:val="single" w:sz="4" w:space="0" w:color="auto"/>
                  </w:tcBorders>
                  <w:shd w:val="clear" w:color="auto" w:fill="auto"/>
                  <w:vAlign w:val="center"/>
                  <w:hideMark/>
                </w:tcPr>
                <w:p w14:paraId="6B6E3A8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C86B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9C8E7B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421F2BB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5E9770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613</w:t>
                  </w:r>
                </w:p>
              </w:tc>
              <w:tc>
                <w:tcPr>
                  <w:tcW w:w="1660" w:type="dxa"/>
                  <w:tcBorders>
                    <w:top w:val="nil"/>
                    <w:left w:val="nil"/>
                    <w:bottom w:val="single" w:sz="4" w:space="0" w:color="auto"/>
                    <w:right w:val="single" w:sz="4" w:space="0" w:color="auto"/>
                  </w:tcBorders>
                  <w:shd w:val="clear" w:color="auto" w:fill="auto"/>
                  <w:noWrap/>
                  <w:vAlign w:val="center"/>
                  <w:hideMark/>
                </w:tcPr>
                <w:p w14:paraId="38877CF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5049500345.00</w:t>
                  </w:r>
                </w:p>
              </w:tc>
              <w:tc>
                <w:tcPr>
                  <w:tcW w:w="4833" w:type="dxa"/>
                  <w:tcBorders>
                    <w:top w:val="nil"/>
                    <w:left w:val="nil"/>
                    <w:bottom w:val="single" w:sz="4" w:space="0" w:color="auto"/>
                    <w:right w:val="single" w:sz="4" w:space="0" w:color="auto"/>
                  </w:tcBorders>
                  <w:shd w:val="clear" w:color="auto" w:fill="auto"/>
                  <w:vAlign w:val="bottom"/>
                  <w:hideMark/>
                </w:tcPr>
                <w:p w14:paraId="40D2DA04" w14:textId="3868200A"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BATA PARA PACIENTE DESECHABLE DE 40 A 50 GR., MANGA CORTA CUELLO REDONDO CON TIRAS DE AMARRAR A NIVEL DE LA CINTURA, COLOR AZUL TALLA EXTRA GRANDE LARGO DE 150 CMS NO ESTERIL. PIEZA                                                                                                                                                                                                                                                                                                                                                                                                                                                                                                                                                                                                                                                                                                                                                                                                                                                                                                                                                                                                                                                                                                                                                                                                                                                                                                                                                                                                                                                                                                                                                                                                                                                                                                                                                                                                                                                                                         </w:t>
                  </w:r>
                </w:p>
              </w:tc>
              <w:tc>
                <w:tcPr>
                  <w:tcW w:w="1134" w:type="dxa"/>
                  <w:tcBorders>
                    <w:top w:val="nil"/>
                    <w:left w:val="nil"/>
                    <w:bottom w:val="single" w:sz="4" w:space="0" w:color="auto"/>
                    <w:right w:val="single" w:sz="4" w:space="0" w:color="auto"/>
                  </w:tcBorders>
                  <w:shd w:val="clear" w:color="auto" w:fill="auto"/>
                  <w:vAlign w:val="center"/>
                  <w:hideMark/>
                </w:tcPr>
                <w:p w14:paraId="740298B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2A915A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BB0364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1,014</w:t>
                  </w:r>
                </w:p>
              </w:tc>
            </w:tr>
            <w:tr w:rsidR="00BA429B" w:rsidRPr="00BA429B" w14:paraId="2D2EAA2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DDEBB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614</w:t>
                  </w:r>
                </w:p>
              </w:tc>
              <w:tc>
                <w:tcPr>
                  <w:tcW w:w="1660" w:type="dxa"/>
                  <w:tcBorders>
                    <w:top w:val="nil"/>
                    <w:left w:val="nil"/>
                    <w:bottom w:val="single" w:sz="4" w:space="0" w:color="auto"/>
                    <w:right w:val="single" w:sz="4" w:space="0" w:color="auto"/>
                  </w:tcBorders>
                  <w:shd w:val="clear" w:color="auto" w:fill="auto"/>
                  <w:noWrap/>
                  <w:vAlign w:val="center"/>
                  <w:hideMark/>
                </w:tcPr>
                <w:p w14:paraId="1CA8C7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5049500347.00</w:t>
                  </w:r>
                </w:p>
              </w:tc>
              <w:tc>
                <w:tcPr>
                  <w:tcW w:w="4833" w:type="dxa"/>
                  <w:tcBorders>
                    <w:top w:val="nil"/>
                    <w:left w:val="nil"/>
                    <w:bottom w:val="single" w:sz="4" w:space="0" w:color="auto"/>
                    <w:right w:val="single" w:sz="4" w:space="0" w:color="auto"/>
                  </w:tcBorders>
                  <w:shd w:val="clear" w:color="auto" w:fill="auto"/>
                  <w:vAlign w:val="bottom"/>
                  <w:hideMark/>
                </w:tcPr>
                <w:p w14:paraId="11FCB15D" w14:textId="16C1CD1A"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                                                                                                                                                                                                                                                                                                                                                                                                                                                                                                                                                                                                                                                                                                                                                                                                                                                                                                                                                                                                                                                                                                                                                                                                                                                                                                                                                                                                                                                                                                                                                                                                                                                                                                                                                        </w:t>
                  </w:r>
                </w:p>
              </w:tc>
              <w:tc>
                <w:tcPr>
                  <w:tcW w:w="1134" w:type="dxa"/>
                  <w:tcBorders>
                    <w:top w:val="nil"/>
                    <w:left w:val="nil"/>
                    <w:bottom w:val="single" w:sz="4" w:space="0" w:color="auto"/>
                    <w:right w:val="single" w:sz="4" w:space="0" w:color="auto"/>
                  </w:tcBorders>
                  <w:shd w:val="clear" w:color="auto" w:fill="auto"/>
                  <w:vAlign w:val="center"/>
                  <w:hideMark/>
                </w:tcPr>
                <w:p w14:paraId="262CEC4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71B2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E7BC46"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22E8D95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42D3D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615</w:t>
                  </w:r>
                </w:p>
              </w:tc>
              <w:tc>
                <w:tcPr>
                  <w:tcW w:w="1660" w:type="dxa"/>
                  <w:tcBorders>
                    <w:top w:val="nil"/>
                    <w:left w:val="nil"/>
                    <w:bottom w:val="single" w:sz="4" w:space="0" w:color="auto"/>
                    <w:right w:val="single" w:sz="4" w:space="0" w:color="auto"/>
                  </w:tcBorders>
                  <w:shd w:val="clear" w:color="auto" w:fill="auto"/>
                  <w:noWrap/>
                  <w:vAlign w:val="center"/>
                  <w:hideMark/>
                </w:tcPr>
                <w:p w14:paraId="08C5BCF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5049500355.00</w:t>
                  </w:r>
                </w:p>
              </w:tc>
              <w:tc>
                <w:tcPr>
                  <w:tcW w:w="4833" w:type="dxa"/>
                  <w:tcBorders>
                    <w:top w:val="nil"/>
                    <w:left w:val="nil"/>
                    <w:bottom w:val="single" w:sz="4" w:space="0" w:color="auto"/>
                    <w:right w:val="single" w:sz="4" w:space="0" w:color="auto"/>
                  </w:tcBorders>
                  <w:shd w:val="clear" w:color="auto" w:fill="auto"/>
                  <w:vAlign w:val="bottom"/>
                  <w:hideMark/>
                </w:tcPr>
                <w:p w14:paraId="24F026A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                                                                                                                                                                                                                                                                                                                                                                                                                                                                                                                                                                                                                                                                                                                                                                                                                                                                                                                                                                                                                                                                                                                                                                                                                                                                                                                                                                                                                                                                                                                                                                                                                                                                                                                                                         </w:t>
                  </w:r>
                </w:p>
              </w:tc>
              <w:tc>
                <w:tcPr>
                  <w:tcW w:w="1134" w:type="dxa"/>
                  <w:tcBorders>
                    <w:top w:val="nil"/>
                    <w:left w:val="nil"/>
                    <w:bottom w:val="single" w:sz="4" w:space="0" w:color="auto"/>
                    <w:right w:val="single" w:sz="4" w:space="0" w:color="auto"/>
                  </w:tcBorders>
                  <w:shd w:val="clear" w:color="auto" w:fill="auto"/>
                  <w:vAlign w:val="center"/>
                  <w:hideMark/>
                </w:tcPr>
                <w:p w14:paraId="2C08A2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5C3D2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7A3686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1AB40D3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E7832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616</w:t>
                  </w:r>
                </w:p>
              </w:tc>
              <w:tc>
                <w:tcPr>
                  <w:tcW w:w="1660" w:type="dxa"/>
                  <w:tcBorders>
                    <w:top w:val="nil"/>
                    <w:left w:val="nil"/>
                    <w:bottom w:val="single" w:sz="4" w:space="0" w:color="auto"/>
                    <w:right w:val="single" w:sz="4" w:space="0" w:color="auto"/>
                  </w:tcBorders>
                  <w:shd w:val="clear" w:color="auto" w:fill="auto"/>
                  <w:noWrap/>
                  <w:vAlign w:val="center"/>
                  <w:hideMark/>
                </w:tcPr>
                <w:p w14:paraId="219E41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5049500356.00</w:t>
                  </w:r>
                </w:p>
              </w:tc>
              <w:tc>
                <w:tcPr>
                  <w:tcW w:w="4833" w:type="dxa"/>
                  <w:tcBorders>
                    <w:top w:val="nil"/>
                    <w:left w:val="nil"/>
                    <w:bottom w:val="single" w:sz="4" w:space="0" w:color="auto"/>
                    <w:right w:val="single" w:sz="4" w:space="0" w:color="auto"/>
                  </w:tcBorders>
                  <w:shd w:val="clear" w:color="auto" w:fill="auto"/>
                  <w:vAlign w:val="bottom"/>
                  <w:hideMark/>
                </w:tcPr>
                <w:p w14:paraId="4F3A6AA0"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PLACAS DESECHABLE PARA ELECTROCAUTERIO INFANTIL                                                                                                                                                                                                                                                                                                                                                                                                                                                                                                                                                                                                                                                                                                                                                                                                                                                                                                                                                                                                                                                                                                                                                                                                                                                                                                                                                                                                                                                                                                                                                                                                                                                                                                                                                                                                                                                                                                                                                                                                                                 </w:t>
                  </w:r>
                </w:p>
              </w:tc>
              <w:tc>
                <w:tcPr>
                  <w:tcW w:w="1134" w:type="dxa"/>
                  <w:tcBorders>
                    <w:top w:val="nil"/>
                    <w:left w:val="nil"/>
                    <w:bottom w:val="single" w:sz="4" w:space="0" w:color="auto"/>
                    <w:right w:val="single" w:sz="4" w:space="0" w:color="auto"/>
                  </w:tcBorders>
                  <w:shd w:val="clear" w:color="auto" w:fill="auto"/>
                  <w:vAlign w:val="center"/>
                  <w:hideMark/>
                </w:tcPr>
                <w:p w14:paraId="0F195A5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AA6E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6D647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98</w:t>
                  </w:r>
                </w:p>
              </w:tc>
            </w:tr>
            <w:tr w:rsidR="00BA429B" w:rsidRPr="00BA429B" w14:paraId="1B3D3C7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6AA9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617</w:t>
                  </w:r>
                </w:p>
              </w:tc>
              <w:tc>
                <w:tcPr>
                  <w:tcW w:w="1660" w:type="dxa"/>
                  <w:tcBorders>
                    <w:top w:val="nil"/>
                    <w:left w:val="nil"/>
                    <w:bottom w:val="single" w:sz="4" w:space="0" w:color="auto"/>
                    <w:right w:val="single" w:sz="4" w:space="0" w:color="auto"/>
                  </w:tcBorders>
                  <w:shd w:val="clear" w:color="auto" w:fill="auto"/>
                  <w:noWrap/>
                  <w:vAlign w:val="center"/>
                  <w:hideMark/>
                </w:tcPr>
                <w:p w14:paraId="7EFF173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5049500357.00</w:t>
                  </w:r>
                </w:p>
              </w:tc>
              <w:tc>
                <w:tcPr>
                  <w:tcW w:w="4833" w:type="dxa"/>
                  <w:tcBorders>
                    <w:top w:val="nil"/>
                    <w:left w:val="nil"/>
                    <w:bottom w:val="single" w:sz="4" w:space="0" w:color="auto"/>
                    <w:right w:val="single" w:sz="4" w:space="0" w:color="auto"/>
                  </w:tcBorders>
                  <w:shd w:val="clear" w:color="auto" w:fill="auto"/>
                  <w:vAlign w:val="bottom"/>
                  <w:hideMark/>
                </w:tcPr>
                <w:p w14:paraId="1B2BA65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AGUJA DESECHABLE HIPODERMICA CALIBRE 18 O 18 G X 25 MM. CAJA CON 100 PIEZAS.                                                                                                                                                                                                                                                                                                                                                                                                                                                                                                                                                                                                                                                                                                                                                                                                                                                                                                                                                                                                                                                                                                                                                                                                                                                                                                                                                                                                                                                                                                                                                                                                                                                                                                                                                                                                                                                                                                                                                                                                    </w:t>
                  </w:r>
                </w:p>
              </w:tc>
              <w:tc>
                <w:tcPr>
                  <w:tcW w:w="1134" w:type="dxa"/>
                  <w:tcBorders>
                    <w:top w:val="nil"/>
                    <w:left w:val="nil"/>
                    <w:bottom w:val="single" w:sz="4" w:space="0" w:color="auto"/>
                    <w:right w:val="single" w:sz="4" w:space="0" w:color="auto"/>
                  </w:tcBorders>
                  <w:shd w:val="clear" w:color="auto" w:fill="auto"/>
                  <w:vAlign w:val="center"/>
                  <w:hideMark/>
                </w:tcPr>
                <w:p w14:paraId="7498A14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PIEZAS</w:t>
                  </w:r>
                </w:p>
              </w:tc>
              <w:tc>
                <w:tcPr>
                  <w:tcW w:w="1276" w:type="dxa"/>
                  <w:tcBorders>
                    <w:top w:val="nil"/>
                    <w:left w:val="nil"/>
                    <w:bottom w:val="single" w:sz="4" w:space="0" w:color="auto"/>
                    <w:right w:val="single" w:sz="4" w:space="0" w:color="auto"/>
                  </w:tcBorders>
                  <w:shd w:val="clear" w:color="auto" w:fill="auto"/>
                  <w:noWrap/>
                  <w:vAlign w:val="center"/>
                  <w:hideMark/>
                </w:tcPr>
                <w:p w14:paraId="1E702CE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077B3E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88</w:t>
                  </w:r>
                </w:p>
              </w:tc>
            </w:tr>
            <w:tr w:rsidR="00BA429B" w:rsidRPr="00BA429B" w14:paraId="05E8A46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44BC9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618</w:t>
                  </w:r>
                </w:p>
              </w:tc>
              <w:tc>
                <w:tcPr>
                  <w:tcW w:w="1660" w:type="dxa"/>
                  <w:tcBorders>
                    <w:top w:val="nil"/>
                    <w:left w:val="nil"/>
                    <w:bottom w:val="single" w:sz="4" w:space="0" w:color="auto"/>
                    <w:right w:val="single" w:sz="4" w:space="0" w:color="auto"/>
                  </w:tcBorders>
                  <w:shd w:val="clear" w:color="auto" w:fill="auto"/>
                  <w:noWrap/>
                  <w:vAlign w:val="center"/>
                  <w:hideMark/>
                </w:tcPr>
                <w:p w14:paraId="43043BF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5049500359.00</w:t>
                  </w:r>
                </w:p>
              </w:tc>
              <w:tc>
                <w:tcPr>
                  <w:tcW w:w="4833" w:type="dxa"/>
                  <w:tcBorders>
                    <w:top w:val="nil"/>
                    <w:left w:val="nil"/>
                    <w:bottom w:val="single" w:sz="4" w:space="0" w:color="auto"/>
                    <w:right w:val="single" w:sz="4" w:space="0" w:color="auto"/>
                  </w:tcBorders>
                  <w:shd w:val="clear" w:color="auto" w:fill="auto"/>
                  <w:vAlign w:val="bottom"/>
                  <w:hideMark/>
                </w:tcPr>
                <w:p w14:paraId="147D01F2" w14:textId="4DE849C8"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                                                                                                                                                                                                                                                                                                                                                                                                                                                                                                                                                                                                                                                                                                                                                                                                                                                                                                                                                                                                                                                                                                                                                                                                                                                                                                                                                                                                                                                                                                                                                                                                                                                                                                                          </w:t>
                  </w:r>
                </w:p>
              </w:tc>
              <w:tc>
                <w:tcPr>
                  <w:tcW w:w="1134" w:type="dxa"/>
                  <w:tcBorders>
                    <w:top w:val="nil"/>
                    <w:left w:val="nil"/>
                    <w:bottom w:val="single" w:sz="4" w:space="0" w:color="auto"/>
                    <w:right w:val="single" w:sz="4" w:space="0" w:color="auto"/>
                  </w:tcBorders>
                  <w:shd w:val="clear" w:color="auto" w:fill="auto"/>
                  <w:vAlign w:val="center"/>
                  <w:hideMark/>
                </w:tcPr>
                <w:p w14:paraId="1AC04F8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B77A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FDFC07F"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w:t>
                  </w:r>
                </w:p>
              </w:tc>
            </w:tr>
            <w:tr w:rsidR="00BA429B" w:rsidRPr="00BA429B" w14:paraId="08F73A75"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F6C15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619</w:t>
                  </w:r>
                </w:p>
              </w:tc>
              <w:tc>
                <w:tcPr>
                  <w:tcW w:w="1660" w:type="dxa"/>
                  <w:tcBorders>
                    <w:top w:val="nil"/>
                    <w:left w:val="nil"/>
                    <w:bottom w:val="single" w:sz="4" w:space="0" w:color="auto"/>
                    <w:right w:val="single" w:sz="4" w:space="0" w:color="auto"/>
                  </w:tcBorders>
                  <w:shd w:val="clear" w:color="auto" w:fill="auto"/>
                  <w:noWrap/>
                  <w:vAlign w:val="center"/>
                  <w:hideMark/>
                </w:tcPr>
                <w:p w14:paraId="3D6488A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5049500393.00</w:t>
                  </w:r>
                </w:p>
              </w:tc>
              <w:tc>
                <w:tcPr>
                  <w:tcW w:w="4833" w:type="dxa"/>
                  <w:tcBorders>
                    <w:top w:val="nil"/>
                    <w:left w:val="nil"/>
                    <w:bottom w:val="single" w:sz="4" w:space="0" w:color="auto"/>
                    <w:right w:val="single" w:sz="4" w:space="0" w:color="auto"/>
                  </w:tcBorders>
                  <w:shd w:val="clear" w:color="auto" w:fill="auto"/>
                  <w:vAlign w:val="bottom"/>
                  <w:hideMark/>
                </w:tcPr>
                <w:p w14:paraId="54DBBBF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LIMPIADOR DE INSTRUMENTOS DE TRIPLE ENZIMA. SOLUCION ACUOSA DE ENZIMAS Y SURFACTANES Y SALES ACIDAS ORGANICAS.SOLUCION ACUOSA CON PH NEUTRO DE ENZIMAS PROTEASAS, LIPASA </w:t>
                  </w:r>
                  <w:r w:rsidRPr="00BA429B">
                    <w:rPr>
                      <w:rFonts w:ascii="Calibri" w:hAnsi="Calibri" w:cs="Calibri"/>
                      <w:color w:val="000000"/>
                      <w:sz w:val="18"/>
                      <w:szCs w:val="18"/>
                      <w:lang w:val="es-MX" w:eastAsia="es-MX"/>
                    </w:rPr>
                    <w:br/>
                    <w:t xml:space="preserve">Y AMILASA CON INHIBIDOR DE LA CORROSION Y SURFACTANTE EMPLEA UNA COMBINACION DE TRES ENZIMAS DE ALTO RENDIMIENTO. ESTAS SON COMPLETAMENTE EFICACES PARA LA DIGESTION DE TODOS LOS RESIDUOS Y DEPOSITOS QUE SUELEN APARECER EN LOS INSTRUMENTOS Y APARATOS QUIRURGICOS, INCLUYENDO PROTEINAS, LIPIDOS, CARBOHIDRATOS Y MUCOPOLISACARIDOS. ENVASE CON 5 LT                                                                                                                                                                                                                                                                                                                                                                                                                                                                                                                                                                                                                                                                                                                                                                                                                                                                                                                                                                                                                                                                                                                                                                                                                                                                                                                                                                                                                                                                                                                                              </w:t>
                  </w:r>
                </w:p>
              </w:tc>
              <w:tc>
                <w:tcPr>
                  <w:tcW w:w="1134" w:type="dxa"/>
                  <w:tcBorders>
                    <w:top w:val="nil"/>
                    <w:left w:val="nil"/>
                    <w:bottom w:val="single" w:sz="4" w:space="0" w:color="auto"/>
                    <w:right w:val="single" w:sz="4" w:space="0" w:color="auto"/>
                  </w:tcBorders>
                  <w:shd w:val="clear" w:color="auto" w:fill="auto"/>
                  <w:vAlign w:val="center"/>
                  <w:hideMark/>
                </w:tcPr>
                <w:p w14:paraId="0CC70D9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61DE7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9FFE9B"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0D2871E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8A4C2F"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620</w:t>
                  </w:r>
                </w:p>
              </w:tc>
              <w:tc>
                <w:tcPr>
                  <w:tcW w:w="1660" w:type="dxa"/>
                  <w:tcBorders>
                    <w:top w:val="nil"/>
                    <w:left w:val="nil"/>
                    <w:bottom w:val="single" w:sz="4" w:space="0" w:color="auto"/>
                    <w:right w:val="single" w:sz="4" w:space="0" w:color="auto"/>
                  </w:tcBorders>
                  <w:shd w:val="clear" w:color="auto" w:fill="auto"/>
                  <w:noWrap/>
                  <w:vAlign w:val="center"/>
                  <w:hideMark/>
                </w:tcPr>
                <w:p w14:paraId="47996A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5049500530.00</w:t>
                  </w:r>
                </w:p>
              </w:tc>
              <w:tc>
                <w:tcPr>
                  <w:tcW w:w="4833" w:type="dxa"/>
                  <w:tcBorders>
                    <w:top w:val="nil"/>
                    <w:left w:val="nil"/>
                    <w:bottom w:val="single" w:sz="4" w:space="0" w:color="auto"/>
                    <w:right w:val="single" w:sz="4" w:space="0" w:color="auto"/>
                  </w:tcBorders>
                  <w:shd w:val="clear" w:color="auto" w:fill="auto"/>
                  <w:vAlign w:val="bottom"/>
                  <w:hideMark/>
                </w:tcPr>
                <w:p w14:paraId="63A9289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AMBU PEDIATRICO                                                                                                                                                                                                                                                                                                                                                                                                                                                                                                                                                                                                                                                                                                                                                                                                                                                                                                                                                                                                                                                                                                                                                                                                                                                                                                                                                                                                                                                                                                                                                                                                                                                                                                                                                                                                                                                                                                                                                                                                                                                                 </w:t>
                  </w:r>
                </w:p>
              </w:tc>
              <w:tc>
                <w:tcPr>
                  <w:tcW w:w="1134" w:type="dxa"/>
                  <w:tcBorders>
                    <w:top w:val="nil"/>
                    <w:left w:val="nil"/>
                    <w:bottom w:val="single" w:sz="4" w:space="0" w:color="auto"/>
                    <w:right w:val="single" w:sz="4" w:space="0" w:color="auto"/>
                  </w:tcBorders>
                  <w:shd w:val="clear" w:color="auto" w:fill="auto"/>
                  <w:vAlign w:val="center"/>
                  <w:hideMark/>
                </w:tcPr>
                <w:p w14:paraId="6B8654A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69C4C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3AE34B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42</w:t>
                  </w:r>
                </w:p>
              </w:tc>
            </w:tr>
            <w:tr w:rsidR="00BA429B" w:rsidRPr="00BA429B" w14:paraId="57AE9860"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A73B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621</w:t>
                  </w:r>
                </w:p>
              </w:tc>
              <w:tc>
                <w:tcPr>
                  <w:tcW w:w="1660" w:type="dxa"/>
                  <w:tcBorders>
                    <w:top w:val="nil"/>
                    <w:left w:val="nil"/>
                    <w:bottom w:val="single" w:sz="4" w:space="0" w:color="auto"/>
                    <w:right w:val="single" w:sz="4" w:space="0" w:color="auto"/>
                  </w:tcBorders>
                  <w:shd w:val="clear" w:color="auto" w:fill="auto"/>
                  <w:noWrap/>
                  <w:vAlign w:val="center"/>
                  <w:hideMark/>
                </w:tcPr>
                <w:p w14:paraId="21AB5C5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5049500531.00</w:t>
                  </w:r>
                </w:p>
              </w:tc>
              <w:tc>
                <w:tcPr>
                  <w:tcW w:w="4833" w:type="dxa"/>
                  <w:tcBorders>
                    <w:top w:val="nil"/>
                    <w:left w:val="nil"/>
                    <w:bottom w:val="single" w:sz="4" w:space="0" w:color="auto"/>
                    <w:right w:val="single" w:sz="4" w:space="0" w:color="auto"/>
                  </w:tcBorders>
                  <w:shd w:val="clear" w:color="auto" w:fill="auto"/>
                  <w:vAlign w:val="bottom"/>
                  <w:hideMark/>
                </w:tcPr>
                <w:p w14:paraId="46021C3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AMBU ADULTO                                                                                                                                                                                                                                                                                                                                                                                                                                                                                                                                                                                                                                                                                                                                                                                                                                                                                                                                                                                                                                                                                                                                                                                                                                                                                                                                                                                                                                                                                                                                                                                                                                                                                                                                                                                                                                                                                                                                                                                                                                                                     </w:t>
                  </w:r>
                </w:p>
              </w:tc>
              <w:tc>
                <w:tcPr>
                  <w:tcW w:w="1134" w:type="dxa"/>
                  <w:tcBorders>
                    <w:top w:val="nil"/>
                    <w:left w:val="nil"/>
                    <w:bottom w:val="single" w:sz="4" w:space="0" w:color="auto"/>
                    <w:right w:val="single" w:sz="4" w:space="0" w:color="auto"/>
                  </w:tcBorders>
                  <w:shd w:val="clear" w:color="auto" w:fill="auto"/>
                  <w:vAlign w:val="center"/>
                  <w:hideMark/>
                </w:tcPr>
                <w:p w14:paraId="5A00728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372A2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5598E23"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180</w:t>
                  </w:r>
                </w:p>
              </w:tc>
            </w:tr>
            <w:tr w:rsidR="00BA429B" w:rsidRPr="00BA429B" w14:paraId="2E025FD1"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1875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622</w:t>
                  </w:r>
                </w:p>
              </w:tc>
              <w:tc>
                <w:tcPr>
                  <w:tcW w:w="1660" w:type="dxa"/>
                  <w:tcBorders>
                    <w:top w:val="nil"/>
                    <w:left w:val="nil"/>
                    <w:bottom w:val="single" w:sz="4" w:space="0" w:color="auto"/>
                    <w:right w:val="single" w:sz="4" w:space="0" w:color="auto"/>
                  </w:tcBorders>
                  <w:shd w:val="clear" w:color="auto" w:fill="auto"/>
                  <w:noWrap/>
                  <w:vAlign w:val="center"/>
                  <w:hideMark/>
                </w:tcPr>
                <w:p w14:paraId="256200B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5049500537.00</w:t>
                  </w:r>
                </w:p>
              </w:tc>
              <w:tc>
                <w:tcPr>
                  <w:tcW w:w="4833" w:type="dxa"/>
                  <w:tcBorders>
                    <w:top w:val="nil"/>
                    <w:left w:val="nil"/>
                    <w:bottom w:val="single" w:sz="4" w:space="0" w:color="auto"/>
                    <w:right w:val="single" w:sz="4" w:space="0" w:color="auto"/>
                  </w:tcBorders>
                  <w:shd w:val="clear" w:color="auto" w:fill="auto"/>
                  <w:vAlign w:val="bottom"/>
                  <w:hideMark/>
                </w:tcPr>
                <w:p w14:paraId="3BC2D85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PUNTAS NASALES                                                                                                                                                                                                                                                                                                                                                                                                                                                                                                                                                                                                                                                                                                                                                                                                                                                                                                                                                                                                                                                                                                                                                                                                                                                                                                                                                                                                                                                                                                                                                                                                                                                                                                                                                                                                                                                                                                                                                                                                                                                                  </w:t>
                  </w:r>
                </w:p>
              </w:tc>
              <w:tc>
                <w:tcPr>
                  <w:tcW w:w="1134" w:type="dxa"/>
                  <w:tcBorders>
                    <w:top w:val="nil"/>
                    <w:left w:val="nil"/>
                    <w:bottom w:val="single" w:sz="4" w:space="0" w:color="auto"/>
                    <w:right w:val="single" w:sz="4" w:space="0" w:color="auto"/>
                  </w:tcBorders>
                  <w:shd w:val="clear" w:color="auto" w:fill="auto"/>
                  <w:vAlign w:val="center"/>
                  <w:hideMark/>
                </w:tcPr>
                <w:p w14:paraId="3CF2ED6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8A7A2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17D4665"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16</w:t>
                  </w:r>
                </w:p>
              </w:tc>
            </w:tr>
            <w:tr w:rsidR="00BA429B" w:rsidRPr="00BA429B" w14:paraId="7D414A8E"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22A7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623</w:t>
                  </w:r>
                </w:p>
              </w:tc>
              <w:tc>
                <w:tcPr>
                  <w:tcW w:w="1660" w:type="dxa"/>
                  <w:tcBorders>
                    <w:top w:val="nil"/>
                    <w:left w:val="nil"/>
                    <w:bottom w:val="single" w:sz="4" w:space="0" w:color="auto"/>
                    <w:right w:val="single" w:sz="4" w:space="0" w:color="auto"/>
                  </w:tcBorders>
                  <w:shd w:val="clear" w:color="auto" w:fill="auto"/>
                  <w:noWrap/>
                  <w:vAlign w:val="center"/>
                  <w:hideMark/>
                </w:tcPr>
                <w:p w14:paraId="488373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5049500538.00</w:t>
                  </w:r>
                </w:p>
              </w:tc>
              <w:tc>
                <w:tcPr>
                  <w:tcW w:w="4833" w:type="dxa"/>
                  <w:tcBorders>
                    <w:top w:val="nil"/>
                    <w:left w:val="nil"/>
                    <w:bottom w:val="single" w:sz="4" w:space="0" w:color="auto"/>
                    <w:right w:val="single" w:sz="4" w:space="0" w:color="auto"/>
                  </w:tcBorders>
                  <w:shd w:val="clear" w:color="auto" w:fill="auto"/>
                  <w:vAlign w:val="bottom"/>
                  <w:hideMark/>
                </w:tcPr>
                <w:p w14:paraId="75EAC34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ASEPTO JERINGA DE 90 ML.                                                                                                                                                                                                                                                                                                                                                                                                                                                                                                                                                                                                                                                                                                                                                                                                                                                                                                                                                                                                                                                                                                                                                                                                                                                                                                                                                                                                                                                                                                                                                                                                                                                                                                                                                                                                                                                                                                                                                                                                                                                        </w:t>
                  </w:r>
                </w:p>
              </w:tc>
              <w:tc>
                <w:tcPr>
                  <w:tcW w:w="1134" w:type="dxa"/>
                  <w:tcBorders>
                    <w:top w:val="nil"/>
                    <w:left w:val="nil"/>
                    <w:bottom w:val="single" w:sz="4" w:space="0" w:color="auto"/>
                    <w:right w:val="single" w:sz="4" w:space="0" w:color="auto"/>
                  </w:tcBorders>
                  <w:shd w:val="clear" w:color="auto" w:fill="auto"/>
                  <w:vAlign w:val="center"/>
                  <w:hideMark/>
                </w:tcPr>
                <w:p w14:paraId="4A51B1F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25154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8AE997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90</w:t>
                  </w:r>
                </w:p>
              </w:tc>
            </w:tr>
            <w:tr w:rsidR="00BA429B" w:rsidRPr="00BA429B" w14:paraId="1C79F6F3"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CD626DE"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624</w:t>
                  </w:r>
                </w:p>
              </w:tc>
              <w:tc>
                <w:tcPr>
                  <w:tcW w:w="1660" w:type="dxa"/>
                  <w:tcBorders>
                    <w:top w:val="nil"/>
                    <w:left w:val="nil"/>
                    <w:bottom w:val="single" w:sz="4" w:space="0" w:color="auto"/>
                    <w:right w:val="single" w:sz="4" w:space="0" w:color="auto"/>
                  </w:tcBorders>
                  <w:shd w:val="clear" w:color="auto" w:fill="auto"/>
                  <w:noWrap/>
                  <w:vAlign w:val="center"/>
                  <w:hideMark/>
                </w:tcPr>
                <w:p w14:paraId="4E9DE11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5049500550.00</w:t>
                  </w:r>
                </w:p>
              </w:tc>
              <w:tc>
                <w:tcPr>
                  <w:tcW w:w="4833" w:type="dxa"/>
                  <w:tcBorders>
                    <w:top w:val="nil"/>
                    <w:left w:val="nil"/>
                    <w:bottom w:val="single" w:sz="4" w:space="0" w:color="auto"/>
                    <w:right w:val="single" w:sz="4" w:space="0" w:color="auto"/>
                  </w:tcBorders>
                  <w:shd w:val="clear" w:color="auto" w:fill="auto"/>
                  <w:vAlign w:val="bottom"/>
                  <w:hideMark/>
                </w:tcPr>
                <w:p w14:paraId="19D15CBE"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AMBU NEONATAL                                                                                                                                                                                                                                                                                                                                                                                                                                                                                                                                                                                                                                                                                                                                                                                                                                                                                                                                                                                                                                                                                                                                                                                                                                                                                                                                                                                                                                                                                                                                                                                                                                                                                                                                                                                                                                                                                                                                                                                                                                                                   </w:t>
                  </w:r>
                </w:p>
              </w:tc>
              <w:tc>
                <w:tcPr>
                  <w:tcW w:w="1134" w:type="dxa"/>
                  <w:tcBorders>
                    <w:top w:val="nil"/>
                    <w:left w:val="nil"/>
                    <w:bottom w:val="single" w:sz="4" w:space="0" w:color="auto"/>
                    <w:right w:val="single" w:sz="4" w:space="0" w:color="auto"/>
                  </w:tcBorders>
                  <w:shd w:val="clear" w:color="auto" w:fill="auto"/>
                  <w:vAlign w:val="center"/>
                  <w:hideMark/>
                </w:tcPr>
                <w:p w14:paraId="0FDFA4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BBE33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08CBA9"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w:t>
                  </w:r>
                </w:p>
              </w:tc>
            </w:tr>
            <w:tr w:rsidR="00BA429B" w:rsidRPr="00BA429B" w14:paraId="6DC50A82"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03992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625</w:t>
                  </w:r>
                </w:p>
              </w:tc>
              <w:tc>
                <w:tcPr>
                  <w:tcW w:w="1660" w:type="dxa"/>
                  <w:tcBorders>
                    <w:top w:val="nil"/>
                    <w:left w:val="nil"/>
                    <w:bottom w:val="single" w:sz="4" w:space="0" w:color="auto"/>
                    <w:right w:val="single" w:sz="4" w:space="0" w:color="auto"/>
                  </w:tcBorders>
                  <w:shd w:val="clear" w:color="auto" w:fill="auto"/>
                  <w:noWrap/>
                  <w:vAlign w:val="center"/>
                  <w:hideMark/>
                </w:tcPr>
                <w:p w14:paraId="3B163A1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5049500551.00</w:t>
                  </w:r>
                </w:p>
              </w:tc>
              <w:tc>
                <w:tcPr>
                  <w:tcW w:w="4833" w:type="dxa"/>
                  <w:tcBorders>
                    <w:top w:val="nil"/>
                    <w:left w:val="nil"/>
                    <w:bottom w:val="single" w:sz="4" w:space="0" w:color="auto"/>
                    <w:right w:val="single" w:sz="4" w:space="0" w:color="auto"/>
                  </w:tcBorders>
                  <w:shd w:val="clear" w:color="auto" w:fill="auto"/>
                  <w:vAlign w:val="bottom"/>
                  <w:hideMark/>
                </w:tcPr>
                <w:p w14:paraId="5EBF598C"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AEROCHAMBER C/MASCARILLA PEDIATRICO O ADULTO                                                                                                                                                                                                                                                                                                                                                                                                                                                                                                                                                                                                                                                                                                                                                                                                                                                                                                                                                                                                                                                                                                                                                                                                                                                                                                                                                                                                                                                                                                                                                                                                                                                                                                                                                                                                                                                                                                                                                                                                                                    </w:t>
                  </w:r>
                </w:p>
              </w:tc>
              <w:tc>
                <w:tcPr>
                  <w:tcW w:w="1134" w:type="dxa"/>
                  <w:tcBorders>
                    <w:top w:val="nil"/>
                    <w:left w:val="nil"/>
                    <w:bottom w:val="single" w:sz="4" w:space="0" w:color="auto"/>
                    <w:right w:val="single" w:sz="4" w:space="0" w:color="auto"/>
                  </w:tcBorders>
                  <w:shd w:val="clear" w:color="auto" w:fill="auto"/>
                  <w:vAlign w:val="center"/>
                  <w:hideMark/>
                </w:tcPr>
                <w:p w14:paraId="6DDB3DD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E0C6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03BB61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129</w:t>
                  </w:r>
                </w:p>
              </w:tc>
            </w:tr>
            <w:tr w:rsidR="00BA429B" w:rsidRPr="00BA429B" w14:paraId="3D1BFD9D"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3116F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626</w:t>
                  </w:r>
                </w:p>
              </w:tc>
              <w:tc>
                <w:tcPr>
                  <w:tcW w:w="1660" w:type="dxa"/>
                  <w:tcBorders>
                    <w:top w:val="nil"/>
                    <w:left w:val="nil"/>
                    <w:bottom w:val="single" w:sz="4" w:space="0" w:color="auto"/>
                    <w:right w:val="single" w:sz="4" w:space="0" w:color="auto"/>
                  </w:tcBorders>
                  <w:shd w:val="clear" w:color="auto" w:fill="auto"/>
                  <w:noWrap/>
                  <w:vAlign w:val="center"/>
                  <w:hideMark/>
                </w:tcPr>
                <w:p w14:paraId="654BA1D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5049500565.00</w:t>
                  </w:r>
                </w:p>
              </w:tc>
              <w:tc>
                <w:tcPr>
                  <w:tcW w:w="4833" w:type="dxa"/>
                  <w:tcBorders>
                    <w:top w:val="nil"/>
                    <w:left w:val="nil"/>
                    <w:bottom w:val="single" w:sz="4" w:space="0" w:color="auto"/>
                    <w:right w:val="single" w:sz="4" w:space="0" w:color="auto"/>
                  </w:tcBorders>
                  <w:shd w:val="clear" w:color="auto" w:fill="auto"/>
                  <w:vAlign w:val="bottom"/>
                  <w:hideMark/>
                </w:tcPr>
                <w:p w14:paraId="218C2B8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CAMPOS DESECHABLES ESTERIL DE 90 X 90 CON ADHESIVO                                                                                                                                                                                                                                                                                                                                                                                                                                                                                                                                                                                                                                                                                                                                                                                                                                                                                                                                                                                                                                                                                                                                                                                                                                                                                                                                                                                                                                                                                                                                                                                                                                                                                                                                                                                                                                                                                                                                                                                                                              </w:t>
                  </w:r>
                </w:p>
              </w:tc>
              <w:tc>
                <w:tcPr>
                  <w:tcW w:w="1134" w:type="dxa"/>
                  <w:tcBorders>
                    <w:top w:val="nil"/>
                    <w:left w:val="nil"/>
                    <w:bottom w:val="single" w:sz="4" w:space="0" w:color="auto"/>
                    <w:right w:val="single" w:sz="4" w:space="0" w:color="auto"/>
                  </w:tcBorders>
                  <w:shd w:val="clear" w:color="auto" w:fill="auto"/>
                  <w:vAlign w:val="center"/>
                  <w:hideMark/>
                </w:tcPr>
                <w:p w14:paraId="196E373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4488DF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E7B5941"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7B79BD0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DD323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627</w:t>
                  </w:r>
                </w:p>
              </w:tc>
              <w:tc>
                <w:tcPr>
                  <w:tcW w:w="1660" w:type="dxa"/>
                  <w:tcBorders>
                    <w:top w:val="nil"/>
                    <w:left w:val="nil"/>
                    <w:bottom w:val="single" w:sz="4" w:space="0" w:color="auto"/>
                    <w:right w:val="single" w:sz="4" w:space="0" w:color="auto"/>
                  </w:tcBorders>
                  <w:shd w:val="clear" w:color="auto" w:fill="auto"/>
                  <w:noWrap/>
                  <w:vAlign w:val="center"/>
                  <w:hideMark/>
                </w:tcPr>
                <w:p w14:paraId="41DB90E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5049500575.00</w:t>
                  </w:r>
                </w:p>
              </w:tc>
              <w:tc>
                <w:tcPr>
                  <w:tcW w:w="4833" w:type="dxa"/>
                  <w:tcBorders>
                    <w:top w:val="nil"/>
                    <w:left w:val="nil"/>
                    <w:bottom w:val="single" w:sz="4" w:space="0" w:color="auto"/>
                    <w:right w:val="single" w:sz="4" w:space="0" w:color="auto"/>
                  </w:tcBorders>
                  <w:shd w:val="clear" w:color="auto" w:fill="auto"/>
                  <w:vAlign w:val="bottom"/>
                  <w:hideMark/>
                </w:tcPr>
                <w:p w14:paraId="1F53387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APOSITO ANTIMICROBIANO CON ALGINATO DE  PLATA 10CM X 20CM                                                                                                                                                                                                                                                                                                                                                                                                                                                                                                                                                                                                                                                                                                                                                                                                                                                                                                                                                                                                                                                                                                                                                                                                                                                                                                                                                                                                                                                                                                                                                                                                                                                                                                                                                                                                                                                                                                                                                                                                                       </w:t>
                  </w:r>
                </w:p>
              </w:tc>
              <w:tc>
                <w:tcPr>
                  <w:tcW w:w="1134" w:type="dxa"/>
                  <w:tcBorders>
                    <w:top w:val="nil"/>
                    <w:left w:val="nil"/>
                    <w:bottom w:val="single" w:sz="4" w:space="0" w:color="auto"/>
                    <w:right w:val="single" w:sz="4" w:space="0" w:color="auto"/>
                  </w:tcBorders>
                  <w:shd w:val="clear" w:color="auto" w:fill="auto"/>
                  <w:vAlign w:val="center"/>
                  <w:hideMark/>
                </w:tcPr>
                <w:p w14:paraId="56A96C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B9B9C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C17E35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5CC7DBD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566EE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628</w:t>
                  </w:r>
                </w:p>
              </w:tc>
              <w:tc>
                <w:tcPr>
                  <w:tcW w:w="1660" w:type="dxa"/>
                  <w:tcBorders>
                    <w:top w:val="nil"/>
                    <w:left w:val="nil"/>
                    <w:bottom w:val="single" w:sz="4" w:space="0" w:color="auto"/>
                    <w:right w:val="single" w:sz="4" w:space="0" w:color="auto"/>
                  </w:tcBorders>
                  <w:shd w:val="clear" w:color="auto" w:fill="auto"/>
                  <w:noWrap/>
                  <w:vAlign w:val="center"/>
                  <w:hideMark/>
                </w:tcPr>
                <w:p w14:paraId="76E912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5049500780.00</w:t>
                  </w:r>
                </w:p>
              </w:tc>
              <w:tc>
                <w:tcPr>
                  <w:tcW w:w="4833" w:type="dxa"/>
                  <w:tcBorders>
                    <w:top w:val="nil"/>
                    <w:left w:val="nil"/>
                    <w:bottom w:val="single" w:sz="4" w:space="0" w:color="auto"/>
                    <w:right w:val="single" w:sz="4" w:space="0" w:color="auto"/>
                  </w:tcBorders>
                  <w:shd w:val="clear" w:color="auto" w:fill="auto"/>
                  <w:vAlign w:val="bottom"/>
                  <w:hideMark/>
                </w:tcPr>
                <w:p w14:paraId="667D1A68"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SISTEMA DE TERAPIA DE ALTO FLUJO ADULTO                                                                                                                                                                                                                                                                                                                                                                                                                                                                                                                                                                                                                                                                                                                                                                                                                                                                                                                                                                                                                                                                                                                                                                                                                                                                                                                                                                                                                                                                                                                                                                                                                                                                                                                                                                                                                                                                                                                                                                                                                                         </w:t>
                  </w:r>
                </w:p>
              </w:tc>
              <w:tc>
                <w:tcPr>
                  <w:tcW w:w="1134" w:type="dxa"/>
                  <w:tcBorders>
                    <w:top w:val="nil"/>
                    <w:left w:val="nil"/>
                    <w:bottom w:val="single" w:sz="4" w:space="0" w:color="auto"/>
                    <w:right w:val="single" w:sz="4" w:space="0" w:color="auto"/>
                  </w:tcBorders>
                  <w:shd w:val="clear" w:color="auto" w:fill="auto"/>
                  <w:vAlign w:val="center"/>
                  <w:hideMark/>
                </w:tcPr>
                <w:p w14:paraId="686AF9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EAB9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DDCB2A"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291</w:t>
                  </w:r>
                </w:p>
              </w:tc>
            </w:tr>
            <w:tr w:rsidR="00BA429B" w:rsidRPr="00BA429B" w14:paraId="791E244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4A32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629</w:t>
                  </w:r>
                </w:p>
              </w:tc>
              <w:tc>
                <w:tcPr>
                  <w:tcW w:w="1660" w:type="dxa"/>
                  <w:tcBorders>
                    <w:top w:val="nil"/>
                    <w:left w:val="nil"/>
                    <w:bottom w:val="single" w:sz="4" w:space="0" w:color="auto"/>
                    <w:right w:val="single" w:sz="4" w:space="0" w:color="auto"/>
                  </w:tcBorders>
                  <w:shd w:val="clear" w:color="auto" w:fill="auto"/>
                  <w:noWrap/>
                  <w:vAlign w:val="center"/>
                  <w:hideMark/>
                </w:tcPr>
                <w:p w14:paraId="0B92998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5049500782.00</w:t>
                  </w:r>
                </w:p>
              </w:tc>
              <w:tc>
                <w:tcPr>
                  <w:tcW w:w="4833" w:type="dxa"/>
                  <w:tcBorders>
                    <w:top w:val="nil"/>
                    <w:left w:val="nil"/>
                    <w:bottom w:val="single" w:sz="4" w:space="0" w:color="auto"/>
                    <w:right w:val="single" w:sz="4" w:space="0" w:color="auto"/>
                  </w:tcBorders>
                  <w:shd w:val="clear" w:color="auto" w:fill="auto"/>
                  <w:vAlign w:val="bottom"/>
                  <w:hideMark/>
                </w:tcPr>
                <w:p w14:paraId="1218C1DD"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CÁNULA NASAL DE ALTO FLUJO ADULTO                                                                                                                                                                                                                                                                                                                                                                                                                                                                                                                                                                                                                                                                                                                                                                                                                                                                                                                                                                                                                                                                                                                                                                                                                                                                                                                                                                                                                                                                                                                                                                                                                                                                                                                                                                                                                                                                                                                                                                                                                                               </w:t>
                  </w:r>
                </w:p>
              </w:tc>
              <w:tc>
                <w:tcPr>
                  <w:tcW w:w="1134" w:type="dxa"/>
                  <w:tcBorders>
                    <w:top w:val="nil"/>
                    <w:left w:val="nil"/>
                    <w:bottom w:val="single" w:sz="4" w:space="0" w:color="auto"/>
                    <w:right w:val="single" w:sz="4" w:space="0" w:color="auto"/>
                  </w:tcBorders>
                  <w:shd w:val="clear" w:color="auto" w:fill="auto"/>
                  <w:vAlign w:val="center"/>
                  <w:hideMark/>
                </w:tcPr>
                <w:p w14:paraId="5AD1EB6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40265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0B5DE7"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323</w:t>
                  </w:r>
                </w:p>
              </w:tc>
            </w:tr>
            <w:tr w:rsidR="00BA429B" w:rsidRPr="00BA429B" w14:paraId="37EF325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462D54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630</w:t>
                  </w:r>
                </w:p>
              </w:tc>
              <w:tc>
                <w:tcPr>
                  <w:tcW w:w="1660" w:type="dxa"/>
                  <w:tcBorders>
                    <w:top w:val="nil"/>
                    <w:left w:val="nil"/>
                    <w:bottom w:val="single" w:sz="4" w:space="0" w:color="auto"/>
                    <w:right w:val="single" w:sz="4" w:space="0" w:color="auto"/>
                  </w:tcBorders>
                  <w:shd w:val="clear" w:color="auto" w:fill="auto"/>
                  <w:noWrap/>
                  <w:vAlign w:val="center"/>
                  <w:hideMark/>
                </w:tcPr>
                <w:p w14:paraId="2E9D70E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5049504021.00</w:t>
                  </w:r>
                </w:p>
              </w:tc>
              <w:tc>
                <w:tcPr>
                  <w:tcW w:w="4833" w:type="dxa"/>
                  <w:tcBorders>
                    <w:top w:val="nil"/>
                    <w:left w:val="nil"/>
                    <w:bottom w:val="single" w:sz="4" w:space="0" w:color="auto"/>
                    <w:right w:val="single" w:sz="4" w:space="0" w:color="auto"/>
                  </w:tcBorders>
                  <w:shd w:val="clear" w:color="auto" w:fill="auto"/>
                  <w:vAlign w:val="bottom"/>
                  <w:hideMark/>
                </w:tcPr>
                <w:p w14:paraId="6900C214"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NEBULIZADOR DE LARGO VOLUMEN 500ML                                                                                                                                                                                                                                                                                                                                                                                                                                                                                                                                                                                                                                                                                                                                                                                                                                                                                                                                                                                                                                                                                                                                                                                                                                                                                                                                                                                                                                                                                                                                                                                                                                                                                                                                                                                                                                                                                                                                                                                                                                              </w:t>
                  </w:r>
                </w:p>
              </w:tc>
              <w:tc>
                <w:tcPr>
                  <w:tcW w:w="1134" w:type="dxa"/>
                  <w:tcBorders>
                    <w:top w:val="nil"/>
                    <w:left w:val="nil"/>
                    <w:bottom w:val="single" w:sz="4" w:space="0" w:color="auto"/>
                    <w:right w:val="single" w:sz="4" w:space="0" w:color="auto"/>
                  </w:tcBorders>
                  <w:shd w:val="clear" w:color="auto" w:fill="auto"/>
                  <w:vAlign w:val="center"/>
                  <w:hideMark/>
                </w:tcPr>
                <w:p w14:paraId="5D225EA4"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95B09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BA36F3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5E858CDB"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E6B939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631</w:t>
                  </w:r>
                </w:p>
              </w:tc>
              <w:tc>
                <w:tcPr>
                  <w:tcW w:w="1660" w:type="dxa"/>
                  <w:tcBorders>
                    <w:top w:val="nil"/>
                    <w:left w:val="nil"/>
                    <w:bottom w:val="single" w:sz="4" w:space="0" w:color="auto"/>
                    <w:right w:val="single" w:sz="4" w:space="0" w:color="auto"/>
                  </w:tcBorders>
                  <w:shd w:val="clear" w:color="auto" w:fill="auto"/>
                  <w:noWrap/>
                  <w:vAlign w:val="center"/>
                  <w:hideMark/>
                </w:tcPr>
                <w:p w14:paraId="3008F89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5049504030.00</w:t>
                  </w:r>
                </w:p>
              </w:tc>
              <w:tc>
                <w:tcPr>
                  <w:tcW w:w="4833" w:type="dxa"/>
                  <w:tcBorders>
                    <w:top w:val="nil"/>
                    <w:left w:val="nil"/>
                    <w:bottom w:val="single" w:sz="4" w:space="0" w:color="auto"/>
                    <w:right w:val="single" w:sz="4" w:space="0" w:color="auto"/>
                  </w:tcBorders>
                  <w:shd w:val="clear" w:color="auto" w:fill="auto"/>
                  <w:vAlign w:val="bottom"/>
                  <w:hideMark/>
                </w:tcPr>
                <w:p w14:paraId="6335ADAB"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HUMEDECEDOR PARA OXIGENO DE PLASTICO CON NIVELES PARA AGUA DE MINIMO Y MAXIMO CON ENTRADA DE ROSCA.                                                                                                                                                                                                                                                                                                                                                                                                                                                                                                                                                                                                                                                                                                                                                                                                                                                                                                                                                                                                                                                                                                                                                                                                                                                                                                                                                                                                                                                                                                                                                                                                                                                                                                                                                                                                                                                                                                                                                                             </w:t>
                  </w:r>
                </w:p>
              </w:tc>
              <w:tc>
                <w:tcPr>
                  <w:tcW w:w="1134" w:type="dxa"/>
                  <w:tcBorders>
                    <w:top w:val="nil"/>
                    <w:left w:val="nil"/>
                    <w:bottom w:val="single" w:sz="4" w:space="0" w:color="auto"/>
                    <w:right w:val="single" w:sz="4" w:space="0" w:color="auto"/>
                  </w:tcBorders>
                  <w:shd w:val="clear" w:color="auto" w:fill="auto"/>
                  <w:vAlign w:val="center"/>
                  <w:hideMark/>
                </w:tcPr>
                <w:p w14:paraId="1D5459C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050D45"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DAF214"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688FE12F"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79921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632</w:t>
                  </w:r>
                </w:p>
              </w:tc>
              <w:tc>
                <w:tcPr>
                  <w:tcW w:w="1660" w:type="dxa"/>
                  <w:tcBorders>
                    <w:top w:val="nil"/>
                    <w:left w:val="nil"/>
                    <w:bottom w:val="single" w:sz="4" w:space="0" w:color="auto"/>
                    <w:right w:val="single" w:sz="4" w:space="0" w:color="auto"/>
                  </w:tcBorders>
                  <w:shd w:val="clear" w:color="auto" w:fill="auto"/>
                  <w:noWrap/>
                  <w:vAlign w:val="center"/>
                  <w:hideMark/>
                </w:tcPr>
                <w:p w14:paraId="06E7333D"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5049800701.00</w:t>
                  </w:r>
                </w:p>
              </w:tc>
              <w:tc>
                <w:tcPr>
                  <w:tcW w:w="4833" w:type="dxa"/>
                  <w:tcBorders>
                    <w:top w:val="nil"/>
                    <w:left w:val="nil"/>
                    <w:bottom w:val="single" w:sz="4" w:space="0" w:color="auto"/>
                    <w:right w:val="single" w:sz="4" w:space="0" w:color="auto"/>
                  </w:tcBorders>
                  <w:shd w:val="clear" w:color="auto" w:fill="auto"/>
                  <w:vAlign w:val="bottom"/>
                  <w:hideMark/>
                </w:tcPr>
                <w:p w14:paraId="6EA5505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GUIADORES FLEXIBLES PARA ENTUBAR                                                                                                                                                                                                                                                                                                                                                                                                                                                                                                                                                                                                                                                                                                                                                                                                                                                                                                                                                                                                                                                                                                                                                                                                                                                                                                                                                                                                                                                                                                                                                                                                                                                                                                                                                                                                                                                                                                                                                                                                                                                </w:t>
                  </w:r>
                </w:p>
              </w:tc>
              <w:tc>
                <w:tcPr>
                  <w:tcW w:w="1134" w:type="dxa"/>
                  <w:tcBorders>
                    <w:top w:val="nil"/>
                    <w:left w:val="nil"/>
                    <w:bottom w:val="single" w:sz="4" w:space="0" w:color="auto"/>
                    <w:right w:val="single" w:sz="4" w:space="0" w:color="auto"/>
                  </w:tcBorders>
                  <w:shd w:val="clear" w:color="auto" w:fill="auto"/>
                  <w:vAlign w:val="center"/>
                  <w:hideMark/>
                </w:tcPr>
                <w:p w14:paraId="57075D9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9E30D0"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C375ED"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11</w:t>
                  </w:r>
                </w:p>
              </w:tc>
            </w:tr>
            <w:tr w:rsidR="00BA429B" w:rsidRPr="00BA429B" w14:paraId="0E038208"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BEAAF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lastRenderedPageBreak/>
                    <w:t>633</w:t>
                  </w:r>
                </w:p>
              </w:tc>
              <w:tc>
                <w:tcPr>
                  <w:tcW w:w="1660" w:type="dxa"/>
                  <w:tcBorders>
                    <w:top w:val="nil"/>
                    <w:left w:val="nil"/>
                    <w:bottom w:val="single" w:sz="4" w:space="0" w:color="auto"/>
                    <w:right w:val="single" w:sz="4" w:space="0" w:color="auto"/>
                  </w:tcBorders>
                  <w:shd w:val="clear" w:color="auto" w:fill="auto"/>
                  <w:noWrap/>
                  <w:vAlign w:val="center"/>
                  <w:hideMark/>
                </w:tcPr>
                <w:p w14:paraId="17B23009"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5049800702.00</w:t>
                  </w:r>
                </w:p>
              </w:tc>
              <w:tc>
                <w:tcPr>
                  <w:tcW w:w="4833" w:type="dxa"/>
                  <w:tcBorders>
                    <w:top w:val="nil"/>
                    <w:left w:val="nil"/>
                    <w:bottom w:val="single" w:sz="4" w:space="0" w:color="auto"/>
                    <w:right w:val="single" w:sz="4" w:space="0" w:color="auto"/>
                  </w:tcBorders>
                  <w:shd w:val="clear" w:color="auto" w:fill="auto"/>
                  <w:vAlign w:val="bottom"/>
                  <w:hideMark/>
                </w:tcPr>
                <w:p w14:paraId="29E97C72"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GUIADOR ESTILETE PARA FERULIZAR TUBO ENDOTRAQUEAL PUNTA SUAVE CALIBRE 14 FR                                                                                                                                                                                                                                                                                                                                                                                                                                                                                                                                                                                                                                                                                                                                                                                                                                                                                                                                                                                                                                                                                                                                                                                                                                                                                                                                                                                                                                                                                                                                                                                                                                                                                                                                                                                                                                                                                                                                                                                                     </w:t>
                  </w:r>
                </w:p>
              </w:tc>
              <w:tc>
                <w:tcPr>
                  <w:tcW w:w="1134" w:type="dxa"/>
                  <w:tcBorders>
                    <w:top w:val="nil"/>
                    <w:left w:val="nil"/>
                    <w:bottom w:val="single" w:sz="4" w:space="0" w:color="auto"/>
                    <w:right w:val="single" w:sz="4" w:space="0" w:color="auto"/>
                  </w:tcBorders>
                  <w:shd w:val="clear" w:color="auto" w:fill="auto"/>
                  <w:vAlign w:val="center"/>
                  <w:hideMark/>
                </w:tcPr>
                <w:p w14:paraId="7D57FD9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A7DA47"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6DA298"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35</w:t>
                  </w:r>
                </w:p>
              </w:tc>
            </w:tr>
            <w:tr w:rsidR="00BA429B" w:rsidRPr="00BA429B" w14:paraId="4664B87C"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7A01418"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634</w:t>
                  </w:r>
                </w:p>
              </w:tc>
              <w:tc>
                <w:tcPr>
                  <w:tcW w:w="1660" w:type="dxa"/>
                  <w:tcBorders>
                    <w:top w:val="nil"/>
                    <w:left w:val="nil"/>
                    <w:bottom w:val="single" w:sz="4" w:space="0" w:color="auto"/>
                    <w:right w:val="single" w:sz="4" w:space="0" w:color="auto"/>
                  </w:tcBorders>
                  <w:shd w:val="clear" w:color="auto" w:fill="auto"/>
                  <w:noWrap/>
                  <w:vAlign w:val="center"/>
                  <w:hideMark/>
                </w:tcPr>
                <w:p w14:paraId="132FB67C"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5049950501.00</w:t>
                  </w:r>
                </w:p>
              </w:tc>
              <w:tc>
                <w:tcPr>
                  <w:tcW w:w="4833" w:type="dxa"/>
                  <w:tcBorders>
                    <w:top w:val="nil"/>
                    <w:left w:val="nil"/>
                    <w:bottom w:val="single" w:sz="4" w:space="0" w:color="auto"/>
                    <w:right w:val="single" w:sz="4" w:space="0" w:color="auto"/>
                  </w:tcBorders>
                  <w:shd w:val="clear" w:color="auto" w:fill="auto"/>
                  <w:vAlign w:val="bottom"/>
                  <w:hideMark/>
                </w:tcPr>
                <w:p w14:paraId="28787DC1"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ESTUCHE DE GRAPAS PARA ENGRAPADORA                                                                                                                                                                                                                                                                                                                                                                                                                                                                                                                                                                                                                                                                                                                                                                                                                                                                                                                                                                                                                                                                                                                                                                                                                                                                                                                                                                                                                                                                                                                                                                                                                                                                                                                                                                                                                                                                                                                                                                                                                                              </w:t>
                  </w:r>
                </w:p>
              </w:tc>
              <w:tc>
                <w:tcPr>
                  <w:tcW w:w="1134" w:type="dxa"/>
                  <w:tcBorders>
                    <w:top w:val="nil"/>
                    <w:left w:val="nil"/>
                    <w:bottom w:val="single" w:sz="4" w:space="0" w:color="auto"/>
                    <w:right w:val="single" w:sz="4" w:space="0" w:color="auto"/>
                  </w:tcBorders>
                  <w:shd w:val="clear" w:color="auto" w:fill="auto"/>
                  <w:vAlign w:val="center"/>
                  <w:hideMark/>
                </w:tcPr>
                <w:p w14:paraId="317D0C43"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54C3431"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77B0B12"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7</w:t>
                  </w:r>
                </w:p>
              </w:tc>
            </w:tr>
            <w:tr w:rsidR="00BA429B" w:rsidRPr="00BA429B" w14:paraId="5EA3EF3A" w14:textId="77777777" w:rsidTr="00AF1B51">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064C22"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635</w:t>
                  </w:r>
                </w:p>
              </w:tc>
              <w:tc>
                <w:tcPr>
                  <w:tcW w:w="1660" w:type="dxa"/>
                  <w:tcBorders>
                    <w:top w:val="nil"/>
                    <w:left w:val="nil"/>
                    <w:bottom w:val="single" w:sz="4" w:space="0" w:color="auto"/>
                    <w:right w:val="single" w:sz="4" w:space="0" w:color="auto"/>
                  </w:tcBorders>
                  <w:shd w:val="clear" w:color="auto" w:fill="auto"/>
                  <w:noWrap/>
                  <w:vAlign w:val="center"/>
                  <w:hideMark/>
                </w:tcPr>
                <w:p w14:paraId="09A37B16"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5318620066.00</w:t>
                  </w:r>
                </w:p>
              </w:tc>
              <w:tc>
                <w:tcPr>
                  <w:tcW w:w="4833" w:type="dxa"/>
                  <w:tcBorders>
                    <w:top w:val="nil"/>
                    <w:left w:val="nil"/>
                    <w:bottom w:val="single" w:sz="4" w:space="0" w:color="auto"/>
                    <w:right w:val="single" w:sz="4" w:space="0" w:color="auto"/>
                  </w:tcBorders>
                  <w:shd w:val="clear" w:color="auto" w:fill="auto"/>
                  <w:vAlign w:val="bottom"/>
                  <w:hideMark/>
                </w:tcPr>
                <w:p w14:paraId="5FB5C073" w14:textId="77777777" w:rsidR="00BA429B" w:rsidRPr="00BA429B" w:rsidRDefault="00BA429B" w:rsidP="00AF1B51">
                  <w:pPr>
                    <w:jc w:val="both"/>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TERMOMETRO DIGITAL                                                                                                                                                                                                                                                                                                                                                                                                                                                                                                                                                                                                                                                                                                                                                                                                                                                                                                                                                                                                                                                                                                                                                                                                                                                                                                                                                                                                                                                                                                                                                                                                                                                                                                                                                                                                                                                                                                                                                                                                                                                              </w:t>
                  </w:r>
                </w:p>
              </w:tc>
              <w:tc>
                <w:tcPr>
                  <w:tcW w:w="1134" w:type="dxa"/>
                  <w:tcBorders>
                    <w:top w:val="nil"/>
                    <w:left w:val="nil"/>
                    <w:bottom w:val="single" w:sz="4" w:space="0" w:color="auto"/>
                    <w:right w:val="single" w:sz="4" w:space="0" w:color="auto"/>
                  </w:tcBorders>
                  <w:shd w:val="clear" w:color="auto" w:fill="auto"/>
                  <w:vAlign w:val="center"/>
                  <w:hideMark/>
                </w:tcPr>
                <w:p w14:paraId="5AA4E43A"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D466DB" w14:textId="77777777" w:rsidR="00BA429B" w:rsidRPr="00BA429B" w:rsidRDefault="00BA429B" w:rsidP="00BA429B">
                  <w:pPr>
                    <w:jc w:val="center"/>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97A949C" w14:textId="77777777" w:rsidR="00BA429B" w:rsidRPr="00BA429B" w:rsidRDefault="00BA429B" w:rsidP="00BA429B">
                  <w:pPr>
                    <w:jc w:val="right"/>
                    <w:rPr>
                      <w:rFonts w:ascii="Calibri" w:hAnsi="Calibri" w:cs="Calibri"/>
                      <w:color w:val="000000"/>
                      <w:sz w:val="18"/>
                      <w:szCs w:val="18"/>
                      <w:lang w:val="es-MX" w:eastAsia="es-MX"/>
                    </w:rPr>
                  </w:pPr>
                  <w:r w:rsidRPr="00BA429B">
                    <w:rPr>
                      <w:rFonts w:ascii="Calibri" w:hAnsi="Calibri" w:cs="Calibri"/>
                      <w:color w:val="000000"/>
                      <w:sz w:val="18"/>
                      <w:szCs w:val="18"/>
                      <w:lang w:val="es-MX" w:eastAsia="es-MX"/>
                    </w:rPr>
                    <w:t>56</w:t>
                  </w:r>
                </w:p>
              </w:tc>
            </w:tr>
          </w:tbl>
          <w:p w14:paraId="51C93199" w14:textId="77777777" w:rsidR="00BA429B" w:rsidRDefault="00BA429B" w:rsidP="001B3517">
            <w:pPr>
              <w:rPr>
                <w:rFonts w:ascii="Calibri" w:hAnsi="Calibri"/>
                <w:color w:val="000000"/>
                <w:sz w:val="22"/>
                <w:szCs w:val="22"/>
                <w:highlight w:val="yellow"/>
                <w:lang w:val="es-MX" w:eastAsia="es-MX"/>
              </w:rPr>
            </w:pPr>
          </w:p>
          <w:p w14:paraId="4047FF72" w14:textId="77777777" w:rsidR="00BA429B" w:rsidRPr="00865BFA" w:rsidRDefault="00BA429B" w:rsidP="001B3517">
            <w:pPr>
              <w:rPr>
                <w:rFonts w:ascii="Calibri" w:hAnsi="Calibri"/>
                <w:color w:val="000000"/>
                <w:sz w:val="22"/>
                <w:szCs w:val="22"/>
                <w:highlight w:val="yellow"/>
                <w:lang w:val="es-MX" w:eastAsia="es-MX"/>
              </w:rPr>
            </w:pPr>
          </w:p>
        </w:tc>
        <w:tc>
          <w:tcPr>
            <w:tcW w:w="1170" w:type="dxa"/>
            <w:tcBorders>
              <w:top w:val="nil"/>
              <w:left w:val="nil"/>
              <w:bottom w:val="nil"/>
              <w:right w:val="nil"/>
            </w:tcBorders>
            <w:shd w:val="clear" w:color="auto" w:fill="auto"/>
            <w:noWrap/>
            <w:vAlign w:val="bottom"/>
            <w:hideMark/>
          </w:tcPr>
          <w:p w14:paraId="251F9DA5" w14:textId="77777777" w:rsidR="00BA429B" w:rsidRPr="00865BFA" w:rsidRDefault="00BA429B" w:rsidP="001B3517">
            <w:pPr>
              <w:rPr>
                <w:rFonts w:ascii="Calibri" w:hAnsi="Calibri"/>
                <w:color w:val="000000"/>
                <w:sz w:val="16"/>
                <w:szCs w:val="16"/>
                <w:highlight w:val="yellow"/>
                <w:lang w:val="es-MX" w:eastAsia="es-MX"/>
              </w:rPr>
            </w:pPr>
          </w:p>
        </w:tc>
        <w:tc>
          <w:tcPr>
            <w:tcW w:w="978" w:type="dxa"/>
            <w:tcBorders>
              <w:top w:val="nil"/>
              <w:left w:val="nil"/>
              <w:bottom w:val="nil"/>
              <w:right w:val="nil"/>
            </w:tcBorders>
            <w:shd w:val="clear" w:color="auto" w:fill="auto"/>
            <w:noWrap/>
            <w:vAlign w:val="bottom"/>
            <w:hideMark/>
          </w:tcPr>
          <w:p w14:paraId="48EF85A1" w14:textId="77777777" w:rsidR="00BA429B" w:rsidRPr="00865BFA" w:rsidRDefault="00BA429B" w:rsidP="001B3517">
            <w:pPr>
              <w:rPr>
                <w:sz w:val="16"/>
                <w:szCs w:val="16"/>
                <w:highlight w:val="yellow"/>
                <w:lang w:val="es-MX" w:eastAsia="es-MX"/>
              </w:rPr>
            </w:pPr>
          </w:p>
        </w:tc>
      </w:tr>
      <w:tr w:rsidR="00BA429B" w:rsidRPr="00865BFA" w14:paraId="62D5B1B8" w14:textId="77777777" w:rsidTr="00BA429B">
        <w:trPr>
          <w:trHeight w:val="57"/>
        </w:trPr>
        <w:tc>
          <w:tcPr>
            <w:tcW w:w="13830" w:type="dxa"/>
            <w:gridSpan w:val="3"/>
            <w:tcBorders>
              <w:top w:val="nil"/>
              <w:left w:val="nil"/>
              <w:bottom w:val="nil"/>
              <w:right w:val="nil"/>
            </w:tcBorders>
            <w:shd w:val="clear" w:color="auto" w:fill="auto"/>
            <w:noWrap/>
            <w:vAlign w:val="bottom"/>
            <w:hideMark/>
          </w:tcPr>
          <w:p w14:paraId="781D1268" w14:textId="3C0360C8" w:rsidR="00BA429B" w:rsidRDefault="00984142" w:rsidP="00675E55">
            <w:pPr>
              <w:rPr>
                <w:rFonts w:ascii="Calibri" w:hAnsi="Calibri"/>
                <w:color w:val="000000"/>
                <w:sz w:val="22"/>
                <w:szCs w:val="22"/>
                <w:highlight w:val="yellow"/>
                <w:lang w:val="es-MX" w:eastAsia="es-MX"/>
              </w:rPr>
            </w:pPr>
            <w:r w:rsidRPr="00984142">
              <w:rPr>
                <w:rFonts w:ascii="Calibri" w:hAnsi="Calibri"/>
                <w:color w:val="000000"/>
                <w:sz w:val="22"/>
                <w:szCs w:val="22"/>
                <w:lang w:val="es-MX" w:eastAsia="es-MX"/>
              </w:rPr>
              <w:lastRenderedPageBreak/>
              <w:t xml:space="preserve">                                                       </w:t>
            </w:r>
            <w:r w:rsidR="00BA429B" w:rsidRPr="00865BFA">
              <w:rPr>
                <w:rFonts w:ascii="Calibri" w:hAnsi="Calibri"/>
                <w:color w:val="000000"/>
                <w:sz w:val="22"/>
                <w:szCs w:val="22"/>
                <w:highlight w:val="yellow"/>
                <w:lang w:val="es-MX" w:eastAsia="es-MX"/>
              </w:rPr>
              <w:t>PARTIDA 5 MATERIAL DE CURACIÓN PARA PROTECCIÓN PERSONAL</w:t>
            </w:r>
          </w:p>
          <w:p w14:paraId="62717F17" w14:textId="77777777" w:rsidR="00984142" w:rsidRDefault="00984142" w:rsidP="00675E55">
            <w:pPr>
              <w:rPr>
                <w:rFonts w:ascii="Calibri" w:hAnsi="Calibri"/>
                <w:color w:val="000000"/>
                <w:sz w:val="22"/>
                <w:szCs w:val="22"/>
                <w:highlight w:val="yellow"/>
                <w:lang w:val="es-MX" w:eastAsia="es-MX"/>
              </w:rPr>
            </w:pPr>
          </w:p>
          <w:tbl>
            <w:tblPr>
              <w:tblW w:w="11057" w:type="dxa"/>
              <w:tblInd w:w="213" w:type="dxa"/>
              <w:tblCellMar>
                <w:left w:w="70" w:type="dxa"/>
                <w:right w:w="70" w:type="dxa"/>
              </w:tblCellMar>
              <w:tblLook w:val="04A0" w:firstRow="1" w:lastRow="0" w:firstColumn="1" w:lastColumn="0" w:noHBand="0" w:noVBand="1"/>
            </w:tblPr>
            <w:tblGrid>
              <w:gridCol w:w="1020"/>
              <w:gridCol w:w="1660"/>
              <w:gridCol w:w="4833"/>
              <w:gridCol w:w="1134"/>
              <w:gridCol w:w="1276"/>
              <w:gridCol w:w="1134"/>
            </w:tblGrid>
            <w:tr w:rsidR="00984142" w:rsidRPr="00984142" w14:paraId="20866400" w14:textId="77777777" w:rsidTr="00984142">
              <w:trPr>
                <w:trHeight w:val="20"/>
              </w:trPr>
              <w:tc>
                <w:tcPr>
                  <w:tcW w:w="1020" w:type="dxa"/>
                  <w:tcBorders>
                    <w:top w:val="single" w:sz="4" w:space="0" w:color="auto"/>
                    <w:left w:val="single" w:sz="4" w:space="0" w:color="auto"/>
                    <w:bottom w:val="single" w:sz="4" w:space="0" w:color="auto"/>
                    <w:right w:val="single" w:sz="4" w:space="0" w:color="auto"/>
                  </w:tcBorders>
                  <w:shd w:val="clear" w:color="auto" w:fill="9FEDFF"/>
                  <w:noWrap/>
                  <w:vAlign w:val="center"/>
                  <w:hideMark/>
                </w:tcPr>
                <w:p w14:paraId="01FB5DA5"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RENGLON</w:t>
                  </w:r>
                </w:p>
              </w:tc>
              <w:tc>
                <w:tcPr>
                  <w:tcW w:w="1660" w:type="dxa"/>
                  <w:tcBorders>
                    <w:top w:val="single" w:sz="4" w:space="0" w:color="auto"/>
                    <w:left w:val="nil"/>
                    <w:bottom w:val="single" w:sz="4" w:space="0" w:color="auto"/>
                    <w:right w:val="single" w:sz="4" w:space="0" w:color="auto"/>
                  </w:tcBorders>
                  <w:shd w:val="clear" w:color="auto" w:fill="9FEDFF"/>
                  <w:noWrap/>
                  <w:vAlign w:val="center"/>
                  <w:hideMark/>
                </w:tcPr>
                <w:p w14:paraId="23443512"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CLAVE</w:t>
                  </w:r>
                </w:p>
              </w:tc>
              <w:tc>
                <w:tcPr>
                  <w:tcW w:w="4833" w:type="dxa"/>
                  <w:tcBorders>
                    <w:top w:val="single" w:sz="4" w:space="0" w:color="auto"/>
                    <w:left w:val="nil"/>
                    <w:bottom w:val="single" w:sz="4" w:space="0" w:color="auto"/>
                    <w:right w:val="single" w:sz="4" w:space="0" w:color="auto"/>
                  </w:tcBorders>
                  <w:shd w:val="clear" w:color="auto" w:fill="9FEDFF"/>
                  <w:vAlign w:val="center"/>
                  <w:hideMark/>
                </w:tcPr>
                <w:p w14:paraId="0AB4BAE0" w14:textId="77777777" w:rsidR="00984142" w:rsidRPr="00984142" w:rsidRDefault="00984142" w:rsidP="00EF79ED">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DESCRIPCION</w:t>
                  </w:r>
                </w:p>
              </w:tc>
              <w:tc>
                <w:tcPr>
                  <w:tcW w:w="1134" w:type="dxa"/>
                  <w:tcBorders>
                    <w:top w:val="single" w:sz="4" w:space="0" w:color="auto"/>
                    <w:left w:val="nil"/>
                    <w:bottom w:val="single" w:sz="4" w:space="0" w:color="auto"/>
                    <w:right w:val="single" w:sz="4" w:space="0" w:color="auto"/>
                  </w:tcBorders>
                  <w:shd w:val="clear" w:color="auto" w:fill="9FEDFF"/>
                  <w:vAlign w:val="center"/>
                  <w:hideMark/>
                </w:tcPr>
                <w:p w14:paraId="5271EADB"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9FEDFF"/>
                  <w:noWrap/>
                  <w:vAlign w:val="center"/>
                  <w:hideMark/>
                </w:tcPr>
                <w:p w14:paraId="774BB856"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PRESENTACION</w:t>
                  </w:r>
                </w:p>
              </w:tc>
              <w:tc>
                <w:tcPr>
                  <w:tcW w:w="1134" w:type="dxa"/>
                  <w:tcBorders>
                    <w:top w:val="single" w:sz="4" w:space="0" w:color="auto"/>
                    <w:left w:val="nil"/>
                    <w:bottom w:val="single" w:sz="4" w:space="0" w:color="auto"/>
                    <w:right w:val="single" w:sz="4" w:space="0" w:color="auto"/>
                  </w:tcBorders>
                  <w:shd w:val="clear" w:color="auto" w:fill="9FEDFF"/>
                  <w:noWrap/>
                  <w:vAlign w:val="center"/>
                  <w:hideMark/>
                </w:tcPr>
                <w:p w14:paraId="2EEBA0D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CANTIDAD</w:t>
                  </w:r>
                </w:p>
              </w:tc>
            </w:tr>
            <w:tr w:rsidR="00984142" w:rsidRPr="00984142" w14:paraId="748996C7"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B70C32"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w:t>
                  </w:r>
                </w:p>
              </w:tc>
              <w:tc>
                <w:tcPr>
                  <w:tcW w:w="1660" w:type="dxa"/>
                  <w:tcBorders>
                    <w:top w:val="nil"/>
                    <w:left w:val="nil"/>
                    <w:bottom w:val="single" w:sz="4" w:space="0" w:color="auto"/>
                    <w:right w:val="single" w:sz="4" w:space="0" w:color="auto"/>
                  </w:tcBorders>
                  <w:shd w:val="clear" w:color="auto" w:fill="auto"/>
                  <w:noWrap/>
                  <w:vAlign w:val="center"/>
                  <w:hideMark/>
                </w:tcPr>
                <w:p w14:paraId="2F5BBCD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601300015.00</w:t>
                  </w:r>
                </w:p>
              </w:tc>
              <w:tc>
                <w:tcPr>
                  <w:tcW w:w="4833" w:type="dxa"/>
                  <w:tcBorders>
                    <w:top w:val="nil"/>
                    <w:left w:val="nil"/>
                    <w:bottom w:val="single" w:sz="4" w:space="0" w:color="auto"/>
                    <w:right w:val="single" w:sz="4" w:space="0" w:color="auto"/>
                  </w:tcBorders>
                  <w:shd w:val="clear" w:color="auto" w:fill="auto"/>
                  <w:vAlign w:val="bottom"/>
                  <w:hideMark/>
                </w:tcPr>
                <w:p w14:paraId="6D688CC6"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BOTA QUIRURGICA DE TELA NO TEJIDA 100% DE POLIPROPILENO, TIPO SMS, DE 35 G/M2 MINIMO, IMPERMEABLE A LA PENETRACION DE LIQUIDOS Y FLUIDOS, ANTIESTATICA, CON DOS CINTAS DE SUJECION. DESECHABLE. PAR.                                                                                                                                                                                                                                                                                                                                                                                                                                                                                                                                                                                                                                                                                                                                                                                                                                                                                                                                                                                                                                                                                                                                                                                                                                                                                                                                                                                                                                                                                                                                                                                                                                                                                                                                                                                                                                                                              </w:t>
                  </w:r>
                </w:p>
              </w:tc>
              <w:tc>
                <w:tcPr>
                  <w:tcW w:w="1134" w:type="dxa"/>
                  <w:tcBorders>
                    <w:top w:val="nil"/>
                    <w:left w:val="nil"/>
                    <w:bottom w:val="single" w:sz="4" w:space="0" w:color="auto"/>
                    <w:right w:val="single" w:sz="4" w:space="0" w:color="auto"/>
                  </w:tcBorders>
                  <w:shd w:val="clear" w:color="auto" w:fill="auto"/>
                  <w:vAlign w:val="center"/>
                  <w:hideMark/>
                </w:tcPr>
                <w:p w14:paraId="5EED6DC1"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55987F9F"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664CFED"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220,223</w:t>
                  </w:r>
                </w:p>
              </w:tc>
            </w:tr>
            <w:tr w:rsidR="00984142" w:rsidRPr="00984142" w14:paraId="23B9D119"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6A4EC5"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w:t>
                  </w:r>
                </w:p>
              </w:tc>
              <w:tc>
                <w:tcPr>
                  <w:tcW w:w="1660" w:type="dxa"/>
                  <w:tcBorders>
                    <w:top w:val="nil"/>
                    <w:left w:val="nil"/>
                    <w:bottom w:val="single" w:sz="4" w:space="0" w:color="auto"/>
                    <w:right w:val="single" w:sz="4" w:space="0" w:color="auto"/>
                  </w:tcBorders>
                  <w:shd w:val="clear" w:color="auto" w:fill="auto"/>
                  <w:noWrap/>
                  <w:vAlign w:val="center"/>
                  <w:hideMark/>
                </w:tcPr>
                <w:p w14:paraId="525CCCC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601300023.00</w:t>
                  </w:r>
                </w:p>
              </w:tc>
              <w:tc>
                <w:tcPr>
                  <w:tcW w:w="4833" w:type="dxa"/>
                  <w:tcBorders>
                    <w:top w:val="nil"/>
                    <w:left w:val="nil"/>
                    <w:bottom w:val="single" w:sz="4" w:space="0" w:color="auto"/>
                    <w:right w:val="single" w:sz="4" w:space="0" w:color="auto"/>
                  </w:tcBorders>
                  <w:shd w:val="clear" w:color="auto" w:fill="auto"/>
                  <w:vAlign w:val="bottom"/>
                  <w:hideMark/>
                </w:tcPr>
                <w:p w14:paraId="4D29001A" w14:textId="334A1B73"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CUBREZAPATOS CON ELASTICO A LA ALTURA DEL TALON, DE TELA NO TEJIDA DE POLIPROPILENO, DE MAS DE TRES CAPAS, IMPERMEABLE A LA PENETRACION DE LIQUIDOS Y FLUIDOS, ANTIESTATICA Y PLANTILLA REFORZADA. DESECHABLE. PAR.</w:t>
                  </w:r>
                </w:p>
              </w:tc>
              <w:tc>
                <w:tcPr>
                  <w:tcW w:w="1134" w:type="dxa"/>
                  <w:tcBorders>
                    <w:top w:val="nil"/>
                    <w:left w:val="nil"/>
                    <w:bottom w:val="single" w:sz="4" w:space="0" w:color="auto"/>
                    <w:right w:val="single" w:sz="4" w:space="0" w:color="auto"/>
                  </w:tcBorders>
                  <w:shd w:val="clear" w:color="auto" w:fill="auto"/>
                  <w:vAlign w:val="center"/>
                  <w:hideMark/>
                </w:tcPr>
                <w:p w14:paraId="38F5D16B"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496FC5E5"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007BBBB"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23,162</w:t>
                  </w:r>
                </w:p>
              </w:tc>
            </w:tr>
            <w:tr w:rsidR="00984142" w:rsidRPr="00984142" w14:paraId="4EE32E43"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A976F9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3</w:t>
                  </w:r>
                </w:p>
              </w:tc>
              <w:tc>
                <w:tcPr>
                  <w:tcW w:w="1660" w:type="dxa"/>
                  <w:tcBorders>
                    <w:top w:val="nil"/>
                    <w:left w:val="nil"/>
                    <w:bottom w:val="single" w:sz="4" w:space="0" w:color="auto"/>
                    <w:right w:val="single" w:sz="4" w:space="0" w:color="auto"/>
                  </w:tcBorders>
                  <w:shd w:val="clear" w:color="auto" w:fill="auto"/>
                  <w:noWrap/>
                  <w:vAlign w:val="center"/>
                  <w:hideMark/>
                </w:tcPr>
                <w:p w14:paraId="0EA0E6F3"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602310641.00</w:t>
                  </w:r>
                </w:p>
              </w:tc>
              <w:tc>
                <w:tcPr>
                  <w:tcW w:w="4833" w:type="dxa"/>
                  <w:tcBorders>
                    <w:top w:val="nil"/>
                    <w:left w:val="nil"/>
                    <w:bottom w:val="single" w:sz="4" w:space="0" w:color="auto"/>
                    <w:right w:val="single" w:sz="4" w:space="0" w:color="auto"/>
                  </w:tcBorders>
                  <w:shd w:val="clear" w:color="auto" w:fill="auto"/>
                  <w:vAlign w:val="bottom"/>
                  <w:hideMark/>
                </w:tcPr>
                <w:p w14:paraId="4DC8ABC1"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BATA QUIRÚRGICA CON PUÑOS AJUSTABLES Y REFUERZO EN MANGAS Y PECHO. TELA NO TEJIDA DE POLIPROPILENO IMPERMEABLE A LA PENETRACIÓN DE LÍQUIDOS Y </w:t>
                  </w:r>
                  <w:proofErr w:type="gramStart"/>
                  <w:r w:rsidRPr="00984142">
                    <w:rPr>
                      <w:rFonts w:ascii="Calibri" w:hAnsi="Calibri" w:cs="Calibri"/>
                      <w:color w:val="000000"/>
                      <w:sz w:val="18"/>
                      <w:szCs w:val="18"/>
                      <w:lang w:val="es-MX" w:eastAsia="es-MX"/>
                    </w:rPr>
                    <w:t>FLUIDOS ;</w:t>
                  </w:r>
                  <w:proofErr w:type="gramEnd"/>
                  <w:r w:rsidRPr="00984142">
                    <w:rPr>
                      <w:rFonts w:ascii="Calibri" w:hAnsi="Calibri" w:cs="Calibri"/>
                      <w:color w:val="000000"/>
                      <w:sz w:val="18"/>
                      <w:szCs w:val="18"/>
                      <w:lang w:val="es-MX" w:eastAsia="es-MX"/>
                    </w:rPr>
                    <w:t xml:space="preserve"> ANTIESTÁTICA Y RESISTENTE A LA TENSIÓN. ESTÉRIL Y DESECHABLE. TAMAÑO: GRANDE PIEZA.                                                                                                                                                                                                                                                                                                                                                                                                                                                                                                                                                                                                                                                                                                                                                                                                                                                                                                                                                                                                                                                                                                                                                                                                                                                                                                                                                                                                                                                                                                                                                                                                                                                                                                                                                                                                                                       </w:t>
                  </w:r>
                </w:p>
              </w:tc>
              <w:tc>
                <w:tcPr>
                  <w:tcW w:w="1134" w:type="dxa"/>
                  <w:tcBorders>
                    <w:top w:val="nil"/>
                    <w:left w:val="nil"/>
                    <w:bottom w:val="single" w:sz="4" w:space="0" w:color="auto"/>
                    <w:right w:val="single" w:sz="4" w:space="0" w:color="auto"/>
                  </w:tcBorders>
                  <w:shd w:val="clear" w:color="auto" w:fill="auto"/>
                  <w:vAlign w:val="center"/>
                  <w:hideMark/>
                </w:tcPr>
                <w:p w14:paraId="2671DCC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2FE46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D5A5E5F"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20,874</w:t>
                  </w:r>
                </w:p>
              </w:tc>
            </w:tr>
            <w:tr w:rsidR="00984142" w:rsidRPr="00984142" w14:paraId="7051C09D"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C72B2AD"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4</w:t>
                  </w:r>
                </w:p>
              </w:tc>
              <w:tc>
                <w:tcPr>
                  <w:tcW w:w="1660" w:type="dxa"/>
                  <w:tcBorders>
                    <w:top w:val="nil"/>
                    <w:left w:val="nil"/>
                    <w:bottom w:val="single" w:sz="4" w:space="0" w:color="auto"/>
                    <w:right w:val="single" w:sz="4" w:space="0" w:color="auto"/>
                  </w:tcBorders>
                  <w:shd w:val="clear" w:color="auto" w:fill="auto"/>
                  <w:noWrap/>
                  <w:vAlign w:val="center"/>
                  <w:hideMark/>
                </w:tcPr>
                <w:p w14:paraId="573D9E1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602310658.00</w:t>
                  </w:r>
                </w:p>
              </w:tc>
              <w:tc>
                <w:tcPr>
                  <w:tcW w:w="4833" w:type="dxa"/>
                  <w:tcBorders>
                    <w:top w:val="nil"/>
                    <w:left w:val="nil"/>
                    <w:bottom w:val="single" w:sz="4" w:space="0" w:color="auto"/>
                    <w:right w:val="single" w:sz="4" w:space="0" w:color="auto"/>
                  </w:tcBorders>
                  <w:shd w:val="clear" w:color="auto" w:fill="auto"/>
                  <w:vAlign w:val="bottom"/>
                  <w:hideMark/>
                </w:tcPr>
                <w:p w14:paraId="71E6D34F"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BATA QUIRÚRGICA CON PUÑOS AJUSTABLES Y REFUERZO EN MANGAS Y PECHO. TELA NO TEJIDA DE POLIPROPILENO IMPERMEABLE A LA PENETRACIÓN DE LÍQUIDOS Y </w:t>
                  </w:r>
                  <w:proofErr w:type="gramStart"/>
                  <w:r w:rsidRPr="00984142">
                    <w:rPr>
                      <w:rFonts w:ascii="Calibri" w:hAnsi="Calibri" w:cs="Calibri"/>
                      <w:color w:val="000000"/>
                      <w:sz w:val="18"/>
                      <w:szCs w:val="18"/>
                      <w:lang w:val="es-MX" w:eastAsia="es-MX"/>
                    </w:rPr>
                    <w:t>FLUIDOS ;</w:t>
                  </w:r>
                  <w:proofErr w:type="gramEnd"/>
                  <w:r w:rsidRPr="00984142">
                    <w:rPr>
                      <w:rFonts w:ascii="Calibri" w:hAnsi="Calibri" w:cs="Calibri"/>
                      <w:color w:val="000000"/>
                      <w:sz w:val="18"/>
                      <w:szCs w:val="18"/>
                      <w:lang w:val="es-MX" w:eastAsia="es-MX"/>
                    </w:rPr>
                    <w:t xml:space="preserve"> ANTIESTÁTICA Y RESISTENTE A LA TENSIÓN. ESTÉRIL Y DESECHABLE. TAMAÑO: EXTRAGRANDE PIEZA.                                                                                                                                                                                                                                                                                                                                                                                                                                                                                                                                                                                                                                                                                                                                                                                                                                                                                                                                                                                                                                                                                                                                                                                                                                                                                                                                                                                                                                                                                                                                                                                                                                                                                                                                                                                                                                  </w:t>
                  </w:r>
                </w:p>
              </w:tc>
              <w:tc>
                <w:tcPr>
                  <w:tcW w:w="1134" w:type="dxa"/>
                  <w:tcBorders>
                    <w:top w:val="nil"/>
                    <w:left w:val="nil"/>
                    <w:bottom w:val="single" w:sz="4" w:space="0" w:color="auto"/>
                    <w:right w:val="single" w:sz="4" w:space="0" w:color="auto"/>
                  </w:tcBorders>
                  <w:shd w:val="clear" w:color="auto" w:fill="auto"/>
                  <w:vAlign w:val="center"/>
                  <w:hideMark/>
                </w:tcPr>
                <w:p w14:paraId="3F4580AD"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6633CD"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3DE4033"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1,551</w:t>
                  </w:r>
                </w:p>
              </w:tc>
            </w:tr>
            <w:tr w:rsidR="00984142" w:rsidRPr="00984142" w14:paraId="533A10CF"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5729F2"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5</w:t>
                  </w:r>
                </w:p>
              </w:tc>
              <w:tc>
                <w:tcPr>
                  <w:tcW w:w="1660" w:type="dxa"/>
                  <w:tcBorders>
                    <w:top w:val="nil"/>
                    <w:left w:val="nil"/>
                    <w:bottom w:val="single" w:sz="4" w:space="0" w:color="auto"/>
                    <w:right w:val="single" w:sz="4" w:space="0" w:color="auto"/>
                  </w:tcBorders>
                  <w:shd w:val="clear" w:color="auto" w:fill="auto"/>
                  <w:noWrap/>
                  <w:vAlign w:val="center"/>
                  <w:hideMark/>
                </w:tcPr>
                <w:p w14:paraId="29F0D366"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602310666.00</w:t>
                  </w:r>
                </w:p>
              </w:tc>
              <w:tc>
                <w:tcPr>
                  <w:tcW w:w="4833" w:type="dxa"/>
                  <w:tcBorders>
                    <w:top w:val="nil"/>
                    <w:left w:val="nil"/>
                    <w:bottom w:val="single" w:sz="4" w:space="0" w:color="auto"/>
                    <w:right w:val="single" w:sz="4" w:space="0" w:color="auto"/>
                  </w:tcBorders>
                  <w:shd w:val="clear" w:color="auto" w:fill="auto"/>
                  <w:vAlign w:val="bottom"/>
                  <w:hideMark/>
                </w:tcPr>
                <w:p w14:paraId="16EAC986"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BATA QUIRÚRGICA CON PUÑOS AJUSTABLES Y REFUERZO EN MANGAS Y PECHO. TELA NO TEJIDA DE POLIPROPILENO IMPERMEABLE A LA PENETRACIÓN DE LÍQUIDOS Y </w:t>
                  </w:r>
                  <w:proofErr w:type="gramStart"/>
                  <w:r w:rsidRPr="00984142">
                    <w:rPr>
                      <w:rFonts w:ascii="Calibri" w:hAnsi="Calibri" w:cs="Calibri"/>
                      <w:color w:val="000000"/>
                      <w:sz w:val="18"/>
                      <w:szCs w:val="18"/>
                      <w:lang w:val="es-MX" w:eastAsia="es-MX"/>
                    </w:rPr>
                    <w:t>FLUIDOS ;</w:t>
                  </w:r>
                  <w:proofErr w:type="gramEnd"/>
                  <w:r w:rsidRPr="00984142">
                    <w:rPr>
                      <w:rFonts w:ascii="Calibri" w:hAnsi="Calibri" w:cs="Calibri"/>
                      <w:color w:val="000000"/>
                      <w:sz w:val="18"/>
                      <w:szCs w:val="18"/>
                      <w:lang w:val="es-MX" w:eastAsia="es-MX"/>
                    </w:rPr>
                    <w:t xml:space="preserve"> ANTIESTÁTICA Y RESISTENTE A LA TENSIÓN. ESTÉRIL Y DESECHABLE. TAMAÑO: MEDIANO PIEZA.                                                                                                                                                                                                                                                                                                                                                                                                                                                                                                                                                                                                                                                                                                                                                                                                                                                                                                                                                                                                                                                                                                                                                                                                                                                                                                                                                                                                                                                                                                                                                                                                                                                                                                                                                                                                                                      </w:t>
                  </w:r>
                </w:p>
              </w:tc>
              <w:tc>
                <w:tcPr>
                  <w:tcW w:w="1134" w:type="dxa"/>
                  <w:tcBorders>
                    <w:top w:val="nil"/>
                    <w:left w:val="nil"/>
                    <w:bottom w:val="single" w:sz="4" w:space="0" w:color="auto"/>
                    <w:right w:val="single" w:sz="4" w:space="0" w:color="auto"/>
                  </w:tcBorders>
                  <w:shd w:val="clear" w:color="auto" w:fill="auto"/>
                  <w:vAlign w:val="center"/>
                  <w:hideMark/>
                </w:tcPr>
                <w:p w14:paraId="4841C882"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EB6113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9BF840F"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1,879</w:t>
                  </w:r>
                </w:p>
              </w:tc>
            </w:tr>
            <w:tr w:rsidR="00984142" w:rsidRPr="00984142" w14:paraId="5EADD9DC"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A3BB7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w:t>
                  </w:r>
                </w:p>
              </w:tc>
              <w:tc>
                <w:tcPr>
                  <w:tcW w:w="1660" w:type="dxa"/>
                  <w:tcBorders>
                    <w:top w:val="nil"/>
                    <w:left w:val="nil"/>
                    <w:bottom w:val="single" w:sz="4" w:space="0" w:color="auto"/>
                    <w:right w:val="single" w:sz="4" w:space="0" w:color="auto"/>
                  </w:tcBorders>
                  <w:shd w:val="clear" w:color="auto" w:fill="auto"/>
                  <w:noWrap/>
                  <w:vAlign w:val="center"/>
                  <w:hideMark/>
                </w:tcPr>
                <w:p w14:paraId="255C0ED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602310674.00</w:t>
                  </w:r>
                </w:p>
              </w:tc>
              <w:tc>
                <w:tcPr>
                  <w:tcW w:w="4833" w:type="dxa"/>
                  <w:tcBorders>
                    <w:top w:val="nil"/>
                    <w:left w:val="nil"/>
                    <w:bottom w:val="single" w:sz="4" w:space="0" w:color="auto"/>
                    <w:right w:val="single" w:sz="4" w:space="0" w:color="auto"/>
                  </w:tcBorders>
                  <w:shd w:val="clear" w:color="auto" w:fill="auto"/>
                  <w:vAlign w:val="bottom"/>
                  <w:hideMark/>
                </w:tcPr>
                <w:p w14:paraId="57B20793"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134" w:type="dxa"/>
                  <w:tcBorders>
                    <w:top w:val="nil"/>
                    <w:left w:val="nil"/>
                    <w:bottom w:val="single" w:sz="4" w:space="0" w:color="auto"/>
                    <w:right w:val="single" w:sz="4" w:space="0" w:color="auto"/>
                  </w:tcBorders>
                  <w:shd w:val="clear" w:color="auto" w:fill="auto"/>
                  <w:vAlign w:val="center"/>
                  <w:hideMark/>
                </w:tcPr>
                <w:p w14:paraId="63D97874"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EEE31E"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F8BBBBB"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4,962</w:t>
                  </w:r>
                </w:p>
              </w:tc>
            </w:tr>
            <w:tr w:rsidR="00984142" w:rsidRPr="00984142" w14:paraId="3A28D64B"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8BC08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7</w:t>
                  </w:r>
                </w:p>
              </w:tc>
              <w:tc>
                <w:tcPr>
                  <w:tcW w:w="1660" w:type="dxa"/>
                  <w:tcBorders>
                    <w:top w:val="nil"/>
                    <w:left w:val="nil"/>
                    <w:bottom w:val="single" w:sz="4" w:space="0" w:color="auto"/>
                    <w:right w:val="single" w:sz="4" w:space="0" w:color="auto"/>
                  </w:tcBorders>
                  <w:shd w:val="clear" w:color="auto" w:fill="auto"/>
                  <w:noWrap/>
                  <w:vAlign w:val="center"/>
                  <w:hideMark/>
                </w:tcPr>
                <w:p w14:paraId="62662C06"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604390039.00</w:t>
                  </w:r>
                </w:p>
              </w:tc>
              <w:tc>
                <w:tcPr>
                  <w:tcW w:w="4833" w:type="dxa"/>
                  <w:tcBorders>
                    <w:top w:val="nil"/>
                    <w:left w:val="nil"/>
                    <w:bottom w:val="single" w:sz="4" w:space="0" w:color="auto"/>
                    <w:right w:val="single" w:sz="4" w:space="0" w:color="auto"/>
                  </w:tcBorders>
                  <w:shd w:val="clear" w:color="auto" w:fill="auto"/>
                  <w:vAlign w:val="bottom"/>
                  <w:hideMark/>
                </w:tcPr>
                <w:p w14:paraId="04B3BD5F"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1134" w:type="dxa"/>
                  <w:tcBorders>
                    <w:top w:val="nil"/>
                    <w:left w:val="nil"/>
                    <w:bottom w:val="single" w:sz="4" w:space="0" w:color="auto"/>
                    <w:right w:val="single" w:sz="4" w:space="0" w:color="auto"/>
                  </w:tcBorders>
                  <w:shd w:val="clear" w:color="auto" w:fill="auto"/>
                  <w:vAlign w:val="center"/>
                  <w:hideMark/>
                </w:tcPr>
                <w:p w14:paraId="7E749B2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714FD5"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810736C"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79,129</w:t>
                  </w:r>
                </w:p>
              </w:tc>
            </w:tr>
            <w:tr w:rsidR="00984142" w:rsidRPr="00984142" w14:paraId="25608840"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B1CFD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8</w:t>
                  </w:r>
                </w:p>
              </w:tc>
              <w:tc>
                <w:tcPr>
                  <w:tcW w:w="1660" w:type="dxa"/>
                  <w:tcBorders>
                    <w:top w:val="nil"/>
                    <w:left w:val="nil"/>
                    <w:bottom w:val="single" w:sz="4" w:space="0" w:color="auto"/>
                    <w:right w:val="single" w:sz="4" w:space="0" w:color="auto"/>
                  </w:tcBorders>
                  <w:shd w:val="clear" w:color="auto" w:fill="auto"/>
                  <w:noWrap/>
                  <w:vAlign w:val="center"/>
                  <w:hideMark/>
                </w:tcPr>
                <w:p w14:paraId="7F7F47B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604390054.00</w:t>
                  </w:r>
                </w:p>
              </w:tc>
              <w:tc>
                <w:tcPr>
                  <w:tcW w:w="4833" w:type="dxa"/>
                  <w:tcBorders>
                    <w:top w:val="nil"/>
                    <w:left w:val="nil"/>
                    <w:bottom w:val="single" w:sz="4" w:space="0" w:color="auto"/>
                    <w:right w:val="single" w:sz="4" w:space="0" w:color="auto"/>
                  </w:tcBorders>
                  <w:shd w:val="clear" w:color="auto" w:fill="auto"/>
                  <w:vAlign w:val="bottom"/>
                  <w:hideMark/>
                </w:tcPr>
                <w:p w14:paraId="50EF24CD"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1134" w:type="dxa"/>
                  <w:tcBorders>
                    <w:top w:val="nil"/>
                    <w:left w:val="nil"/>
                    <w:bottom w:val="single" w:sz="4" w:space="0" w:color="auto"/>
                    <w:right w:val="single" w:sz="4" w:space="0" w:color="auto"/>
                  </w:tcBorders>
                  <w:shd w:val="clear" w:color="auto" w:fill="auto"/>
                  <w:vAlign w:val="center"/>
                  <w:hideMark/>
                </w:tcPr>
                <w:p w14:paraId="0163A6EA"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071BB3"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6BE80D1"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80,435</w:t>
                  </w:r>
                </w:p>
              </w:tc>
            </w:tr>
            <w:tr w:rsidR="00984142" w:rsidRPr="00984142" w14:paraId="0AD99303"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357CD2E"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lastRenderedPageBreak/>
                    <w:t>9</w:t>
                  </w:r>
                </w:p>
              </w:tc>
              <w:tc>
                <w:tcPr>
                  <w:tcW w:w="1660" w:type="dxa"/>
                  <w:tcBorders>
                    <w:top w:val="nil"/>
                    <w:left w:val="nil"/>
                    <w:bottom w:val="single" w:sz="4" w:space="0" w:color="auto"/>
                    <w:right w:val="single" w:sz="4" w:space="0" w:color="auto"/>
                  </w:tcBorders>
                  <w:shd w:val="clear" w:color="auto" w:fill="auto"/>
                  <w:noWrap/>
                  <w:vAlign w:val="center"/>
                  <w:hideMark/>
                </w:tcPr>
                <w:p w14:paraId="5A670D9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604560037.00</w:t>
                  </w:r>
                </w:p>
              </w:tc>
              <w:tc>
                <w:tcPr>
                  <w:tcW w:w="4833" w:type="dxa"/>
                  <w:tcBorders>
                    <w:top w:val="nil"/>
                    <w:left w:val="nil"/>
                    <w:bottom w:val="single" w:sz="4" w:space="0" w:color="auto"/>
                    <w:right w:val="single" w:sz="4" w:space="0" w:color="auto"/>
                  </w:tcBorders>
                  <w:shd w:val="clear" w:color="auto" w:fill="auto"/>
                  <w:vAlign w:val="bottom"/>
                  <w:hideMark/>
                </w:tcPr>
                <w:p w14:paraId="3E813651"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GUANTES PARA EXPLORACION, AMBIDIESTRO, ESTERILES. DE POLIETILENO, DESECHABLES. TAMAÑO: MEDIANO                                                                                                                                                                                                                                                                                                                                                                                                                                                                                                                                                                                                                                                                                                                                                                                                                                                                                                                                                                                                                                                                                                                                                                                                                                                                                                                                                                                                                                                                                                                                                                                                                                                                                                                                                                                                                                                                                                                                                                                    </w:t>
                  </w:r>
                </w:p>
              </w:tc>
              <w:tc>
                <w:tcPr>
                  <w:tcW w:w="1134" w:type="dxa"/>
                  <w:tcBorders>
                    <w:top w:val="nil"/>
                    <w:left w:val="nil"/>
                    <w:bottom w:val="single" w:sz="4" w:space="0" w:color="auto"/>
                    <w:right w:val="single" w:sz="4" w:space="0" w:color="auto"/>
                  </w:tcBorders>
                  <w:shd w:val="clear" w:color="auto" w:fill="auto"/>
                  <w:vAlign w:val="center"/>
                  <w:hideMark/>
                </w:tcPr>
                <w:p w14:paraId="7E0DA0CE"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DF07CD"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63B452C"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54</w:t>
                  </w:r>
                </w:p>
              </w:tc>
            </w:tr>
            <w:tr w:rsidR="00984142" w:rsidRPr="00984142" w14:paraId="552756FF"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7E98E63"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10</w:t>
                  </w:r>
                </w:p>
              </w:tc>
              <w:tc>
                <w:tcPr>
                  <w:tcW w:w="1660" w:type="dxa"/>
                  <w:tcBorders>
                    <w:top w:val="nil"/>
                    <w:left w:val="nil"/>
                    <w:bottom w:val="single" w:sz="4" w:space="0" w:color="auto"/>
                    <w:right w:val="single" w:sz="4" w:space="0" w:color="auto"/>
                  </w:tcBorders>
                  <w:shd w:val="clear" w:color="auto" w:fill="auto"/>
                  <w:noWrap/>
                  <w:vAlign w:val="center"/>
                  <w:hideMark/>
                </w:tcPr>
                <w:p w14:paraId="360863ED"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604560300.00</w:t>
                  </w:r>
                </w:p>
              </w:tc>
              <w:tc>
                <w:tcPr>
                  <w:tcW w:w="4833" w:type="dxa"/>
                  <w:tcBorders>
                    <w:top w:val="nil"/>
                    <w:left w:val="nil"/>
                    <w:bottom w:val="single" w:sz="4" w:space="0" w:color="auto"/>
                    <w:right w:val="single" w:sz="4" w:space="0" w:color="auto"/>
                  </w:tcBorders>
                  <w:shd w:val="clear" w:color="auto" w:fill="auto"/>
                  <w:vAlign w:val="bottom"/>
                  <w:hideMark/>
                </w:tcPr>
                <w:p w14:paraId="7AEE4D84"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GUANTES. PARA CIRUGÍA. DE LÁTEX NATURAL ESTÉRILES Y DESECHABLES. TALLAS: 6 1/2  PAR.                                                                                                                                                                                                                                                                                                                                                                                                                                                                                                                                                                                                                                                                                                                                                                                                                                                                                                                                                                                                                                                                                                                                                                                                                                                                                                                                                                                                                                                                                                                                                                                                                                                                                                                                                                                                                                                                                                                                                                                              </w:t>
                  </w:r>
                </w:p>
              </w:tc>
              <w:tc>
                <w:tcPr>
                  <w:tcW w:w="1134" w:type="dxa"/>
                  <w:tcBorders>
                    <w:top w:val="nil"/>
                    <w:left w:val="nil"/>
                    <w:bottom w:val="single" w:sz="4" w:space="0" w:color="auto"/>
                    <w:right w:val="single" w:sz="4" w:space="0" w:color="auto"/>
                  </w:tcBorders>
                  <w:shd w:val="clear" w:color="auto" w:fill="auto"/>
                  <w:vAlign w:val="center"/>
                  <w:hideMark/>
                </w:tcPr>
                <w:p w14:paraId="2320B9AA"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97F7A36"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A804015"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98,087</w:t>
                  </w:r>
                </w:p>
              </w:tc>
            </w:tr>
            <w:tr w:rsidR="00984142" w:rsidRPr="00984142" w14:paraId="77F8842D"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4147A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11</w:t>
                  </w:r>
                </w:p>
              </w:tc>
              <w:tc>
                <w:tcPr>
                  <w:tcW w:w="1660" w:type="dxa"/>
                  <w:tcBorders>
                    <w:top w:val="nil"/>
                    <w:left w:val="nil"/>
                    <w:bottom w:val="single" w:sz="4" w:space="0" w:color="auto"/>
                    <w:right w:val="single" w:sz="4" w:space="0" w:color="auto"/>
                  </w:tcBorders>
                  <w:shd w:val="clear" w:color="auto" w:fill="auto"/>
                  <w:noWrap/>
                  <w:vAlign w:val="center"/>
                  <w:hideMark/>
                </w:tcPr>
                <w:p w14:paraId="2066DBC3"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604560318.00</w:t>
                  </w:r>
                </w:p>
              </w:tc>
              <w:tc>
                <w:tcPr>
                  <w:tcW w:w="4833" w:type="dxa"/>
                  <w:tcBorders>
                    <w:top w:val="nil"/>
                    <w:left w:val="nil"/>
                    <w:bottom w:val="single" w:sz="4" w:space="0" w:color="auto"/>
                    <w:right w:val="single" w:sz="4" w:space="0" w:color="auto"/>
                  </w:tcBorders>
                  <w:shd w:val="clear" w:color="auto" w:fill="auto"/>
                  <w:vAlign w:val="bottom"/>
                  <w:hideMark/>
                </w:tcPr>
                <w:p w14:paraId="2509989D"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GUANTES PARA CIRUGIA. DE LATEX NATURAL, ESTERILES Y DESECHABLES TALLA 7                                                                                                                                                                                                                                                                                                                                                                                                                                                                                                                                                                                                                                                                                                                                                                                                                                                                                                                                                                                                                                                                                                                                                                                                                                                                                                                                                                                                                                                                                                                                                                                                                                                                                                                                                                                                                                                                                                                                                                                                           </w:t>
                  </w:r>
                </w:p>
              </w:tc>
              <w:tc>
                <w:tcPr>
                  <w:tcW w:w="1134" w:type="dxa"/>
                  <w:tcBorders>
                    <w:top w:val="nil"/>
                    <w:left w:val="nil"/>
                    <w:bottom w:val="single" w:sz="4" w:space="0" w:color="auto"/>
                    <w:right w:val="single" w:sz="4" w:space="0" w:color="auto"/>
                  </w:tcBorders>
                  <w:shd w:val="clear" w:color="auto" w:fill="auto"/>
                  <w:vAlign w:val="center"/>
                  <w:hideMark/>
                </w:tcPr>
                <w:p w14:paraId="7C30918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6E4BE7B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1056B76"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67,713</w:t>
                  </w:r>
                </w:p>
              </w:tc>
            </w:tr>
            <w:tr w:rsidR="00984142" w:rsidRPr="00984142" w14:paraId="5F913C18"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F3AB5C"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12</w:t>
                  </w:r>
                </w:p>
              </w:tc>
              <w:tc>
                <w:tcPr>
                  <w:tcW w:w="1660" w:type="dxa"/>
                  <w:tcBorders>
                    <w:top w:val="nil"/>
                    <w:left w:val="nil"/>
                    <w:bottom w:val="single" w:sz="4" w:space="0" w:color="auto"/>
                    <w:right w:val="single" w:sz="4" w:space="0" w:color="auto"/>
                  </w:tcBorders>
                  <w:shd w:val="clear" w:color="auto" w:fill="auto"/>
                  <w:noWrap/>
                  <w:vAlign w:val="center"/>
                  <w:hideMark/>
                </w:tcPr>
                <w:p w14:paraId="0601A963"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604560334.00</w:t>
                  </w:r>
                </w:p>
              </w:tc>
              <w:tc>
                <w:tcPr>
                  <w:tcW w:w="4833" w:type="dxa"/>
                  <w:tcBorders>
                    <w:top w:val="nil"/>
                    <w:left w:val="nil"/>
                    <w:bottom w:val="single" w:sz="4" w:space="0" w:color="auto"/>
                    <w:right w:val="single" w:sz="4" w:space="0" w:color="auto"/>
                  </w:tcBorders>
                  <w:shd w:val="clear" w:color="auto" w:fill="auto"/>
                  <w:vAlign w:val="bottom"/>
                  <w:hideMark/>
                </w:tcPr>
                <w:p w14:paraId="08CC00F4"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GUANTES PARA CIRUGIA. DE LATEX NATURAL, ESTERILES Y DESECHABLES TALLA 7 1/2                                                                                                                                                                                                                                                                                                                                                                                                                                                                                                                                                                                                                                                                                                                                                                                                                                                                                                                                                                                                                                                                                                                                                                                                                                                                                                                                                                                                                                                                                                                                                                                                                                                                                                                                                                                                                                                                                                                                                                                                       </w:t>
                  </w:r>
                </w:p>
              </w:tc>
              <w:tc>
                <w:tcPr>
                  <w:tcW w:w="1134" w:type="dxa"/>
                  <w:tcBorders>
                    <w:top w:val="nil"/>
                    <w:left w:val="nil"/>
                    <w:bottom w:val="single" w:sz="4" w:space="0" w:color="auto"/>
                    <w:right w:val="single" w:sz="4" w:space="0" w:color="auto"/>
                  </w:tcBorders>
                  <w:shd w:val="clear" w:color="auto" w:fill="auto"/>
                  <w:vAlign w:val="center"/>
                  <w:hideMark/>
                </w:tcPr>
                <w:p w14:paraId="154D36C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4E3B5B9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6358DE4"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49,309</w:t>
                  </w:r>
                </w:p>
              </w:tc>
            </w:tr>
            <w:tr w:rsidR="00984142" w:rsidRPr="00984142" w14:paraId="1318D20D"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BB3D82"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13</w:t>
                  </w:r>
                </w:p>
              </w:tc>
              <w:tc>
                <w:tcPr>
                  <w:tcW w:w="1660" w:type="dxa"/>
                  <w:tcBorders>
                    <w:top w:val="nil"/>
                    <w:left w:val="nil"/>
                    <w:bottom w:val="single" w:sz="4" w:space="0" w:color="auto"/>
                    <w:right w:val="single" w:sz="4" w:space="0" w:color="auto"/>
                  </w:tcBorders>
                  <w:shd w:val="clear" w:color="auto" w:fill="auto"/>
                  <w:noWrap/>
                  <w:vAlign w:val="center"/>
                  <w:hideMark/>
                </w:tcPr>
                <w:p w14:paraId="6733876E"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604560359.00</w:t>
                  </w:r>
                </w:p>
              </w:tc>
              <w:tc>
                <w:tcPr>
                  <w:tcW w:w="4833" w:type="dxa"/>
                  <w:tcBorders>
                    <w:top w:val="nil"/>
                    <w:left w:val="nil"/>
                    <w:bottom w:val="single" w:sz="4" w:space="0" w:color="auto"/>
                    <w:right w:val="single" w:sz="4" w:space="0" w:color="auto"/>
                  </w:tcBorders>
                  <w:shd w:val="clear" w:color="auto" w:fill="auto"/>
                  <w:vAlign w:val="bottom"/>
                  <w:hideMark/>
                </w:tcPr>
                <w:p w14:paraId="3EDF73AF"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GUANTES PARA CIRUGIA. DE LATEX NATURAL, ESTERILES Y DESECHABLES TALLA 8                                                                                                                                                                                                                                                                                                                                                                                                                                                                                                                                                                                                                                                                                                                                                                                                                                                                                                                                                                                                                                                                                                                                                                                                                                                                                                                                                                                                                                                                                                                                                                                                                                                                                                                                                                                                                                                                                                                                                                                                           </w:t>
                  </w:r>
                </w:p>
              </w:tc>
              <w:tc>
                <w:tcPr>
                  <w:tcW w:w="1134" w:type="dxa"/>
                  <w:tcBorders>
                    <w:top w:val="nil"/>
                    <w:left w:val="nil"/>
                    <w:bottom w:val="single" w:sz="4" w:space="0" w:color="auto"/>
                    <w:right w:val="single" w:sz="4" w:space="0" w:color="auto"/>
                  </w:tcBorders>
                  <w:shd w:val="clear" w:color="auto" w:fill="auto"/>
                  <w:vAlign w:val="center"/>
                  <w:hideMark/>
                </w:tcPr>
                <w:p w14:paraId="1D65C98F"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64F2234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8403AB4"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14,186</w:t>
                  </w:r>
                </w:p>
              </w:tc>
            </w:tr>
            <w:tr w:rsidR="00984142" w:rsidRPr="00984142" w14:paraId="1A8B43EF"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3EFB3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14</w:t>
                  </w:r>
                </w:p>
              </w:tc>
              <w:tc>
                <w:tcPr>
                  <w:tcW w:w="1660" w:type="dxa"/>
                  <w:tcBorders>
                    <w:top w:val="nil"/>
                    <w:left w:val="nil"/>
                    <w:bottom w:val="single" w:sz="4" w:space="0" w:color="auto"/>
                    <w:right w:val="single" w:sz="4" w:space="0" w:color="auto"/>
                  </w:tcBorders>
                  <w:shd w:val="clear" w:color="auto" w:fill="auto"/>
                  <w:noWrap/>
                  <w:vAlign w:val="center"/>
                  <w:hideMark/>
                </w:tcPr>
                <w:p w14:paraId="1D383331"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604560367.00</w:t>
                  </w:r>
                </w:p>
              </w:tc>
              <w:tc>
                <w:tcPr>
                  <w:tcW w:w="4833" w:type="dxa"/>
                  <w:tcBorders>
                    <w:top w:val="nil"/>
                    <w:left w:val="nil"/>
                    <w:bottom w:val="single" w:sz="4" w:space="0" w:color="auto"/>
                    <w:right w:val="single" w:sz="4" w:space="0" w:color="auto"/>
                  </w:tcBorders>
                  <w:shd w:val="clear" w:color="auto" w:fill="auto"/>
                  <w:vAlign w:val="bottom"/>
                  <w:hideMark/>
                </w:tcPr>
                <w:p w14:paraId="101099D9"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GUANTES PARA CIRUGIA. DE LATEX NATURAL, ESTERILES Y DESECHABLES TALLA 8 1/2                                                                                                                                                                                                                                                                                                                                                                                                                                                                                                                                                                                                                                                                                                                                                                                                                                                                                                                                                                                                                                                                                                                                                                                                                                                                                                                                                                                                                                                                                                                                                                                                                                                                                                                                                                                                                                                                                                                                                                                                       </w:t>
                  </w:r>
                </w:p>
              </w:tc>
              <w:tc>
                <w:tcPr>
                  <w:tcW w:w="1134" w:type="dxa"/>
                  <w:tcBorders>
                    <w:top w:val="nil"/>
                    <w:left w:val="nil"/>
                    <w:bottom w:val="single" w:sz="4" w:space="0" w:color="auto"/>
                    <w:right w:val="single" w:sz="4" w:space="0" w:color="auto"/>
                  </w:tcBorders>
                  <w:shd w:val="clear" w:color="auto" w:fill="auto"/>
                  <w:vAlign w:val="center"/>
                  <w:hideMark/>
                </w:tcPr>
                <w:p w14:paraId="67EAD26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6969894"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A683377"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3,255</w:t>
                  </w:r>
                </w:p>
              </w:tc>
            </w:tr>
            <w:tr w:rsidR="00984142" w:rsidRPr="00984142" w14:paraId="33A0D065"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B9EA4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15</w:t>
                  </w:r>
                </w:p>
              </w:tc>
              <w:tc>
                <w:tcPr>
                  <w:tcW w:w="1660" w:type="dxa"/>
                  <w:tcBorders>
                    <w:top w:val="nil"/>
                    <w:left w:val="nil"/>
                    <w:bottom w:val="single" w:sz="4" w:space="0" w:color="auto"/>
                    <w:right w:val="single" w:sz="4" w:space="0" w:color="auto"/>
                  </w:tcBorders>
                  <w:shd w:val="clear" w:color="auto" w:fill="auto"/>
                  <w:noWrap/>
                  <w:vAlign w:val="center"/>
                  <w:hideMark/>
                </w:tcPr>
                <w:p w14:paraId="565DD0C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604560383.00</w:t>
                  </w:r>
                </w:p>
              </w:tc>
              <w:tc>
                <w:tcPr>
                  <w:tcW w:w="4833" w:type="dxa"/>
                  <w:tcBorders>
                    <w:top w:val="nil"/>
                    <w:left w:val="nil"/>
                    <w:bottom w:val="single" w:sz="4" w:space="0" w:color="auto"/>
                    <w:right w:val="single" w:sz="4" w:space="0" w:color="auto"/>
                  </w:tcBorders>
                  <w:shd w:val="clear" w:color="auto" w:fill="auto"/>
                  <w:vAlign w:val="bottom"/>
                  <w:hideMark/>
                </w:tcPr>
                <w:p w14:paraId="681F4F9C"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 PARA EXPLORACION AMBIDIESTRO ESTERILES, DE LATEX, DESECHABLES TAMANO: CHICO                                                                                                                                                                                                                                                                                                                                                                                                                                                                                                                                                                                                                                                                                                                                                                                                                                                                                                                                                                                                                                                                                                                                                                                                                                                                                                                                                                                                                                                                                                                                                                                                                                                                                                                                                                                                                                                                                                                                                                                                </w:t>
                  </w:r>
                </w:p>
              </w:tc>
              <w:tc>
                <w:tcPr>
                  <w:tcW w:w="1134" w:type="dxa"/>
                  <w:tcBorders>
                    <w:top w:val="nil"/>
                    <w:left w:val="nil"/>
                    <w:bottom w:val="single" w:sz="4" w:space="0" w:color="auto"/>
                    <w:right w:val="single" w:sz="4" w:space="0" w:color="auto"/>
                  </w:tcBorders>
                  <w:shd w:val="clear" w:color="auto" w:fill="auto"/>
                  <w:vAlign w:val="center"/>
                  <w:hideMark/>
                </w:tcPr>
                <w:p w14:paraId="143E146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A16925"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74B6CFC"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2,245</w:t>
                  </w:r>
                </w:p>
              </w:tc>
            </w:tr>
            <w:tr w:rsidR="00984142" w:rsidRPr="00984142" w14:paraId="165E80C2"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678C2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16</w:t>
                  </w:r>
                </w:p>
              </w:tc>
              <w:tc>
                <w:tcPr>
                  <w:tcW w:w="1660" w:type="dxa"/>
                  <w:tcBorders>
                    <w:top w:val="nil"/>
                    <w:left w:val="nil"/>
                    <w:bottom w:val="single" w:sz="4" w:space="0" w:color="auto"/>
                    <w:right w:val="single" w:sz="4" w:space="0" w:color="auto"/>
                  </w:tcBorders>
                  <w:shd w:val="clear" w:color="auto" w:fill="auto"/>
                  <w:noWrap/>
                  <w:vAlign w:val="center"/>
                  <w:hideMark/>
                </w:tcPr>
                <w:p w14:paraId="0E78AFBA"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604560391.00</w:t>
                  </w:r>
                </w:p>
              </w:tc>
              <w:tc>
                <w:tcPr>
                  <w:tcW w:w="4833" w:type="dxa"/>
                  <w:tcBorders>
                    <w:top w:val="nil"/>
                    <w:left w:val="nil"/>
                    <w:bottom w:val="single" w:sz="4" w:space="0" w:color="auto"/>
                    <w:right w:val="single" w:sz="4" w:space="0" w:color="auto"/>
                  </w:tcBorders>
                  <w:shd w:val="clear" w:color="auto" w:fill="auto"/>
                  <w:vAlign w:val="bottom"/>
                  <w:hideMark/>
                </w:tcPr>
                <w:p w14:paraId="46FA3A34"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 PARA EXPLORACION AMBIDIESTRO, ESTERILES, DE LATEX, DESECHABLES TAMANO: MEDIANO                                                                                                                                                                                                                                                                                                                                                                                                                                                                                                                                                                                                                                                                                                                                                                                                                                                                                                                                                                                                                                                                                                                                                                                                                                                                                                                                                                                                                                                                                                                                                                                                                                                                                                                                                                                                                                                                                                                                                                                             </w:t>
                  </w:r>
                </w:p>
              </w:tc>
              <w:tc>
                <w:tcPr>
                  <w:tcW w:w="1134" w:type="dxa"/>
                  <w:tcBorders>
                    <w:top w:val="nil"/>
                    <w:left w:val="nil"/>
                    <w:bottom w:val="single" w:sz="4" w:space="0" w:color="auto"/>
                    <w:right w:val="single" w:sz="4" w:space="0" w:color="auto"/>
                  </w:tcBorders>
                  <w:shd w:val="clear" w:color="auto" w:fill="auto"/>
                  <w:vAlign w:val="center"/>
                  <w:hideMark/>
                </w:tcPr>
                <w:p w14:paraId="0897A93F"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448CE2"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9DDA062"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22,511</w:t>
                  </w:r>
                </w:p>
              </w:tc>
            </w:tr>
            <w:tr w:rsidR="00984142" w:rsidRPr="00984142" w14:paraId="3FAF25DD"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7E4BF2"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17</w:t>
                  </w:r>
                </w:p>
              </w:tc>
              <w:tc>
                <w:tcPr>
                  <w:tcW w:w="1660" w:type="dxa"/>
                  <w:tcBorders>
                    <w:top w:val="nil"/>
                    <w:left w:val="nil"/>
                    <w:bottom w:val="single" w:sz="4" w:space="0" w:color="auto"/>
                    <w:right w:val="single" w:sz="4" w:space="0" w:color="auto"/>
                  </w:tcBorders>
                  <w:shd w:val="clear" w:color="auto" w:fill="auto"/>
                  <w:noWrap/>
                  <w:vAlign w:val="center"/>
                  <w:hideMark/>
                </w:tcPr>
                <w:p w14:paraId="023468F8"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604560409.00</w:t>
                  </w:r>
                </w:p>
              </w:tc>
              <w:tc>
                <w:tcPr>
                  <w:tcW w:w="4833" w:type="dxa"/>
                  <w:tcBorders>
                    <w:top w:val="nil"/>
                    <w:left w:val="nil"/>
                    <w:bottom w:val="single" w:sz="4" w:space="0" w:color="auto"/>
                    <w:right w:val="single" w:sz="4" w:space="0" w:color="auto"/>
                  </w:tcBorders>
                  <w:shd w:val="clear" w:color="auto" w:fill="auto"/>
                  <w:vAlign w:val="bottom"/>
                  <w:hideMark/>
                </w:tcPr>
                <w:p w14:paraId="2FABB4B5"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GUANTE PARA EXPLORACION AMBIDIESTRO, ESTERILES DE LATEX, DESECHABLES TAMANO: GRANDE                                                                                                                                                                                                                                                                                                                                                                                                                                                                                                                                                                                                                                                                                                                                                                                                                                                                                                                                                                                                                                                                                                                                                                                                                                                                                                                                                                                                                                                                                                                                                                                                                                                                                                                                                                                                                                                                                                                                                                                               </w:t>
                  </w:r>
                </w:p>
              </w:tc>
              <w:tc>
                <w:tcPr>
                  <w:tcW w:w="1134" w:type="dxa"/>
                  <w:tcBorders>
                    <w:top w:val="nil"/>
                    <w:left w:val="nil"/>
                    <w:bottom w:val="single" w:sz="4" w:space="0" w:color="auto"/>
                    <w:right w:val="single" w:sz="4" w:space="0" w:color="auto"/>
                  </w:tcBorders>
                  <w:shd w:val="clear" w:color="auto" w:fill="auto"/>
                  <w:vAlign w:val="center"/>
                  <w:hideMark/>
                </w:tcPr>
                <w:p w14:paraId="69404996"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53FB6C"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AE148B5"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2,865</w:t>
                  </w:r>
                </w:p>
              </w:tc>
            </w:tr>
            <w:tr w:rsidR="00984142" w:rsidRPr="00984142" w14:paraId="792957A3"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D4C6E85"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18</w:t>
                  </w:r>
                </w:p>
              </w:tc>
              <w:tc>
                <w:tcPr>
                  <w:tcW w:w="1660" w:type="dxa"/>
                  <w:tcBorders>
                    <w:top w:val="nil"/>
                    <w:left w:val="nil"/>
                    <w:bottom w:val="single" w:sz="4" w:space="0" w:color="auto"/>
                    <w:right w:val="single" w:sz="4" w:space="0" w:color="auto"/>
                  </w:tcBorders>
                  <w:shd w:val="clear" w:color="auto" w:fill="auto"/>
                  <w:noWrap/>
                  <w:vAlign w:val="center"/>
                  <w:hideMark/>
                </w:tcPr>
                <w:p w14:paraId="3838B8FC"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606210524.00</w:t>
                  </w:r>
                </w:p>
              </w:tc>
              <w:tc>
                <w:tcPr>
                  <w:tcW w:w="4833" w:type="dxa"/>
                  <w:tcBorders>
                    <w:top w:val="nil"/>
                    <w:left w:val="nil"/>
                    <w:bottom w:val="single" w:sz="4" w:space="0" w:color="auto"/>
                    <w:right w:val="single" w:sz="4" w:space="0" w:color="auto"/>
                  </w:tcBorders>
                  <w:shd w:val="clear" w:color="auto" w:fill="auto"/>
                  <w:vAlign w:val="bottom"/>
                  <w:hideMark/>
                </w:tcPr>
                <w:p w14:paraId="731D7F20"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CUBREBOCAS DE DOS CAPAS DE TELA NO TEJIDA, RESISTENTE A FLUIDOS, ANTIESTATICO, HIPOALERGENICO, CON BANDAS O AJUSTE ELASTICO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4DA2D7D3"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E9463"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ACF98E5"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26,104</w:t>
                  </w:r>
                </w:p>
              </w:tc>
            </w:tr>
            <w:tr w:rsidR="00984142" w:rsidRPr="00984142" w14:paraId="5B629E90"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140F3C"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19</w:t>
                  </w:r>
                </w:p>
              </w:tc>
              <w:tc>
                <w:tcPr>
                  <w:tcW w:w="1660" w:type="dxa"/>
                  <w:tcBorders>
                    <w:top w:val="nil"/>
                    <w:left w:val="nil"/>
                    <w:bottom w:val="single" w:sz="4" w:space="0" w:color="auto"/>
                    <w:right w:val="single" w:sz="4" w:space="0" w:color="auto"/>
                  </w:tcBorders>
                  <w:shd w:val="clear" w:color="auto" w:fill="auto"/>
                  <w:noWrap/>
                  <w:vAlign w:val="center"/>
                  <w:hideMark/>
                </w:tcPr>
                <w:p w14:paraId="169956ED"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606210656.00</w:t>
                  </w:r>
                </w:p>
              </w:tc>
              <w:tc>
                <w:tcPr>
                  <w:tcW w:w="4833" w:type="dxa"/>
                  <w:tcBorders>
                    <w:top w:val="nil"/>
                    <w:left w:val="nil"/>
                    <w:bottom w:val="single" w:sz="4" w:space="0" w:color="auto"/>
                    <w:right w:val="single" w:sz="4" w:space="0" w:color="auto"/>
                  </w:tcBorders>
                  <w:shd w:val="clear" w:color="auto" w:fill="auto"/>
                  <w:vAlign w:val="bottom"/>
                  <w:hideMark/>
                </w:tcPr>
                <w:p w14:paraId="13A88BAE" w14:textId="77777777"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1134" w:type="dxa"/>
                  <w:tcBorders>
                    <w:top w:val="nil"/>
                    <w:left w:val="nil"/>
                    <w:bottom w:val="single" w:sz="4" w:space="0" w:color="auto"/>
                    <w:right w:val="single" w:sz="4" w:space="0" w:color="auto"/>
                  </w:tcBorders>
                  <w:shd w:val="clear" w:color="auto" w:fill="auto"/>
                  <w:vAlign w:val="center"/>
                  <w:hideMark/>
                </w:tcPr>
                <w:p w14:paraId="440353EC"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B76A0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D6BCB49"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407,613</w:t>
                  </w:r>
                </w:p>
              </w:tc>
            </w:tr>
            <w:tr w:rsidR="00984142" w:rsidRPr="00984142" w14:paraId="29282E3D" w14:textId="77777777" w:rsidTr="00984142">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169DBA4"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20</w:t>
                  </w:r>
                </w:p>
              </w:tc>
              <w:tc>
                <w:tcPr>
                  <w:tcW w:w="1660" w:type="dxa"/>
                  <w:tcBorders>
                    <w:top w:val="nil"/>
                    <w:left w:val="nil"/>
                    <w:bottom w:val="single" w:sz="4" w:space="0" w:color="auto"/>
                    <w:right w:val="single" w:sz="4" w:space="0" w:color="auto"/>
                  </w:tcBorders>
                  <w:shd w:val="clear" w:color="auto" w:fill="auto"/>
                  <w:noWrap/>
                  <w:vAlign w:val="center"/>
                  <w:hideMark/>
                </w:tcPr>
                <w:p w14:paraId="051C20E9"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606210664.00</w:t>
                  </w:r>
                </w:p>
              </w:tc>
              <w:tc>
                <w:tcPr>
                  <w:tcW w:w="4833" w:type="dxa"/>
                  <w:tcBorders>
                    <w:top w:val="nil"/>
                    <w:left w:val="nil"/>
                    <w:bottom w:val="single" w:sz="4" w:space="0" w:color="auto"/>
                    <w:right w:val="single" w:sz="4" w:space="0" w:color="auto"/>
                  </w:tcBorders>
                  <w:shd w:val="clear" w:color="auto" w:fill="auto"/>
                  <w:vAlign w:val="bottom"/>
                  <w:hideMark/>
                </w:tcPr>
                <w:p w14:paraId="232747B7" w14:textId="3D0BD063" w:rsidR="00984142" w:rsidRPr="00984142" w:rsidRDefault="00984142" w:rsidP="00984142">
                  <w:pPr>
                    <w:jc w:val="both"/>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w:t>
                  </w:r>
                  <w:r>
                    <w:rPr>
                      <w:rFonts w:ascii="Calibri" w:hAnsi="Calibri" w:cs="Calibri"/>
                      <w:color w:val="000000"/>
                      <w:sz w:val="18"/>
                      <w:szCs w:val="18"/>
                      <w:lang w:val="es-MX" w:eastAsia="es-MX"/>
                    </w:rPr>
                    <w:t xml:space="preserve"> </w:t>
                  </w:r>
                  <w:r w:rsidRPr="00984142">
                    <w:rPr>
                      <w:rFonts w:ascii="Calibri" w:hAnsi="Calibri" w:cs="Calibri"/>
                      <w:color w:val="000000"/>
                      <w:sz w:val="18"/>
                      <w:szCs w:val="18"/>
                      <w:lang w:val="es-MX" w:eastAsia="es-MX"/>
                    </w:rPr>
                    <w:t xml:space="preserve">ANTIESTATICO, HIPOALERGENICO; AJUSTE NASAL MOLDEABLE QUESE ADAPTA A LA CARA IMPIDIENDO EL PASO DEL AIRE. CON BANDAS O AJUSTE ELASTICO ENTORCHADO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34F6EC61"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D72837" w14:textId="77777777" w:rsidR="00984142" w:rsidRPr="00984142" w:rsidRDefault="00984142" w:rsidP="00984142">
                  <w:pPr>
                    <w:jc w:val="center"/>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C2EC428" w14:textId="77777777" w:rsidR="00984142" w:rsidRPr="00984142" w:rsidRDefault="00984142" w:rsidP="00984142">
                  <w:pPr>
                    <w:jc w:val="right"/>
                    <w:rPr>
                      <w:rFonts w:ascii="Calibri" w:hAnsi="Calibri" w:cs="Calibri"/>
                      <w:color w:val="000000"/>
                      <w:sz w:val="18"/>
                      <w:szCs w:val="18"/>
                      <w:lang w:val="es-MX" w:eastAsia="es-MX"/>
                    </w:rPr>
                  </w:pPr>
                  <w:r w:rsidRPr="00984142">
                    <w:rPr>
                      <w:rFonts w:ascii="Calibri" w:hAnsi="Calibri" w:cs="Calibri"/>
                      <w:color w:val="000000"/>
                      <w:sz w:val="18"/>
                      <w:szCs w:val="18"/>
                      <w:lang w:val="es-MX" w:eastAsia="es-MX"/>
                    </w:rPr>
                    <w:t>25,320</w:t>
                  </w:r>
                </w:p>
              </w:tc>
            </w:tr>
          </w:tbl>
          <w:p w14:paraId="0F6B6CC8" w14:textId="77777777" w:rsidR="00984142" w:rsidRDefault="00984142" w:rsidP="00675E55">
            <w:pPr>
              <w:rPr>
                <w:rFonts w:ascii="Calibri" w:hAnsi="Calibri"/>
                <w:color w:val="000000"/>
                <w:sz w:val="22"/>
                <w:szCs w:val="22"/>
                <w:highlight w:val="yellow"/>
                <w:lang w:val="es-MX" w:eastAsia="es-MX"/>
              </w:rPr>
            </w:pPr>
          </w:p>
          <w:p w14:paraId="4C791A2C" w14:textId="77777777" w:rsidR="00984142" w:rsidRDefault="00984142" w:rsidP="00675E55">
            <w:pPr>
              <w:rPr>
                <w:rFonts w:ascii="Calibri" w:hAnsi="Calibri"/>
                <w:color w:val="000000"/>
                <w:sz w:val="22"/>
                <w:szCs w:val="22"/>
                <w:highlight w:val="yellow"/>
                <w:lang w:val="es-MX" w:eastAsia="es-MX"/>
              </w:rPr>
            </w:pPr>
          </w:p>
          <w:p w14:paraId="2BE2977E" w14:textId="77777777" w:rsidR="00984142" w:rsidRDefault="00984142" w:rsidP="00675E55">
            <w:pPr>
              <w:rPr>
                <w:rFonts w:ascii="Calibri" w:hAnsi="Calibri"/>
                <w:color w:val="000000"/>
                <w:sz w:val="22"/>
                <w:szCs w:val="22"/>
                <w:highlight w:val="yellow"/>
                <w:lang w:val="es-MX" w:eastAsia="es-MX"/>
              </w:rPr>
            </w:pPr>
          </w:p>
          <w:p w14:paraId="0F755D61" w14:textId="77777777" w:rsidR="00984142" w:rsidRDefault="00984142" w:rsidP="00675E55">
            <w:pPr>
              <w:rPr>
                <w:rFonts w:ascii="Calibri" w:hAnsi="Calibri"/>
                <w:color w:val="000000"/>
                <w:sz w:val="22"/>
                <w:szCs w:val="22"/>
                <w:highlight w:val="yellow"/>
                <w:lang w:val="es-MX" w:eastAsia="es-MX"/>
              </w:rPr>
            </w:pPr>
          </w:p>
          <w:p w14:paraId="48E69C10" w14:textId="51747DA0" w:rsidR="00984142" w:rsidRPr="00865BFA" w:rsidRDefault="00984142" w:rsidP="00675E55">
            <w:pPr>
              <w:rPr>
                <w:rFonts w:ascii="Calibri" w:hAnsi="Calibri"/>
                <w:color w:val="000000"/>
                <w:sz w:val="22"/>
                <w:szCs w:val="22"/>
                <w:highlight w:val="yellow"/>
                <w:lang w:val="es-MX" w:eastAsia="es-MX"/>
              </w:rPr>
            </w:pPr>
          </w:p>
        </w:tc>
        <w:tc>
          <w:tcPr>
            <w:tcW w:w="1170" w:type="dxa"/>
            <w:tcBorders>
              <w:top w:val="nil"/>
              <w:left w:val="nil"/>
              <w:bottom w:val="nil"/>
              <w:right w:val="nil"/>
            </w:tcBorders>
            <w:shd w:val="clear" w:color="auto" w:fill="auto"/>
            <w:noWrap/>
            <w:vAlign w:val="bottom"/>
            <w:hideMark/>
          </w:tcPr>
          <w:p w14:paraId="51FDFC49" w14:textId="77777777" w:rsidR="00BA429B" w:rsidRPr="00865BFA" w:rsidRDefault="00BA429B" w:rsidP="00675E55">
            <w:pPr>
              <w:rPr>
                <w:rFonts w:ascii="Calibri" w:hAnsi="Calibri"/>
                <w:color w:val="000000"/>
                <w:sz w:val="16"/>
                <w:szCs w:val="16"/>
                <w:highlight w:val="yellow"/>
                <w:lang w:val="es-MX" w:eastAsia="es-MX"/>
              </w:rPr>
            </w:pPr>
          </w:p>
        </w:tc>
        <w:tc>
          <w:tcPr>
            <w:tcW w:w="978" w:type="dxa"/>
            <w:tcBorders>
              <w:top w:val="nil"/>
              <w:left w:val="nil"/>
              <w:bottom w:val="nil"/>
              <w:right w:val="nil"/>
            </w:tcBorders>
            <w:shd w:val="clear" w:color="auto" w:fill="auto"/>
            <w:noWrap/>
            <w:vAlign w:val="bottom"/>
            <w:hideMark/>
          </w:tcPr>
          <w:p w14:paraId="17C45AA2" w14:textId="77777777" w:rsidR="00BA429B" w:rsidRPr="00865BFA" w:rsidRDefault="00BA429B" w:rsidP="00675E55">
            <w:pPr>
              <w:rPr>
                <w:sz w:val="16"/>
                <w:szCs w:val="16"/>
                <w:highlight w:val="yellow"/>
                <w:lang w:val="es-MX" w:eastAsia="es-MX"/>
              </w:rPr>
            </w:pPr>
          </w:p>
        </w:tc>
      </w:tr>
    </w:tbl>
    <w:p w14:paraId="3D74933C" w14:textId="77777777" w:rsidR="003B600C" w:rsidRDefault="003B600C" w:rsidP="00777D45">
      <w:pPr>
        <w:jc w:val="center"/>
        <w:rPr>
          <w:rFonts w:asciiTheme="minorHAnsi" w:hAnsiTheme="minorHAnsi"/>
          <w:b/>
        </w:rPr>
      </w:pPr>
    </w:p>
    <w:p w14:paraId="0164E7AA" w14:textId="77777777" w:rsidR="003B600C" w:rsidRDefault="003B600C" w:rsidP="00777D45">
      <w:pPr>
        <w:jc w:val="center"/>
        <w:rPr>
          <w:rFonts w:asciiTheme="minorHAnsi" w:hAnsiTheme="minorHAnsi"/>
          <w:b/>
        </w:rPr>
      </w:pPr>
    </w:p>
    <w:p w14:paraId="0F41ABAF" w14:textId="77777777" w:rsidR="003B600C" w:rsidRDefault="003B600C" w:rsidP="00777D45">
      <w:pPr>
        <w:jc w:val="center"/>
        <w:rPr>
          <w:rFonts w:asciiTheme="minorHAnsi" w:hAnsiTheme="minorHAnsi"/>
          <w:b/>
        </w:rPr>
      </w:pPr>
    </w:p>
    <w:p w14:paraId="4C4A1825" w14:textId="77777777" w:rsidR="003B600C" w:rsidRDefault="003B600C" w:rsidP="00777D45">
      <w:pPr>
        <w:jc w:val="center"/>
        <w:rPr>
          <w:rFonts w:asciiTheme="minorHAnsi" w:hAnsiTheme="minorHAnsi"/>
          <w:b/>
        </w:rPr>
      </w:pPr>
    </w:p>
    <w:p w14:paraId="2FA5EDF0" w14:textId="77777777" w:rsidR="003B600C" w:rsidRDefault="003B600C" w:rsidP="00777D45">
      <w:pPr>
        <w:jc w:val="center"/>
        <w:rPr>
          <w:rFonts w:asciiTheme="minorHAnsi" w:hAnsiTheme="minorHAnsi"/>
          <w:b/>
        </w:rPr>
      </w:pPr>
    </w:p>
    <w:p w14:paraId="76EA81E5" w14:textId="77777777" w:rsidR="003B600C" w:rsidRDefault="003B600C" w:rsidP="00777D45">
      <w:pPr>
        <w:jc w:val="center"/>
        <w:rPr>
          <w:rFonts w:asciiTheme="minorHAnsi" w:hAnsiTheme="minorHAnsi"/>
          <w:b/>
        </w:rPr>
      </w:pPr>
    </w:p>
    <w:p w14:paraId="3C25331A" w14:textId="77777777" w:rsidR="003B600C" w:rsidRDefault="003B600C" w:rsidP="00777D45">
      <w:pPr>
        <w:jc w:val="center"/>
        <w:rPr>
          <w:rFonts w:asciiTheme="minorHAnsi" w:hAnsiTheme="minorHAnsi"/>
          <w:b/>
        </w:rPr>
      </w:pPr>
    </w:p>
    <w:p w14:paraId="28635BB4" w14:textId="77777777" w:rsidR="003B600C" w:rsidRDefault="003B600C" w:rsidP="00777D45">
      <w:pPr>
        <w:jc w:val="center"/>
        <w:rPr>
          <w:rFonts w:asciiTheme="minorHAnsi" w:hAnsiTheme="minorHAnsi"/>
          <w:b/>
        </w:rPr>
      </w:pPr>
    </w:p>
    <w:p w14:paraId="547BA0D9" w14:textId="77777777" w:rsidR="003B600C" w:rsidRDefault="003B600C" w:rsidP="00777D45">
      <w:pPr>
        <w:jc w:val="center"/>
        <w:rPr>
          <w:rFonts w:asciiTheme="minorHAnsi" w:hAnsiTheme="minorHAnsi"/>
          <w:b/>
        </w:rPr>
      </w:pPr>
    </w:p>
    <w:p w14:paraId="32231D8A" w14:textId="77777777" w:rsidR="00EF79ED" w:rsidRDefault="00EF79ED" w:rsidP="00777D45">
      <w:pPr>
        <w:jc w:val="center"/>
        <w:rPr>
          <w:rFonts w:asciiTheme="minorHAnsi" w:hAnsiTheme="minorHAnsi"/>
          <w:b/>
        </w:rPr>
      </w:pPr>
    </w:p>
    <w:p w14:paraId="5C1B5C56" w14:textId="77777777" w:rsidR="00EA25C1" w:rsidRPr="00007CCB" w:rsidRDefault="00EA25C1" w:rsidP="00295B0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20B23526"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6FADA77A"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73FEE7C2" w14:textId="77777777" w:rsidR="00E1428C" w:rsidRPr="00007CCB" w:rsidRDefault="00E1428C" w:rsidP="00E1428C">
      <w:pPr>
        <w:tabs>
          <w:tab w:val="left" w:pos="4253"/>
          <w:tab w:val="left" w:pos="7797"/>
        </w:tabs>
        <w:jc w:val="right"/>
        <w:rPr>
          <w:rFonts w:ascii="Calibri" w:hAnsi="Calibri"/>
        </w:rPr>
      </w:pPr>
    </w:p>
    <w:p w14:paraId="150DE1C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0F6EFE77" w14:textId="77777777" w:rsidTr="009230E1">
        <w:trPr>
          <w:jc w:val="center"/>
        </w:trPr>
        <w:tc>
          <w:tcPr>
            <w:tcW w:w="2518" w:type="dxa"/>
            <w:shd w:val="clear" w:color="auto" w:fill="auto"/>
          </w:tcPr>
          <w:p w14:paraId="509C7E11"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E9D310A" w14:textId="77777777" w:rsidR="00E1428C" w:rsidRPr="00007CCB" w:rsidRDefault="00E1428C" w:rsidP="009230E1">
            <w:pPr>
              <w:rPr>
                <w:rFonts w:ascii="Calibri" w:hAnsi="Calibri"/>
                <w:b/>
              </w:rPr>
            </w:pPr>
          </w:p>
        </w:tc>
      </w:tr>
      <w:tr w:rsidR="00E1428C" w:rsidRPr="00007CCB" w14:paraId="79F337AF" w14:textId="77777777" w:rsidTr="009230E1">
        <w:trPr>
          <w:jc w:val="center"/>
        </w:trPr>
        <w:tc>
          <w:tcPr>
            <w:tcW w:w="2518" w:type="dxa"/>
            <w:shd w:val="clear" w:color="auto" w:fill="auto"/>
          </w:tcPr>
          <w:p w14:paraId="3024C6B1"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0DE73544" w14:textId="77777777" w:rsidR="00E1428C" w:rsidRPr="00007CCB" w:rsidRDefault="00E1428C" w:rsidP="009230E1">
            <w:pPr>
              <w:rPr>
                <w:rFonts w:ascii="Calibri" w:hAnsi="Calibri"/>
                <w:b/>
              </w:rPr>
            </w:pPr>
          </w:p>
        </w:tc>
      </w:tr>
    </w:tbl>
    <w:p w14:paraId="02AC2772" w14:textId="77777777" w:rsidR="00E1428C" w:rsidRPr="0093321E" w:rsidRDefault="00E1428C" w:rsidP="00E1428C">
      <w:pPr>
        <w:ind w:left="426"/>
        <w:jc w:val="both"/>
        <w:rPr>
          <w:rFonts w:asciiTheme="minorHAnsi" w:hAnsiTheme="minorHAnsi"/>
        </w:rPr>
      </w:pPr>
    </w:p>
    <w:p w14:paraId="2171DF10"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6A31EA72" w14:textId="77777777" w:rsidTr="00295B0C">
        <w:trPr>
          <w:jc w:val="center"/>
        </w:trPr>
        <w:tc>
          <w:tcPr>
            <w:tcW w:w="1060" w:type="dxa"/>
            <w:shd w:val="clear" w:color="auto" w:fill="6DE3FF"/>
            <w:vAlign w:val="center"/>
          </w:tcPr>
          <w:p w14:paraId="28872775"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6DE3FF"/>
            <w:vAlign w:val="center"/>
          </w:tcPr>
          <w:p w14:paraId="64017849"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6DE3FF"/>
            <w:vAlign w:val="center"/>
          </w:tcPr>
          <w:p w14:paraId="27707EFC"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6DE3FF"/>
            <w:vAlign w:val="center"/>
          </w:tcPr>
          <w:p w14:paraId="21C443B2"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6DE3FF"/>
            <w:vAlign w:val="center"/>
          </w:tcPr>
          <w:p w14:paraId="0165B558"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6DE3FF"/>
            <w:vAlign w:val="center"/>
          </w:tcPr>
          <w:p w14:paraId="35EAB4DB"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6DE3FF"/>
            <w:vAlign w:val="center"/>
          </w:tcPr>
          <w:p w14:paraId="0828FEC5"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6DE3FF"/>
            <w:vAlign w:val="center"/>
          </w:tcPr>
          <w:p w14:paraId="27C275E7"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67106C99" w14:textId="77777777" w:rsidTr="00E1428C">
        <w:trPr>
          <w:trHeight w:val="60"/>
          <w:jc w:val="center"/>
        </w:trPr>
        <w:tc>
          <w:tcPr>
            <w:tcW w:w="1060" w:type="dxa"/>
            <w:vMerge w:val="restart"/>
            <w:vAlign w:val="center"/>
          </w:tcPr>
          <w:p w14:paraId="17FBF4DA" w14:textId="083109DB"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14:paraId="37ED161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D74D0AA"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575C39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1DDCD7A"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52095B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E1B6F0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D7E73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0A14AEF" w14:textId="77777777" w:rsidTr="009230E1">
        <w:trPr>
          <w:jc w:val="center"/>
        </w:trPr>
        <w:tc>
          <w:tcPr>
            <w:tcW w:w="1060" w:type="dxa"/>
            <w:vMerge/>
          </w:tcPr>
          <w:p w14:paraId="7C23103B"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832A1C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975B40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33891F4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E80D3D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F4C713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29F4F9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4BC8E06"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67DEE20" w14:textId="77777777" w:rsidTr="009230E1">
        <w:trPr>
          <w:jc w:val="center"/>
        </w:trPr>
        <w:tc>
          <w:tcPr>
            <w:tcW w:w="1060" w:type="dxa"/>
            <w:vMerge/>
          </w:tcPr>
          <w:p w14:paraId="16C462A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7088FFC"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6E8873B0"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3CB092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F2B958F"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61547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96E381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46A8BB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7B24E23" w14:textId="77777777" w:rsidTr="009230E1">
        <w:trPr>
          <w:jc w:val="center"/>
        </w:trPr>
        <w:tc>
          <w:tcPr>
            <w:tcW w:w="1060" w:type="dxa"/>
            <w:vMerge/>
          </w:tcPr>
          <w:p w14:paraId="18251FF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347EE2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987C9B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4953891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4BF15FE"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51BB748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73702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AA1AE8E"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E13B1F2" w14:textId="77777777" w:rsidTr="009230E1">
        <w:trPr>
          <w:jc w:val="center"/>
        </w:trPr>
        <w:tc>
          <w:tcPr>
            <w:tcW w:w="1060" w:type="dxa"/>
            <w:vMerge/>
          </w:tcPr>
          <w:p w14:paraId="2E6C524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C9E600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2D63F9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05237EE"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D388884"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CDA0E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47439E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DD69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9D3F892" w14:textId="77777777" w:rsidTr="009230E1">
        <w:trPr>
          <w:jc w:val="center"/>
        </w:trPr>
        <w:tc>
          <w:tcPr>
            <w:tcW w:w="1060" w:type="dxa"/>
            <w:vMerge/>
          </w:tcPr>
          <w:p w14:paraId="349E80C8"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FBF59C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AE37744"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36334F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FF473C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0095C4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224D26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9A77F85"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ABFEECE" w14:textId="77777777" w:rsidTr="009230E1">
        <w:trPr>
          <w:jc w:val="center"/>
        </w:trPr>
        <w:tc>
          <w:tcPr>
            <w:tcW w:w="1060" w:type="dxa"/>
            <w:vMerge/>
          </w:tcPr>
          <w:p w14:paraId="43F3B83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7EE817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3E8FB7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C0399E2"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61335FE5"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AF2CA8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4F897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958479B" w14:textId="77777777" w:rsidR="00E1428C" w:rsidRPr="0093321E" w:rsidRDefault="00E1428C" w:rsidP="00C96B24">
            <w:pPr>
              <w:tabs>
                <w:tab w:val="right" w:pos="9923"/>
              </w:tabs>
              <w:spacing w:before="120" w:after="120"/>
              <w:rPr>
                <w:rFonts w:asciiTheme="minorHAnsi" w:hAnsiTheme="minorHAnsi"/>
                <w:sz w:val="16"/>
                <w:szCs w:val="16"/>
              </w:rPr>
            </w:pPr>
          </w:p>
        </w:tc>
      </w:tr>
    </w:tbl>
    <w:p w14:paraId="10394B73" w14:textId="77777777" w:rsidR="00C96B24" w:rsidRDefault="00C96B24" w:rsidP="00E1428C">
      <w:pPr>
        <w:pStyle w:val="Default"/>
        <w:jc w:val="center"/>
        <w:rPr>
          <w:rFonts w:asciiTheme="minorHAnsi" w:hAnsiTheme="minorHAnsi"/>
          <w:b/>
          <w:sz w:val="20"/>
          <w:szCs w:val="20"/>
        </w:rPr>
      </w:pPr>
    </w:p>
    <w:p w14:paraId="011042DD" w14:textId="77777777" w:rsidR="00C96B24" w:rsidRDefault="00C96B24" w:rsidP="00E1428C">
      <w:pPr>
        <w:pStyle w:val="Default"/>
        <w:jc w:val="center"/>
        <w:rPr>
          <w:rFonts w:asciiTheme="minorHAnsi" w:hAnsiTheme="minorHAnsi"/>
          <w:b/>
          <w:sz w:val="20"/>
          <w:szCs w:val="20"/>
        </w:rPr>
      </w:pPr>
    </w:p>
    <w:p w14:paraId="67E1C1B8" w14:textId="77777777" w:rsidR="00C96B24" w:rsidRDefault="00C96B24" w:rsidP="00E1428C">
      <w:pPr>
        <w:pStyle w:val="Default"/>
        <w:jc w:val="center"/>
        <w:rPr>
          <w:rFonts w:asciiTheme="minorHAnsi" w:hAnsiTheme="minorHAnsi"/>
          <w:b/>
          <w:sz w:val="20"/>
          <w:szCs w:val="20"/>
        </w:rPr>
      </w:pPr>
    </w:p>
    <w:p w14:paraId="5AD19AD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62E1E18" w14:textId="77777777" w:rsidR="00E1428C" w:rsidRPr="00007CCB" w:rsidRDefault="00E1428C" w:rsidP="00E1428C">
      <w:pPr>
        <w:pStyle w:val="Default"/>
        <w:jc w:val="center"/>
        <w:rPr>
          <w:rFonts w:ascii="Calibri" w:hAnsi="Calibri"/>
          <w:b/>
          <w:sz w:val="20"/>
          <w:szCs w:val="20"/>
        </w:rPr>
      </w:pPr>
    </w:p>
    <w:p w14:paraId="22455F74"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A6BABB9"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FA7B617" w14:textId="77777777" w:rsidR="00E1428C" w:rsidRDefault="00E1428C" w:rsidP="00E1428C">
      <w:pPr>
        <w:ind w:left="426"/>
        <w:jc w:val="center"/>
        <w:rPr>
          <w:rFonts w:ascii="Calibri" w:hAnsi="Calibri"/>
          <w:b/>
        </w:rPr>
      </w:pPr>
      <w:r w:rsidRPr="00007CCB">
        <w:rPr>
          <w:rFonts w:ascii="Calibri" w:hAnsi="Calibri"/>
          <w:b/>
        </w:rPr>
        <w:t>Protesto lo necesario</w:t>
      </w:r>
    </w:p>
    <w:p w14:paraId="1001810D" w14:textId="77777777" w:rsidR="00324414" w:rsidRDefault="00324414" w:rsidP="00E1428C">
      <w:pPr>
        <w:ind w:left="426"/>
        <w:jc w:val="center"/>
        <w:rPr>
          <w:rFonts w:ascii="Calibri" w:hAnsi="Calibri"/>
          <w:b/>
        </w:rPr>
      </w:pPr>
    </w:p>
    <w:p w14:paraId="24C08A65" w14:textId="77777777" w:rsidR="00324414" w:rsidRDefault="00324414" w:rsidP="00E1428C">
      <w:pPr>
        <w:ind w:left="426"/>
        <w:jc w:val="center"/>
        <w:rPr>
          <w:rFonts w:ascii="Calibri" w:hAnsi="Calibri"/>
          <w:b/>
        </w:rPr>
      </w:pPr>
    </w:p>
    <w:p w14:paraId="098A00CA" w14:textId="77777777" w:rsidR="00324414" w:rsidRDefault="00324414" w:rsidP="00E1428C">
      <w:pPr>
        <w:ind w:left="426"/>
        <w:jc w:val="center"/>
        <w:rPr>
          <w:rFonts w:ascii="Calibri" w:hAnsi="Calibri"/>
          <w:b/>
        </w:rPr>
      </w:pPr>
    </w:p>
    <w:p w14:paraId="0E4CEC6C" w14:textId="77777777" w:rsidR="00324414" w:rsidRDefault="00324414" w:rsidP="00E1428C">
      <w:pPr>
        <w:ind w:left="426"/>
        <w:jc w:val="center"/>
        <w:rPr>
          <w:rFonts w:ascii="Calibri" w:hAnsi="Calibri"/>
          <w:b/>
        </w:rPr>
      </w:pPr>
    </w:p>
    <w:p w14:paraId="3816B710" w14:textId="77777777" w:rsidR="00324414" w:rsidRDefault="00324414" w:rsidP="00E1428C">
      <w:pPr>
        <w:ind w:left="426"/>
        <w:jc w:val="center"/>
        <w:rPr>
          <w:rFonts w:ascii="Calibri" w:hAnsi="Calibri"/>
          <w:b/>
        </w:rPr>
      </w:pPr>
    </w:p>
    <w:p w14:paraId="5A79B3C2" w14:textId="77777777" w:rsidR="00324414" w:rsidRDefault="00324414" w:rsidP="00E1428C">
      <w:pPr>
        <w:ind w:left="426"/>
        <w:jc w:val="center"/>
        <w:rPr>
          <w:rFonts w:ascii="Calibri" w:hAnsi="Calibri"/>
          <w:b/>
        </w:rPr>
      </w:pPr>
    </w:p>
    <w:p w14:paraId="09F1F63E" w14:textId="77777777" w:rsidR="00324414" w:rsidRDefault="00324414" w:rsidP="00E1428C">
      <w:pPr>
        <w:ind w:left="426"/>
        <w:jc w:val="center"/>
        <w:rPr>
          <w:rFonts w:ascii="Calibri" w:hAnsi="Calibri"/>
          <w:b/>
        </w:rPr>
      </w:pPr>
    </w:p>
    <w:p w14:paraId="2280570E" w14:textId="77777777" w:rsidR="00324414" w:rsidRDefault="00324414" w:rsidP="00E1428C">
      <w:pPr>
        <w:ind w:left="426"/>
        <w:jc w:val="center"/>
        <w:rPr>
          <w:rFonts w:ascii="Calibri" w:hAnsi="Calibri"/>
          <w:b/>
        </w:rPr>
      </w:pPr>
    </w:p>
    <w:p w14:paraId="30988635" w14:textId="77777777" w:rsidR="00405A0A" w:rsidRDefault="00405A0A" w:rsidP="00E1428C">
      <w:pPr>
        <w:ind w:left="426"/>
        <w:jc w:val="center"/>
        <w:rPr>
          <w:rFonts w:ascii="Calibri" w:hAnsi="Calibri"/>
          <w:b/>
        </w:rPr>
      </w:pPr>
    </w:p>
    <w:p w14:paraId="66617C17" w14:textId="77777777" w:rsidR="00405A0A" w:rsidRDefault="00405A0A" w:rsidP="00E1428C">
      <w:pPr>
        <w:ind w:left="426"/>
        <w:jc w:val="center"/>
        <w:rPr>
          <w:rFonts w:ascii="Calibri" w:hAnsi="Calibri"/>
          <w:b/>
        </w:rPr>
      </w:pPr>
    </w:p>
    <w:p w14:paraId="44E25A38" w14:textId="77777777" w:rsidR="007055B2" w:rsidRDefault="007055B2" w:rsidP="00E1428C">
      <w:pPr>
        <w:ind w:left="426"/>
        <w:jc w:val="center"/>
        <w:rPr>
          <w:rFonts w:ascii="Calibri" w:hAnsi="Calibri"/>
          <w:b/>
        </w:rPr>
      </w:pPr>
    </w:p>
    <w:p w14:paraId="3AABE458" w14:textId="77777777" w:rsidR="007055B2" w:rsidRDefault="007055B2" w:rsidP="00E1428C">
      <w:pPr>
        <w:ind w:left="426"/>
        <w:jc w:val="center"/>
        <w:rPr>
          <w:rFonts w:ascii="Calibri" w:hAnsi="Calibri"/>
          <w:b/>
        </w:rPr>
      </w:pPr>
    </w:p>
    <w:p w14:paraId="6F63E12D" w14:textId="77777777" w:rsidR="00405A0A" w:rsidRDefault="00405A0A" w:rsidP="00E1428C">
      <w:pPr>
        <w:ind w:left="426"/>
        <w:jc w:val="center"/>
        <w:rPr>
          <w:rFonts w:ascii="Calibri" w:hAnsi="Calibri"/>
          <w:b/>
        </w:rPr>
      </w:pPr>
    </w:p>
    <w:p w14:paraId="65C27A0D" w14:textId="77777777" w:rsidR="00324414" w:rsidRDefault="00324414" w:rsidP="00E1428C">
      <w:pPr>
        <w:ind w:left="426"/>
        <w:jc w:val="center"/>
        <w:rPr>
          <w:rFonts w:ascii="Calibri" w:hAnsi="Calibri"/>
          <w:b/>
        </w:rPr>
      </w:pPr>
    </w:p>
    <w:p w14:paraId="70D1248E" w14:textId="77777777" w:rsidR="00BA09CD" w:rsidRPr="002522C8" w:rsidRDefault="00BA09CD"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27441A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6106F356" w14:textId="77777777" w:rsidR="00BA09CD" w:rsidRPr="002522C8" w:rsidRDefault="00BA09CD" w:rsidP="00BA09CD">
      <w:pPr>
        <w:tabs>
          <w:tab w:val="left" w:pos="426"/>
        </w:tabs>
        <w:ind w:left="284"/>
        <w:jc w:val="center"/>
        <w:rPr>
          <w:rFonts w:ascii="Calibri" w:hAnsi="Calibri"/>
          <w:b/>
        </w:rPr>
      </w:pPr>
    </w:p>
    <w:p w14:paraId="62B22460"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A1BF67" w14:textId="77777777" w:rsidTr="00295B0C">
        <w:trPr>
          <w:jc w:val="center"/>
        </w:trPr>
        <w:tc>
          <w:tcPr>
            <w:tcW w:w="7371" w:type="dxa"/>
            <w:tcBorders>
              <w:bottom w:val="nil"/>
            </w:tcBorders>
            <w:shd w:val="clear" w:color="auto" w:fill="6DE3FF"/>
          </w:tcPr>
          <w:p w14:paraId="672A538F"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D4893D"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55F00DF"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138AEE2" w14:textId="3603581A" w:rsidR="00BA09CD" w:rsidRPr="002522C8" w:rsidRDefault="00BA09CD" w:rsidP="00C96B24">
            <w:pPr>
              <w:jc w:val="center"/>
              <w:rPr>
                <w:rFonts w:ascii="Calibri" w:hAnsi="Calibri" w:cs="Arial"/>
                <w:b/>
              </w:rPr>
            </w:pPr>
            <w:r w:rsidRPr="000A0057">
              <w:rPr>
                <w:rFonts w:ascii="Calibri" w:hAnsi="Calibri" w:cs="Arial"/>
                <w:bCs/>
              </w:rPr>
              <w:t xml:space="preserve">No. </w:t>
            </w:r>
            <w:r w:rsidR="00783379">
              <w:rPr>
                <w:rFonts w:ascii="Calibri" w:hAnsi="Calibri"/>
                <w:b/>
                <w:bCs/>
              </w:rPr>
              <w:t>LP-919044992-I65-2023</w:t>
            </w:r>
          </w:p>
        </w:tc>
        <w:tc>
          <w:tcPr>
            <w:tcW w:w="1843" w:type="dxa"/>
            <w:tcBorders>
              <w:top w:val="single" w:sz="4" w:space="0" w:color="auto"/>
              <w:left w:val="single" w:sz="4" w:space="0" w:color="auto"/>
              <w:bottom w:val="single" w:sz="4" w:space="0" w:color="auto"/>
              <w:right w:val="single" w:sz="4" w:space="0" w:color="auto"/>
            </w:tcBorders>
            <w:vAlign w:val="center"/>
          </w:tcPr>
          <w:p w14:paraId="7699CD1E" w14:textId="77777777" w:rsidR="00BA09CD" w:rsidRPr="002522C8" w:rsidRDefault="00BA09CD" w:rsidP="003632F9">
            <w:pPr>
              <w:jc w:val="center"/>
              <w:rPr>
                <w:rFonts w:ascii="Calibri" w:hAnsi="Calibri"/>
              </w:rPr>
            </w:pPr>
            <w:r w:rsidRPr="002522C8">
              <w:rPr>
                <w:rFonts w:ascii="Calibri" w:hAnsi="Calibri"/>
              </w:rPr>
              <w:t>_____________</w:t>
            </w:r>
          </w:p>
        </w:tc>
      </w:tr>
    </w:tbl>
    <w:p w14:paraId="28B12B87" w14:textId="77777777" w:rsidR="00BA09CD" w:rsidRPr="002522C8" w:rsidRDefault="00BA09CD" w:rsidP="00BA09CD">
      <w:pPr>
        <w:ind w:left="851"/>
        <w:jc w:val="both"/>
        <w:rPr>
          <w:rFonts w:ascii="Calibri" w:hAnsi="Calibri"/>
        </w:rPr>
      </w:pPr>
    </w:p>
    <w:p w14:paraId="2FDF9C95" w14:textId="77777777" w:rsidR="00BA09CD" w:rsidRPr="002522C8" w:rsidRDefault="00BA09CD" w:rsidP="00BA09CD">
      <w:pPr>
        <w:ind w:left="851"/>
        <w:jc w:val="both"/>
        <w:rPr>
          <w:rFonts w:ascii="Calibri" w:hAnsi="Calibri"/>
        </w:rPr>
      </w:pPr>
    </w:p>
    <w:p w14:paraId="3086BEFF"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3A4DFF4" w14:textId="77777777" w:rsidTr="00295B0C">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3C59FF5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42C199DC" w14:textId="77777777" w:rsidTr="003632F9">
        <w:trPr>
          <w:jc w:val="center"/>
        </w:trPr>
        <w:tc>
          <w:tcPr>
            <w:tcW w:w="9193" w:type="dxa"/>
            <w:tcBorders>
              <w:top w:val="nil"/>
            </w:tcBorders>
          </w:tcPr>
          <w:p w14:paraId="47307473" w14:textId="77777777" w:rsidR="00BA09CD" w:rsidRPr="002522C8" w:rsidRDefault="00BA09CD" w:rsidP="003632F9">
            <w:pPr>
              <w:ind w:left="851"/>
              <w:jc w:val="center"/>
              <w:rPr>
                <w:rFonts w:ascii="Calibri" w:hAnsi="Calibri"/>
                <w:b/>
              </w:rPr>
            </w:pPr>
          </w:p>
          <w:p w14:paraId="28F02D5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107C948" w14:textId="77777777" w:rsidR="00BA09CD" w:rsidRPr="002522C8" w:rsidRDefault="00BA09CD" w:rsidP="003632F9">
            <w:pPr>
              <w:ind w:left="851"/>
              <w:jc w:val="center"/>
              <w:rPr>
                <w:rFonts w:ascii="Calibri" w:hAnsi="Calibri"/>
                <w:b/>
              </w:rPr>
            </w:pPr>
          </w:p>
        </w:tc>
      </w:tr>
    </w:tbl>
    <w:p w14:paraId="18386A6F" w14:textId="77777777" w:rsidR="00BA09CD" w:rsidRPr="002522C8" w:rsidRDefault="00BA09CD" w:rsidP="00BA09CD">
      <w:pPr>
        <w:ind w:left="851"/>
        <w:jc w:val="both"/>
        <w:rPr>
          <w:rFonts w:ascii="Calibri" w:hAnsi="Calibri"/>
        </w:rPr>
      </w:pPr>
    </w:p>
    <w:p w14:paraId="4757F22D" w14:textId="77777777" w:rsidR="00BA09CD" w:rsidRPr="002522C8" w:rsidRDefault="00BA09CD" w:rsidP="00BA09CD">
      <w:pPr>
        <w:ind w:left="851"/>
        <w:jc w:val="both"/>
        <w:rPr>
          <w:rFonts w:ascii="Calibri" w:hAnsi="Calibri"/>
        </w:rPr>
      </w:pPr>
    </w:p>
    <w:p w14:paraId="13F277A0"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331B48DC" w14:textId="77777777" w:rsidTr="00295B0C">
        <w:trPr>
          <w:jc w:val="center"/>
        </w:trPr>
        <w:tc>
          <w:tcPr>
            <w:tcW w:w="3083" w:type="dxa"/>
            <w:tcBorders>
              <w:bottom w:val="single" w:sz="4" w:space="0" w:color="auto"/>
            </w:tcBorders>
            <w:shd w:val="clear" w:color="auto" w:fill="6DE3FF"/>
            <w:vAlign w:val="center"/>
          </w:tcPr>
          <w:p w14:paraId="57E3EF5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5E61E1F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6C2719F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5853386"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8C6E1C9"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0D0A8E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FEC40F8" w14:textId="77777777" w:rsidR="00BA09CD" w:rsidRPr="002522C8" w:rsidRDefault="00BA09CD" w:rsidP="003632F9">
            <w:pPr>
              <w:jc w:val="center"/>
              <w:rPr>
                <w:rFonts w:ascii="Calibri" w:hAnsi="Calibri"/>
                <w:noProof/>
              </w:rPr>
            </w:pPr>
          </w:p>
        </w:tc>
      </w:tr>
    </w:tbl>
    <w:p w14:paraId="221675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5EC92DA" w14:textId="77777777" w:rsidTr="00295B0C">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52B2C078" w14:textId="77777777" w:rsidR="00BA09CD" w:rsidRPr="002522C8" w:rsidRDefault="00BA09CD" w:rsidP="003632F9">
            <w:pPr>
              <w:jc w:val="center"/>
              <w:rPr>
                <w:rFonts w:ascii="Calibri" w:hAnsi="Calibri"/>
                <w:b/>
                <w:noProof/>
              </w:rPr>
            </w:pPr>
          </w:p>
          <w:p w14:paraId="2E8EAAD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23DB00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39620C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17378C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68D1222" w14:textId="77777777" w:rsidTr="003632F9">
        <w:trPr>
          <w:trHeight w:val="1270"/>
          <w:jc w:val="center"/>
        </w:trPr>
        <w:tc>
          <w:tcPr>
            <w:tcW w:w="3071" w:type="dxa"/>
            <w:tcBorders>
              <w:top w:val="single" w:sz="4" w:space="0" w:color="auto"/>
            </w:tcBorders>
          </w:tcPr>
          <w:p w14:paraId="4FCA9002" w14:textId="77777777" w:rsidR="00BA09CD" w:rsidRPr="002522C8" w:rsidRDefault="00BA09CD" w:rsidP="003632F9">
            <w:pPr>
              <w:rPr>
                <w:rFonts w:ascii="Calibri" w:hAnsi="Calibri"/>
                <w:noProof/>
              </w:rPr>
            </w:pPr>
          </w:p>
          <w:p w14:paraId="29037C43" w14:textId="77777777" w:rsidR="00BA09CD" w:rsidRPr="002522C8" w:rsidRDefault="00BA09CD" w:rsidP="003632F9">
            <w:pPr>
              <w:rPr>
                <w:rFonts w:ascii="Calibri" w:hAnsi="Calibri"/>
                <w:noProof/>
              </w:rPr>
            </w:pPr>
          </w:p>
          <w:p w14:paraId="05C2E086" w14:textId="77777777" w:rsidR="00BA09CD" w:rsidRPr="002522C8" w:rsidRDefault="00BA09CD" w:rsidP="003632F9">
            <w:pPr>
              <w:rPr>
                <w:rFonts w:ascii="Calibri" w:hAnsi="Calibri"/>
                <w:noProof/>
              </w:rPr>
            </w:pPr>
          </w:p>
          <w:p w14:paraId="202C216A" w14:textId="77777777" w:rsidR="00BA09CD" w:rsidRPr="002522C8" w:rsidRDefault="00BA09CD" w:rsidP="003632F9">
            <w:pPr>
              <w:rPr>
                <w:rFonts w:ascii="Calibri" w:hAnsi="Calibri"/>
                <w:noProof/>
              </w:rPr>
            </w:pPr>
          </w:p>
        </w:tc>
        <w:tc>
          <w:tcPr>
            <w:tcW w:w="3071" w:type="dxa"/>
            <w:tcBorders>
              <w:top w:val="single" w:sz="4" w:space="0" w:color="auto"/>
            </w:tcBorders>
          </w:tcPr>
          <w:p w14:paraId="580AA3D7" w14:textId="77777777" w:rsidR="00BA09CD" w:rsidRPr="002522C8" w:rsidRDefault="00BA09CD" w:rsidP="003632F9">
            <w:pPr>
              <w:rPr>
                <w:rFonts w:ascii="Calibri" w:hAnsi="Calibri"/>
                <w:noProof/>
              </w:rPr>
            </w:pPr>
          </w:p>
        </w:tc>
        <w:tc>
          <w:tcPr>
            <w:tcW w:w="3072" w:type="dxa"/>
            <w:tcBorders>
              <w:top w:val="single" w:sz="4" w:space="0" w:color="auto"/>
            </w:tcBorders>
          </w:tcPr>
          <w:p w14:paraId="2B3C621F" w14:textId="77777777" w:rsidR="00BA09CD" w:rsidRPr="002522C8" w:rsidRDefault="00BA09CD" w:rsidP="003632F9">
            <w:pPr>
              <w:rPr>
                <w:rFonts w:ascii="Calibri" w:hAnsi="Calibri"/>
                <w:noProof/>
              </w:rPr>
            </w:pPr>
          </w:p>
        </w:tc>
      </w:tr>
    </w:tbl>
    <w:p w14:paraId="2CFD7825" w14:textId="77777777" w:rsidR="00BA09CD" w:rsidRPr="002522C8" w:rsidRDefault="00BA09CD" w:rsidP="00BA09CD">
      <w:pPr>
        <w:rPr>
          <w:rFonts w:ascii="Calibri" w:hAnsi="Calibri"/>
        </w:rPr>
      </w:pPr>
    </w:p>
    <w:p w14:paraId="12F6FC7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83FE641" w14:textId="77777777" w:rsidR="00BA09CD" w:rsidRPr="002522C8" w:rsidRDefault="00BA09CD" w:rsidP="00BA09CD">
      <w:pPr>
        <w:tabs>
          <w:tab w:val="left" w:pos="5245"/>
          <w:tab w:val="left" w:pos="7655"/>
        </w:tabs>
        <w:ind w:left="426"/>
        <w:jc w:val="center"/>
        <w:rPr>
          <w:rFonts w:ascii="Calibri" w:hAnsi="Calibri"/>
          <w:b/>
        </w:rPr>
      </w:pPr>
    </w:p>
    <w:p w14:paraId="3671059C" w14:textId="77777777" w:rsidR="00BA09CD" w:rsidRPr="002522C8" w:rsidRDefault="00BA09CD" w:rsidP="00BA09CD">
      <w:pPr>
        <w:tabs>
          <w:tab w:val="left" w:pos="5245"/>
          <w:tab w:val="left" w:pos="7655"/>
        </w:tabs>
        <w:ind w:left="426"/>
        <w:rPr>
          <w:rFonts w:ascii="Calibri" w:hAnsi="Calibri"/>
          <w:b/>
        </w:rPr>
      </w:pPr>
    </w:p>
    <w:p w14:paraId="28F0FBC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FF7CD6C"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09070B1" w14:textId="77777777" w:rsidR="00BA09CD" w:rsidRPr="00C40ADF" w:rsidRDefault="00BA09CD" w:rsidP="00BA09CD">
      <w:pPr>
        <w:tabs>
          <w:tab w:val="left" w:pos="5245"/>
          <w:tab w:val="left" w:pos="7655"/>
        </w:tabs>
        <w:ind w:left="426"/>
        <w:jc w:val="center"/>
        <w:rPr>
          <w:rFonts w:ascii="Calibri" w:hAnsi="Calibri"/>
          <w:sz w:val="22"/>
        </w:rPr>
      </w:pPr>
    </w:p>
    <w:p w14:paraId="60400293" w14:textId="77777777" w:rsidR="00BA09CD" w:rsidRDefault="00BA09CD" w:rsidP="00C96B24">
      <w:pPr>
        <w:jc w:val="center"/>
        <w:rPr>
          <w:rFonts w:ascii="Calibri" w:hAnsi="Calibri"/>
          <w:b/>
        </w:rPr>
      </w:pPr>
      <w:r w:rsidRPr="00C96B24">
        <w:rPr>
          <w:rFonts w:ascii="Calibri" w:hAnsi="Calibri"/>
          <w:b/>
        </w:rPr>
        <w:t>*Anexar en sobre Económico.</w:t>
      </w:r>
    </w:p>
    <w:p w14:paraId="12AFBE29" w14:textId="77777777" w:rsidR="00C96B24" w:rsidRDefault="00C96B24" w:rsidP="00C96B24">
      <w:pPr>
        <w:rPr>
          <w:rFonts w:ascii="Calibri" w:hAnsi="Calibri"/>
          <w:b/>
        </w:rPr>
      </w:pPr>
    </w:p>
    <w:p w14:paraId="7B1EEEED" w14:textId="77777777" w:rsidR="00BF736B" w:rsidRDefault="00BF736B" w:rsidP="00C96B24">
      <w:pPr>
        <w:rPr>
          <w:rFonts w:ascii="Calibri" w:hAnsi="Calibri"/>
          <w:b/>
        </w:rPr>
      </w:pPr>
    </w:p>
    <w:p w14:paraId="6CC0F79A" w14:textId="77777777" w:rsidR="00BF736B" w:rsidRPr="00C96B24" w:rsidRDefault="00BF736B" w:rsidP="00C96B24">
      <w:pPr>
        <w:rPr>
          <w:rFonts w:ascii="Calibri" w:hAnsi="Calibri"/>
          <w:b/>
        </w:rPr>
      </w:pPr>
    </w:p>
    <w:p w14:paraId="41E7B260" w14:textId="77777777" w:rsidR="00BA09CD" w:rsidRPr="002522C8" w:rsidRDefault="00BA09CD"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0B2E83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A834992"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8B3F243" w14:textId="77777777" w:rsidTr="00295B0C">
        <w:trPr>
          <w:jc w:val="center"/>
        </w:trPr>
        <w:tc>
          <w:tcPr>
            <w:tcW w:w="7102" w:type="dxa"/>
            <w:tcBorders>
              <w:bottom w:val="nil"/>
            </w:tcBorders>
            <w:shd w:val="clear" w:color="auto" w:fill="6DE3FF"/>
          </w:tcPr>
          <w:p w14:paraId="39AA1385"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DE3FF"/>
          </w:tcPr>
          <w:p w14:paraId="4CBBB8F8"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66559BB1"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0A61CAF6" w14:textId="71EC020C"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783379">
              <w:rPr>
                <w:rFonts w:asciiTheme="minorHAnsi" w:hAnsiTheme="minorHAnsi" w:cs="Arial"/>
                <w:bCs/>
                <w:u w:val="single"/>
              </w:rPr>
              <w:t>LP-919044992-I65-2023</w:t>
            </w:r>
          </w:p>
        </w:tc>
        <w:tc>
          <w:tcPr>
            <w:tcW w:w="2899" w:type="dxa"/>
            <w:tcBorders>
              <w:top w:val="single" w:sz="4" w:space="0" w:color="auto"/>
              <w:left w:val="single" w:sz="4" w:space="0" w:color="auto"/>
              <w:bottom w:val="single" w:sz="4" w:space="0" w:color="auto"/>
              <w:right w:val="single" w:sz="4" w:space="0" w:color="auto"/>
            </w:tcBorders>
          </w:tcPr>
          <w:p w14:paraId="64B3F1F1"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7D42B9C7"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568609C" w14:textId="77777777" w:rsidTr="00295B0C">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3DDF764"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3BF43DA3" w14:textId="77777777" w:rsidTr="00E1428C">
        <w:trPr>
          <w:trHeight w:val="172"/>
          <w:jc w:val="center"/>
        </w:trPr>
        <w:tc>
          <w:tcPr>
            <w:tcW w:w="10359" w:type="dxa"/>
            <w:tcBorders>
              <w:top w:val="nil"/>
            </w:tcBorders>
          </w:tcPr>
          <w:p w14:paraId="404F441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23ED65CA"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246C7E7D" w14:textId="77777777" w:rsidTr="00295B0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vAlign w:val="center"/>
          </w:tcPr>
          <w:p w14:paraId="6566CC79"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33BF32D9"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DE3FF"/>
            <w:noWrap/>
            <w:vAlign w:val="center"/>
            <w:hideMark/>
          </w:tcPr>
          <w:p w14:paraId="490E7018"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DE3FF"/>
            <w:vAlign w:val="center"/>
          </w:tcPr>
          <w:p w14:paraId="49EF2A93"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DE3FF"/>
            <w:vAlign w:val="center"/>
          </w:tcPr>
          <w:p w14:paraId="77412BC8"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DE3FF"/>
            <w:vAlign w:val="center"/>
          </w:tcPr>
          <w:p w14:paraId="1A398474"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DE3FF"/>
            <w:vAlign w:val="center"/>
          </w:tcPr>
          <w:p w14:paraId="2B9B2617"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7A1112E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DE3FF"/>
            <w:noWrap/>
            <w:vAlign w:val="center"/>
            <w:hideMark/>
          </w:tcPr>
          <w:p w14:paraId="7C0FEE6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DE3FF"/>
            <w:noWrap/>
            <w:vAlign w:val="center"/>
            <w:hideMark/>
          </w:tcPr>
          <w:p w14:paraId="0A38E8D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DE3FF"/>
            <w:vAlign w:val="center"/>
          </w:tcPr>
          <w:p w14:paraId="44484ADB"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1061EA2D"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13D4D76" w14:textId="5C53DE6A" w:rsidR="002F5444" w:rsidRPr="0093321E" w:rsidRDefault="002F5444" w:rsidP="002F5444">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18FB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835665"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2961E48"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41495D5"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4C4F8E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38C83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A59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7437D2E"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326454C"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E3D4A8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FD20FC1"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7618A0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8110C"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2B42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B712B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256C82F"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64A7FA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30FF592"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CBBF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8D35848"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EEE976D"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233FF3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C0C6A8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8B3633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F172"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C892A8"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9AF149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CB6C638"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ADF1D8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C7B721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DE35"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F5D68C7"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D8965B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B1126D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E86E76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360E96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257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995AC5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E01321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EEC5854"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C05678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6619E2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D1E86"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E88EB25"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5B1DCE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53758547"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2A7E652"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86963B7"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34DE0"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F87E2"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0BCA62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03F9AE3"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325B33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859C43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832B0"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94D6E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A89292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AFC0DB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01E0771B"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3BCFE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8AE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14FD1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83F0DA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5FBFB3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EE1395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1614F3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9BD6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5554934"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3E62FB9"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0C1B24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DC4163A"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B45F43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6BEA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D8B0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88C3EE6"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755DAD6"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3B9496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642432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C1E7"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197E21"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0088F3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36AA838"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772DD148" w14:textId="77777777" w:rsidTr="00C96B24">
        <w:trPr>
          <w:trHeight w:val="60"/>
          <w:jc w:val="center"/>
        </w:trPr>
        <w:tc>
          <w:tcPr>
            <w:tcW w:w="851" w:type="dxa"/>
            <w:tcBorders>
              <w:top w:val="single" w:sz="4" w:space="0" w:color="auto"/>
            </w:tcBorders>
          </w:tcPr>
          <w:p w14:paraId="66959D83"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14C8A0E8"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6FD1907D"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55A0EBB1"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197ECEE1"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30D33E98"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3315112E"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4A40E1E2"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36268294"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7E6C3BAF"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193A9333"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AC131FB" w14:textId="77777777" w:rsidTr="00C96B24">
        <w:trPr>
          <w:trHeight w:val="60"/>
          <w:jc w:val="center"/>
        </w:trPr>
        <w:tc>
          <w:tcPr>
            <w:tcW w:w="851" w:type="dxa"/>
          </w:tcPr>
          <w:p w14:paraId="33C2BB7B"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509F2F21"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05DFEFD7"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B00BF54" w14:textId="77777777" w:rsidR="00C96B24" w:rsidRPr="0093321E" w:rsidRDefault="00C96B24" w:rsidP="00E1428C">
            <w:pPr>
              <w:jc w:val="center"/>
              <w:rPr>
                <w:rFonts w:asciiTheme="minorHAnsi" w:hAnsiTheme="minorHAnsi" w:cs="Calibri"/>
                <w:color w:val="000000"/>
              </w:rPr>
            </w:pPr>
          </w:p>
        </w:tc>
        <w:tc>
          <w:tcPr>
            <w:tcW w:w="963" w:type="dxa"/>
            <w:vAlign w:val="center"/>
          </w:tcPr>
          <w:p w14:paraId="66B8EA8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5F0953C4" w14:textId="77777777" w:rsidR="00C96B24" w:rsidRPr="0093321E" w:rsidRDefault="00C96B24" w:rsidP="00E1428C">
            <w:pPr>
              <w:jc w:val="center"/>
              <w:rPr>
                <w:rFonts w:asciiTheme="minorHAnsi" w:hAnsiTheme="minorHAnsi" w:cs="Calibri"/>
                <w:color w:val="000000"/>
              </w:rPr>
            </w:pPr>
          </w:p>
        </w:tc>
        <w:tc>
          <w:tcPr>
            <w:tcW w:w="1060" w:type="dxa"/>
            <w:vAlign w:val="center"/>
          </w:tcPr>
          <w:p w14:paraId="03DF7E8B"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30064309"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7B466E02"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57F73657"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41EC8BEF"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4D6561DD" w14:textId="77777777" w:rsidTr="00C96B24">
        <w:trPr>
          <w:trHeight w:val="60"/>
          <w:jc w:val="center"/>
        </w:trPr>
        <w:tc>
          <w:tcPr>
            <w:tcW w:w="851" w:type="dxa"/>
          </w:tcPr>
          <w:p w14:paraId="50A74213"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3B9EAF37"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51B4A26D" w14:textId="77777777" w:rsidR="00C96B24" w:rsidRPr="0093321E" w:rsidRDefault="00C96B24" w:rsidP="00E1428C">
            <w:pPr>
              <w:jc w:val="center"/>
              <w:rPr>
                <w:rFonts w:asciiTheme="minorHAnsi" w:hAnsiTheme="minorHAnsi" w:cs="Calibri"/>
                <w:color w:val="000000"/>
              </w:rPr>
            </w:pPr>
          </w:p>
        </w:tc>
        <w:tc>
          <w:tcPr>
            <w:tcW w:w="1021" w:type="dxa"/>
            <w:vAlign w:val="center"/>
          </w:tcPr>
          <w:p w14:paraId="19C81A73" w14:textId="77777777" w:rsidR="00C96B24" w:rsidRPr="0093321E" w:rsidRDefault="00C96B24" w:rsidP="00E1428C">
            <w:pPr>
              <w:jc w:val="center"/>
              <w:rPr>
                <w:rFonts w:asciiTheme="minorHAnsi" w:hAnsiTheme="minorHAnsi" w:cs="Calibri"/>
                <w:color w:val="000000"/>
              </w:rPr>
            </w:pPr>
          </w:p>
        </w:tc>
        <w:tc>
          <w:tcPr>
            <w:tcW w:w="963" w:type="dxa"/>
            <w:vAlign w:val="center"/>
          </w:tcPr>
          <w:p w14:paraId="2CAB620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45DB8AFE" w14:textId="77777777" w:rsidR="00C96B24" w:rsidRPr="0093321E" w:rsidRDefault="00C96B24" w:rsidP="00E1428C">
            <w:pPr>
              <w:jc w:val="center"/>
              <w:rPr>
                <w:rFonts w:asciiTheme="minorHAnsi" w:hAnsiTheme="minorHAnsi" w:cs="Calibri"/>
                <w:color w:val="000000"/>
              </w:rPr>
            </w:pPr>
          </w:p>
        </w:tc>
        <w:tc>
          <w:tcPr>
            <w:tcW w:w="1060" w:type="dxa"/>
            <w:vAlign w:val="center"/>
          </w:tcPr>
          <w:p w14:paraId="127008D2"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6F0F0BE5"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2F484575"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029D5753"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692BB902" w14:textId="77777777" w:rsidR="00C96B24" w:rsidRPr="0093321E" w:rsidRDefault="00C96B24" w:rsidP="00C96B24">
            <w:pPr>
              <w:spacing w:before="120" w:after="120"/>
              <w:jc w:val="center"/>
              <w:rPr>
                <w:rFonts w:asciiTheme="minorHAnsi" w:hAnsiTheme="minorHAnsi" w:cs="Calibri"/>
                <w:color w:val="000000"/>
              </w:rPr>
            </w:pPr>
          </w:p>
        </w:tc>
      </w:tr>
    </w:tbl>
    <w:p w14:paraId="4568277D" w14:textId="77777777" w:rsidR="00BA09CD" w:rsidRDefault="00BA09CD" w:rsidP="00BA09CD">
      <w:pPr>
        <w:tabs>
          <w:tab w:val="left" w:pos="5245"/>
          <w:tab w:val="left" w:pos="7655"/>
        </w:tabs>
        <w:ind w:left="567"/>
        <w:rPr>
          <w:rFonts w:asciiTheme="minorHAnsi" w:hAnsiTheme="minorHAnsi"/>
        </w:rPr>
      </w:pPr>
    </w:p>
    <w:p w14:paraId="47BFB5D6" w14:textId="77777777" w:rsidR="00385897" w:rsidRDefault="00385897" w:rsidP="00BA09CD">
      <w:pPr>
        <w:tabs>
          <w:tab w:val="left" w:pos="5245"/>
          <w:tab w:val="left" w:pos="8364"/>
        </w:tabs>
        <w:ind w:left="567"/>
        <w:jc w:val="center"/>
        <w:rPr>
          <w:rFonts w:ascii="Calibri" w:hAnsi="Calibri"/>
        </w:rPr>
      </w:pPr>
    </w:p>
    <w:p w14:paraId="20AF9AE6" w14:textId="77777777" w:rsidR="00C96B24" w:rsidRDefault="00C96B24" w:rsidP="00BA09CD">
      <w:pPr>
        <w:tabs>
          <w:tab w:val="left" w:pos="5245"/>
          <w:tab w:val="left" w:pos="8364"/>
        </w:tabs>
        <w:ind w:left="567"/>
        <w:jc w:val="center"/>
        <w:rPr>
          <w:rFonts w:ascii="Calibri" w:hAnsi="Calibri"/>
        </w:rPr>
      </w:pPr>
    </w:p>
    <w:p w14:paraId="68E512A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7099C43" w14:textId="77777777" w:rsidR="00BA09CD" w:rsidRPr="002522C8" w:rsidRDefault="00BA09CD" w:rsidP="00BA09CD">
      <w:pPr>
        <w:tabs>
          <w:tab w:val="left" w:pos="5245"/>
          <w:tab w:val="left" w:pos="8364"/>
        </w:tabs>
        <w:ind w:left="567"/>
        <w:jc w:val="center"/>
        <w:rPr>
          <w:rFonts w:ascii="Calibri" w:hAnsi="Calibri"/>
        </w:rPr>
      </w:pPr>
    </w:p>
    <w:p w14:paraId="06BC7908"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77BCE59"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A7E6C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B4D2DD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AE4913B" w14:textId="77777777" w:rsidR="0093321E" w:rsidRDefault="0093321E" w:rsidP="00BA09CD">
      <w:pPr>
        <w:tabs>
          <w:tab w:val="left" w:pos="8080"/>
        </w:tabs>
        <w:spacing w:line="360" w:lineRule="auto"/>
        <w:jc w:val="both"/>
        <w:rPr>
          <w:rFonts w:ascii="Calibri" w:hAnsi="Calibri" w:cs="Arial"/>
        </w:rPr>
      </w:pPr>
    </w:p>
    <w:p w14:paraId="444E5533" w14:textId="77777777" w:rsidR="00EF79ED" w:rsidRDefault="00EF79ED" w:rsidP="00BA09CD">
      <w:pPr>
        <w:tabs>
          <w:tab w:val="left" w:pos="8080"/>
        </w:tabs>
        <w:spacing w:line="360" w:lineRule="auto"/>
        <w:jc w:val="both"/>
        <w:rPr>
          <w:rFonts w:ascii="Calibri" w:hAnsi="Calibri" w:cs="Arial"/>
        </w:rPr>
      </w:pPr>
    </w:p>
    <w:p w14:paraId="5DA47580" w14:textId="77777777" w:rsidR="00BF736B" w:rsidRDefault="00BF736B" w:rsidP="00BA09CD">
      <w:pPr>
        <w:tabs>
          <w:tab w:val="left" w:pos="8080"/>
        </w:tabs>
        <w:spacing w:line="360" w:lineRule="auto"/>
        <w:jc w:val="both"/>
        <w:rPr>
          <w:rFonts w:ascii="Calibri" w:hAnsi="Calibri" w:cs="Arial"/>
        </w:rPr>
      </w:pPr>
    </w:p>
    <w:p w14:paraId="093C8D17" w14:textId="77777777" w:rsidR="00BF736B" w:rsidRDefault="00BF736B" w:rsidP="00BA09CD">
      <w:pPr>
        <w:tabs>
          <w:tab w:val="left" w:pos="8080"/>
        </w:tabs>
        <w:spacing w:line="360" w:lineRule="auto"/>
        <w:jc w:val="both"/>
        <w:rPr>
          <w:rFonts w:ascii="Calibri" w:hAnsi="Calibri" w:cs="Arial"/>
        </w:rPr>
      </w:pPr>
    </w:p>
    <w:p w14:paraId="72FD59CF" w14:textId="77777777" w:rsidR="002F5444"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C6B4BB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448C8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4FCF601F" w14:textId="77777777" w:rsidR="002F5444" w:rsidRPr="005B113B" w:rsidRDefault="002F5444" w:rsidP="002F5444">
      <w:pPr>
        <w:tabs>
          <w:tab w:val="left" w:pos="4253"/>
          <w:tab w:val="left" w:pos="7938"/>
        </w:tabs>
        <w:jc w:val="right"/>
        <w:rPr>
          <w:rFonts w:ascii="Calibri" w:hAnsi="Calibri" w:cs="Arial"/>
        </w:rPr>
      </w:pPr>
    </w:p>
    <w:p w14:paraId="61A759A1"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C26638E" w14:textId="77777777" w:rsidR="002F5444" w:rsidRPr="005B113B" w:rsidRDefault="002F5444" w:rsidP="002F5444">
      <w:pPr>
        <w:tabs>
          <w:tab w:val="left" w:pos="4253"/>
          <w:tab w:val="left" w:pos="7938"/>
        </w:tabs>
        <w:rPr>
          <w:rFonts w:ascii="Calibri" w:hAnsi="Calibri" w:cs="Arial"/>
        </w:rPr>
      </w:pPr>
    </w:p>
    <w:p w14:paraId="17C63846" w14:textId="77777777" w:rsidR="002F5444" w:rsidRPr="005B113B" w:rsidRDefault="002F5444" w:rsidP="002F5444">
      <w:pPr>
        <w:tabs>
          <w:tab w:val="left" w:pos="4253"/>
          <w:tab w:val="left" w:pos="7938"/>
        </w:tabs>
        <w:rPr>
          <w:rFonts w:ascii="Calibri" w:hAnsi="Calibri" w:cs="Arial"/>
        </w:rPr>
      </w:pPr>
    </w:p>
    <w:p w14:paraId="2A69884F"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2D9EFEFD"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7A903E8" w14:textId="0C276CEF"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3A07A683"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28BB127" w14:textId="77777777" w:rsidR="002F5444" w:rsidRPr="005B113B" w:rsidRDefault="002F5444" w:rsidP="002F5444">
      <w:pPr>
        <w:tabs>
          <w:tab w:val="left" w:pos="4253"/>
          <w:tab w:val="left" w:pos="7938"/>
        </w:tabs>
        <w:rPr>
          <w:rFonts w:ascii="Calibri" w:hAnsi="Calibri" w:cs="Arial"/>
        </w:rPr>
      </w:pPr>
    </w:p>
    <w:p w14:paraId="5417FC89" w14:textId="77777777" w:rsidR="002F5444" w:rsidRPr="005B113B" w:rsidRDefault="002F5444" w:rsidP="002F5444">
      <w:pPr>
        <w:tabs>
          <w:tab w:val="left" w:pos="1985"/>
          <w:tab w:val="left" w:pos="6096"/>
          <w:tab w:val="left" w:pos="8647"/>
        </w:tabs>
        <w:rPr>
          <w:rFonts w:ascii="Calibri" w:hAnsi="Calibri" w:cs="Arial"/>
        </w:rPr>
      </w:pPr>
    </w:p>
    <w:p w14:paraId="373FE5AB" w14:textId="5F8AB369"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95A990E" w14:textId="77777777" w:rsidR="002F5444" w:rsidRPr="005B113B" w:rsidRDefault="002F5444" w:rsidP="002F5444">
      <w:pPr>
        <w:tabs>
          <w:tab w:val="left" w:pos="8080"/>
        </w:tabs>
        <w:jc w:val="both"/>
        <w:rPr>
          <w:rFonts w:ascii="Calibri" w:hAnsi="Calibri" w:cs="Arial"/>
          <w:b/>
        </w:rPr>
      </w:pPr>
    </w:p>
    <w:p w14:paraId="13AE6FF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6098A28" w14:textId="77777777" w:rsidR="002F5444" w:rsidRPr="005B113B" w:rsidRDefault="002F5444" w:rsidP="002F5444">
      <w:pPr>
        <w:tabs>
          <w:tab w:val="left" w:pos="8080"/>
        </w:tabs>
        <w:jc w:val="both"/>
        <w:rPr>
          <w:rFonts w:ascii="Calibri" w:hAnsi="Calibri" w:cs="Arial"/>
          <w:b/>
        </w:rPr>
      </w:pPr>
    </w:p>
    <w:p w14:paraId="5705E1F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17B9CA59" w14:textId="77777777" w:rsidR="002F5444" w:rsidRPr="005B113B" w:rsidRDefault="002F5444" w:rsidP="002F5444">
      <w:pPr>
        <w:tabs>
          <w:tab w:val="left" w:pos="8080"/>
        </w:tabs>
        <w:jc w:val="both"/>
        <w:rPr>
          <w:rFonts w:ascii="Calibri" w:hAnsi="Calibri" w:cs="Arial"/>
        </w:rPr>
      </w:pPr>
    </w:p>
    <w:p w14:paraId="4D946C1B"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204355A" w14:textId="77777777" w:rsidR="002F5444" w:rsidRPr="005B113B" w:rsidRDefault="002F5444" w:rsidP="002F5444">
      <w:pPr>
        <w:tabs>
          <w:tab w:val="left" w:pos="8080"/>
        </w:tabs>
        <w:jc w:val="both"/>
        <w:rPr>
          <w:rFonts w:ascii="Calibri" w:hAnsi="Calibri" w:cs="Arial"/>
          <w:b/>
        </w:rPr>
      </w:pPr>
    </w:p>
    <w:p w14:paraId="067FACF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6B1B4F74" w14:textId="77777777" w:rsidR="002F5444" w:rsidRPr="005B113B" w:rsidRDefault="002F5444" w:rsidP="002F5444">
      <w:pPr>
        <w:tabs>
          <w:tab w:val="left" w:pos="5245"/>
          <w:tab w:val="left" w:pos="7655"/>
        </w:tabs>
        <w:rPr>
          <w:rFonts w:ascii="Calibri" w:hAnsi="Calibri" w:cs="Arial"/>
          <w:b/>
        </w:rPr>
      </w:pPr>
    </w:p>
    <w:p w14:paraId="11C3F92C"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63AD358" w14:textId="77777777" w:rsidR="002F5444" w:rsidRPr="005B113B" w:rsidRDefault="002F5444" w:rsidP="002F5444">
      <w:pPr>
        <w:tabs>
          <w:tab w:val="left" w:pos="5245"/>
          <w:tab w:val="left" w:pos="7655"/>
        </w:tabs>
        <w:rPr>
          <w:rFonts w:ascii="Calibri" w:hAnsi="Calibri" w:cs="Arial"/>
        </w:rPr>
      </w:pPr>
    </w:p>
    <w:p w14:paraId="39CA9FF3"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D6703F9" w14:textId="77777777" w:rsidR="002F5444" w:rsidRPr="005B113B" w:rsidRDefault="002F5444" w:rsidP="002F5444">
      <w:pPr>
        <w:tabs>
          <w:tab w:val="left" w:pos="5245"/>
          <w:tab w:val="left" w:pos="7655"/>
        </w:tabs>
        <w:rPr>
          <w:rFonts w:ascii="Calibri" w:hAnsi="Calibri" w:cs="Arial"/>
        </w:rPr>
      </w:pPr>
    </w:p>
    <w:p w14:paraId="641021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9CEEA05"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1F4A6A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1AADAB1" w14:textId="77777777" w:rsidR="002F5444" w:rsidRPr="005B113B" w:rsidRDefault="002F5444" w:rsidP="002F5444">
      <w:pPr>
        <w:tabs>
          <w:tab w:val="left" w:pos="5245"/>
          <w:tab w:val="left" w:pos="7655"/>
        </w:tabs>
        <w:jc w:val="center"/>
        <w:rPr>
          <w:rFonts w:ascii="Calibri" w:hAnsi="Calibri" w:cs="Arial"/>
        </w:rPr>
      </w:pPr>
    </w:p>
    <w:p w14:paraId="229499C9"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9DC738F" w14:textId="77777777" w:rsidR="002F5444" w:rsidRPr="005B113B" w:rsidRDefault="002F5444" w:rsidP="002F5444">
      <w:pPr>
        <w:tabs>
          <w:tab w:val="left" w:pos="5245"/>
          <w:tab w:val="left" w:pos="7655"/>
        </w:tabs>
        <w:rPr>
          <w:rFonts w:ascii="Calibri" w:hAnsi="Calibri" w:cs="Arial"/>
        </w:rPr>
      </w:pPr>
    </w:p>
    <w:p w14:paraId="594A0FF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9542AFD" w14:textId="77777777" w:rsidR="00BF736B" w:rsidRDefault="00BF736B" w:rsidP="002F5444">
      <w:pPr>
        <w:tabs>
          <w:tab w:val="left" w:pos="5245"/>
          <w:tab w:val="left" w:pos="7655"/>
        </w:tabs>
        <w:rPr>
          <w:rFonts w:ascii="Calibri" w:hAnsi="Calibri" w:cs="Arial"/>
          <w:b/>
          <w:i/>
          <w:u w:val="single"/>
        </w:rPr>
      </w:pPr>
    </w:p>
    <w:p w14:paraId="7D01E9B9" w14:textId="77777777" w:rsidR="00BF736B" w:rsidRDefault="00BF736B" w:rsidP="002F5444">
      <w:pPr>
        <w:tabs>
          <w:tab w:val="left" w:pos="5245"/>
          <w:tab w:val="left" w:pos="7655"/>
        </w:tabs>
        <w:rPr>
          <w:rFonts w:ascii="Calibri" w:hAnsi="Calibri" w:cs="Arial"/>
          <w:b/>
          <w:i/>
          <w:u w:val="single"/>
        </w:rPr>
      </w:pPr>
    </w:p>
    <w:p w14:paraId="4D7058CA" w14:textId="77777777" w:rsidR="00BF736B" w:rsidRDefault="00BF736B" w:rsidP="002F5444">
      <w:pPr>
        <w:tabs>
          <w:tab w:val="left" w:pos="5245"/>
          <w:tab w:val="left" w:pos="7655"/>
        </w:tabs>
        <w:rPr>
          <w:rFonts w:ascii="Calibri" w:hAnsi="Calibri" w:cs="Arial"/>
          <w:b/>
          <w:i/>
          <w:u w:val="single"/>
        </w:rPr>
      </w:pPr>
    </w:p>
    <w:p w14:paraId="6A0B1D83" w14:textId="77777777" w:rsidR="002F5444" w:rsidRPr="00C40ADF" w:rsidRDefault="002F5444"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7782C84" w14:textId="77777777" w:rsidR="002F5444" w:rsidRPr="00C40ADF" w:rsidRDefault="002F5444" w:rsidP="002F5444">
      <w:pPr>
        <w:tabs>
          <w:tab w:val="left" w:pos="4253"/>
          <w:tab w:val="left" w:pos="8080"/>
        </w:tabs>
        <w:ind w:right="1"/>
        <w:jc w:val="center"/>
        <w:rPr>
          <w:rFonts w:ascii="Calibri" w:hAnsi="Calibri" w:cs="Arial"/>
          <w:b/>
          <w:bCs/>
        </w:rPr>
      </w:pPr>
    </w:p>
    <w:p w14:paraId="68509C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78E88B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220DE3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1FA44FE" w14:textId="77777777" w:rsidR="002F5444" w:rsidRPr="00B300E6" w:rsidRDefault="002F5444" w:rsidP="002F5444">
      <w:pPr>
        <w:tabs>
          <w:tab w:val="left" w:pos="4253"/>
          <w:tab w:val="left" w:pos="7938"/>
        </w:tabs>
        <w:ind w:right="-91"/>
        <w:jc w:val="right"/>
        <w:rPr>
          <w:rFonts w:ascii="Calibri" w:hAnsi="Calibri" w:cs="Arial"/>
          <w:b/>
          <w:bCs/>
          <w:lang w:val="es-MX"/>
        </w:rPr>
      </w:pPr>
    </w:p>
    <w:p w14:paraId="693589A8" w14:textId="77777777" w:rsidR="002F5444" w:rsidRPr="00C40ADF" w:rsidRDefault="002F5444" w:rsidP="002F5444">
      <w:pPr>
        <w:tabs>
          <w:tab w:val="left" w:pos="4253"/>
          <w:tab w:val="left" w:pos="7938"/>
        </w:tabs>
        <w:ind w:right="-91"/>
        <w:jc w:val="right"/>
        <w:rPr>
          <w:rFonts w:ascii="Calibri" w:hAnsi="Calibri" w:cs="Arial"/>
          <w:b/>
          <w:bCs/>
        </w:rPr>
      </w:pPr>
    </w:p>
    <w:p w14:paraId="45EED383"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6352E7D"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14572CF"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05263B7" w14:textId="77777777" w:rsidR="002F5444" w:rsidRPr="00C40ADF" w:rsidRDefault="002F5444" w:rsidP="002F5444">
      <w:pPr>
        <w:tabs>
          <w:tab w:val="left" w:pos="4253"/>
          <w:tab w:val="left" w:pos="7938"/>
        </w:tabs>
        <w:ind w:right="-91"/>
        <w:jc w:val="right"/>
        <w:rPr>
          <w:rFonts w:ascii="Calibri" w:hAnsi="Calibri" w:cs="Arial"/>
          <w:b/>
          <w:bCs/>
        </w:rPr>
      </w:pPr>
    </w:p>
    <w:p w14:paraId="43C82857" w14:textId="77777777" w:rsidR="002F5444" w:rsidRPr="00C40ADF" w:rsidRDefault="002F5444" w:rsidP="002F5444">
      <w:pPr>
        <w:tabs>
          <w:tab w:val="left" w:pos="4253"/>
          <w:tab w:val="left" w:pos="7938"/>
        </w:tabs>
        <w:ind w:right="-91"/>
        <w:jc w:val="right"/>
        <w:rPr>
          <w:rFonts w:ascii="Calibri" w:hAnsi="Calibri" w:cs="Arial"/>
          <w:b/>
          <w:bCs/>
        </w:rPr>
      </w:pPr>
    </w:p>
    <w:p w14:paraId="70C068AB" w14:textId="77777777" w:rsidR="002F5444" w:rsidRPr="00C40ADF" w:rsidRDefault="002F5444" w:rsidP="002F5444">
      <w:pPr>
        <w:tabs>
          <w:tab w:val="left" w:pos="4253"/>
          <w:tab w:val="left" w:pos="7938"/>
        </w:tabs>
        <w:ind w:right="-91"/>
        <w:jc w:val="right"/>
        <w:rPr>
          <w:rFonts w:ascii="Calibri" w:hAnsi="Calibri" w:cs="Arial"/>
          <w:b/>
          <w:bCs/>
        </w:rPr>
      </w:pPr>
    </w:p>
    <w:p w14:paraId="207C6AE0" w14:textId="77777777" w:rsidR="002F5444" w:rsidRDefault="002F5444" w:rsidP="002F5444">
      <w:pPr>
        <w:tabs>
          <w:tab w:val="left" w:pos="4253"/>
          <w:tab w:val="left" w:pos="7938"/>
        </w:tabs>
        <w:ind w:right="-91"/>
        <w:jc w:val="right"/>
        <w:rPr>
          <w:rFonts w:ascii="Calibri" w:hAnsi="Calibri" w:cs="Arial"/>
          <w:b/>
          <w:bCs/>
        </w:rPr>
      </w:pPr>
    </w:p>
    <w:p w14:paraId="601CC580"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00010C1" w14:textId="77777777" w:rsidTr="009230E1">
        <w:trPr>
          <w:trHeight w:val="360"/>
          <w:jc w:val="center"/>
        </w:trPr>
        <w:tc>
          <w:tcPr>
            <w:tcW w:w="4962" w:type="dxa"/>
          </w:tcPr>
          <w:p w14:paraId="4AD1AD32"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68EE2E01"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1467CA3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CC53808"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65037082"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3F058624" w14:textId="77777777" w:rsidTr="009230E1">
        <w:trPr>
          <w:trHeight w:val="1108"/>
          <w:jc w:val="center"/>
        </w:trPr>
        <w:tc>
          <w:tcPr>
            <w:tcW w:w="4962" w:type="dxa"/>
            <w:vAlign w:val="center"/>
          </w:tcPr>
          <w:p w14:paraId="2D8F9AAD"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792D9B29"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5A67C90"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51F7E726" w14:textId="77777777" w:rsidR="002F5444" w:rsidRPr="00C40ADF" w:rsidRDefault="002F5444" w:rsidP="002F5444">
      <w:pPr>
        <w:tabs>
          <w:tab w:val="left" w:pos="5103"/>
          <w:tab w:val="left" w:pos="8080"/>
        </w:tabs>
        <w:ind w:left="567"/>
        <w:jc w:val="center"/>
        <w:rPr>
          <w:rFonts w:ascii="Calibri" w:hAnsi="Calibri"/>
          <w:sz w:val="22"/>
        </w:rPr>
      </w:pPr>
    </w:p>
    <w:p w14:paraId="2E6B6F01" w14:textId="77777777" w:rsidR="002F5444" w:rsidRPr="00C40ADF" w:rsidRDefault="002F5444" w:rsidP="002F5444">
      <w:pPr>
        <w:tabs>
          <w:tab w:val="left" w:pos="5103"/>
          <w:tab w:val="left" w:pos="8080"/>
        </w:tabs>
        <w:ind w:left="567"/>
        <w:rPr>
          <w:rFonts w:ascii="Calibri" w:hAnsi="Calibri"/>
          <w:sz w:val="22"/>
        </w:rPr>
      </w:pPr>
    </w:p>
    <w:p w14:paraId="6A8E36CD" w14:textId="77777777" w:rsidR="002F5444" w:rsidRPr="00C40ADF" w:rsidRDefault="002F5444" w:rsidP="002F5444">
      <w:pPr>
        <w:tabs>
          <w:tab w:val="left" w:pos="5103"/>
          <w:tab w:val="left" w:pos="8080"/>
        </w:tabs>
        <w:ind w:left="567"/>
        <w:rPr>
          <w:rFonts w:ascii="Calibri" w:hAnsi="Calibri"/>
          <w:sz w:val="22"/>
        </w:rPr>
      </w:pPr>
    </w:p>
    <w:p w14:paraId="6CD95493" w14:textId="77777777" w:rsidR="002F5444" w:rsidRPr="00C40ADF" w:rsidRDefault="002F5444" w:rsidP="002F5444">
      <w:pPr>
        <w:tabs>
          <w:tab w:val="left" w:pos="5103"/>
          <w:tab w:val="left" w:pos="8080"/>
        </w:tabs>
        <w:ind w:left="567"/>
        <w:rPr>
          <w:rFonts w:ascii="Calibri" w:hAnsi="Calibri"/>
          <w:sz w:val="22"/>
        </w:rPr>
      </w:pPr>
    </w:p>
    <w:p w14:paraId="688E8023"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3DD6BEE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E59997F" w14:textId="77777777" w:rsidTr="009230E1">
        <w:trPr>
          <w:trHeight w:val="1055"/>
          <w:jc w:val="center"/>
        </w:trPr>
        <w:tc>
          <w:tcPr>
            <w:tcW w:w="3106" w:type="dxa"/>
            <w:shd w:val="clear" w:color="auto" w:fill="auto"/>
            <w:vAlign w:val="center"/>
          </w:tcPr>
          <w:p w14:paraId="72670F0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6B8F262"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0378E44"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26E9387F" w14:textId="77777777" w:rsidTr="009230E1">
        <w:trPr>
          <w:jc w:val="center"/>
        </w:trPr>
        <w:tc>
          <w:tcPr>
            <w:tcW w:w="3106" w:type="dxa"/>
            <w:shd w:val="clear" w:color="auto" w:fill="auto"/>
          </w:tcPr>
          <w:p w14:paraId="2E629253"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694574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3E58341"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5C29187B" w14:textId="77777777" w:rsidR="002F5444" w:rsidRPr="00C40ADF" w:rsidRDefault="002F5444" w:rsidP="002F5444">
      <w:pPr>
        <w:tabs>
          <w:tab w:val="left" w:pos="5103"/>
          <w:tab w:val="left" w:pos="8080"/>
        </w:tabs>
        <w:rPr>
          <w:rFonts w:ascii="Calibri" w:hAnsi="Calibri"/>
          <w:sz w:val="22"/>
        </w:rPr>
      </w:pPr>
    </w:p>
    <w:p w14:paraId="2F9D174D" w14:textId="77777777" w:rsidR="002F5444" w:rsidRPr="00C40ADF" w:rsidRDefault="002F5444" w:rsidP="002F5444">
      <w:pPr>
        <w:tabs>
          <w:tab w:val="left" w:pos="5103"/>
          <w:tab w:val="left" w:pos="8080"/>
        </w:tabs>
        <w:ind w:left="567"/>
        <w:rPr>
          <w:rFonts w:ascii="Calibri" w:hAnsi="Calibri"/>
          <w:sz w:val="22"/>
        </w:rPr>
      </w:pPr>
    </w:p>
    <w:p w14:paraId="3893BF0A" w14:textId="77777777" w:rsidR="002F5444" w:rsidRDefault="002F5444" w:rsidP="002F5444">
      <w:pPr>
        <w:tabs>
          <w:tab w:val="left" w:pos="1985"/>
          <w:tab w:val="left" w:pos="6096"/>
          <w:tab w:val="left" w:pos="8647"/>
        </w:tabs>
        <w:ind w:left="567"/>
        <w:rPr>
          <w:rFonts w:ascii="Calibri" w:hAnsi="Calibri"/>
          <w:sz w:val="22"/>
        </w:rPr>
      </w:pPr>
    </w:p>
    <w:p w14:paraId="1714A2D9" w14:textId="77777777" w:rsidR="002F5444" w:rsidRPr="00C40ADF" w:rsidRDefault="002F5444" w:rsidP="002F5444">
      <w:pPr>
        <w:tabs>
          <w:tab w:val="left" w:pos="1985"/>
          <w:tab w:val="left" w:pos="6096"/>
          <w:tab w:val="left" w:pos="8647"/>
        </w:tabs>
        <w:ind w:left="567"/>
        <w:rPr>
          <w:rFonts w:ascii="Calibri" w:hAnsi="Calibri"/>
          <w:sz w:val="22"/>
        </w:rPr>
      </w:pPr>
    </w:p>
    <w:p w14:paraId="0DB82BDD"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D776645" w14:textId="77777777" w:rsidR="002F5444" w:rsidRDefault="002F5444" w:rsidP="002F5444">
      <w:pPr>
        <w:tabs>
          <w:tab w:val="left" w:pos="1985"/>
          <w:tab w:val="left" w:pos="6096"/>
          <w:tab w:val="left" w:pos="8647"/>
        </w:tabs>
        <w:ind w:left="567"/>
        <w:jc w:val="center"/>
        <w:rPr>
          <w:rFonts w:ascii="Calibri" w:hAnsi="Calibri"/>
          <w:b/>
          <w:i/>
          <w:sz w:val="22"/>
        </w:rPr>
      </w:pPr>
    </w:p>
    <w:p w14:paraId="189B4C9F" w14:textId="77777777" w:rsidR="007055B2" w:rsidRDefault="007055B2" w:rsidP="002F5444">
      <w:pPr>
        <w:tabs>
          <w:tab w:val="left" w:pos="1985"/>
          <w:tab w:val="left" w:pos="6096"/>
          <w:tab w:val="left" w:pos="8647"/>
        </w:tabs>
        <w:ind w:left="567"/>
        <w:jc w:val="center"/>
        <w:rPr>
          <w:rFonts w:ascii="Calibri" w:hAnsi="Calibri"/>
          <w:b/>
          <w:i/>
          <w:sz w:val="22"/>
        </w:rPr>
      </w:pPr>
    </w:p>
    <w:p w14:paraId="18D72470" w14:textId="77777777" w:rsidR="007055B2" w:rsidRDefault="007055B2" w:rsidP="002F5444">
      <w:pPr>
        <w:tabs>
          <w:tab w:val="left" w:pos="1985"/>
          <w:tab w:val="left" w:pos="6096"/>
          <w:tab w:val="left" w:pos="8647"/>
        </w:tabs>
        <w:ind w:left="567"/>
        <w:jc w:val="center"/>
        <w:rPr>
          <w:rFonts w:ascii="Calibri" w:hAnsi="Calibri"/>
          <w:b/>
          <w:i/>
          <w:sz w:val="22"/>
        </w:rPr>
      </w:pPr>
    </w:p>
    <w:p w14:paraId="109DAAC4" w14:textId="77777777" w:rsidR="002F5444" w:rsidRDefault="002F5444" w:rsidP="002F5444">
      <w:pPr>
        <w:tabs>
          <w:tab w:val="left" w:pos="1985"/>
          <w:tab w:val="left" w:pos="6096"/>
          <w:tab w:val="left" w:pos="8647"/>
        </w:tabs>
        <w:ind w:left="567"/>
        <w:jc w:val="center"/>
        <w:rPr>
          <w:rFonts w:ascii="Calibri" w:hAnsi="Calibri"/>
          <w:b/>
          <w:i/>
          <w:sz w:val="22"/>
        </w:rPr>
      </w:pPr>
    </w:p>
    <w:p w14:paraId="0BACDF06" w14:textId="77777777" w:rsidR="002F5444" w:rsidRPr="00C40ADF"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1F4970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F531468"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51428EFB" w14:textId="77777777" w:rsidR="002F5444" w:rsidRPr="00B63CD0" w:rsidRDefault="002F5444" w:rsidP="002F5444">
      <w:pPr>
        <w:pStyle w:val="Default"/>
        <w:rPr>
          <w:rFonts w:ascii="Calibri" w:hAnsi="Calibri" w:cs="Calibri"/>
          <w:sz w:val="20"/>
          <w:szCs w:val="20"/>
        </w:rPr>
      </w:pPr>
    </w:p>
    <w:p w14:paraId="017422AE"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F632B7A"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7A87BEFC" w14:textId="77777777" w:rsidR="002F5444" w:rsidRPr="00B63CD0" w:rsidRDefault="002F5444" w:rsidP="002F5444">
      <w:pPr>
        <w:pStyle w:val="Default"/>
        <w:rPr>
          <w:rFonts w:ascii="Calibri" w:hAnsi="Calibri" w:cs="Calibri"/>
          <w:sz w:val="20"/>
          <w:szCs w:val="20"/>
        </w:rPr>
      </w:pPr>
    </w:p>
    <w:p w14:paraId="44B6C2C8" w14:textId="4D4A8E3D"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783379">
        <w:rPr>
          <w:rFonts w:ascii="Calibri" w:hAnsi="Calibri" w:cs="Calibri"/>
          <w:b/>
          <w:bCs/>
          <w:sz w:val="20"/>
          <w:szCs w:val="20"/>
        </w:rPr>
        <w:t>LP-919044992-I65-2023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25B489A" w14:textId="77777777" w:rsidR="002F5444" w:rsidRPr="00B63CD0" w:rsidRDefault="002F5444" w:rsidP="002F5444">
      <w:pPr>
        <w:pStyle w:val="Default"/>
        <w:jc w:val="both"/>
        <w:rPr>
          <w:rFonts w:ascii="Calibri" w:hAnsi="Calibri" w:cs="Calibri"/>
          <w:sz w:val="20"/>
          <w:szCs w:val="20"/>
        </w:rPr>
      </w:pPr>
    </w:p>
    <w:p w14:paraId="72FCFC88"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E70DD4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AE5A79C"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75BFC23" w14:textId="77777777" w:rsidR="002F5444" w:rsidRPr="00B63CD0" w:rsidRDefault="002F5444" w:rsidP="002F5444">
      <w:pPr>
        <w:pStyle w:val="Default"/>
        <w:jc w:val="both"/>
        <w:rPr>
          <w:rFonts w:ascii="Calibri" w:hAnsi="Calibri" w:cs="Calibri"/>
          <w:sz w:val="20"/>
          <w:szCs w:val="20"/>
        </w:rPr>
      </w:pPr>
    </w:p>
    <w:p w14:paraId="7EE4BD4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83E4295" w14:textId="77777777" w:rsidR="002F5444" w:rsidRPr="00B63CD0" w:rsidRDefault="002F5444" w:rsidP="002F5444">
      <w:pPr>
        <w:pStyle w:val="Default"/>
        <w:jc w:val="both"/>
        <w:rPr>
          <w:rFonts w:ascii="Calibri" w:hAnsi="Calibri" w:cs="Calibri"/>
          <w:sz w:val="20"/>
          <w:szCs w:val="20"/>
        </w:rPr>
      </w:pPr>
    </w:p>
    <w:p w14:paraId="778D1648"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A9CC549" w14:textId="77777777" w:rsidR="002F5444" w:rsidRPr="00B63CD0" w:rsidRDefault="002F5444" w:rsidP="002F5444">
      <w:pPr>
        <w:rPr>
          <w:rFonts w:ascii="Calibri" w:hAnsi="Calibri"/>
          <w:lang w:val="es-MX"/>
        </w:rPr>
      </w:pPr>
    </w:p>
    <w:p w14:paraId="6B49688B"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A3C936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61533BA5" w14:textId="77777777" w:rsidTr="009230E1">
        <w:trPr>
          <w:trHeight w:val="457"/>
          <w:jc w:val="center"/>
        </w:trPr>
        <w:tc>
          <w:tcPr>
            <w:tcW w:w="3106" w:type="dxa"/>
          </w:tcPr>
          <w:p w14:paraId="00EFE0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D9051EC"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4A393B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266B5A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54762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8459AD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1241297" w14:textId="77777777" w:rsidR="002F5444" w:rsidRPr="00B63CD0" w:rsidRDefault="002F5444" w:rsidP="002F5444">
      <w:pPr>
        <w:tabs>
          <w:tab w:val="left" w:pos="5245"/>
          <w:tab w:val="left" w:pos="7655"/>
        </w:tabs>
        <w:ind w:right="-91"/>
        <w:rPr>
          <w:rFonts w:ascii="Calibri" w:hAnsi="Calibri" w:cs="Arial"/>
          <w:b/>
          <w:i/>
        </w:rPr>
      </w:pPr>
    </w:p>
    <w:p w14:paraId="6FEA090A"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069AAD7" w14:textId="77777777" w:rsidR="005F1933" w:rsidRPr="00B63CD0" w:rsidRDefault="005F1933" w:rsidP="002F5444">
      <w:pPr>
        <w:tabs>
          <w:tab w:val="left" w:pos="5245"/>
          <w:tab w:val="left" w:pos="7655"/>
        </w:tabs>
        <w:ind w:right="-1"/>
        <w:rPr>
          <w:rFonts w:ascii="Calibri" w:hAnsi="Calibri" w:cs="Arial"/>
          <w:b/>
          <w:i/>
        </w:rPr>
      </w:pPr>
    </w:p>
    <w:p w14:paraId="70CBA44A" w14:textId="77777777" w:rsidR="002F5444" w:rsidRDefault="002F5444" w:rsidP="002F5444">
      <w:pPr>
        <w:jc w:val="center"/>
        <w:rPr>
          <w:rFonts w:ascii="Calibri" w:hAnsi="Calibri" w:cs="Arial"/>
          <w:b/>
          <w:i/>
          <w:sz w:val="18"/>
        </w:rPr>
      </w:pPr>
    </w:p>
    <w:p w14:paraId="4F6A8ED7" w14:textId="77777777" w:rsidR="00982649" w:rsidRDefault="00982649" w:rsidP="002F5444">
      <w:pPr>
        <w:jc w:val="center"/>
        <w:rPr>
          <w:rFonts w:ascii="Calibri" w:hAnsi="Calibri" w:cs="Arial"/>
          <w:b/>
          <w:i/>
          <w:sz w:val="18"/>
        </w:rPr>
      </w:pPr>
    </w:p>
    <w:p w14:paraId="45F69BCE" w14:textId="77777777" w:rsidR="00982649" w:rsidRDefault="00982649" w:rsidP="002F5444">
      <w:pPr>
        <w:jc w:val="center"/>
        <w:rPr>
          <w:rFonts w:ascii="Calibri" w:hAnsi="Calibri" w:cs="Arial"/>
          <w:b/>
          <w:i/>
          <w:sz w:val="18"/>
        </w:rPr>
      </w:pPr>
    </w:p>
    <w:p w14:paraId="20C4158A" w14:textId="77777777" w:rsidR="00982649" w:rsidRDefault="00982649" w:rsidP="002F5444">
      <w:pPr>
        <w:jc w:val="center"/>
        <w:rPr>
          <w:rFonts w:ascii="Calibri" w:hAnsi="Calibri" w:cs="Arial"/>
          <w:b/>
          <w:i/>
          <w:sz w:val="18"/>
        </w:rPr>
      </w:pPr>
    </w:p>
    <w:p w14:paraId="1D7B1199" w14:textId="77777777" w:rsidR="002F5444" w:rsidRPr="001C3B83" w:rsidRDefault="00EA25C1" w:rsidP="0098115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EA25C1">
        <w:rPr>
          <w:rFonts w:ascii="Calibri" w:hAnsi="Calibri" w:cs="Arial"/>
          <w:b/>
        </w:rPr>
        <w:lastRenderedPageBreak/>
        <w:t>ANEXO 8</w:t>
      </w:r>
    </w:p>
    <w:p w14:paraId="155ED27B" w14:textId="77777777" w:rsidR="00DD212A" w:rsidRPr="001C3B83" w:rsidRDefault="00DD212A" w:rsidP="00DD212A">
      <w:pPr>
        <w:jc w:val="center"/>
        <w:rPr>
          <w:rFonts w:ascii="Calibri" w:hAnsi="Calibri" w:cs="Arial"/>
          <w:b/>
        </w:rPr>
      </w:pPr>
      <w:r w:rsidRPr="001C3B83">
        <w:rPr>
          <w:rFonts w:ascii="Calibri" w:hAnsi="Calibri" w:cs="Arial"/>
          <w:b/>
        </w:rPr>
        <w:t>INFORMACIÓN SOBRE LA COMPAÑIA</w:t>
      </w:r>
    </w:p>
    <w:p w14:paraId="71BD7F7D" w14:textId="77777777" w:rsidR="00DD212A" w:rsidRPr="001C3B83" w:rsidRDefault="00DD212A" w:rsidP="00DD212A">
      <w:pPr>
        <w:jc w:val="center"/>
        <w:rPr>
          <w:rFonts w:ascii="Calibri" w:hAnsi="Calibri" w:cs="Arial"/>
          <w:b/>
          <w:u w:val="single"/>
        </w:rPr>
      </w:pPr>
    </w:p>
    <w:p w14:paraId="0DD0D134" w14:textId="6711B1E3" w:rsidR="00DD212A" w:rsidRPr="00D22B42" w:rsidRDefault="00DD212A" w:rsidP="00DD212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1EF675DC" w14:textId="77777777" w:rsidR="00DD212A" w:rsidRPr="00D22B42" w:rsidRDefault="00DD212A" w:rsidP="00DD212A">
      <w:pPr>
        <w:tabs>
          <w:tab w:val="left" w:pos="1985"/>
        </w:tabs>
        <w:jc w:val="both"/>
        <w:rPr>
          <w:rFonts w:ascii="Calibri" w:hAnsi="Calibri" w:cs="Arial"/>
          <w:sz w:val="16"/>
          <w:szCs w:val="16"/>
        </w:rPr>
      </w:pPr>
    </w:p>
    <w:p w14:paraId="701434B6"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w:t>
      </w:r>
      <w:proofErr w:type="spellStart"/>
      <w:r w:rsidRPr="00D22B42">
        <w:rPr>
          <w:rFonts w:ascii="Calibri" w:hAnsi="Calibri" w:cs="Arial"/>
          <w:sz w:val="16"/>
          <w:szCs w:val="16"/>
        </w:rPr>
        <w:t>Nº</w:t>
      </w:r>
      <w:proofErr w:type="spellEnd"/>
      <w:r w:rsidRPr="00D22B42">
        <w:rPr>
          <w:rFonts w:ascii="Calibri" w:hAnsi="Calibri" w:cs="Arial"/>
          <w:sz w:val="16"/>
          <w:szCs w:val="16"/>
        </w:rPr>
        <w:t xml:space="preserve">. ____________________ </w:t>
      </w:r>
    </w:p>
    <w:p w14:paraId="5237285F"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2914A0E6" w14:textId="77777777" w:rsidR="00DD212A" w:rsidRPr="00D22B42" w:rsidRDefault="00DD212A" w:rsidP="00DD212A">
      <w:pPr>
        <w:tabs>
          <w:tab w:val="left" w:pos="1985"/>
        </w:tabs>
        <w:jc w:val="both"/>
        <w:rPr>
          <w:rFonts w:ascii="Calibri" w:hAnsi="Calibri" w:cs="Arial"/>
          <w:sz w:val="16"/>
          <w:szCs w:val="16"/>
        </w:rPr>
      </w:pPr>
    </w:p>
    <w:p w14:paraId="176D6FF9"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5C6D63D2"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6B9B4A40"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Teléfonos: Fax:</w:t>
      </w:r>
    </w:p>
    <w:p w14:paraId="3F7C66B8"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Correo Electrónico:</w:t>
      </w:r>
    </w:p>
    <w:p w14:paraId="227D8939"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4506042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 xml:space="preserve">Nombre, número y lugar del Notario Público ante el cual se </w:t>
      </w:r>
      <w:proofErr w:type="spellStart"/>
      <w:r w:rsidRPr="00B56375">
        <w:rPr>
          <w:rFonts w:ascii="Calibri" w:hAnsi="Calibri" w:cs="Arial"/>
          <w:sz w:val="16"/>
          <w:szCs w:val="16"/>
        </w:rPr>
        <w:t>dió</w:t>
      </w:r>
      <w:proofErr w:type="spellEnd"/>
      <w:r w:rsidRPr="00B56375">
        <w:rPr>
          <w:rFonts w:ascii="Calibri" w:hAnsi="Calibri" w:cs="Arial"/>
          <w:sz w:val="16"/>
          <w:szCs w:val="16"/>
        </w:rPr>
        <w:t xml:space="preserve"> fe de la misma:</w:t>
      </w:r>
    </w:p>
    <w:p w14:paraId="12DA521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5C8B205A" w14:textId="2CE23D23" w:rsidR="00DD212A" w:rsidRPr="00B56375" w:rsidRDefault="00DD212A" w:rsidP="00DD212A">
      <w:pPr>
        <w:jc w:val="both"/>
        <w:rPr>
          <w:rFonts w:ascii="Calibri" w:hAnsi="Calibri" w:cs="Arial"/>
          <w:sz w:val="16"/>
          <w:szCs w:val="16"/>
        </w:rPr>
      </w:pPr>
      <w:r w:rsidRPr="00B56375">
        <w:rPr>
          <w:rFonts w:ascii="Calibri" w:hAnsi="Calibri" w:cs="Arial"/>
          <w:sz w:val="16"/>
          <w:szCs w:val="16"/>
        </w:rPr>
        <w:t>Relación de accionistas.</w:t>
      </w:r>
      <w:r w:rsidR="00EF79ED">
        <w:rPr>
          <w:rFonts w:ascii="Calibri" w:hAnsi="Calibri" w:cs="Arial"/>
          <w:sz w:val="16"/>
          <w:szCs w:val="16"/>
        </w:rPr>
        <w:t xml:space="preserve"> </w:t>
      </w:r>
      <w:r w:rsidRPr="00B56375">
        <w:rPr>
          <w:rFonts w:ascii="Calibri" w:hAnsi="Calibri" w:cs="Arial"/>
          <w:sz w:val="16"/>
          <w:szCs w:val="16"/>
        </w:rPr>
        <w:t>-</w:t>
      </w:r>
    </w:p>
    <w:p w14:paraId="6065162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Apellido Paterno: Apellido Materno: Nombre (s) (Denominación)</w:t>
      </w:r>
    </w:p>
    <w:p w14:paraId="210FC0DE"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Descripción del objeto social:</w:t>
      </w:r>
    </w:p>
    <w:p w14:paraId="7466D14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Reformas al acta constitutiva:</w:t>
      </w:r>
    </w:p>
    <w:p w14:paraId="277849D8" w14:textId="5D1294EE" w:rsidR="00DD212A" w:rsidRPr="00B56375" w:rsidRDefault="00DD212A" w:rsidP="00DD212A">
      <w:pPr>
        <w:jc w:val="both"/>
        <w:rPr>
          <w:rFonts w:ascii="Calibri" w:hAnsi="Calibri" w:cs="Arial"/>
          <w:sz w:val="16"/>
          <w:szCs w:val="16"/>
        </w:rPr>
      </w:pPr>
      <w:r w:rsidRPr="00B56375">
        <w:rPr>
          <w:rFonts w:ascii="Calibri" w:hAnsi="Calibri" w:cs="Arial"/>
          <w:sz w:val="16"/>
          <w:szCs w:val="16"/>
        </w:rPr>
        <w:t>Monto de ventas t</w:t>
      </w:r>
      <w:r w:rsidR="00981155">
        <w:rPr>
          <w:rFonts w:ascii="Calibri" w:hAnsi="Calibri" w:cs="Arial"/>
          <w:sz w:val="16"/>
          <w:szCs w:val="16"/>
        </w:rPr>
        <w:t>otales del Ejercicio Fiscal 202</w:t>
      </w:r>
      <w:r w:rsidR="003B600C">
        <w:rPr>
          <w:rFonts w:ascii="Calibri" w:hAnsi="Calibri" w:cs="Arial"/>
          <w:sz w:val="16"/>
          <w:szCs w:val="16"/>
        </w:rPr>
        <w:t>2</w:t>
      </w:r>
      <w:r w:rsidRPr="00B56375">
        <w:rPr>
          <w:rFonts w:ascii="Calibri" w:hAnsi="Calibri" w:cs="Arial"/>
          <w:sz w:val="16"/>
          <w:szCs w:val="16"/>
        </w:rPr>
        <w:t>:</w:t>
      </w:r>
    </w:p>
    <w:p w14:paraId="4CB5B969"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del apoderado o representante:</w:t>
      </w:r>
    </w:p>
    <w:p w14:paraId="7296D818" w14:textId="7E50423A"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del documento mediante el cual acredita su personalidad y facultades.</w:t>
      </w:r>
      <w:r w:rsidR="00EF79ED">
        <w:rPr>
          <w:rFonts w:ascii="Calibri" w:hAnsi="Calibri" w:cs="Arial"/>
          <w:sz w:val="16"/>
          <w:szCs w:val="16"/>
        </w:rPr>
        <w:t xml:space="preserve"> </w:t>
      </w:r>
      <w:r w:rsidRPr="00B56375">
        <w:rPr>
          <w:rFonts w:ascii="Calibri" w:hAnsi="Calibri" w:cs="Arial"/>
          <w:sz w:val="16"/>
          <w:szCs w:val="16"/>
        </w:rPr>
        <w:t>-</w:t>
      </w:r>
    </w:p>
    <w:p w14:paraId="1FED009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Escritura pública número: Fecha:</w:t>
      </w:r>
    </w:p>
    <w:p w14:paraId="623C5BA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otorgó</w:t>
      </w:r>
    </w:p>
    <w:p w14:paraId="4095C5E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4CD50DE6"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(Lugar y fecha)</w:t>
      </w:r>
    </w:p>
    <w:p w14:paraId="2482FD22"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Protesto lo necesario.</w:t>
      </w:r>
    </w:p>
    <w:p w14:paraId="5035CD41"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(Firma)</w:t>
      </w:r>
    </w:p>
    <w:p w14:paraId="3B101087" w14:textId="77777777" w:rsidR="00981155" w:rsidRPr="00D266BD" w:rsidRDefault="00981155" w:rsidP="00981155">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7256E3AE"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0A6985D9" w14:textId="3AB2FAE6"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Monto de ventas totales del Ejercicio Fiscal 202</w:t>
      </w:r>
      <w:r w:rsidR="003B600C">
        <w:rPr>
          <w:rFonts w:asciiTheme="minorHAnsi" w:hAnsiTheme="minorHAnsi"/>
          <w:sz w:val="16"/>
          <w:szCs w:val="16"/>
        </w:rPr>
        <w:t>2</w:t>
      </w:r>
      <w:r w:rsidRPr="00D266BD">
        <w:rPr>
          <w:rFonts w:asciiTheme="minorHAnsi" w:hAnsiTheme="minorHAnsi"/>
          <w:sz w:val="16"/>
          <w:szCs w:val="16"/>
        </w:rPr>
        <w:t>: deberá acreditarse con la declaración correspondiente al ejercicio fiscal del 202</w:t>
      </w:r>
      <w:r w:rsidR="003B600C">
        <w:rPr>
          <w:rFonts w:asciiTheme="minorHAnsi" w:hAnsiTheme="minorHAnsi"/>
          <w:sz w:val="16"/>
          <w:szCs w:val="16"/>
        </w:rPr>
        <w:t>2</w:t>
      </w:r>
      <w:r w:rsidRPr="00D266BD">
        <w:rPr>
          <w:rFonts w:asciiTheme="minorHAnsi" w:hAnsiTheme="minorHAnsi"/>
          <w:sz w:val="16"/>
          <w:szCs w:val="16"/>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B600C">
        <w:rPr>
          <w:rFonts w:asciiTheme="minorHAnsi" w:hAnsiTheme="minorHAnsi"/>
          <w:sz w:val="16"/>
          <w:szCs w:val="16"/>
        </w:rPr>
        <w:t>2</w:t>
      </w:r>
      <w:r w:rsidRPr="00D266BD">
        <w:rPr>
          <w:rFonts w:asciiTheme="minorHAnsi" w:hAnsiTheme="minorHAnsi"/>
          <w:sz w:val="16"/>
          <w:szCs w:val="16"/>
        </w:rPr>
        <w:t xml:space="preserve">,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D407E3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7E370082" w14:textId="77777777" w:rsidR="00981155" w:rsidRPr="00D266BD" w:rsidRDefault="00981155" w:rsidP="00981155">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F1B7716"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BB44435"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DA98E74" w14:textId="77777777" w:rsidR="00DD212A" w:rsidRDefault="00981155" w:rsidP="00981155">
      <w:pPr>
        <w:jc w:val="both"/>
        <w:rPr>
          <w:rFonts w:ascii="Calibri" w:hAnsi="Calibri" w:cs="Arial"/>
          <w:b/>
          <w:i/>
          <w:sz w:val="14"/>
          <w:szCs w:val="14"/>
        </w:rPr>
      </w:pPr>
      <w:r w:rsidRPr="00D266BD">
        <w:rPr>
          <w:rFonts w:asciiTheme="minorHAnsi" w:hAnsiTheme="minorHAnsi" w:cs="Arial"/>
          <w:sz w:val="16"/>
          <w:szCs w:val="16"/>
        </w:rPr>
        <w:t>*ESTE FORMATO SE PRESENTARÁ DURANTE EL PERIODO DE REGISTRO DEL CONCURSO, EN ORIGINAL Y EN HOJA MEMBRETADA DEL PROVEEDOR.</w:t>
      </w:r>
    </w:p>
    <w:p w14:paraId="7CCAD2E0" w14:textId="77777777" w:rsidR="002F5444" w:rsidRDefault="002F5444" w:rsidP="002F5444">
      <w:pPr>
        <w:jc w:val="both"/>
        <w:rPr>
          <w:rFonts w:ascii="Calibri" w:hAnsi="Calibri" w:cs="Arial"/>
          <w:b/>
          <w:i/>
          <w:sz w:val="18"/>
        </w:rPr>
      </w:pPr>
    </w:p>
    <w:p w14:paraId="0C08DA4F"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ABB0C9"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7A9EFAE" w14:textId="77777777" w:rsidR="000C4C5F" w:rsidRDefault="000C4C5F" w:rsidP="000C4C5F">
      <w:pPr>
        <w:pStyle w:val="Default"/>
        <w:jc w:val="right"/>
        <w:rPr>
          <w:rFonts w:ascii="Calibri" w:hAnsi="Calibri" w:cs="Calibri"/>
          <w:sz w:val="22"/>
          <w:szCs w:val="22"/>
        </w:rPr>
      </w:pPr>
    </w:p>
    <w:p w14:paraId="0D5CA5D4"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5271A9" w14:textId="77777777" w:rsidR="000C4C5F" w:rsidRPr="00012D21" w:rsidRDefault="000C4C5F" w:rsidP="000C4C5F">
      <w:pPr>
        <w:pStyle w:val="Default"/>
        <w:rPr>
          <w:rFonts w:ascii="Calibri" w:hAnsi="Calibri" w:cs="Calibri"/>
          <w:sz w:val="22"/>
          <w:szCs w:val="22"/>
        </w:rPr>
      </w:pPr>
    </w:p>
    <w:p w14:paraId="13DF2A5A" w14:textId="77777777" w:rsidR="000C4C5F" w:rsidRDefault="000C4C5F" w:rsidP="000C4C5F">
      <w:pPr>
        <w:pStyle w:val="Default"/>
        <w:rPr>
          <w:rFonts w:asciiTheme="minorHAnsi" w:hAnsiTheme="minorHAnsi" w:cs="Arial"/>
          <w:b/>
          <w:sz w:val="22"/>
          <w:szCs w:val="22"/>
        </w:rPr>
      </w:pPr>
    </w:p>
    <w:p w14:paraId="73687CE2"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A8BE12B"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49D3D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2518354" w14:textId="77777777" w:rsidR="000C4C5F" w:rsidRPr="00AB17B1" w:rsidRDefault="000C4C5F" w:rsidP="000C4C5F">
      <w:pPr>
        <w:pStyle w:val="Default"/>
        <w:rPr>
          <w:rFonts w:ascii="Calibri" w:hAnsi="Calibri" w:cs="Calibri"/>
          <w:b/>
          <w:sz w:val="18"/>
          <w:szCs w:val="18"/>
        </w:rPr>
      </w:pPr>
    </w:p>
    <w:p w14:paraId="7C27F0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339A791" w14:textId="77777777" w:rsidR="000C4C5F" w:rsidRPr="00AB17B1" w:rsidRDefault="000C4C5F" w:rsidP="000C4C5F">
      <w:pPr>
        <w:pStyle w:val="Default"/>
        <w:jc w:val="both"/>
        <w:rPr>
          <w:rFonts w:ascii="Calibri" w:hAnsi="Calibri" w:cs="Calibri"/>
          <w:sz w:val="18"/>
          <w:szCs w:val="18"/>
        </w:rPr>
      </w:pPr>
    </w:p>
    <w:p w14:paraId="75DE1C25"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4EAB9AA" w14:textId="77777777" w:rsidR="000C4C5F" w:rsidRPr="00AB17B1" w:rsidRDefault="000C4C5F" w:rsidP="000C4C5F">
      <w:pPr>
        <w:pStyle w:val="Default"/>
        <w:ind w:firstLine="708"/>
        <w:jc w:val="both"/>
        <w:rPr>
          <w:rFonts w:ascii="Calibri" w:hAnsi="Calibri" w:cs="Calibri"/>
          <w:sz w:val="18"/>
          <w:szCs w:val="18"/>
        </w:rPr>
      </w:pPr>
    </w:p>
    <w:p w14:paraId="1BE1A3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417937" w14:textId="77777777" w:rsidR="000C4C5F" w:rsidRPr="00AB17B1" w:rsidRDefault="000C4C5F" w:rsidP="000C4C5F">
      <w:pPr>
        <w:pStyle w:val="Default"/>
        <w:jc w:val="both"/>
        <w:rPr>
          <w:rFonts w:ascii="Calibri" w:hAnsi="Calibri" w:cs="Calibri"/>
          <w:sz w:val="18"/>
          <w:szCs w:val="18"/>
        </w:rPr>
      </w:pPr>
    </w:p>
    <w:p w14:paraId="7CD40313" w14:textId="77777777"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6C86F6C5" w14:textId="77777777" w:rsidR="000C4C5F" w:rsidRPr="00AB17B1" w:rsidRDefault="000C4C5F" w:rsidP="000C4C5F">
      <w:pPr>
        <w:pStyle w:val="Default"/>
        <w:jc w:val="both"/>
        <w:rPr>
          <w:rFonts w:ascii="Calibri" w:hAnsi="Calibri" w:cs="Calibri"/>
          <w:sz w:val="18"/>
          <w:szCs w:val="18"/>
        </w:rPr>
      </w:pPr>
    </w:p>
    <w:p w14:paraId="10B5E1F9"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CAAD16B" w14:textId="77777777" w:rsidR="000C4C5F" w:rsidRDefault="000C4C5F" w:rsidP="000C4C5F">
      <w:pPr>
        <w:rPr>
          <w:rFonts w:ascii="Calibri" w:hAnsi="Calibri"/>
          <w:sz w:val="22"/>
          <w:szCs w:val="22"/>
          <w:lang w:val="es-MX"/>
        </w:rPr>
      </w:pPr>
    </w:p>
    <w:p w14:paraId="3030C60C" w14:textId="77777777" w:rsidR="000C4C5F" w:rsidRPr="00012D21" w:rsidRDefault="000C4C5F" w:rsidP="000C4C5F">
      <w:pPr>
        <w:rPr>
          <w:rFonts w:ascii="Calibri" w:hAnsi="Calibri"/>
          <w:sz w:val="22"/>
          <w:szCs w:val="22"/>
          <w:lang w:val="es-MX"/>
        </w:rPr>
      </w:pPr>
    </w:p>
    <w:p w14:paraId="5A2A7B79"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CFA4E1" w14:textId="77777777" w:rsidR="000C4C5F" w:rsidRPr="00012D21" w:rsidRDefault="000C4C5F" w:rsidP="000C4C5F">
      <w:pPr>
        <w:pStyle w:val="Default"/>
        <w:jc w:val="center"/>
        <w:rPr>
          <w:rFonts w:ascii="Calibri" w:hAnsi="Calibri" w:cs="Calibri"/>
          <w:sz w:val="22"/>
          <w:szCs w:val="22"/>
        </w:rPr>
      </w:pPr>
    </w:p>
    <w:p w14:paraId="7AF50FFF" w14:textId="77777777" w:rsidR="000C4C5F" w:rsidRPr="00012D21" w:rsidRDefault="000C4C5F" w:rsidP="000C4C5F">
      <w:pPr>
        <w:pStyle w:val="Default"/>
        <w:jc w:val="center"/>
        <w:rPr>
          <w:rFonts w:ascii="Calibri" w:hAnsi="Calibri" w:cs="Calibri"/>
          <w:sz w:val="22"/>
          <w:szCs w:val="22"/>
        </w:rPr>
      </w:pPr>
    </w:p>
    <w:p w14:paraId="267395AF"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2753913E" w14:textId="77777777" w:rsidTr="001C427E">
        <w:trPr>
          <w:trHeight w:val="457"/>
        </w:trPr>
        <w:tc>
          <w:tcPr>
            <w:tcW w:w="3105" w:type="dxa"/>
            <w:tcBorders>
              <w:top w:val="nil"/>
              <w:left w:val="nil"/>
              <w:bottom w:val="nil"/>
              <w:right w:val="nil"/>
            </w:tcBorders>
            <w:hideMark/>
          </w:tcPr>
          <w:p w14:paraId="3B4231B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57A1CD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B1120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C0DCA7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1C55D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215546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F7B63D" w14:textId="77777777" w:rsidR="000C4C5F" w:rsidRDefault="000C4C5F" w:rsidP="000C4C5F">
      <w:pPr>
        <w:tabs>
          <w:tab w:val="left" w:pos="5245"/>
          <w:tab w:val="left" w:pos="7655"/>
        </w:tabs>
        <w:ind w:right="-1"/>
        <w:rPr>
          <w:rFonts w:ascii="Calibri" w:hAnsi="Calibri" w:cs="Arial"/>
          <w:b/>
          <w:i/>
          <w:sz w:val="22"/>
          <w:szCs w:val="22"/>
        </w:rPr>
      </w:pPr>
    </w:p>
    <w:p w14:paraId="79171D45" w14:textId="77777777" w:rsidR="000C4C5F" w:rsidRDefault="000C4C5F" w:rsidP="000C4C5F">
      <w:pPr>
        <w:pStyle w:val="Default"/>
        <w:jc w:val="center"/>
        <w:rPr>
          <w:rFonts w:ascii="Calibri" w:hAnsi="Calibri" w:cs="Calibri"/>
          <w:sz w:val="22"/>
          <w:szCs w:val="22"/>
        </w:rPr>
      </w:pPr>
    </w:p>
    <w:p w14:paraId="06CADB7A" w14:textId="77777777" w:rsidR="000C4C5F" w:rsidRDefault="000C4C5F" w:rsidP="000C4C5F">
      <w:pPr>
        <w:pStyle w:val="Default"/>
        <w:jc w:val="center"/>
        <w:rPr>
          <w:rFonts w:ascii="Calibri" w:hAnsi="Calibri" w:cs="Calibri"/>
          <w:sz w:val="22"/>
          <w:szCs w:val="22"/>
        </w:rPr>
      </w:pPr>
    </w:p>
    <w:p w14:paraId="2F529117" w14:textId="77777777" w:rsidR="000C4C5F" w:rsidRDefault="000C4C5F" w:rsidP="000C4C5F">
      <w:pPr>
        <w:pStyle w:val="Default"/>
        <w:jc w:val="center"/>
        <w:rPr>
          <w:rFonts w:ascii="Calibri" w:hAnsi="Calibri" w:cs="Calibri"/>
          <w:sz w:val="22"/>
          <w:szCs w:val="22"/>
        </w:rPr>
      </w:pPr>
    </w:p>
    <w:p w14:paraId="0D94FAEC"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76AE1DD"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A67A29E" w14:textId="77777777" w:rsidR="000C4C5F" w:rsidRDefault="000C4C5F" w:rsidP="000C4C5F">
      <w:pPr>
        <w:pStyle w:val="Default"/>
        <w:jc w:val="right"/>
        <w:rPr>
          <w:rFonts w:ascii="Calibri" w:hAnsi="Calibri" w:cs="Calibri"/>
          <w:sz w:val="22"/>
          <w:szCs w:val="22"/>
        </w:rPr>
      </w:pPr>
    </w:p>
    <w:p w14:paraId="04D65E3F" w14:textId="77777777" w:rsidR="000C4C5F" w:rsidRDefault="000C4C5F" w:rsidP="000C4C5F">
      <w:pPr>
        <w:pStyle w:val="Default"/>
        <w:ind w:firstLine="708"/>
        <w:jc w:val="both"/>
        <w:rPr>
          <w:rFonts w:ascii="Calibri" w:hAnsi="Calibri" w:cs="Calibri"/>
          <w:sz w:val="22"/>
          <w:szCs w:val="22"/>
        </w:rPr>
      </w:pPr>
    </w:p>
    <w:p w14:paraId="2EEA3802"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A736324" w14:textId="77777777" w:rsidR="000C4C5F" w:rsidRDefault="000C4C5F" w:rsidP="000C4C5F">
      <w:pPr>
        <w:pStyle w:val="Default"/>
        <w:ind w:firstLine="708"/>
        <w:jc w:val="both"/>
        <w:rPr>
          <w:rFonts w:ascii="Calibri" w:hAnsi="Calibri" w:cs="Calibri"/>
          <w:sz w:val="22"/>
          <w:szCs w:val="22"/>
        </w:rPr>
      </w:pPr>
    </w:p>
    <w:p w14:paraId="67AF41AE" w14:textId="77777777" w:rsidR="000C4C5F" w:rsidRDefault="000C4C5F" w:rsidP="000C4C5F">
      <w:pPr>
        <w:pStyle w:val="Default"/>
        <w:rPr>
          <w:rFonts w:asciiTheme="minorHAnsi" w:hAnsiTheme="minorHAnsi" w:cs="Arial"/>
          <w:b/>
          <w:sz w:val="22"/>
          <w:szCs w:val="22"/>
        </w:rPr>
      </w:pPr>
    </w:p>
    <w:p w14:paraId="497795BD"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BB85239"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371106"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094F57D" w14:textId="77777777" w:rsidR="000C4C5F" w:rsidRDefault="000C4C5F" w:rsidP="000C4C5F">
      <w:pPr>
        <w:pStyle w:val="Default"/>
        <w:ind w:firstLine="708"/>
        <w:jc w:val="both"/>
        <w:rPr>
          <w:rFonts w:ascii="Calibri" w:hAnsi="Calibri" w:cs="Calibri"/>
          <w:sz w:val="22"/>
          <w:szCs w:val="22"/>
        </w:rPr>
      </w:pPr>
    </w:p>
    <w:p w14:paraId="3D9A7BE0" w14:textId="77777777" w:rsidR="000C4C5F" w:rsidRDefault="000C4C5F" w:rsidP="000C4C5F">
      <w:pPr>
        <w:pStyle w:val="Default"/>
        <w:ind w:firstLine="708"/>
        <w:jc w:val="both"/>
        <w:rPr>
          <w:rFonts w:ascii="Calibri" w:hAnsi="Calibri" w:cs="Calibri"/>
          <w:sz w:val="22"/>
          <w:szCs w:val="22"/>
        </w:rPr>
      </w:pPr>
    </w:p>
    <w:p w14:paraId="6A8F1471"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E102B9D" w14:textId="77777777" w:rsidR="000C4C5F" w:rsidRPr="00874110" w:rsidRDefault="000C4C5F" w:rsidP="000C4C5F">
      <w:pPr>
        <w:pStyle w:val="Default"/>
        <w:jc w:val="both"/>
        <w:rPr>
          <w:rFonts w:ascii="Calibri" w:hAnsi="Calibri" w:cs="Calibri"/>
          <w:sz w:val="18"/>
          <w:szCs w:val="18"/>
        </w:rPr>
      </w:pPr>
    </w:p>
    <w:p w14:paraId="1D65E37B"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8D4970F" w14:textId="77777777" w:rsidR="000C4C5F" w:rsidRPr="00874110" w:rsidRDefault="000C4C5F" w:rsidP="000C4C5F">
      <w:pPr>
        <w:pStyle w:val="Default"/>
        <w:ind w:firstLine="708"/>
        <w:jc w:val="both"/>
        <w:rPr>
          <w:rFonts w:ascii="Calibri" w:hAnsi="Calibri" w:cs="Calibri"/>
          <w:sz w:val="18"/>
          <w:szCs w:val="18"/>
        </w:rPr>
      </w:pPr>
    </w:p>
    <w:p w14:paraId="3EB40F30"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CB77E21" w14:textId="77777777" w:rsidR="000C4C5F" w:rsidRPr="00874110" w:rsidRDefault="000C4C5F" w:rsidP="000C4C5F">
      <w:pPr>
        <w:pStyle w:val="Default"/>
        <w:jc w:val="both"/>
        <w:rPr>
          <w:rFonts w:ascii="Calibri" w:hAnsi="Calibri" w:cs="Calibri"/>
          <w:sz w:val="18"/>
          <w:szCs w:val="18"/>
        </w:rPr>
      </w:pPr>
    </w:p>
    <w:p w14:paraId="466E7BB9"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8D49D7" w14:textId="77777777" w:rsidR="000C4C5F" w:rsidRPr="00874110" w:rsidRDefault="000C4C5F" w:rsidP="000C4C5F">
      <w:pPr>
        <w:pStyle w:val="Default"/>
        <w:jc w:val="both"/>
        <w:rPr>
          <w:rFonts w:ascii="Calibri" w:hAnsi="Calibri" w:cs="Calibri"/>
          <w:sz w:val="18"/>
          <w:szCs w:val="18"/>
        </w:rPr>
      </w:pPr>
    </w:p>
    <w:p w14:paraId="22568A95"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D0F48EC" w14:textId="77777777" w:rsidR="000C4C5F" w:rsidRPr="00874110" w:rsidRDefault="000C4C5F" w:rsidP="000C4C5F">
      <w:pPr>
        <w:rPr>
          <w:rFonts w:ascii="Calibri" w:hAnsi="Calibri"/>
          <w:sz w:val="18"/>
          <w:szCs w:val="18"/>
          <w:lang w:val="es-MX"/>
        </w:rPr>
      </w:pPr>
    </w:p>
    <w:p w14:paraId="7E6D7AEB" w14:textId="77777777" w:rsidR="000C4C5F" w:rsidRPr="00874110" w:rsidRDefault="000C4C5F" w:rsidP="000C4C5F">
      <w:pPr>
        <w:rPr>
          <w:rFonts w:ascii="Calibri" w:hAnsi="Calibri"/>
          <w:sz w:val="18"/>
          <w:szCs w:val="18"/>
          <w:lang w:val="es-MX"/>
        </w:rPr>
      </w:pPr>
    </w:p>
    <w:p w14:paraId="49118CDF"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1561876" w14:textId="77777777" w:rsidR="000C4C5F" w:rsidRPr="00874110" w:rsidRDefault="000C4C5F" w:rsidP="000C4C5F">
      <w:pPr>
        <w:pStyle w:val="Default"/>
        <w:jc w:val="center"/>
        <w:rPr>
          <w:rFonts w:ascii="Calibri" w:hAnsi="Calibri" w:cs="Calibri"/>
          <w:sz w:val="18"/>
          <w:szCs w:val="18"/>
        </w:rPr>
      </w:pPr>
    </w:p>
    <w:p w14:paraId="1EF52B5B" w14:textId="77777777" w:rsidR="000C4C5F" w:rsidRPr="00012D21" w:rsidRDefault="000C4C5F" w:rsidP="000C4C5F">
      <w:pPr>
        <w:pStyle w:val="Default"/>
        <w:jc w:val="center"/>
        <w:rPr>
          <w:rFonts w:ascii="Calibri" w:hAnsi="Calibri" w:cs="Calibri"/>
          <w:sz w:val="22"/>
          <w:szCs w:val="22"/>
        </w:rPr>
      </w:pPr>
    </w:p>
    <w:p w14:paraId="3E8CF649"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5A12D42B" w14:textId="77777777" w:rsidTr="001C427E">
        <w:trPr>
          <w:trHeight w:val="457"/>
        </w:trPr>
        <w:tc>
          <w:tcPr>
            <w:tcW w:w="3105" w:type="dxa"/>
            <w:tcBorders>
              <w:top w:val="nil"/>
              <w:left w:val="nil"/>
              <w:bottom w:val="nil"/>
              <w:right w:val="nil"/>
            </w:tcBorders>
            <w:hideMark/>
          </w:tcPr>
          <w:p w14:paraId="40D1192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0BE9D5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1BA7314E"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1B4C3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A487DE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F6259E1" w14:textId="77777777" w:rsidR="000C4C5F" w:rsidRPr="00012D21" w:rsidRDefault="000C4C5F" w:rsidP="000C4C5F">
      <w:pPr>
        <w:tabs>
          <w:tab w:val="left" w:pos="5245"/>
          <w:tab w:val="left" w:pos="7655"/>
        </w:tabs>
        <w:ind w:right="-1"/>
        <w:rPr>
          <w:rFonts w:ascii="Calibri" w:hAnsi="Calibri" w:cs="Arial"/>
          <w:b/>
          <w:i/>
          <w:sz w:val="22"/>
          <w:szCs w:val="22"/>
        </w:rPr>
      </w:pPr>
    </w:p>
    <w:p w14:paraId="1B1EC191" w14:textId="77777777" w:rsidR="000C4C5F" w:rsidRDefault="000C4C5F" w:rsidP="000C4C5F">
      <w:pPr>
        <w:rPr>
          <w:sz w:val="22"/>
          <w:szCs w:val="22"/>
        </w:rPr>
      </w:pPr>
    </w:p>
    <w:p w14:paraId="05F48D54" w14:textId="77777777" w:rsidR="000C4C5F" w:rsidRDefault="000C4C5F" w:rsidP="000C4C5F">
      <w:pPr>
        <w:rPr>
          <w:sz w:val="22"/>
          <w:szCs w:val="22"/>
        </w:rPr>
      </w:pPr>
    </w:p>
    <w:p w14:paraId="11DE8518" w14:textId="77777777" w:rsidR="000C4C5F" w:rsidRDefault="000C4C5F" w:rsidP="002F5444">
      <w:pPr>
        <w:jc w:val="both"/>
        <w:rPr>
          <w:rFonts w:ascii="Calibri" w:hAnsi="Calibri" w:cs="Arial"/>
          <w:b/>
          <w:i/>
          <w:sz w:val="18"/>
        </w:rPr>
      </w:pPr>
    </w:p>
    <w:p w14:paraId="20A49854" w14:textId="77777777" w:rsidR="000C4C5F" w:rsidRDefault="000C4C5F" w:rsidP="002F5444">
      <w:pPr>
        <w:jc w:val="both"/>
        <w:rPr>
          <w:rFonts w:ascii="Calibri" w:hAnsi="Calibri" w:cs="Arial"/>
          <w:b/>
          <w:i/>
          <w:sz w:val="18"/>
        </w:rPr>
      </w:pPr>
    </w:p>
    <w:p w14:paraId="6574813D" w14:textId="77777777" w:rsidR="000C4C5F" w:rsidRDefault="000C4C5F" w:rsidP="002F5444">
      <w:pPr>
        <w:jc w:val="both"/>
        <w:rPr>
          <w:rFonts w:ascii="Calibri" w:hAnsi="Calibri" w:cs="Arial"/>
          <w:b/>
          <w:i/>
          <w:sz w:val="18"/>
        </w:rPr>
      </w:pPr>
    </w:p>
    <w:p w14:paraId="418F003D" w14:textId="77777777" w:rsidR="000C4C5F" w:rsidRDefault="000C4C5F" w:rsidP="002F5444">
      <w:pPr>
        <w:jc w:val="both"/>
        <w:rPr>
          <w:rFonts w:ascii="Calibri" w:hAnsi="Calibri" w:cs="Arial"/>
          <w:b/>
          <w:i/>
          <w:sz w:val="18"/>
        </w:rPr>
      </w:pPr>
    </w:p>
    <w:p w14:paraId="26090066" w14:textId="77777777" w:rsidR="000C4C5F" w:rsidRDefault="000C4C5F" w:rsidP="002F5444">
      <w:pPr>
        <w:jc w:val="both"/>
        <w:rPr>
          <w:rFonts w:ascii="Calibri" w:hAnsi="Calibri" w:cs="Arial"/>
          <w:b/>
          <w:i/>
          <w:sz w:val="18"/>
        </w:rPr>
      </w:pPr>
    </w:p>
    <w:p w14:paraId="42611389" w14:textId="77777777" w:rsidR="000C4C5F" w:rsidRDefault="000C4C5F" w:rsidP="002F5444">
      <w:pPr>
        <w:jc w:val="both"/>
        <w:rPr>
          <w:rFonts w:ascii="Calibri" w:hAnsi="Calibri" w:cs="Arial"/>
          <w:b/>
          <w:i/>
          <w:sz w:val="18"/>
        </w:rPr>
      </w:pPr>
    </w:p>
    <w:p w14:paraId="21373761" w14:textId="77777777" w:rsidR="000C4C5F" w:rsidRDefault="000C4C5F" w:rsidP="002F5444">
      <w:pPr>
        <w:jc w:val="both"/>
        <w:rPr>
          <w:rFonts w:ascii="Calibri" w:hAnsi="Calibri" w:cs="Arial"/>
          <w:b/>
          <w:i/>
          <w:sz w:val="18"/>
        </w:rPr>
      </w:pPr>
    </w:p>
    <w:p w14:paraId="5E543816" w14:textId="77777777" w:rsidR="00BF736B" w:rsidRDefault="00BF736B" w:rsidP="002F5444">
      <w:pPr>
        <w:jc w:val="both"/>
        <w:rPr>
          <w:rFonts w:ascii="Calibri" w:hAnsi="Calibri" w:cs="Arial"/>
          <w:b/>
          <w:i/>
          <w:sz w:val="18"/>
        </w:rPr>
      </w:pPr>
    </w:p>
    <w:p w14:paraId="5FF89881"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EFF7802" w14:textId="77777777" w:rsidR="00286133" w:rsidRPr="008B4324" w:rsidRDefault="00286133" w:rsidP="00286133">
      <w:pPr>
        <w:jc w:val="center"/>
        <w:rPr>
          <w:rFonts w:ascii="Calibri" w:hAnsi="Calibri"/>
          <w:b/>
        </w:rPr>
      </w:pPr>
    </w:p>
    <w:p w14:paraId="09ABDB31"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104A0F3" w14:textId="77777777" w:rsidR="00286133" w:rsidRPr="008B4324" w:rsidRDefault="00286133" w:rsidP="00286133">
      <w:pPr>
        <w:pStyle w:val="Default"/>
        <w:jc w:val="center"/>
        <w:rPr>
          <w:rFonts w:ascii="Calibri" w:hAnsi="Calibri"/>
          <w:b/>
          <w:bCs/>
          <w:color w:val="auto"/>
          <w:sz w:val="22"/>
          <w:szCs w:val="22"/>
        </w:rPr>
      </w:pPr>
    </w:p>
    <w:p w14:paraId="499F3BF4"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CCBE9E3"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5D89909" w14:textId="77777777" w:rsidR="00286133" w:rsidRPr="008B4324" w:rsidRDefault="00286133" w:rsidP="00286133">
      <w:pPr>
        <w:pStyle w:val="ANOTACION"/>
        <w:spacing w:after="0" w:line="240" w:lineRule="auto"/>
        <w:rPr>
          <w:rFonts w:ascii="Calibri" w:hAnsi="Calibri"/>
          <w:sz w:val="14"/>
          <w:szCs w:val="14"/>
          <w:lang w:val="es-MX"/>
        </w:rPr>
      </w:pPr>
    </w:p>
    <w:p w14:paraId="5173B394"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EBD0F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160000D2"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92C2C97" w14:textId="77777777" w:rsidR="00286133" w:rsidRPr="008B4324" w:rsidRDefault="00286133" w:rsidP="00286133">
      <w:pPr>
        <w:pStyle w:val="Texto0"/>
        <w:spacing w:after="0" w:line="240" w:lineRule="auto"/>
        <w:ind w:firstLine="0"/>
        <w:rPr>
          <w:rFonts w:ascii="Calibri" w:hAnsi="Calibri"/>
          <w:sz w:val="16"/>
          <w:szCs w:val="16"/>
        </w:rPr>
      </w:pPr>
    </w:p>
    <w:p w14:paraId="4EB76E74"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w:t>
      </w:r>
      <w:proofErr w:type="gramStart"/>
      <w:r w:rsidRPr="008B4324">
        <w:rPr>
          <w:rFonts w:ascii="Calibri" w:hAnsi="Calibri"/>
          <w:sz w:val="16"/>
          <w:szCs w:val="16"/>
        </w:rPr>
        <w:t>_(</w:t>
      </w:r>
      <w:proofErr w:type="gramEnd"/>
      <w:r w:rsidRPr="008B4324">
        <w:rPr>
          <w:rFonts w:ascii="Calibri" w:hAnsi="Calibri"/>
          <w:sz w:val="16"/>
          <w:szCs w:val="16"/>
        </w:rPr>
        <w:t>3)_________ No._____(4)____ en el que mi representada, la empresa __________________(5)_____________participa a través de la presente propuesta.</w:t>
      </w:r>
    </w:p>
    <w:p w14:paraId="6E152A8F"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D0EA8A9"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29B13A21" w14:textId="77777777" w:rsidTr="00EC015A">
        <w:trPr>
          <w:cantSplit/>
          <w:trHeight w:val="604"/>
        </w:trPr>
        <w:tc>
          <w:tcPr>
            <w:tcW w:w="4370" w:type="dxa"/>
          </w:tcPr>
          <w:p w14:paraId="766926D8"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B04294D"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w:t>
            </w:r>
            <w:proofErr w:type="gramStart"/>
            <w:r w:rsidRPr="008B4324">
              <w:rPr>
                <w:rFonts w:ascii="Calibri" w:hAnsi="Calibri"/>
                <w:sz w:val="14"/>
                <w:szCs w:val="14"/>
              </w:rPr>
              <w:t>_(</w:t>
            </w:r>
            <w:proofErr w:type="gramEnd"/>
            <w:r w:rsidRPr="008B4324">
              <w:rPr>
                <w:rFonts w:ascii="Calibri" w:hAnsi="Calibri"/>
                <w:sz w:val="14"/>
                <w:szCs w:val="14"/>
              </w:rPr>
              <w:t>8)_____________</w:t>
            </w:r>
          </w:p>
        </w:tc>
      </w:tr>
    </w:tbl>
    <w:p w14:paraId="0F0FBE9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6A0F359D" w14:textId="77777777" w:rsidR="00286133" w:rsidRPr="008B4324" w:rsidRDefault="00286133" w:rsidP="00286133">
      <w:pPr>
        <w:pStyle w:val="Texto0"/>
        <w:spacing w:after="0" w:line="240" w:lineRule="auto"/>
        <w:ind w:firstLine="0"/>
        <w:rPr>
          <w:rFonts w:ascii="Calibri" w:hAnsi="Calibri"/>
          <w:sz w:val="12"/>
          <w:szCs w:val="12"/>
        </w:rPr>
      </w:pPr>
    </w:p>
    <w:p w14:paraId="6488BFEB" w14:textId="77777777" w:rsidR="00286133" w:rsidRPr="008B4324" w:rsidRDefault="00286133" w:rsidP="00286133">
      <w:pPr>
        <w:pStyle w:val="Texto0"/>
        <w:spacing w:after="0" w:line="240" w:lineRule="auto"/>
        <w:rPr>
          <w:rFonts w:ascii="Calibri" w:hAnsi="Calibri"/>
          <w:b/>
        </w:rPr>
      </w:pPr>
    </w:p>
    <w:p w14:paraId="6D378C2F"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709E3E9"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1B5F2A4" w14:textId="77777777"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2179067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3AF8B14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1BE0D1F"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6C2A757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3E921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9F694C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30A09D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73297EE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C39BBC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B557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7ED77F4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4388D6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DE6838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4F51E7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2314434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895A8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0644E1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5AF86CD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B652D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396CB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988024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7745A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5ADD9C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2211E9F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1CC41F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140BC1A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44A34C0" w14:textId="77777777" w:rsidR="00286133" w:rsidRPr="008B4324" w:rsidRDefault="00286133" w:rsidP="00286133">
      <w:pPr>
        <w:pStyle w:val="Texto0"/>
        <w:spacing w:after="0" w:line="240" w:lineRule="auto"/>
        <w:ind w:firstLine="289"/>
        <w:rPr>
          <w:rFonts w:ascii="Calibri" w:hAnsi="Calibri"/>
          <w:b/>
          <w:sz w:val="6"/>
          <w:szCs w:val="6"/>
        </w:rPr>
      </w:pPr>
    </w:p>
    <w:p w14:paraId="4DD6792C"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7F37B81" w14:textId="77777777" w:rsidR="00286133" w:rsidRDefault="00286133" w:rsidP="00286133">
      <w:pPr>
        <w:pStyle w:val="Texto0"/>
        <w:spacing w:after="0" w:line="240" w:lineRule="auto"/>
        <w:ind w:firstLine="289"/>
        <w:rPr>
          <w:rFonts w:ascii="Calibri" w:hAnsi="Calibri"/>
          <w:sz w:val="12"/>
          <w:szCs w:val="12"/>
        </w:rPr>
      </w:pPr>
    </w:p>
    <w:p w14:paraId="12D5DAA2" w14:textId="77777777" w:rsidR="00286133" w:rsidRDefault="00286133" w:rsidP="00286133">
      <w:pPr>
        <w:pStyle w:val="Texto0"/>
        <w:spacing w:after="0" w:line="240" w:lineRule="auto"/>
        <w:ind w:firstLine="289"/>
        <w:rPr>
          <w:rFonts w:ascii="Calibri" w:hAnsi="Calibri"/>
          <w:sz w:val="12"/>
          <w:szCs w:val="12"/>
        </w:rPr>
      </w:pPr>
    </w:p>
    <w:p w14:paraId="3131395E" w14:textId="77777777" w:rsidR="00286133" w:rsidRDefault="00286133" w:rsidP="00286133">
      <w:pPr>
        <w:pStyle w:val="Texto0"/>
        <w:spacing w:after="0" w:line="240" w:lineRule="auto"/>
        <w:ind w:firstLine="289"/>
        <w:rPr>
          <w:rFonts w:ascii="Calibri" w:hAnsi="Calibri"/>
          <w:sz w:val="12"/>
          <w:szCs w:val="12"/>
        </w:rPr>
      </w:pPr>
    </w:p>
    <w:p w14:paraId="48728DAF" w14:textId="77777777" w:rsidR="00286133" w:rsidRDefault="00286133" w:rsidP="00286133">
      <w:pPr>
        <w:pStyle w:val="Texto0"/>
        <w:spacing w:after="0" w:line="240" w:lineRule="auto"/>
        <w:ind w:firstLine="289"/>
        <w:rPr>
          <w:rFonts w:ascii="Calibri" w:hAnsi="Calibri"/>
          <w:sz w:val="12"/>
          <w:szCs w:val="12"/>
        </w:rPr>
      </w:pPr>
    </w:p>
    <w:p w14:paraId="6DB257CD" w14:textId="77777777" w:rsidR="00286133" w:rsidRDefault="00286133" w:rsidP="00286133">
      <w:pPr>
        <w:pStyle w:val="Texto0"/>
        <w:spacing w:after="0" w:line="240" w:lineRule="auto"/>
        <w:ind w:firstLine="289"/>
        <w:rPr>
          <w:rFonts w:ascii="Calibri" w:hAnsi="Calibri"/>
          <w:sz w:val="12"/>
          <w:szCs w:val="12"/>
        </w:rPr>
      </w:pPr>
    </w:p>
    <w:p w14:paraId="6DDF3C85" w14:textId="77777777" w:rsidR="00286133" w:rsidRDefault="00286133" w:rsidP="00286133">
      <w:pPr>
        <w:pStyle w:val="Texto0"/>
        <w:spacing w:after="0" w:line="240" w:lineRule="auto"/>
        <w:ind w:firstLine="289"/>
        <w:rPr>
          <w:rFonts w:ascii="Calibri" w:hAnsi="Calibri"/>
          <w:sz w:val="12"/>
          <w:szCs w:val="12"/>
        </w:rPr>
      </w:pPr>
    </w:p>
    <w:p w14:paraId="2821ADA2" w14:textId="77777777" w:rsidR="00286133" w:rsidRDefault="00286133" w:rsidP="00286133">
      <w:pPr>
        <w:pStyle w:val="Texto0"/>
        <w:spacing w:after="0" w:line="240" w:lineRule="auto"/>
        <w:ind w:firstLine="289"/>
        <w:rPr>
          <w:rFonts w:ascii="Calibri" w:hAnsi="Calibri"/>
          <w:sz w:val="12"/>
          <w:szCs w:val="12"/>
        </w:rPr>
      </w:pPr>
    </w:p>
    <w:p w14:paraId="2F0EE84F" w14:textId="77777777" w:rsidR="00286133" w:rsidRDefault="00286133" w:rsidP="00286133">
      <w:pPr>
        <w:pStyle w:val="Texto0"/>
        <w:spacing w:after="0" w:line="240" w:lineRule="auto"/>
        <w:ind w:firstLine="289"/>
        <w:rPr>
          <w:rFonts w:ascii="Calibri" w:hAnsi="Calibri"/>
          <w:sz w:val="12"/>
          <w:szCs w:val="12"/>
        </w:rPr>
      </w:pPr>
    </w:p>
    <w:p w14:paraId="69F2EAF9" w14:textId="77777777" w:rsidR="00286133" w:rsidRDefault="00286133" w:rsidP="00286133">
      <w:pPr>
        <w:pStyle w:val="Texto0"/>
        <w:spacing w:after="0" w:line="240" w:lineRule="auto"/>
        <w:ind w:firstLine="289"/>
        <w:rPr>
          <w:rFonts w:ascii="Calibri" w:hAnsi="Calibri"/>
          <w:sz w:val="12"/>
          <w:szCs w:val="12"/>
        </w:rPr>
      </w:pPr>
    </w:p>
    <w:p w14:paraId="272D4F37" w14:textId="77777777" w:rsidR="00286133" w:rsidRDefault="00286133" w:rsidP="00286133">
      <w:pPr>
        <w:pStyle w:val="Texto0"/>
        <w:spacing w:after="0" w:line="240" w:lineRule="auto"/>
        <w:ind w:firstLine="289"/>
        <w:rPr>
          <w:rFonts w:ascii="Calibri" w:hAnsi="Calibri"/>
          <w:sz w:val="12"/>
          <w:szCs w:val="12"/>
        </w:rPr>
      </w:pPr>
    </w:p>
    <w:p w14:paraId="1044B505" w14:textId="77777777" w:rsidR="00286133" w:rsidRDefault="00286133" w:rsidP="00286133">
      <w:pPr>
        <w:pStyle w:val="Texto0"/>
        <w:spacing w:after="0" w:line="240" w:lineRule="auto"/>
        <w:ind w:firstLine="289"/>
        <w:rPr>
          <w:rFonts w:ascii="Calibri" w:hAnsi="Calibri"/>
          <w:sz w:val="12"/>
          <w:szCs w:val="12"/>
        </w:rPr>
      </w:pPr>
    </w:p>
    <w:p w14:paraId="36E13198" w14:textId="77777777" w:rsidR="00BF736B" w:rsidRDefault="00BF736B" w:rsidP="00286133">
      <w:pPr>
        <w:pStyle w:val="Texto0"/>
        <w:spacing w:after="0" w:line="240" w:lineRule="auto"/>
        <w:ind w:firstLine="289"/>
        <w:rPr>
          <w:rFonts w:ascii="Calibri" w:hAnsi="Calibri"/>
          <w:sz w:val="12"/>
          <w:szCs w:val="12"/>
        </w:rPr>
      </w:pPr>
    </w:p>
    <w:p w14:paraId="78387792" w14:textId="77777777" w:rsidR="00BF736B" w:rsidRDefault="00BF736B" w:rsidP="00286133">
      <w:pPr>
        <w:pStyle w:val="Texto0"/>
        <w:spacing w:after="0" w:line="240" w:lineRule="auto"/>
        <w:ind w:firstLine="289"/>
        <w:rPr>
          <w:rFonts w:ascii="Calibri" w:hAnsi="Calibri"/>
          <w:sz w:val="12"/>
          <w:szCs w:val="12"/>
        </w:rPr>
      </w:pPr>
    </w:p>
    <w:p w14:paraId="295016B3" w14:textId="77777777" w:rsidR="005F1933" w:rsidRDefault="005F1933" w:rsidP="00286133">
      <w:pPr>
        <w:pStyle w:val="Texto0"/>
        <w:spacing w:after="0" w:line="240" w:lineRule="auto"/>
        <w:ind w:firstLine="289"/>
        <w:rPr>
          <w:rFonts w:ascii="Calibri" w:hAnsi="Calibri"/>
          <w:sz w:val="12"/>
          <w:szCs w:val="12"/>
        </w:rPr>
      </w:pPr>
    </w:p>
    <w:p w14:paraId="008391D8" w14:textId="77777777" w:rsidR="00DD212A" w:rsidRDefault="00DD212A" w:rsidP="00286133">
      <w:pPr>
        <w:pStyle w:val="Texto0"/>
        <w:spacing w:after="0" w:line="240" w:lineRule="auto"/>
        <w:ind w:firstLine="289"/>
        <w:rPr>
          <w:rFonts w:ascii="Calibri" w:hAnsi="Calibri"/>
          <w:sz w:val="12"/>
          <w:szCs w:val="12"/>
        </w:rPr>
      </w:pPr>
    </w:p>
    <w:p w14:paraId="527EC384" w14:textId="77777777" w:rsidR="00286133" w:rsidRPr="008B4324" w:rsidRDefault="00286133" w:rsidP="00286133">
      <w:pPr>
        <w:pStyle w:val="Texto0"/>
        <w:spacing w:after="0" w:line="240" w:lineRule="auto"/>
        <w:ind w:firstLine="289"/>
        <w:rPr>
          <w:rFonts w:ascii="Calibri" w:hAnsi="Calibri"/>
          <w:sz w:val="12"/>
          <w:szCs w:val="12"/>
        </w:rPr>
      </w:pPr>
    </w:p>
    <w:p w14:paraId="641F73B2" w14:textId="77777777" w:rsidR="00286133" w:rsidRPr="008B4324" w:rsidRDefault="00286133"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5A669AE"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7C30EEE8" w14:textId="77777777" w:rsidR="00286133" w:rsidRPr="008B4324" w:rsidRDefault="00286133" w:rsidP="00286133">
      <w:pPr>
        <w:pStyle w:val="Default"/>
        <w:jc w:val="center"/>
        <w:rPr>
          <w:rFonts w:ascii="Calibri" w:hAnsi="Calibri"/>
          <w:b/>
          <w:bCs/>
          <w:sz w:val="22"/>
          <w:szCs w:val="22"/>
        </w:rPr>
      </w:pPr>
    </w:p>
    <w:p w14:paraId="7C4A2B0C" w14:textId="77777777" w:rsidR="00286133" w:rsidRPr="008B4324" w:rsidRDefault="00286133" w:rsidP="00286133">
      <w:pPr>
        <w:pStyle w:val="Ttul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4462536F" w14:textId="77777777" w:rsidR="00286133" w:rsidRPr="008B4324" w:rsidRDefault="00286133" w:rsidP="00286133">
      <w:pPr>
        <w:jc w:val="center"/>
        <w:rPr>
          <w:rFonts w:ascii="Calibri" w:hAnsi="Calibri" w:cs="Arial"/>
          <w:b/>
          <w:bCs/>
          <w:i/>
          <w:iCs/>
          <w:sz w:val="18"/>
          <w:szCs w:val="18"/>
          <w:lang w:val="es-MX"/>
        </w:rPr>
      </w:pPr>
    </w:p>
    <w:p w14:paraId="0B27AEB5"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C660004" w14:textId="77777777" w:rsidR="00286133" w:rsidRPr="008B4324" w:rsidRDefault="00286133" w:rsidP="00286133">
      <w:pPr>
        <w:jc w:val="center"/>
        <w:rPr>
          <w:rFonts w:ascii="Calibri" w:hAnsi="Calibri" w:cs="Arial"/>
          <w:sz w:val="18"/>
          <w:szCs w:val="18"/>
          <w:lang w:val="es-MX"/>
        </w:rPr>
      </w:pPr>
    </w:p>
    <w:p w14:paraId="401B5E03" w14:textId="77777777" w:rsidR="00286133" w:rsidRPr="008B4324" w:rsidRDefault="00286133" w:rsidP="00286133">
      <w:pPr>
        <w:jc w:val="center"/>
        <w:rPr>
          <w:rFonts w:ascii="Calibri" w:hAnsi="Calibri" w:cs="Arial"/>
          <w:sz w:val="18"/>
          <w:szCs w:val="18"/>
          <w:lang w:val="es-MX"/>
        </w:rPr>
      </w:pPr>
    </w:p>
    <w:p w14:paraId="74F27AA5"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557F8D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6AF11A8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E948F0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w:t>
      </w:r>
      <w:proofErr w:type="gramStart"/>
      <w:r w:rsidRPr="008B4324">
        <w:rPr>
          <w:rFonts w:ascii="Calibri" w:hAnsi="Calibri"/>
        </w:rPr>
        <w:t>_(</w:t>
      </w:r>
      <w:proofErr w:type="gramEnd"/>
      <w:r w:rsidRPr="008B4324">
        <w:rPr>
          <w:rFonts w:ascii="Calibri" w:hAnsi="Calibri"/>
        </w:rPr>
        <w:t>3)_________ No._____(4)____ en el que mi representada, la empresa __________________(5)_____________participa a través de la presente propuesta.</w:t>
      </w:r>
    </w:p>
    <w:p w14:paraId="643EF5E6"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E6C5EE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1AB11170" w14:textId="77777777" w:rsidTr="00EC015A">
        <w:trPr>
          <w:trHeight w:val="102"/>
        </w:trPr>
        <w:tc>
          <w:tcPr>
            <w:tcW w:w="5072" w:type="dxa"/>
            <w:noWrap/>
          </w:tcPr>
          <w:p w14:paraId="7E81C8C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3FFE2E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8)______________</w:t>
            </w:r>
          </w:p>
        </w:tc>
      </w:tr>
    </w:tbl>
    <w:p w14:paraId="15F6B4C8" w14:textId="77777777" w:rsidR="00286133" w:rsidRDefault="00286133" w:rsidP="00286133">
      <w:pPr>
        <w:pStyle w:val="Texto0"/>
        <w:spacing w:after="0" w:line="240" w:lineRule="auto"/>
        <w:ind w:firstLine="0"/>
        <w:rPr>
          <w:rFonts w:ascii="Calibri" w:hAnsi="Calibri"/>
          <w:b/>
        </w:rPr>
      </w:pPr>
    </w:p>
    <w:p w14:paraId="34820DE3" w14:textId="77777777" w:rsidR="00286133" w:rsidRPr="008B4324" w:rsidRDefault="00286133" w:rsidP="00286133">
      <w:pPr>
        <w:pStyle w:val="Texto0"/>
        <w:spacing w:after="0" w:line="240" w:lineRule="auto"/>
        <w:ind w:firstLine="0"/>
        <w:rPr>
          <w:rFonts w:ascii="Calibri" w:hAnsi="Calibri"/>
          <w:b/>
        </w:rPr>
      </w:pPr>
    </w:p>
    <w:p w14:paraId="7C5B7DE6"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CF9E8D9" w14:textId="77777777" w:rsidR="00286133" w:rsidRDefault="00286133" w:rsidP="00286133">
      <w:pPr>
        <w:pStyle w:val="Texto0"/>
        <w:spacing w:after="0" w:line="240" w:lineRule="auto"/>
        <w:ind w:firstLine="0"/>
        <w:rPr>
          <w:rFonts w:ascii="Calibri" w:hAnsi="Calibri"/>
          <w:b/>
          <w:sz w:val="12"/>
          <w:szCs w:val="12"/>
        </w:rPr>
      </w:pPr>
    </w:p>
    <w:p w14:paraId="7A66B641"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0A2FC6E1" w14:textId="77777777" w:rsidTr="0098115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DE3FF"/>
            <w:noWrap/>
          </w:tcPr>
          <w:p w14:paraId="516ACB41"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DE3FF"/>
          </w:tcPr>
          <w:p w14:paraId="09046F5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3CBEDDE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5ED65A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5F618F2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4D536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153F35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CAAEC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642AC8B5"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58513C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D53D54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7B5DE3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862AA8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C34268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43048B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71A6BB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4BA280B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C0A175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B6362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6EBB8C8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7A79036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A2F37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065BFB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1B72DED"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0F83A50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485E38D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4B69C22D" w14:textId="77777777" w:rsidR="00286133" w:rsidRDefault="00286133" w:rsidP="00286133">
      <w:pPr>
        <w:pStyle w:val="Texto0"/>
        <w:spacing w:after="0" w:line="240" w:lineRule="auto"/>
        <w:ind w:firstLine="289"/>
        <w:rPr>
          <w:rFonts w:ascii="Calibri" w:hAnsi="Calibri"/>
          <w:b/>
          <w:sz w:val="12"/>
          <w:szCs w:val="12"/>
        </w:rPr>
      </w:pPr>
    </w:p>
    <w:p w14:paraId="334B1376"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62366AE9" w14:textId="77777777" w:rsidR="00286133" w:rsidRDefault="00286133" w:rsidP="00286133">
      <w:pPr>
        <w:jc w:val="center"/>
        <w:rPr>
          <w:rFonts w:ascii="Calibri" w:hAnsi="Calibri" w:cs="Arial"/>
          <w:b/>
          <w:bCs/>
        </w:rPr>
      </w:pPr>
    </w:p>
    <w:p w14:paraId="5CB04CB4" w14:textId="77777777" w:rsidR="00286133" w:rsidRDefault="00286133" w:rsidP="00286133">
      <w:pPr>
        <w:jc w:val="center"/>
        <w:rPr>
          <w:rFonts w:ascii="Calibri" w:hAnsi="Calibri" w:cs="Arial"/>
          <w:b/>
          <w:bCs/>
        </w:rPr>
      </w:pPr>
    </w:p>
    <w:p w14:paraId="727B69FB" w14:textId="77777777" w:rsidR="00286133" w:rsidRDefault="00286133" w:rsidP="00286133">
      <w:pPr>
        <w:jc w:val="center"/>
        <w:rPr>
          <w:rFonts w:ascii="Calibri" w:hAnsi="Calibri" w:cs="Arial"/>
          <w:b/>
          <w:bCs/>
        </w:rPr>
      </w:pPr>
    </w:p>
    <w:p w14:paraId="039DC52A" w14:textId="77777777" w:rsidR="00286133" w:rsidRDefault="00286133" w:rsidP="00286133">
      <w:pPr>
        <w:jc w:val="center"/>
        <w:rPr>
          <w:rFonts w:ascii="Calibri" w:hAnsi="Calibri" w:cs="Arial"/>
          <w:b/>
          <w:bCs/>
        </w:rPr>
      </w:pPr>
    </w:p>
    <w:p w14:paraId="56A17CDA" w14:textId="77777777" w:rsidR="00192B2D" w:rsidRDefault="00192B2D" w:rsidP="00286133">
      <w:pPr>
        <w:jc w:val="center"/>
        <w:rPr>
          <w:rFonts w:ascii="Calibri" w:hAnsi="Calibri" w:cs="Arial"/>
          <w:b/>
          <w:bCs/>
        </w:rPr>
      </w:pPr>
    </w:p>
    <w:p w14:paraId="0C3F9190" w14:textId="77777777" w:rsidR="00192B2D" w:rsidRDefault="00192B2D" w:rsidP="00286133">
      <w:pPr>
        <w:jc w:val="center"/>
        <w:rPr>
          <w:rFonts w:ascii="Calibri" w:hAnsi="Calibri" w:cs="Arial"/>
          <w:b/>
          <w:bCs/>
        </w:rPr>
      </w:pPr>
    </w:p>
    <w:p w14:paraId="7DBFF708" w14:textId="77777777" w:rsidR="00BF736B" w:rsidRDefault="00BF736B" w:rsidP="00286133">
      <w:pPr>
        <w:jc w:val="center"/>
        <w:rPr>
          <w:rFonts w:ascii="Calibri" w:hAnsi="Calibri" w:cs="Arial"/>
          <w:b/>
          <w:bCs/>
        </w:rPr>
      </w:pPr>
    </w:p>
    <w:p w14:paraId="4874F72D" w14:textId="77777777" w:rsidR="00BF736B" w:rsidRDefault="00BF736B" w:rsidP="00286133">
      <w:pPr>
        <w:jc w:val="center"/>
        <w:rPr>
          <w:rFonts w:ascii="Calibri" w:hAnsi="Calibri" w:cs="Arial"/>
          <w:b/>
          <w:bCs/>
        </w:rPr>
      </w:pPr>
    </w:p>
    <w:p w14:paraId="4A3B4A32" w14:textId="77777777" w:rsidR="00BF736B" w:rsidRDefault="00BF736B" w:rsidP="00286133">
      <w:pPr>
        <w:jc w:val="center"/>
        <w:rPr>
          <w:rFonts w:ascii="Calibri" w:hAnsi="Calibri" w:cs="Arial"/>
          <w:b/>
          <w:bCs/>
        </w:rPr>
      </w:pPr>
    </w:p>
    <w:p w14:paraId="5F9A39A0" w14:textId="77777777" w:rsidR="00286133" w:rsidRDefault="00286133" w:rsidP="00286133">
      <w:pPr>
        <w:jc w:val="center"/>
        <w:rPr>
          <w:rFonts w:ascii="Calibri" w:hAnsi="Calibri" w:cs="Arial"/>
          <w:b/>
          <w:bCs/>
        </w:rPr>
      </w:pPr>
    </w:p>
    <w:p w14:paraId="3AA1AAAF" w14:textId="77777777" w:rsidR="00286133" w:rsidRPr="008B4324" w:rsidRDefault="00286133" w:rsidP="00286133">
      <w:pPr>
        <w:jc w:val="center"/>
        <w:rPr>
          <w:rFonts w:ascii="Calibri" w:hAnsi="Calibri" w:cs="Arial"/>
          <w:b/>
          <w:bCs/>
        </w:rPr>
      </w:pPr>
    </w:p>
    <w:p w14:paraId="671DC334"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7BD6949A"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720FDBAB" w14:textId="77777777" w:rsidR="00286133" w:rsidRPr="008B4324" w:rsidRDefault="00286133" w:rsidP="00286133">
      <w:pPr>
        <w:jc w:val="center"/>
        <w:rPr>
          <w:rFonts w:ascii="Calibri" w:hAnsi="Calibri" w:cs="Arial"/>
          <w:b/>
          <w:bCs/>
        </w:rPr>
      </w:pPr>
    </w:p>
    <w:p w14:paraId="656B158C" w14:textId="77777777" w:rsidR="00286133" w:rsidRPr="008B4324" w:rsidRDefault="00286133" w:rsidP="00286133">
      <w:pPr>
        <w:pStyle w:val="Ttul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58268163"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583E9186" w14:textId="77777777" w:rsidR="00286133" w:rsidRPr="008B4324" w:rsidRDefault="00286133" w:rsidP="00286133">
      <w:pPr>
        <w:pStyle w:val="Texto0"/>
        <w:spacing w:after="0" w:line="240" w:lineRule="auto"/>
        <w:ind w:firstLine="0"/>
        <w:jc w:val="right"/>
        <w:rPr>
          <w:rFonts w:ascii="Calibri" w:hAnsi="Calibri"/>
          <w:szCs w:val="23"/>
        </w:rPr>
      </w:pPr>
    </w:p>
    <w:p w14:paraId="7361A45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03EB3FB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72F8A865"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8612520"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w:t>
      </w:r>
      <w:proofErr w:type="gramStart"/>
      <w:r w:rsidRPr="008B4324">
        <w:rPr>
          <w:rFonts w:ascii="Calibri" w:hAnsi="Calibri"/>
          <w:sz w:val="17"/>
          <w:szCs w:val="17"/>
        </w:rPr>
        <w:t>_(</w:t>
      </w:r>
      <w:proofErr w:type="gramEnd"/>
      <w:r w:rsidRPr="008B4324">
        <w:rPr>
          <w:rFonts w:ascii="Calibri" w:hAnsi="Calibri"/>
          <w:sz w:val="17"/>
          <w:szCs w:val="17"/>
        </w:rPr>
        <w:t>3)_________ No._____(4)____ en el que mi representada, la empresa __________________(5)_____________participa a través de la presente propuesta.</w:t>
      </w:r>
    </w:p>
    <w:p w14:paraId="51DA0EF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57D31D6"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0B20288" w14:textId="77777777" w:rsidTr="00EC015A">
        <w:trPr>
          <w:cantSplit/>
          <w:trHeight w:val="1006"/>
          <w:jc w:val="center"/>
        </w:trPr>
        <w:tc>
          <w:tcPr>
            <w:tcW w:w="4398" w:type="dxa"/>
          </w:tcPr>
          <w:p w14:paraId="1EEDAE3E"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F424FA6"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9)______________</w:t>
            </w:r>
          </w:p>
          <w:p w14:paraId="4DF665F3" w14:textId="77777777" w:rsidR="00286133" w:rsidRPr="008B4324" w:rsidRDefault="00286133" w:rsidP="00286133">
            <w:pPr>
              <w:pStyle w:val="Texto0"/>
              <w:spacing w:after="0" w:line="240" w:lineRule="auto"/>
              <w:ind w:firstLine="0"/>
              <w:rPr>
                <w:rFonts w:ascii="Calibri" w:hAnsi="Calibri"/>
                <w:szCs w:val="23"/>
              </w:rPr>
            </w:pPr>
          </w:p>
        </w:tc>
      </w:tr>
    </w:tbl>
    <w:p w14:paraId="4817DA6C"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2331DB" w14:textId="77777777" w:rsidR="00286133" w:rsidRPr="008B4324" w:rsidRDefault="00286133" w:rsidP="00286133">
      <w:pPr>
        <w:pStyle w:val="Texto0"/>
        <w:spacing w:after="0" w:line="240" w:lineRule="auto"/>
        <w:ind w:firstLine="0"/>
        <w:rPr>
          <w:rFonts w:ascii="Calibri" w:hAnsi="Calibri"/>
          <w:b/>
          <w:sz w:val="12"/>
          <w:szCs w:val="12"/>
        </w:rPr>
      </w:pPr>
    </w:p>
    <w:p w14:paraId="1F3C94F3"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D10A300" w14:textId="77777777" w:rsidTr="00DD212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722AE17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7217FB4D"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24CAF5A"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2249EB6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8D79A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21B2C2D4"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2EFE2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7CDEAB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B22F0B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1E910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5182A7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11FF4C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679D7F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B5E70F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1CED4203"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1FED36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80117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D9B009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50A3F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53356F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82E879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E718A2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4CEAF7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242B521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15063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0D9B918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2498AB5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CFA33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5A2E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0FF1FF87" w14:textId="77777777" w:rsidR="00286133" w:rsidRPr="008B4324" w:rsidRDefault="00286133" w:rsidP="00286133">
      <w:pPr>
        <w:pStyle w:val="Texto0"/>
        <w:spacing w:after="0" w:line="240" w:lineRule="auto"/>
        <w:rPr>
          <w:rFonts w:ascii="Calibri" w:hAnsi="Calibri"/>
          <w:b/>
          <w:sz w:val="12"/>
          <w:szCs w:val="12"/>
        </w:rPr>
      </w:pPr>
    </w:p>
    <w:p w14:paraId="51E48621" w14:textId="77777777" w:rsidR="00286133" w:rsidRPr="008B4324" w:rsidRDefault="00286133" w:rsidP="00286133">
      <w:pPr>
        <w:pStyle w:val="Texto0"/>
        <w:spacing w:after="0" w:line="240" w:lineRule="auto"/>
        <w:rPr>
          <w:rFonts w:ascii="Calibri" w:hAnsi="Calibri"/>
          <w:b/>
          <w:sz w:val="12"/>
          <w:szCs w:val="12"/>
        </w:rPr>
      </w:pPr>
    </w:p>
    <w:p w14:paraId="46FA80A5"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3261FEC" w14:textId="77777777" w:rsidR="00286133" w:rsidRDefault="00286133" w:rsidP="00286133">
      <w:pPr>
        <w:pStyle w:val="Texto0"/>
        <w:spacing w:after="0" w:line="240" w:lineRule="auto"/>
        <w:rPr>
          <w:rFonts w:ascii="Calibri" w:hAnsi="Calibri"/>
          <w:sz w:val="12"/>
          <w:szCs w:val="12"/>
        </w:rPr>
      </w:pPr>
    </w:p>
    <w:p w14:paraId="38A35C61" w14:textId="77777777" w:rsidR="00286133" w:rsidRDefault="00286133" w:rsidP="00286133">
      <w:pPr>
        <w:pStyle w:val="Texto0"/>
        <w:spacing w:after="0" w:line="240" w:lineRule="auto"/>
        <w:rPr>
          <w:rFonts w:ascii="Calibri" w:hAnsi="Calibri"/>
          <w:sz w:val="12"/>
          <w:szCs w:val="12"/>
        </w:rPr>
      </w:pPr>
    </w:p>
    <w:p w14:paraId="6E1BBF31" w14:textId="77777777" w:rsidR="00286133" w:rsidRDefault="00286133" w:rsidP="00286133">
      <w:pPr>
        <w:pStyle w:val="Texto0"/>
        <w:spacing w:after="0" w:line="240" w:lineRule="auto"/>
        <w:rPr>
          <w:rFonts w:ascii="Calibri" w:hAnsi="Calibri"/>
          <w:sz w:val="12"/>
          <w:szCs w:val="12"/>
        </w:rPr>
      </w:pPr>
    </w:p>
    <w:p w14:paraId="39829F5B" w14:textId="77777777" w:rsidR="00286133" w:rsidRDefault="00286133" w:rsidP="00286133">
      <w:pPr>
        <w:pStyle w:val="Texto0"/>
        <w:spacing w:after="0" w:line="240" w:lineRule="auto"/>
        <w:rPr>
          <w:rFonts w:ascii="Calibri" w:hAnsi="Calibri"/>
          <w:sz w:val="12"/>
          <w:szCs w:val="12"/>
        </w:rPr>
      </w:pPr>
    </w:p>
    <w:p w14:paraId="632836E8" w14:textId="77777777" w:rsidR="00286133" w:rsidRDefault="00286133" w:rsidP="00286133">
      <w:pPr>
        <w:pStyle w:val="Texto0"/>
        <w:spacing w:after="0" w:line="240" w:lineRule="auto"/>
        <w:rPr>
          <w:rFonts w:ascii="Calibri" w:hAnsi="Calibri"/>
          <w:sz w:val="12"/>
          <w:szCs w:val="12"/>
        </w:rPr>
      </w:pPr>
    </w:p>
    <w:p w14:paraId="18CF3BC0" w14:textId="77777777" w:rsidR="00286133" w:rsidRDefault="00286133" w:rsidP="00286133">
      <w:pPr>
        <w:pStyle w:val="Texto0"/>
        <w:spacing w:after="0" w:line="240" w:lineRule="auto"/>
        <w:rPr>
          <w:rFonts w:ascii="Calibri" w:hAnsi="Calibri"/>
          <w:sz w:val="12"/>
          <w:szCs w:val="12"/>
        </w:rPr>
      </w:pPr>
    </w:p>
    <w:p w14:paraId="6133E394" w14:textId="77777777" w:rsidR="00286133" w:rsidRDefault="00286133" w:rsidP="00286133">
      <w:pPr>
        <w:pStyle w:val="Texto0"/>
        <w:spacing w:after="0" w:line="240" w:lineRule="auto"/>
        <w:rPr>
          <w:rFonts w:ascii="Calibri" w:hAnsi="Calibri"/>
          <w:sz w:val="12"/>
          <w:szCs w:val="12"/>
        </w:rPr>
      </w:pPr>
    </w:p>
    <w:p w14:paraId="1EAE92C3" w14:textId="77777777" w:rsidR="00286133" w:rsidRDefault="00286133" w:rsidP="00286133">
      <w:pPr>
        <w:pStyle w:val="Texto0"/>
        <w:spacing w:after="0" w:line="240" w:lineRule="auto"/>
        <w:rPr>
          <w:rFonts w:ascii="Calibri" w:hAnsi="Calibri"/>
          <w:sz w:val="12"/>
          <w:szCs w:val="12"/>
        </w:rPr>
      </w:pPr>
    </w:p>
    <w:p w14:paraId="2A410F32" w14:textId="77777777" w:rsidR="00286133" w:rsidRDefault="00286133" w:rsidP="00286133">
      <w:pPr>
        <w:pStyle w:val="Texto0"/>
        <w:spacing w:after="0" w:line="240" w:lineRule="auto"/>
        <w:rPr>
          <w:rFonts w:ascii="Calibri" w:hAnsi="Calibri"/>
          <w:sz w:val="12"/>
          <w:szCs w:val="12"/>
        </w:rPr>
      </w:pPr>
    </w:p>
    <w:p w14:paraId="1CF0A82A" w14:textId="77777777" w:rsidR="00286133" w:rsidRDefault="00286133" w:rsidP="00286133">
      <w:pPr>
        <w:pStyle w:val="Texto0"/>
        <w:spacing w:after="0" w:line="240" w:lineRule="auto"/>
        <w:rPr>
          <w:rFonts w:ascii="Calibri" w:hAnsi="Calibri"/>
          <w:sz w:val="12"/>
          <w:szCs w:val="12"/>
        </w:rPr>
      </w:pPr>
    </w:p>
    <w:p w14:paraId="5770132C" w14:textId="77777777" w:rsidR="00286133" w:rsidRDefault="00286133" w:rsidP="00286133">
      <w:pPr>
        <w:pStyle w:val="Texto0"/>
        <w:spacing w:after="0" w:line="240" w:lineRule="auto"/>
        <w:rPr>
          <w:rFonts w:ascii="Calibri" w:hAnsi="Calibri"/>
          <w:sz w:val="12"/>
          <w:szCs w:val="12"/>
        </w:rPr>
      </w:pPr>
    </w:p>
    <w:p w14:paraId="019C5681" w14:textId="77777777" w:rsidR="00BF736B" w:rsidRDefault="00BF736B" w:rsidP="00286133">
      <w:pPr>
        <w:pStyle w:val="Texto0"/>
        <w:spacing w:after="0" w:line="240" w:lineRule="auto"/>
        <w:rPr>
          <w:rFonts w:ascii="Calibri" w:hAnsi="Calibri"/>
          <w:sz w:val="12"/>
          <w:szCs w:val="12"/>
        </w:rPr>
      </w:pPr>
    </w:p>
    <w:p w14:paraId="65AF4C55" w14:textId="77777777" w:rsidR="00BF736B" w:rsidRDefault="00BF736B" w:rsidP="00286133">
      <w:pPr>
        <w:pStyle w:val="Texto0"/>
        <w:spacing w:after="0" w:line="240" w:lineRule="auto"/>
        <w:rPr>
          <w:rFonts w:ascii="Calibri" w:hAnsi="Calibri"/>
          <w:sz w:val="12"/>
          <w:szCs w:val="12"/>
        </w:rPr>
      </w:pPr>
    </w:p>
    <w:p w14:paraId="11103EF0" w14:textId="77777777" w:rsidR="00BF736B" w:rsidRDefault="00BF736B" w:rsidP="00286133">
      <w:pPr>
        <w:pStyle w:val="Texto0"/>
        <w:spacing w:after="0" w:line="240" w:lineRule="auto"/>
        <w:rPr>
          <w:rFonts w:ascii="Calibri" w:hAnsi="Calibri"/>
          <w:sz w:val="12"/>
          <w:szCs w:val="12"/>
        </w:rPr>
      </w:pPr>
    </w:p>
    <w:p w14:paraId="374B24E6" w14:textId="77777777" w:rsidR="00BF736B" w:rsidRDefault="00BF736B" w:rsidP="00286133">
      <w:pPr>
        <w:pStyle w:val="Texto0"/>
        <w:spacing w:after="0" w:line="240" w:lineRule="auto"/>
        <w:rPr>
          <w:rFonts w:ascii="Calibri" w:hAnsi="Calibri"/>
          <w:sz w:val="12"/>
          <w:szCs w:val="12"/>
        </w:rPr>
      </w:pPr>
    </w:p>
    <w:p w14:paraId="58D36FBC" w14:textId="77777777" w:rsidR="00286133" w:rsidRDefault="00286133" w:rsidP="00286133">
      <w:pPr>
        <w:pStyle w:val="Texto0"/>
        <w:spacing w:after="0" w:line="240" w:lineRule="auto"/>
        <w:rPr>
          <w:rFonts w:ascii="Calibri" w:hAnsi="Calibri"/>
          <w:sz w:val="12"/>
          <w:szCs w:val="12"/>
        </w:rPr>
      </w:pPr>
    </w:p>
    <w:p w14:paraId="42725384" w14:textId="77777777" w:rsidR="00286133" w:rsidRPr="008B4324" w:rsidRDefault="00286133" w:rsidP="00286133">
      <w:pPr>
        <w:pStyle w:val="Texto0"/>
        <w:spacing w:after="0" w:line="240" w:lineRule="auto"/>
        <w:rPr>
          <w:rFonts w:ascii="Calibri" w:hAnsi="Calibri"/>
          <w:sz w:val="12"/>
          <w:szCs w:val="12"/>
        </w:rPr>
      </w:pPr>
    </w:p>
    <w:p w14:paraId="36FACF16" w14:textId="77777777" w:rsidR="002F5444" w:rsidRPr="002522C8" w:rsidRDefault="002F5444" w:rsidP="0098115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EE75A8E"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 xml:space="preserve">A </w:t>
      </w:r>
      <w:proofErr w:type="gramStart"/>
      <w:r>
        <w:rPr>
          <w:rFonts w:ascii="Calibri" w:hAnsi="Calibri" w:cs="Arial"/>
          <w:b/>
          <w:sz w:val="18"/>
          <w:szCs w:val="18"/>
          <w:u w:val="single"/>
        </w:rPr>
        <w:t>F  I</w:t>
      </w:r>
      <w:proofErr w:type="gramEnd"/>
      <w:r>
        <w:rPr>
          <w:rFonts w:ascii="Calibri" w:hAnsi="Calibri" w:cs="Arial"/>
          <w:b/>
          <w:sz w:val="18"/>
          <w:szCs w:val="18"/>
          <w:u w:val="single"/>
        </w:rPr>
        <w:t xml:space="preserve">  A  N  Z  A  D  O  R  A</w:t>
      </w:r>
    </w:p>
    <w:p w14:paraId="1C89D214"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E4D1098" w14:textId="77777777" w:rsidR="00A7537F" w:rsidRDefault="00A7537F" w:rsidP="00A7537F">
      <w:pPr>
        <w:tabs>
          <w:tab w:val="left" w:pos="3969"/>
          <w:tab w:val="left" w:pos="8080"/>
        </w:tabs>
        <w:ind w:right="1"/>
        <w:jc w:val="center"/>
        <w:rPr>
          <w:rFonts w:ascii="Calibri" w:hAnsi="Calibri" w:cs="Arial"/>
          <w:b/>
          <w:sz w:val="18"/>
          <w:szCs w:val="18"/>
          <w:u w:val="single"/>
        </w:rPr>
      </w:pPr>
    </w:p>
    <w:p w14:paraId="1D82946D" w14:textId="6809951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w:t>
      </w:r>
      <w:r w:rsidR="00EF79ED">
        <w:rPr>
          <w:rFonts w:ascii="Calibri" w:hAnsi="Calibri" w:cs="Tahoma"/>
          <w:b/>
          <w:bCs/>
          <w:sz w:val="18"/>
          <w:szCs w:val="18"/>
        </w:rPr>
        <w:t xml:space="preserve"> </w:t>
      </w:r>
      <w:r>
        <w:rPr>
          <w:rFonts w:ascii="Calibri" w:hAnsi="Calibri" w:cs="Tahoma"/>
          <w:b/>
          <w:bCs/>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584E128"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45BE80EA"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864727E"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00890B5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483D71A" w14:textId="77777777" w:rsidR="00A7537F" w:rsidRDefault="00A7537F" w:rsidP="00DD212A">
      <w:pPr>
        <w:pStyle w:val="NormalWeb"/>
        <w:spacing w:before="0" w:beforeAutospacing="0" w:after="0" w:afterAutospacing="0"/>
        <w:ind w:left="720" w:firstLine="45"/>
        <w:jc w:val="both"/>
        <w:rPr>
          <w:color w:val="000000"/>
          <w:sz w:val="18"/>
          <w:szCs w:val="18"/>
        </w:rPr>
      </w:pPr>
    </w:p>
    <w:p w14:paraId="70DFCE85"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502B3FF" w14:textId="77777777" w:rsidR="00A7537F" w:rsidRDefault="00A7537F" w:rsidP="00DD212A">
      <w:pPr>
        <w:pStyle w:val="NormalWeb"/>
        <w:spacing w:before="0" w:beforeAutospacing="0" w:after="0" w:afterAutospacing="0"/>
        <w:ind w:left="720" w:firstLine="45"/>
        <w:jc w:val="both"/>
        <w:rPr>
          <w:color w:val="000000"/>
          <w:sz w:val="18"/>
          <w:szCs w:val="18"/>
        </w:rPr>
      </w:pPr>
    </w:p>
    <w:p w14:paraId="63C0209D"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5CB02537" w14:textId="77777777" w:rsidR="00A7537F" w:rsidRDefault="00A7537F" w:rsidP="00DD212A">
      <w:pPr>
        <w:pStyle w:val="NormalWeb"/>
        <w:spacing w:before="0" w:beforeAutospacing="0" w:after="0" w:afterAutospacing="0"/>
        <w:ind w:left="720" w:firstLine="45"/>
        <w:jc w:val="both"/>
        <w:rPr>
          <w:color w:val="000000"/>
          <w:sz w:val="18"/>
          <w:szCs w:val="18"/>
        </w:rPr>
      </w:pPr>
    </w:p>
    <w:p w14:paraId="6C908452"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F3139B8" w14:textId="77777777" w:rsidR="00A7537F" w:rsidRDefault="00A7537F" w:rsidP="00DD212A">
      <w:pPr>
        <w:pStyle w:val="NormalWeb"/>
        <w:spacing w:before="0" w:beforeAutospacing="0" w:after="0" w:afterAutospacing="0"/>
        <w:ind w:left="720" w:firstLine="45"/>
        <w:jc w:val="both"/>
        <w:rPr>
          <w:color w:val="000000"/>
          <w:sz w:val="18"/>
          <w:szCs w:val="18"/>
        </w:rPr>
      </w:pPr>
    </w:p>
    <w:p w14:paraId="1E803278"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371CEB5A" w14:textId="77777777" w:rsidR="00A7537F" w:rsidRDefault="00A7537F" w:rsidP="00DD212A">
      <w:pPr>
        <w:pStyle w:val="NormalWeb"/>
        <w:spacing w:before="0" w:beforeAutospacing="0" w:after="0" w:afterAutospacing="0"/>
        <w:ind w:left="720" w:firstLine="45"/>
        <w:jc w:val="both"/>
        <w:rPr>
          <w:color w:val="000000"/>
          <w:sz w:val="18"/>
          <w:szCs w:val="18"/>
        </w:rPr>
      </w:pPr>
    </w:p>
    <w:p w14:paraId="6B7DB9A7"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51483354" w14:textId="77777777" w:rsidR="00A7537F" w:rsidRDefault="00A7537F" w:rsidP="00DD212A">
      <w:pPr>
        <w:pStyle w:val="NormalWeb"/>
        <w:spacing w:before="0" w:beforeAutospacing="0" w:after="0" w:afterAutospacing="0"/>
        <w:ind w:left="720" w:firstLine="45"/>
        <w:jc w:val="both"/>
        <w:rPr>
          <w:color w:val="000000"/>
          <w:sz w:val="18"/>
          <w:szCs w:val="18"/>
        </w:rPr>
      </w:pPr>
    </w:p>
    <w:p w14:paraId="59E5FA80"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6C7EA4C" w14:textId="77777777" w:rsidR="00A7537F" w:rsidRDefault="00A7537F" w:rsidP="00DD212A">
      <w:pPr>
        <w:pStyle w:val="NormalWeb"/>
        <w:spacing w:before="0" w:beforeAutospacing="0" w:after="0" w:afterAutospacing="0"/>
        <w:ind w:left="720" w:firstLine="45"/>
        <w:jc w:val="both"/>
        <w:rPr>
          <w:color w:val="000000"/>
          <w:sz w:val="18"/>
          <w:szCs w:val="18"/>
        </w:rPr>
      </w:pPr>
    </w:p>
    <w:p w14:paraId="1E7451BC"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F7050E4"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42DC327D"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489C266" w14:textId="77777777" w:rsidR="00A7537F" w:rsidRDefault="00A7537F" w:rsidP="00A7537F">
      <w:pPr>
        <w:tabs>
          <w:tab w:val="left" w:pos="8080"/>
        </w:tabs>
        <w:spacing w:line="360" w:lineRule="auto"/>
        <w:jc w:val="both"/>
        <w:rPr>
          <w:rFonts w:ascii="Calibri" w:hAnsi="Calibri" w:cs="Arial"/>
          <w:lang w:val="es-ES"/>
        </w:rPr>
      </w:pPr>
    </w:p>
    <w:p w14:paraId="412862D4" w14:textId="77777777" w:rsidR="003B600C" w:rsidRDefault="003B600C" w:rsidP="00A7537F">
      <w:pPr>
        <w:tabs>
          <w:tab w:val="left" w:pos="8080"/>
        </w:tabs>
        <w:spacing w:line="360" w:lineRule="auto"/>
        <w:jc w:val="both"/>
        <w:rPr>
          <w:rFonts w:ascii="Calibri" w:hAnsi="Calibri" w:cs="Arial"/>
          <w:lang w:val="es-ES"/>
        </w:rPr>
      </w:pPr>
    </w:p>
    <w:p w14:paraId="03F3867F" w14:textId="77777777" w:rsidR="002F5444" w:rsidRPr="002522C8" w:rsidRDefault="002F5444" w:rsidP="002F5444">
      <w:pPr>
        <w:tabs>
          <w:tab w:val="left" w:pos="8080"/>
        </w:tabs>
        <w:spacing w:line="360" w:lineRule="auto"/>
        <w:jc w:val="both"/>
        <w:rPr>
          <w:rFonts w:ascii="Calibri" w:hAnsi="Calibri" w:cs="Arial"/>
        </w:rPr>
      </w:pPr>
    </w:p>
    <w:p w14:paraId="307B5588" w14:textId="77777777" w:rsidR="002F5444" w:rsidRPr="00174D9C" w:rsidRDefault="000C297D"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068D205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F1F8771" w14:textId="77777777" w:rsidR="002F5444" w:rsidRPr="00174D9C" w:rsidRDefault="002F5444" w:rsidP="00981155">
      <w:pPr>
        <w:pStyle w:val="Default"/>
        <w:jc w:val="center"/>
        <w:rPr>
          <w:rFonts w:ascii="Calibri" w:hAnsi="Calibri" w:cs="Calibri"/>
          <w:b/>
          <w:bCs/>
          <w:sz w:val="20"/>
          <w:szCs w:val="20"/>
        </w:rPr>
      </w:pPr>
    </w:p>
    <w:p w14:paraId="279BFD54" w14:textId="77777777" w:rsidR="002F5444" w:rsidRPr="00174D9C" w:rsidRDefault="002F5444" w:rsidP="002F5444">
      <w:pPr>
        <w:pStyle w:val="Default"/>
        <w:rPr>
          <w:rFonts w:ascii="Calibri" w:hAnsi="Calibri" w:cs="Calibri"/>
          <w:b/>
          <w:bCs/>
          <w:sz w:val="20"/>
          <w:szCs w:val="20"/>
        </w:rPr>
      </w:pPr>
    </w:p>
    <w:p w14:paraId="26523BFC" w14:textId="77777777" w:rsidR="002F5444" w:rsidRPr="00174D9C" w:rsidRDefault="002F5444" w:rsidP="002F5444">
      <w:pPr>
        <w:pStyle w:val="Default"/>
        <w:rPr>
          <w:rFonts w:ascii="Calibri" w:hAnsi="Calibri" w:cs="Calibri"/>
          <w:b/>
          <w:bCs/>
          <w:sz w:val="20"/>
          <w:szCs w:val="20"/>
        </w:rPr>
      </w:pPr>
    </w:p>
    <w:p w14:paraId="3BD3FC6D"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E87BF2F"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48BE42E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6191658" w14:textId="77777777" w:rsidR="002F5444" w:rsidRPr="00174D9C" w:rsidRDefault="002F5444" w:rsidP="002F5444">
      <w:pPr>
        <w:pStyle w:val="Default"/>
        <w:rPr>
          <w:rFonts w:ascii="Calibri" w:hAnsi="Calibri" w:cs="Calibri"/>
          <w:sz w:val="20"/>
          <w:szCs w:val="20"/>
        </w:rPr>
      </w:pPr>
    </w:p>
    <w:p w14:paraId="4B7B0EED"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AF87596" w14:textId="77777777" w:rsidR="002F5444" w:rsidRPr="00174D9C" w:rsidRDefault="002F5444" w:rsidP="002F5444">
      <w:pPr>
        <w:pStyle w:val="Default"/>
        <w:rPr>
          <w:rFonts w:ascii="Calibri" w:hAnsi="Calibri" w:cs="Calibri"/>
          <w:sz w:val="20"/>
          <w:szCs w:val="20"/>
        </w:rPr>
      </w:pPr>
    </w:p>
    <w:p w14:paraId="38C3CD04" w14:textId="77777777" w:rsidR="002F5444" w:rsidRPr="00174D9C" w:rsidRDefault="002F5444" w:rsidP="002F5444">
      <w:pPr>
        <w:pStyle w:val="Default"/>
        <w:rPr>
          <w:rFonts w:ascii="Calibri" w:hAnsi="Calibri" w:cs="Calibri"/>
          <w:sz w:val="20"/>
          <w:szCs w:val="20"/>
        </w:rPr>
      </w:pPr>
    </w:p>
    <w:p w14:paraId="4A9CDDE8" w14:textId="52A9947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EF79ED">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783379">
        <w:rPr>
          <w:rFonts w:ascii="Calibri" w:hAnsi="Calibri" w:cs="Calibri"/>
          <w:b/>
          <w:bCs/>
          <w:sz w:val="20"/>
          <w:szCs w:val="20"/>
        </w:rPr>
        <w:t>LP-919044992-I65-2023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EF9E3BF" w14:textId="77777777" w:rsidR="002F5444" w:rsidRPr="00174D9C" w:rsidRDefault="002F5444" w:rsidP="002F5444">
      <w:pPr>
        <w:pStyle w:val="Default"/>
        <w:spacing w:line="360" w:lineRule="auto"/>
        <w:jc w:val="both"/>
        <w:rPr>
          <w:rFonts w:ascii="Calibri" w:hAnsi="Calibri" w:cs="Calibri"/>
          <w:sz w:val="20"/>
          <w:szCs w:val="20"/>
        </w:rPr>
      </w:pPr>
    </w:p>
    <w:p w14:paraId="53A307C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06D4A3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BC4BDF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5B8064A"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FD63E3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91CBAA3" w14:textId="77777777" w:rsidR="002F5444" w:rsidRPr="00174D9C" w:rsidRDefault="002F5444" w:rsidP="002F5444">
      <w:pPr>
        <w:pStyle w:val="Default"/>
        <w:jc w:val="both"/>
        <w:rPr>
          <w:rFonts w:ascii="Calibri" w:hAnsi="Calibri" w:cs="Calibri"/>
          <w:b/>
          <w:bCs/>
          <w:sz w:val="20"/>
          <w:szCs w:val="20"/>
        </w:rPr>
      </w:pPr>
    </w:p>
    <w:p w14:paraId="6E30DB13" w14:textId="77777777" w:rsidR="002F5444" w:rsidRPr="00174D9C" w:rsidRDefault="002F5444" w:rsidP="002F5444">
      <w:pPr>
        <w:pStyle w:val="Default"/>
        <w:rPr>
          <w:rFonts w:ascii="Calibri" w:hAnsi="Calibri" w:cs="Calibri"/>
          <w:b/>
          <w:bCs/>
          <w:sz w:val="20"/>
          <w:szCs w:val="20"/>
        </w:rPr>
      </w:pPr>
    </w:p>
    <w:p w14:paraId="63515C44" w14:textId="77777777" w:rsidR="002F5444" w:rsidRPr="00174D9C" w:rsidRDefault="002F5444" w:rsidP="002F5444">
      <w:pPr>
        <w:pStyle w:val="Default"/>
        <w:rPr>
          <w:rFonts w:ascii="Calibri" w:hAnsi="Calibri" w:cs="Calibri"/>
          <w:b/>
          <w:bCs/>
          <w:sz w:val="20"/>
          <w:szCs w:val="20"/>
        </w:rPr>
      </w:pPr>
    </w:p>
    <w:p w14:paraId="434D79FD"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4DBE39" w14:textId="77777777" w:rsidR="002F5444" w:rsidRPr="00174D9C" w:rsidRDefault="002F5444" w:rsidP="002F5444">
      <w:pPr>
        <w:autoSpaceDE w:val="0"/>
        <w:autoSpaceDN w:val="0"/>
        <w:adjustRightInd w:val="0"/>
        <w:jc w:val="center"/>
        <w:rPr>
          <w:rFonts w:ascii="Calibri" w:hAnsi="Calibri" w:cs="Calibri"/>
          <w:b/>
          <w:szCs w:val="22"/>
        </w:rPr>
      </w:pPr>
    </w:p>
    <w:p w14:paraId="578745FB" w14:textId="77777777" w:rsidR="002F5444" w:rsidRPr="00174D9C" w:rsidRDefault="002F5444" w:rsidP="002F5444">
      <w:pPr>
        <w:autoSpaceDE w:val="0"/>
        <w:autoSpaceDN w:val="0"/>
        <w:adjustRightInd w:val="0"/>
        <w:jc w:val="center"/>
        <w:rPr>
          <w:rFonts w:ascii="Calibri" w:hAnsi="Calibri" w:cs="Calibri"/>
          <w:b/>
          <w:szCs w:val="22"/>
        </w:rPr>
      </w:pPr>
    </w:p>
    <w:p w14:paraId="7B948DA4"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D0AB628"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EFACD75" w14:textId="77777777" w:rsidR="00BF736B" w:rsidRDefault="00BF736B" w:rsidP="002F5444">
      <w:pPr>
        <w:tabs>
          <w:tab w:val="left" w:pos="5245"/>
          <w:tab w:val="left" w:pos="7655"/>
        </w:tabs>
        <w:ind w:right="-91"/>
        <w:jc w:val="center"/>
        <w:rPr>
          <w:rFonts w:ascii="Calibri" w:hAnsi="Calibri" w:cs="Arial"/>
          <w:b/>
        </w:rPr>
      </w:pPr>
    </w:p>
    <w:p w14:paraId="26A8F2CC" w14:textId="77777777" w:rsidR="00BF736B" w:rsidRDefault="00BF736B" w:rsidP="002F5444">
      <w:pPr>
        <w:tabs>
          <w:tab w:val="left" w:pos="5245"/>
          <w:tab w:val="left" w:pos="7655"/>
        </w:tabs>
        <w:ind w:right="-91"/>
        <w:jc w:val="center"/>
        <w:rPr>
          <w:rFonts w:ascii="Calibri" w:hAnsi="Calibri" w:cs="Arial"/>
          <w:b/>
        </w:rPr>
      </w:pPr>
    </w:p>
    <w:p w14:paraId="3A77482A" w14:textId="77777777" w:rsidR="002F5444" w:rsidRPr="00174D9C"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1834C0" w14:textId="77777777" w:rsidR="002F5444" w:rsidRPr="00174D9C" w:rsidRDefault="002F5444" w:rsidP="002F5444">
      <w:pPr>
        <w:pStyle w:val="Default"/>
        <w:jc w:val="both"/>
        <w:rPr>
          <w:rFonts w:ascii="Calibri" w:hAnsi="Calibri" w:cs="Calibri"/>
          <w:b/>
          <w:bCs/>
          <w:sz w:val="22"/>
          <w:szCs w:val="23"/>
        </w:rPr>
      </w:pPr>
    </w:p>
    <w:p w14:paraId="74AC53C8"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2171C0A" w14:textId="77777777" w:rsidR="002F5444" w:rsidRPr="00174D9C" w:rsidRDefault="002F5444" w:rsidP="002F5444">
      <w:pPr>
        <w:pStyle w:val="Default"/>
        <w:rPr>
          <w:rFonts w:ascii="Calibri" w:hAnsi="Calibri" w:cs="Calibri"/>
          <w:i/>
          <w:iCs/>
          <w:sz w:val="20"/>
          <w:szCs w:val="22"/>
        </w:rPr>
      </w:pPr>
    </w:p>
    <w:p w14:paraId="1B9B7331"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59EE42F" w14:textId="77777777" w:rsidR="002F5444" w:rsidRPr="00174D9C" w:rsidRDefault="002F5444" w:rsidP="002F5444">
      <w:pPr>
        <w:pStyle w:val="Default"/>
        <w:rPr>
          <w:rFonts w:ascii="Calibri" w:hAnsi="Calibri" w:cs="Calibri"/>
          <w:sz w:val="20"/>
          <w:szCs w:val="22"/>
        </w:rPr>
      </w:pPr>
    </w:p>
    <w:p w14:paraId="2BA4C08F"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7BED7C"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F52AF73"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2219CDB" w14:textId="77777777" w:rsidR="002F5444" w:rsidRPr="00174D9C" w:rsidRDefault="002F5444" w:rsidP="002F5444">
      <w:pPr>
        <w:spacing w:line="216" w:lineRule="exact"/>
        <w:ind w:firstLine="288"/>
        <w:jc w:val="both"/>
        <w:rPr>
          <w:rFonts w:ascii="Calibri" w:hAnsi="Calibri" w:cs="Calibri"/>
          <w:sz w:val="14"/>
          <w:szCs w:val="16"/>
          <w:lang w:val="es-MX"/>
        </w:rPr>
      </w:pPr>
    </w:p>
    <w:p w14:paraId="2E8B3B6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E71A619"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1AC274C3" w14:textId="77777777" w:rsidTr="00981155">
        <w:trPr>
          <w:trHeight w:val="96"/>
        </w:trPr>
        <w:tc>
          <w:tcPr>
            <w:tcW w:w="9639" w:type="dxa"/>
            <w:gridSpan w:val="5"/>
            <w:shd w:val="clear" w:color="auto" w:fill="6DE3FF"/>
          </w:tcPr>
          <w:p w14:paraId="58FDC6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18DE5A70" w14:textId="77777777" w:rsidTr="00981155">
        <w:tc>
          <w:tcPr>
            <w:tcW w:w="1687" w:type="dxa"/>
            <w:shd w:val="clear" w:color="auto" w:fill="6DE3FF"/>
          </w:tcPr>
          <w:p w14:paraId="31060EF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5079076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4E1EB7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0B70318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A2913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44D1D7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4BED6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55C60D8" w14:textId="77777777" w:rsidTr="00981155">
        <w:tc>
          <w:tcPr>
            <w:tcW w:w="1687" w:type="dxa"/>
            <w:shd w:val="clear" w:color="auto" w:fill="6DE3FF"/>
          </w:tcPr>
          <w:p w14:paraId="254037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8B03A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F189CF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E49EA5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4B02A8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B7AC297" w14:textId="77777777" w:rsidTr="00981155">
        <w:tc>
          <w:tcPr>
            <w:tcW w:w="1687" w:type="dxa"/>
            <w:vMerge w:val="restart"/>
            <w:shd w:val="clear" w:color="auto" w:fill="6DE3FF"/>
          </w:tcPr>
          <w:p w14:paraId="23FC3C93" w14:textId="77777777" w:rsidR="002F5444" w:rsidRPr="00174D9C" w:rsidRDefault="002F5444" w:rsidP="009230E1">
            <w:pPr>
              <w:jc w:val="center"/>
              <w:rPr>
                <w:rFonts w:ascii="Calibri" w:hAnsi="Calibri" w:cs="Calibri"/>
                <w:sz w:val="2"/>
                <w:szCs w:val="4"/>
                <w:lang w:val="es-MX"/>
              </w:rPr>
            </w:pPr>
          </w:p>
          <w:p w14:paraId="1EACA1C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FC728F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67C0F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0631EC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5A0F8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68376AB1" w14:textId="77777777" w:rsidTr="00981155">
        <w:tc>
          <w:tcPr>
            <w:tcW w:w="1687" w:type="dxa"/>
            <w:vMerge/>
            <w:shd w:val="clear" w:color="auto" w:fill="6DE3FF"/>
          </w:tcPr>
          <w:p w14:paraId="3F87E58F" w14:textId="77777777" w:rsidR="002F5444" w:rsidRPr="00174D9C" w:rsidRDefault="002F5444" w:rsidP="009230E1">
            <w:pPr>
              <w:jc w:val="center"/>
              <w:rPr>
                <w:rFonts w:ascii="Calibri" w:hAnsi="Calibri" w:cs="Calibri"/>
                <w:sz w:val="14"/>
                <w:szCs w:val="16"/>
                <w:lang w:val="es-MX"/>
              </w:rPr>
            </w:pPr>
          </w:p>
        </w:tc>
        <w:tc>
          <w:tcPr>
            <w:tcW w:w="1795" w:type="dxa"/>
          </w:tcPr>
          <w:p w14:paraId="5B7E7C7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E7988B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77ECA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1CC17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4D2A9DBF" w14:textId="77777777" w:rsidTr="00981155">
        <w:tc>
          <w:tcPr>
            <w:tcW w:w="1687" w:type="dxa"/>
            <w:vMerge w:val="restart"/>
            <w:shd w:val="clear" w:color="auto" w:fill="6DE3FF"/>
          </w:tcPr>
          <w:p w14:paraId="3104EE6E" w14:textId="77777777" w:rsidR="002F5444" w:rsidRPr="00174D9C" w:rsidRDefault="002F5444" w:rsidP="009230E1">
            <w:pPr>
              <w:jc w:val="center"/>
              <w:rPr>
                <w:rFonts w:ascii="Calibri" w:hAnsi="Calibri" w:cs="Calibri"/>
                <w:sz w:val="8"/>
                <w:szCs w:val="10"/>
                <w:lang w:val="es-MX"/>
              </w:rPr>
            </w:pPr>
          </w:p>
          <w:p w14:paraId="253BBB8B" w14:textId="77777777" w:rsidR="002F5444" w:rsidRPr="00174D9C" w:rsidRDefault="002F5444" w:rsidP="009230E1">
            <w:pPr>
              <w:jc w:val="center"/>
              <w:rPr>
                <w:rFonts w:ascii="Calibri" w:hAnsi="Calibri" w:cs="Calibri"/>
                <w:sz w:val="8"/>
                <w:szCs w:val="10"/>
                <w:lang w:val="es-MX"/>
              </w:rPr>
            </w:pPr>
          </w:p>
          <w:p w14:paraId="7F96853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81278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1D76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EEE9CF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309771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15CB6B07" w14:textId="77777777" w:rsidTr="00981155">
        <w:tc>
          <w:tcPr>
            <w:tcW w:w="1687" w:type="dxa"/>
            <w:vMerge/>
            <w:shd w:val="clear" w:color="auto" w:fill="6DE3FF"/>
          </w:tcPr>
          <w:p w14:paraId="76F293E8" w14:textId="77777777" w:rsidR="002F5444" w:rsidRPr="00174D9C" w:rsidRDefault="002F5444" w:rsidP="009230E1">
            <w:pPr>
              <w:jc w:val="center"/>
              <w:rPr>
                <w:rFonts w:ascii="Calibri" w:hAnsi="Calibri" w:cs="Calibri"/>
                <w:sz w:val="14"/>
                <w:szCs w:val="16"/>
                <w:lang w:val="es-MX"/>
              </w:rPr>
            </w:pPr>
          </w:p>
        </w:tc>
        <w:tc>
          <w:tcPr>
            <w:tcW w:w="1795" w:type="dxa"/>
          </w:tcPr>
          <w:p w14:paraId="53211E3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8913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6D4C654" w14:textId="77777777" w:rsidR="002F5444" w:rsidRPr="00174D9C" w:rsidRDefault="002F5444" w:rsidP="009230E1">
            <w:pPr>
              <w:jc w:val="center"/>
              <w:rPr>
                <w:rFonts w:ascii="Calibri" w:hAnsi="Calibri" w:cs="Calibri"/>
                <w:sz w:val="14"/>
                <w:szCs w:val="16"/>
                <w:lang w:val="es-MX"/>
              </w:rPr>
            </w:pPr>
          </w:p>
        </w:tc>
        <w:tc>
          <w:tcPr>
            <w:tcW w:w="1701" w:type="dxa"/>
            <w:vMerge/>
          </w:tcPr>
          <w:p w14:paraId="1BC954EB" w14:textId="77777777" w:rsidR="002F5444" w:rsidRPr="00174D9C" w:rsidRDefault="002F5444" w:rsidP="009230E1">
            <w:pPr>
              <w:jc w:val="center"/>
              <w:rPr>
                <w:rFonts w:ascii="Calibri" w:hAnsi="Calibri" w:cs="Calibri"/>
                <w:sz w:val="14"/>
                <w:szCs w:val="16"/>
                <w:lang w:val="es-MX"/>
              </w:rPr>
            </w:pPr>
          </w:p>
        </w:tc>
      </w:tr>
      <w:tr w:rsidR="002F5444" w:rsidRPr="00EF115D" w14:paraId="145BE390" w14:textId="77777777" w:rsidTr="00981155">
        <w:tc>
          <w:tcPr>
            <w:tcW w:w="1687" w:type="dxa"/>
            <w:vMerge/>
            <w:shd w:val="clear" w:color="auto" w:fill="6DE3FF"/>
          </w:tcPr>
          <w:p w14:paraId="37D5B31A" w14:textId="77777777" w:rsidR="002F5444" w:rsidRPr="00174D9C" w:rsidRDefault="002F5444" w:rsidP="009230E1">
            <w:pPr>
              <w:jc w:val="center"/>
              <w:rPr>
                <w:rFonts w:ascii="Calibri" w:hAnsi="Calibri" w:cs="Calibri"/>
                <w:sz w:val="14"/>
                <w:szCs w:val="16"/>
                <w:lang w:val="es-MX"/>
              </w:rPr>
            </w:pPr>
          </w:p>
        </w:tc>
        <w:tc>
          <w:tcPr>
            <w:tcW w:w="1795" w:type="dxa"/>
          </w:tcPr>
          <w:p w14:paraId="1C44B1D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266F3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298350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4379BA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2435C94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E778AF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1A642C" w14:textId="77777777" w:rsidR="002F5444" w:rsidRPr="00174D9C" w:rsidRDefault="002F5444" w:rsidP="002F5444">
      <w:pPr>
        <w:spacing w:line="216" w:lineRule="exact"/>
        <w:jc w:val="both"/>
        <w:rPr>
          <w:rFonts w:ascii="Calibri" w:hAnsi="Calibri" w:cs="Calibri"/>
          <w:sz w:val="14"/>
          <w:szCs w:val="16"/>
          <w:lang w:val="es-MX"/>
        </w:rPr>
      </w:pPr>
    </w:p>
    <w:p w14:paraId="0E81A1F0"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1E2E1F46" w14:textId="77777777" w:rsidR="002F5444" w:rsidRPr="00174D9C" w:rsidRDefault="002F5444" w:rsidP="002F5444">
      <w:pPr>
        <w:spacing w:line="216" w:lineRule="exact"/>
        <w:jc w:val="both"/>
        <w:rPr>
          <w:rFonts w:ascii="Calibri" w:hAnsi="Calibri" w:cs="Calibri"/>
          <w:sz w:val="14"/>
          <w:szCs w:val="16"/>
          <w:lang w:val="es-MX"/>
        </w:rPr>
      </w:pPr>
    </w:p>
    <w:p w14:paraId="6A7284E9"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661DF99"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3CBBB36" w14:textId="77777777" w:rsidR="002F5444" w:rsidRDefault="002F5444" w:rsidP="002F5444">
      <w:pPr>
        <w:spacing w:line="216" w:lineRule="exact"/>
        <w:jc w:val="center"/>
        <w:rPr>
          <w:rFonts w:ascii="Calibri" w:hAnsi="Calibri" w:cs="Calibri"/>
          <w:b/>
          <w:sz w:val="16"/>
          <w:szCs w:val="16"/>
          <w:lang w:val="es-MX"/>
        </w:rPr>
      </w:pPr>
    </w:p>
    <w:p w14:paraId="29D9DD29" w14:textId="77777777" w:rsidR="00055D39" w:rsidRPr="00174D9C" w:rsidRDefault="00055D39" w:rsidP="002F5444">
      <w:pPr>
        <w:spacing w:line="216" w:lineRule="exact"/>
        <w:jc w:val="center"/>
        <w:rPr>
          <w:rFonts w:ascii="Calibri" w:hAnsi="Calibri" w:cs="Calibri"/>
          <w:b/>
          <w:sz w:val="16"/>
          <w:szCs w:val="16"/>
          <w:lang w:val="es-MX"/>
        </w:rPr>
      </w:pPr>
    </w:p>
    <w:p w14:paraId="26063FDE"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11FE9CFC"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58CCF68C"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A1B3CF7"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5E1F97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D92D6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9B0FCD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46D7A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2C06D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90F8AA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602E63E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CCBD0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218E5A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93A3D5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BB458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167E14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46038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A4FA5D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C9B142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F3B67C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A53A4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75D09D9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29AF13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090BB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71458A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12279DB5"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D23A07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ACEFF5F"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5F08F8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D9D31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383E4E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2C08C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8BF680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20634F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81155" w:rsidRPr="00EF115D" w14:paraId="035F38F0"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tcPr>
          <w:p w14:paraId="5B59BAF2" w14:textId="77777777" w:rsidR="00981155" w:rsidRPr="00174D9C" w:rsidRDefault="00981155" w:rsidP="00B80E7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65AB09" w14:textId="77777777" w:rsidR="00981155" w:rsidRPr="00174D9C" w:rsidRDefault="00981155" w:rsidP="00B80E7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717F94B" w14:textId="77777777" w:rsidR="00981155" w:rsidRDefault="00981155"/>
    <w:p w14:paraId="6DC3B598" w14:textId="77777777" w:rsidR="002F5444" w:rsidRPr="00AA0B6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81A721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997CF84"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50010220" w14:textId="64BE3A4F"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783379">
        <w:rPr>
          <w:rFonts w:ascii="Calibri" w:hAnsi="Calibri"/>
          <w:b/>
          <w:bCs/>
          <w:sz w:val="20"/>
          <w:szCs w:val="20"/>
        </w:rPr>
        <w:t>LP-919044992-I65-2023</w:t>
      </w:r>
      <w:r w:rsidRPr="00AA0B61">
        <w:rPr>
          <w:rFonts w:ascii="Calibri" w:hAnsi="Calibri"/>
          <w:b/>
          <w:bCs/>
          <w:sz w:val="20"/>
          <w:szCs w:val="20"/>
        </w:rPr>
        <w:t xml:space="preserve"> </w:t>
      </w:r>
    </w:p>
    <w:p w14:paraId="51BB532D" w14:textId="77777777" w:rsidR="002F5444" w:rsidRDefault="002F5444" w:rsidP="002F5444">
      <w:pPr>
        <w:pStyle w:val="Default"/>
        <w:rPr>
          <w:rFonts w:ascii="Calibri" w:hAnsi="Calibri"/>
          <w:b/>
          <w:bCs/>
          <w:sz w:val="20"/>
          <w:szCs w:val="20"/>
        </w:rPr>
      </w:pPr>
    </w:p>
    <w:p w14:paraId="1A72BF1D"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F1A863D"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03805DAC" w14:textId="77777777" w:rsidTr="000C297D">
        <w:trPr>
          <w:trHeight w:val="213"/>
          <w:jc w:val="center"/>
        </w:trPr>
        <w:tc>
          <w:tcPr>
            <w:tcW w:w="674" w:type="dxa"/>
            <w:shd w:val="clear" w:color="auto" w:fill="00CCFF"/>
            <w:vAlign w:val="center"/>
          </w:tcPr>
          <w:p w14:paraId="779CAFAB"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510C2756"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5A4DDD97"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783AD167"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24C108D8" w14:textId="77777777" w:rsidTr="003632F9">
        <w:trPr>
          <w:trHeight w:val="64"/>
          <w:jc w:val="center"/>
        </w:trPr>
        <w:tc>
          <w:tcPr>
            <w:tcW w:w="674" w:type="dxa"/>
            <w:vAlign w:val="center"/>
          </w:tcPr>
          <w:p w14:paraId="6E964FB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177C530E"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178B0F7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CDBFCE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E80F844" w14:textId="77777777" w:rsidR="00E5363D" w:rsidRPr="00AA0B61" w:rsidRDefault="00E5363D" w:rsidP="003632F9">
            <w:pPr>
              <w:pStyle w:val="Default"/>
              <w:rPr>
                <w:rFonts w:ascii="Calibri" w:hAnsi="Calibri"/>
                <w:sz w:val="16"/>
                <w:szCs w:val="16"/>
              </w:rPr>
            </w:pPr>
          </w:p>
        </w:tc>
      </w:tr>
      <w:tr w:rsidR="00E5363D" w:rsidRPr="00AA0B61" w14:paraId="7C29F9D7" w14:textId="77777777" w:rsidTr="003632F9">
        <w:trPr>
          <w:trHeight w:val="102"/>
          <w:jc w:val="center"/>
        </w:trPr>
        <w:tc>
          <w:tcPr>
            <w:tcW w:w="674" w:type="dxa"/>
            <w:vAlign w:val="center"/>
          </w:tcPr>
          <w:p w14:paraId="1C7D0C87"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04566A84"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02410AC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446DF9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DFD5EC7" w14:textId="77777777" w:rsidR="00E5363D" w:rsidRPr="00AA0B61" w:rsidRDefault="00E5363D" w:rsidP="003632F9">
            <w:pPr>
              <w:pStyle w:val="Default"/>
              <w:rPr>
                <w:rFonts w:ascii="Calibri" w:hAnsi="Calibri"/>
                <w:sz w:val="16"/>
                <w:szCs w:val="16"/>
              </w:rPr>
            </w:pPr>
          </w:p>
        </w:tc>
      </w:tr>
      <w:tr w:rsidR="00E5363D" w:rsidRPr="00AA0B61" w14:paraId="1BE0B3AC" w14:textId="77777777" w:rsidTr="003632F9">
        <w:trPr>
          <w:trHeight w:val="102"/>
          <w:jc w:val="center"/>
        </w:trPr>
        <w:tc>
          <w:tcPr>
            <w:tcW w:w="674" w:type="dxa"/>
            <w:vAlign w:val="center"/>
          </w:tcPr>
          <w:p w14:paraId="7162AF8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1F5BD90"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709" w:type="dxa"/>
            <w:vAlign w:val="center"/>
          </w:tcPr>
          <w:p w14:paraId="7B763B9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1D8061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76D6C4D" w14:textId="77777777" w:rsidR="00E5363D" w:rsidRPr="00AA0B61" w:rsidRDefault="00E5363D" w:rsidP="003632F9">
            <w:pPr>
              <w:pStyle w:val="Default"/>
              <w:rPr>
                <w:rFonts w:ascii="Calibri" w:hAnsi="Calibri"/>
                <w:sz w:val="16"/>
                <w:szCs w:val="16"/>
              </w:rPr>
            </w:pPr>
          </w:p>
        </w:tc>
      </w:tr>
      <w:tr w:rsidR="00E5363D" w:rsidRPr="00AA0B61" w14:paraId="68CBA8B6" w14:textId="77777777" w:rsidTr="003B600C">
        <w:trPr>
          <w:trHeight w:val="70"/>
          <w:jc w:val="center"/>
        </w:trPr>
        <w:tc>
          <w:tcPr>
            <w:tcW w:w="674" w:type="dxa"/>
            <w:vAlign w:val="center"/>
          </w:tcPr>
          <w:p w14:paraId="165994F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05B4AC83"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7F4ADCD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606968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CA3121" w14:textId="77777777" w:rsidR="00E5363D" w:rsidRPr="00AA0B61" w:rsidRDefault="00E5363D" w:rsidP="003632F9">
            <w:pPr>
              <w:pStyle w:val="Default"/>
              <w:rPr>
                <w:rFonts w:ascii="Calibri" w:hAnsi="Calibri"/>
                <w:sz w:val="16"/>
                <w:szCs w:val="16"/>
              </w:rPr>
            </w:pPr>
          </w:p>
        </w:tc>
      </w:tr>
      <w:tr w:rsidR="00E5363D" w:rsidRPr="00AA0B61" w14:paraId="5F9AAF9A" w14:textId="77777777" w:rsidTr="003632F9">
        <w:trPr>
          <w:trHeight w:val="169"/>
          <w:jc w:val="center"/>
        </w:trPr>
        <w:tc>
          <w:tcPr>
            <w:tcW w:w="674" w:type="dxa"/>
            <w:vAlign w:val="center"/>
          </w:tcPr>
          <w:p w14:paraId="6814335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6A02A004" w14:textId="4EB12512"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C1AC9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080A34"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57C60CF" w14:textId="77777777" w:rsidR="00E5363D" w:rsidRPr="00AA0B61" w:rsidRDefault="00E5363D" w:rsidP="003632F9">
            <w:pPr>
              <w:pStyle w:val="Default"/>
              <w:rPr>
                <w:rFonts w:ascii="Calibri" w:hAnsi="Calibri"/>
                <w:sz w:val="16"/>
                <w:szCs w:val="16"/>
              </w:rPr>
            </w:pPr>
          </w:p>
        </w:tc>
      </w:tr>
      <w:tr w:rsidR="00E5363D" w:rsidRPr="00AA0B61" w14:paraId="6AA73067" w14:textId="77777777" w:rsidTr="003632F9">
        <w:trPr>
          <w:trHeight w:val="81"/>
          <w:jc w:val="center"/>
        </w:trPr>
        <w:tc>
          <w:tcPr>
            <w:tcW w:w="674" w:type="dxa"/>
            <w:vAlign w:val="center"/>
          </w:tcPr>
          <w:p w14:paraId="4C4F8EF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232BB840"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5F483D0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159FDD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46C528A" w14:textId="77777777" w:rsidR="00E5363D" w:rsidRPr="00AA0B61" w:rsidRDefault="00E5363D" w:rsidP="003632F9">
            <w:pPr>
              <w:pStyle w:val="Default"/>
              <w:rPr>
                <w:rFonts w:ascii="Calibri" w:hAnsi="Calibri"/>
                <w:sz w:val="16"/>
                <w:szCs w:val="16"/>
              </w:rPr>
            </w:pPr>
          </w:p>
        </w:tc>
      </w:tr>
      <w:tr w:rsidR="00E5363D" w:rsidRPr="00AA0B61" w14:paraId="26D11484" w14:textId="77777777" w:rsidTr="003632F9">
        <w:trPr>
          <w:trHeight w:val="218"/>
          <w:jc w:val="center"/>
        </w:trPr>
        <w:tc>
          <w:tcPr>
            <w:tcW w:w="674" w:type="dxa"/>
            <w:vAlign w:val="center"/>
          </w:tcPr>
          <w:p w14:paraId="2AF8C91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25466F5D" w14:textId="77777777" w:rsidR="00E5363D" w:rsidRPr="00E5363D" w:rsidRDefault="00E5363D" w:rsidP="00E5363D">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vAlign w:val="center"/>
          </w:tcPr>
          <w:p w14:paraId="1A2B02A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1084A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7BE9E71" w14:textId="77777777" w:rsidR="00E5363D" w:rsidRPr="00AA0B61" w:rsidRDefault="00E5363D" w:rsidP="003632F9">
            <w:pPr>
              <w:pStyle w:val="Default"/>
              <w:rPr>
                <w:rFonts w:ascii="Calibri" w:hAnsi="Calibri"/>
                <w:sz w:val="16"/>
                <w:szCs w:val="16"/>
              </w:rPr>
            </w:pPr>
          </w:p>
        </w:tc>
      </w:tr>
      <w:tr w:rsidR="00E5363D" w:rsidRPr="00AA0B61" w14:paraId="3C45A625" w14:textId="77777777" w:rsidTr="003632F9">
        <w:trPr>
          <w:trHeight w:val="169"/>
          <w:jc w:val="center"/>
        </w:trPr>
        <w:tc>
          <w:tcPr>
            <w:tcW w:w="674" w:type="dxa"/>
            <w:vAlign w:val="center"/>
          </w:tcPr>
          <w:p w14:paraId="3E0CE006"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0EFB1861"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1E2FEA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C5130F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1CFCF05" w14:textId="77777777" w:rsidR="00E5363D" w:rsidRPr="00AA0B61" w:rsidRDefault="00E5363D" w:rsidP="003632F9">
            <w:pPr>
              <w:pStyle w:val="Default"/>
              <w:rPr>
                <w:rFonts w:ascii="Calibri" w:hAnsi="Calibri"/>
                <w:sz w:val="16"/>
                <w:szCs w:val="16"/>
              </w:rPr>
            </w:pPr>
          </w:p>
        </w:tc>
      </w:tr>
      <w:tr w:rsidR="00E5363D" w:rsidRPr="00AA0B61" w14:paraId="588D9521" w14:textId="77777777" w:rsidTr="003632F9">
        <w:trPr>
          <w:trHeight w:val="165"/>
          <w:jc w:val="center"/>
        </w:trPr>
        <w:tc>
          <w:tcPr>
            <w:tcW w:w="674" w:type="dxa"/>
            <w:vAlign w:val="center"/>
          </w:tcPr>
          <w:p w14:paraId="57039D2D"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40B1A8FB"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7AAC72A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4B7903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12376B3" w14:textId="77777777" w:rsidR="00E5363D" w:rsidRPr="00AA0B61" w:rsidRDefault="00E5363D" w:rsidP="003632F9">
            <w:pPr>
              <w:pStyle w:val="Default"/>
              <w:rPr>
                <w:rFonts w:ascii="Calibri" w:hAnsi="Calibri"/>
                <w:sz w:val="16"/>
                <w:szCs w:val="16"/>
              </w:rPr>
            </w:pPr>
          </w:p>
        </w:tc>
      </w:tr>
      <w:tr w:rsidR="00E5363D" w:rsidRPr="00AA0B61" w14:paraId="3DEACD16" w14:textId="77777777" w:rsidTr="003632F9">
        <w:trPr>
          <w:trHeight w:val="70"/>
          <w:jc w:val="center"/>
        </w:trPr>
        <w:tc>
          <w:tcPr>
            <w:tcW w:w="674" w:type="dxa"/>
            <w:vAlign w:val="center"/>
          </w:tcPr>
          <w:p w14:paraId="4A9F069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51CD2633"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463F4DB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595417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9FE5AB6" w14:textId="77777777" w:rsidR="00E5363D" w:rsidRPr="00AA0B61" w:rsidRDefault="00E5363D" w:rsidP="003632F9">
            <w:pPr>
              <w:pStyle w:val="Default"/>
              <w:rPr>
                <w:rFonts w:ascii="Calibri" w:hAnsi="Calibri"/>
                <w:sz w:val="16"/>
                <w:szCs w:val="16"/>
              </w:rPr>
            </w:pPr>
          </w:p>
        </w:tc>
      </w:tr>
      <w:tr w:rsidR="00E5363D" w:rsidRPr="00AA0B61" w14:paraId="125CCF22" w14:textId="77777777" w:rsidTr="00B56375">
        <w:trPr>
          <w:trHeight w:val="169"/>
          <w:jc w:val="center"/>
        </w:trPr>
        <w:tc>
          <w:tcPr>
            <w:tcW w:w="674" w:type="dxa"/>
            <w:shd w:val="clear" w:color="auto" w:fill="auto"/>
            <w:vAlign w:val="center"/>
          </w:tcPr>
          <w:p w14:paraId="73CA9E14" w14:textId="77777777"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14:paraId="3F1F6458"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deberán presentar como mínimo cuatro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32596035"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 xml:space="preserve">Si </w:t>
            </w:r>
            <w:proofErr w:type="gramStart"/>
            <w:r w:rsidRPr="00B56375">
              <w:rPr>
                <w:rFonts w:ascii="Calibri" w:hAnsi="Calibri"/>
                <w:sz w:val="16"/>
                <w:szCs w:val="16"/>
              </w:rPr>
              <w:t>( )</w:t>
            </w:r>
            <w:proofErr w:type="gramEnd"/>
          </w:p>
        </w:tc>
        <w:tc>
          <w:tcPr>
            <w:tcW w:w="709" w:type="dxa"/>
            <w:shd w:val="clear" w:color="auto" w:fill="auto"/>
            <w:vAlign w:val="center"/>
          </w:tcPr>
          <w:p w14:paraId="29CC9BBC"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 xml:space="preserve">No </w:t>
            </w:r>
            <w:proofErr w:type="gramStart"/>
            <w:r w:rsidRPr="00B56375">
              <w:rPr>
                <w:rFonts w:ascii="Calibri" w:hAnsi="Calibri"/>
                <w:sz w:val="16"/>
                <w:szCs w:val="16"/>
              </w:rPr>
              <w:t>( )</w:t>
            </w:r>
            <w:proofErr w:type="gramEnd"/>
          </w:p>
        </w:tc>
        <w:tc>
          <w:tcPr>
            <w:tcW w:w="930" w:type="dxa"/>
            <w:shd w:val="clear" w:color="auto" w:fill="auto"/>
          </w:tcPr>
          <w:p w14:paraId="297F43E7" w14:textId="77777777" w:rsidR="00E5363D" w:rsidRPr="00AA0B61" w:rsidRDefault="00E5363D" w:rsidP="003632F9">
            <w:pPr>
              <w:pStyle w:val="Default"/>
              <w:rPr>
                <w:rFonts w:ascii="Calibri" w:hAnsi="Calibri"/>
                <w:sz w:val="16"/>
                <w:szCs w:val="16"/>
              </w:rPr>
            </w:pPr>
          </w:p>
        </w:tc>
      </w:tr>
      <w:tr w:rsidR="00E5363D" w:rsidRPr="00AA0B61" w14:paraId="375903DB" w14:textId="77777777" w:rsidTr="003632F9">
        <w:trPr>
          <w:trHeight w:val="60"/>
          <w:jc w:val="center"/>
        </w:trPr>
        <w:tc>
          <w:tcPr>
            <w:tcW w:w="674" w:type="dxa"/>
            <w:vAlign w:val="center"/>
          </w:tcPr>
          <w:p w14:paraId="0D831981" w14:textId="77777777"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14:paraId="79762EA5" w14:textId="77777777"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14:paraId="45E8666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AD5DF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8FC0503" w14:textId="77777777" w:rsidR="00E5363D" w:rsidRPr="00AA0B61" w:rsidRDefault="00E5363D" w:rsidP="003632F9">
            <w:pPr>
              <w:pStyle w:val="Default"/>
              <w:rPr>
                <w:rFonts w:ascii="Calibri" w:hAnsi="Calibri"/>
                <w:sz w:val="16"/>
                <w:szCs w:val="16"/>
              </w:rPr>
            </w:pPr>
          </w:p>
        </w:tc>
      </w:tr>
      <w:tr w:rsidR="00D2094D" w:rsidRPr="00AA0B61" w14:paraId="63956EF0" w14:textId="77777777" w:rsidTr="003632F9">
        <w:trPr>
          <w:trHeight w:val="60"/>
          <w:jc w:val="center"/>
        </w:trPr>
        <w:tc>
          <w:tcPr>
            <w:tcW w:w="674" w:type="dxa"/>
            <w:vAlign w:val="center"/>
          </w:tcPr>
          <w:p w14:paraId="6CF5B223" w14:textId="77777777"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14:paraId="28BFD0CB" w14:textId="77777777" w:rsidR="00D2094D" w:rsidRPr="00E5363D" w:rsidRDefault="00D2094D" w:rsidP="00847D38">
            <w:pPr>
              <w:ind w:left="13"/>
              <w:jc w:val="both"/>
              <w:rPr>
                <w:bCs/>
                <w:sz w:val="17"/>
                <w:szCs w:val="17"/>
              </w:rPr>
            </w:pPr>
            <w:r w:rsidRPr="00E5363D">
              <w:rPr>
                <w:rFonts w:asciiTheme="minorHAnsi" w:hAnsiTheme="minorHAnsi"/>
                <w:sz w:val="17"/>
                <w:szCs w:val="17"/>
              </w:rPr>
              <w:t>Copias de registros sanitarios legibles y po</w:t>
            </w:r>
            <w:r w:rsidR="00847D38">
              <w:rPr>
                <w:rFonts w:asciiTheme="minorHAnsi" w:hAnsiTheme="minorHAnsi"/>
                <w:sz w:val="17"/>
                <w:szCs w:val="17"/>
              </w:rPr>
              <w:t>r ambos lados de cuando menos 65</w:t>
            </w:r>
            <w:r w:rsidRPr="00E5363D">
              <w:rPr>
                <w:rFonts w:asciiTheme="minorHAnsi" w:hAnsiTheme="minorHAnsi"/>
                <w:sz w:val="17"/>
                <w:szCs w:val="17"/>
              </w:rPr>
              <w:t>% de los insumos ofertados y carta compromiso de que si resultan adjudicados cumplirán con la entrega del 3</w:t>
            </w:r>
            <w:r w:rsidR="00847D38">
              <w:rPr>
                <w:rFonts w:asciiTheme="minorHAnsi" w:hAnsiTheme="minorHAnsi"/>
                <w:sz w:val="17"/>
                <w:szCs w:val="17"/>
              </w:rPr>
              <w:t>5</w:t>
            </w:r>
            <w:r w:rsidRPr="00E5363D">
              <w:rPr>
                <w:rFonts w:asciiTheme="minorHAnsi" w:hAnsiTheme="minorHAnsi"/>
                <w:sz w:val="17"/>
                <w:szCs w:val="17"/>
              </w:rPr>
              <w:t>% restante a la firma del contrato.</w:t>
            </w:r>
          </w:p>
        </w:tc>
        <w:tc>
          <w:tcPr>
            <w:tcW w:w="709" w:type="dxa"/>
            <w:vAlign w:val="center"/>
          </w:tcPr>
          <w:p w14:paraId="61B9BAC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D3E9B7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5DEE8CA" w14:textId="77777777" w:rsidR="00D2094D" w:rsidRPr="00AA0B61" w:rsidRDefault="00D2094D" w:rsidP="00D2094D">
            <w:pPr>
              <w:pStyle w:val="Default"/>
              <w:rPr>
                <w:rFonts w:ascii="Calibri" w:hAnsi="Calibri"/>
                <w:sz w:val="16"/>
                <w:szCs w:val="16"/>
              </w:rPr>
            </w:pPr>
          </w:p>
        </w:tc>
      </w:tr>
      <w:tr w:rsidR="00D2094D" w:rsidRPr="00AA0B61" w14:paraId="5B3EBCB8" w14:textId="77777777" w:rsidTr="003632F9">
        <w:trPr>
          <w:trHeight w:val="60"/>
          <w:jc w:val="center"/>
        </w:trPr>
        <w:tc>
          <w:tcPr>
            <w:tcW w:w="674" w:type="dxa"/>
            <w:vAlign w:val="center"/>
          </w:tcPr>
          <w:p w14:paraId="76CDDA0E"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lastRenderedPageBreak/>
              <w:t>14</w:t>
            </w:r>
          </w:p>
        </w:tc>
        <w:tc>
          <w:tcPr>
            <w:tcW w:w="7506" w:type="dxa"/>
          </w:tcPr>
          <w:p w14:paraId="5233485E" w14:textId="77777777" w:rsidR="00D2094D" w:rsidRPr="00E5363D" w:rsidRDefault="00D2094D" w:rsidP="00D2094D">
            <w:pPr>
              <w:ind w:left="13"/>
              <w:jc w:val="both"/>
              <w:rPr>
                <w:bCs/>
                <w:sz w:val="17"/>
                <w:szCs w:val="17"/>
              </w:rPr>
            </w:pPr>
            <w:r w:rsidRPr="00E5363D">
              <w:rPr>
                <w:rFonts w:asciiTheme="minorHAnsi" w:hAnsiTheme="minorHAnsi"/>
                <w:sz w:val="17"/>
                <w:szCs w:val="17"/>
              </w:rPr>
              <w:t xml:space="preserve">Aviso de Funcionamiento a nombre </w:t>
            </w:r>
            <w:proofErr w:type="gramStart"/>
            <w:r w:rsidRPr="00E5363D">
              <w:rPr>
                <w:rFonts w:asciiTheme="minorHAnsi" w:hAnsiTheme="minorHAnsi"/>
                <w:sz w:val="17"/>
                <w:szCs w:val="17"/>
              </w:rPr>
              <w:t>del participante expedida</w:t>
            </w:r>
            <w:proofErr w:type="gramEnd"/>
            <w:r w:rsidRPr="00E5363D">
              <w:rPr>
                <w:rFonts w:asciiTheme="minorHAnsi" w:hAnsiTheme="minorHAnsi"/>
                <w:sz w:val="17"/>
                <w:szCs w:val="17"/>
              </w:rPr>
              <w:t xml:space="preserve"> por la Secretaría de Salud con autorización para comercializar los insumos objeto de la presente licitación dentro del área metropolitana de la ciudad de Monterrey, N. L.</w:t>
            </w:r>
          </w:p>
        </w:tc>
        <w:tc>
          <w:tcPr>
            <w:tcW w:w="709" w:type="dxa"/>
            <w:vAlign w:val="center"/>
          </w:tcPr>
          <w:p w14:paraId="146C0C9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02C2A3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95D4C24" w14:textId="77777777" w:rsidR="00D2094D" w:rsidRPr="00AA0B61" w:rsidRDefault="00D2094D" w:rsidP="00D2094D">
            <w:pPr>
              <w:pStyle w:val="Default"/>
              <w:rPr>
                <w:rFonts w:ascii="Calibri" w:hAnsi="Calibri"/>
                <w:sz w:val="16"/>
                <w:szCs w:val="16"/>
              </w:rPr>
            </w:pPr>
          </w:p>
        </w:tc>
      </w:tr>
      <w:tr w:rsidR="00D2094D" w:rsidRPr="00AA0B61" w14:paraId="6541DAF2" w14:textId="77777777" w:rsidTr="00981155">
        <w:trPr>
          <w:trHeight w:val="70"/>
          <w:jc w:val="center"/>
        </w:trPr>
        <w:tc>
          <w:tcPr>
            <w:tcW w:w="674" w:type="dxa"/>
            <w:vAlign w:val="center"/>
          </w:tcPr>
          <w:p w14:paraId="10DACF2A"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15</w:t>
            </w:r>
          </w:p>
        </w:tc>
        <w:tc>
          <w:tcPr>
            <w:tcW w:w="7506" w:type="dxa"/>
          </w:tcPr>
          <w:p w14:paraId="354A3C73" w14:textId="77777777" w:rsidR="00D2094D" w:rsidRPr="00E5363D" w:rsidRDefault="00D2094D" w:rsidP="00D2094D">
            <w:pPr>
              <w:ind w:left="13"/>
              <w:jc w:val="both"/>
              <w:rPr>
                <w:bCs/>
                <w:sz w:val="17"/>
                <w:szCs w:val="17"/>
              </w:rPr>
            </w:pPr>
            <w:r w:rsidRPr="00E5363D">
              <w:rPr>
                <w:rFonts w:asciiTheme="minorHAnsi" w:hAnsiTheme="minorHAnsi"/>
                <w:sz w:val="17"/>
                <w:szCs w:val="17"/>
              </w:rPr>
              <w:t>Comprobante de recepción de muestras.</w:t>
            </w:r>
          </w:p>
        </w:tc>
        <w:tc>
          <w:tcPr>
            <w:tcW w:w="709" w:type="dxa"/>
            <w:vAlign w:val="center"/>
          </w:tcPr>
          <w:p w14:paraId="7BFDD87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4668B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D0FE144" w14:textId="77777777" w:rsidR="00D2094D" w:rsidRPr="00AA0B61" w:rsidRDefault="00D2094D" w:rsidP="00D2094D">
            <w:pPr>
              <w:pStyle w:val="Default"/>
              <w:rPr>
                <w:rFonts w:ascii="Calibri" w:hAnsi="Calibri"/>
                <w:sz w:val="16"/>
                <w:szCs w:val="16"/>
              </w:rPr>
            </w:pPr>
          </w:p>
        </w:tc>
      </w:tr>
      <w:tr w:rsidR="00D2094D" w:rsidRPr="00AA0B61" w14:paraId="076262A4" w14:textId="77777777" w:rsidTr="003632F9">
        <w:trPr>
          <w:trHeight w:val="126"/>
          <w:jc w:val="center"/>
        </w:trPr>
        <w:tc>
          <w:tcPr>
            <w:tcW w:w="674" w:type="dxa"/>
            <w:vAlign w:val="center"/>
          </w:tcPr>
          <w:p w14:paraId="2A796FD3"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16</w:t>
            </w:r>
          </w:p>
        </w:tc>
        <w:tc>
          <w:tcPr>
            <w:tcW w:w="7506" w:type="dxa"/>
          </w:tcPr>
          <w:p w14:paraId="0FC3B970" w14:textId="7CE7F1D6"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62ADB19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83A92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1FD2432" w14:textId="77777777" w:rsidR="00D2094D" w:rsidRPr="00AA0B61" w:rsidRDefault="00D2094D" w:rsidP="00D2094D">
            <w:pPr>
              <w:pStyle w:val="Default"/>
              <w:rPr>
                <w:rFonts w:ascii="Calibri" w:hAnsi="Calibri"/>
                <w:sz w:val="16"/>
                <w:szCs w:val="16"/>
              </w:rPr>
            </w:pPr>
          </w:p>
        </w:tc>
      </w:tr>
      <w:tr w:rsidR="00D2094D" w:rsidRPr="00AA0B61" w14:paraId="2B93910A" w14:textId="77777777" w:rsidTr="003632F9">
        <w:trPr>
          <w:trHeight w:val="126"/>
          <w:jc w:val="center"/>
        </w:trPr>
        <w:tc>
          <w:tcPr>
            <w:tcW w:w="674" w:type="dxa"/>
            <w:vAlign w:val="center"/>
          </w:tcPr>
          <w:p w14:paraId="646EE433"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17</w:t>
            </w:r>
          </w:p>
        </w:tc>
        <w:tc>
          <w:tcPr>
            <w:tcW w:w="7506" w:type="dxa"/>
          </w:tcPr>
          <w:p w14:paraId="0D356254" w14:textId="3515FB3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w:t>
            </w:r>
            <w:r w:rsidR="009A2876">
              <w:rPr>
                <w:rFonts w:asciiTheme="minorHAnsi" w:hAnsiTheme="minorHAnsi"/>
                <w:sz w:val="17"/>
                <w:szCs w:val="17"/>
              </w:rPr>
              <w:t>15</w:t>
            </w:r>
            <w:r>
              <w:rPr>
                <w:rFonts w:asciiTheme="minorHAnsi" w:hAnsiTheme="minorHAnsi"/>
                <w:sz w:val="17"/>
                <w:szCs w:val="17"/>
              </w:rPr>
              <w:t>.</w:t>
            </w:r>
          </w:p>
        </w:tc>
        <w:tc>
          <w:tcPr>
            <w:tcW w:w="709" w:type="dxa"/>
            <w:vAlign w:val="center"/>
          </w:tcPr>
          <w:p w14:paraId="5409F64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D39B96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A8A02A0" w14:textId="77777777" w:rsidR="00D2094D" w:rsidRPr="00AA0B61" w:rsidRDefault="00D2094D" w:rsidP="00D2094D">
            <w:pPr>
              <w:pStyle w:val="Default"/>
              <w:rPr>
                <w:rFonts w:ascii="Calibri" w:hAnsi="Calibri"/>
                <w:sz w:val="16"/>
                <w:szCs w:val="16"/>
              </w:rPr>
            </w:pPr>
          </w:p>
        </w:tc>
      </w:tr>
      <w:tr w:rsidR="00D2094D" w:rsidRPr="00AA0B61" w14:paraId="1C3A5BB4" w14:textId="77777777" w:rsidTr="003632F9">
        <w:trPr>
          <w:trHeight w:val="126"/>
          <w:jc w:val="center"/>
        </w:trPr>
        <w:tc>
          <w:tcPr>
            <w:tcW w:w="674" w:type="dxa"/>
            <w:vAlign w:val="center"/>
          </w:tcPr>
          <w:p w14:paraId="572FE919"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18</w:t>
            </w:r>
          </w:p>
        </w:tc>
        <w:tc>
          <w:tcPr>
            <w:tcW w:w="7506" w:type="dxa"/>
          </w:tcPr>
          <w:p w14:paraId="640E5453" w14:textId="7E23272C"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r w:rsidR="009A2876">
              <w:rPr>
                <w:rFonts w:asciiTheme="minorHAnsi" w:hAnsiTheme="minorHAnsi"/>
                <w:bCs/>
                <w:sz w:val="17"/>
                <w:szCs w:val="17"/>
              </w:rPr>
              <w:t xml:space="preserve">Excel, </w:t>
            </w:r>
            <w:r w:rsidR="009A2876" w:rsidRPr="009A2876">
              <w:rPr>
                <w:rFonts w:ascii="Calibri" w:eastAsia="Calibri" w:hAnsi="Calibri" w:cs="Calibri"/>
                <w:color w:val="000000"/>
                <w:sz w:val="17"/>
                <w:szCs w:val="17"/>
                <w:lang w:eastAsia="es-MX"/>
              </w:rPr>
              <w:t>que se requiere para facilitar el desarrollo y conducción del evento.</w:t>
            </w:r>
          </w:p>
        </w:tc>
        <w:tc>
          <w:tcPr>
            <w:tcW w:w="709" w:type="dxa"/>
            <w:vAlign w:val="center"/>
          </w:tcPr>
          <w:p w14:paraId="14C5D1B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40C147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E7A7DD6" w14:textId="77777777" w:rsidR="00D2094D" w:rsidRPr="00AA0B61" w:rsidRDefault="00D2094D" w:rsidP="00D2094D">
            <w:pPr>
              <w:pStyle w:val="Default"/>
              <w:rPr>
                <w:rFonts w:ascii="Calibri" w:hAnsi="Calibri"/>
                <w:sz w:val="16"/>
                <w:szCs w:val="16"/>
              </w:rPr>
            </w:pPr>
          </w:p>
        </w:tc>
      </w:tr>
      <w:tr w:rsidR="00D2094D" w:rsidRPr="00AA0B61" w14:paraId="2E8290B7" w14:textId="77777777" w:rsidTr="003632F9">
        <w:trPr>
          <w:trHeight w:val="126"/>
          <w:jc w:val="center"/>
        </w:trPr>
        <w:tc>
          <w:tcPr>
            <w:tcW w:w="674" w:type="dxa"/>
            <w:vAlign w:val="center"/>
          </w:tcPr>
          <w:p w14:paraId="05DCBD85"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19</w:t>
            </w:r>
          </w:p>
        </w:tc>
        <w:tc>
          <w:tcPr>
            <w:tcW w:w="7506" w:type="dxa"/>
          </w:tcPr>
          <w:p w14:paraId="005F427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61860DC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ECB3B6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5B29173" w14:textId="77777777" w:rsidR="00D2094D" w:rsidRPr="00AA0B61" w:rsidRDefault="00D2094D" w:rsidP="00D2094D">
            <w:pPr>
              <w:pStyle w:val="Default"/>
              <w:rPr>
                <w:rFonts w:ascii="Calibri" w:hAnsi="Calibri"/>
                <w:sz w:val="16"/>
                <w:szCs w:val="16"/>
              </w:rPr>
            </w:pPr>
          </w:p>
        </w:tc>
      </w:tr>
      <w:tr w:rsidR="00D2094D" w:rsidRPr="00AA0B61" w14:paraId="7D5942DB" w14:textId="77777777" w:rsidTr="003632F9">
        <w:trPr>
          <w:trHeight w:val="126"/>
          <w:jc w:val="center"/>
        </w:trPr>
        <w:tc>
          <w:tcPr>
            <w:tcW w:w="674" w:type="dxa"/>
            <w:vAlign w:val="center"/>
          </w:tcPr>
          <w:p w14:paraId="5AF107A7" w14:textId="749498CF" w:rsidR="00D2094D" w:rsidRPr="00AA0B61"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0</w:t>
            </w:r>
          </w:p>
        </w:tc>
        <w:tc>
          <w:tcPr>
            <w:tcW w:w="7506" w:type="dxa"/>
          </w:tcPr>
          <w:p w14:paraId="6BBF844E" w14:textId="26BB95C0"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Reglamento de la Ley de Adquisiciones, </w:t>
            </w:r>
            <w:r w:rsidR="009A2876">
              <w:rPr>
                <w:rFonts w:asciiTheme="minorHAnsi" w:hAnsiTheme="minorHAnsi" w:cs="Arial"/>
                <w:sz w:val="17"/>
                <w:szCs w:val="17"/>
              </w:rPr>
              <w:t>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D43A11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687D9D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4BC781F" w14:textId="77777777" w:rsidR="00D2094D" w:rsidRPr="00AA0B61" w:rsidRDefault="00D2094D" w:rsidP="00D2094D">
            <w:pPr>
              <w:pStyle w:val="Default"/>
              <w:rPr>
                <w:rFonts w:ascii="Calibri" w:hAnsi="Calibri"/>
                <w:sz w:val="16"/>
                <w:szCs w:val="16"/>
              </w:rPr>
            </w:pPr>
          </w:p>
        </w:tc>
      </w:tr>
      <w:tr w:rsidR="00D2094D" w:rsidRPr="00AA0B61" w14:paraId="1B2ADE44" w14:textId="77777777" w:rsidTr="003632F9">
        <w:trPr>
          <w:trHeight w:val="126"/>
          <w:jc w:val="center"/>
        </w:trPr>
        <w:tc>
          <w:tcPr>
            <w:tcW w:w="674" w:type="dxa"/>
            <w:vAlign w:val="center"/>
          </w:tcPr>
          <w:p w14:paraId="6466C6AA" w14:textId="37A3D859"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1</w:t>
            </w:r>
          </w:p>
        </w:tc>
        <w:tc>
          <w:tcPr>
            <w:tcW w:w="7506" w:type="dxa"/>
          </w:tcPr>
          <w:p w14:paraId="55E05261"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w:t>
            </w:r>
            <w:proofErr w:type="spellStart"/>
            <w:r w:rsidRPr="00E5363D">
              <w:rPr>
                <w:rFonts w:asciiTheme="minorHAnsi" w:hAnsiTheme="minorHAnsi"/>
                <w:color w:val="000000"/>
                <w:sz w:val="17"/>
                <w:szCs w:val="17"/>
              </w:rPr>
              <w:t>ii</w:t>
            </w:r>
            <w:proofErr w:type="spellEnd"/>
            <w:r w:rsidRPr="00E5363D">
              <w:rPr>
                <w:rFonts w:asciiTheme="minorHAnsi" w:hAnsiTheme="minorHAnsi"/>
                <w:color w:val="000000"/>
                <w:sz w:val="17"/>
                <w:szCs w:val="17"/>
              </w:rPr>
              <w:t xml:space="preserve">.-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19C53F4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F19AA8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6AF3902" w14:textId="77777777" w:rsidR="00D2094D" w:rsidRPr="00AA0B61" w:rsidRDefault="00D2094D" w:rsidP="00D2094D">
            <w:pPr>
              <w:pStyle w:val="Default"/>
              <w:rPr>
                <w:rFonts w:ascii="Calibri" w:hAnsi="Calibri"/>
                <w:sz w:val="16"/>
                <w:szCs w:val="16"/>
              </w:rPr>
            </w:pPr>
          </w:p>
        </w:tc>
      </w:tr>
      <w:tr w:rsidR="00D2094D" w:rsidRPr="00AA0B61" w14:paraId="12A84EF8" w14:textId="77777777" w:rsidTr="003632F9">
        <w:trPr>
          <w:trHeight w:val="126"/>
          <w:jc w:val="center"/>
        </w:trPr>
        <w:tc>
          <w:tcPr>
            <w:tcW w:w="674" w:type="dxa"/>
            <w:vAlign w:val="center"/>
          </w:tcPr>
          <w:p w14:paraId="569D96B1" w14:textId="23CDDD6D"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2</w:t>
            </w:r>
          </w:p>
        </w:tc>
        <w:tc>
          <w:tcPr>
            <w:tcW w:w="7506" w:type="dxa"/>
          </w:tcPr>
          <w:p w14:paraId="76AAE2C8" w14:textId="6BB3B744"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xml:space="preserve">. Escrito firmado por el representante o apoderado legal en la que manifiesten </w:t>
            </w:r>
            <w:r w:rsidR="00EF79ED" w:rsidRPr="00E5363D">
              <w:rPr>
                <w:rFonts w:asciiTheme="minorHAnsi" w:hAnsiTheme="minorHAnsi"/>
                <w:sz w:val="17"/>
                <w:szCs w:val="17"/>
              </w:rPr>
              <w:t>que,</w:t>
            </w:r>
            <w:r w:rsidRPr="00E5363D">
              <w:rPr>
                <w:rFonts w:asciiTheme="minorHAnsi" w:hAnsiTheme="minorHAnsi"/>
                <w:sz w:val="17"/>
                <w:szCs w:val="17"/>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4CB14B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DE7305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9371EE0" w14:textId="77777777" w:rsidR="00D2094D" w:rsidRPr="00AA0B61" w:rsidRDefault="00D2094D" w:rsidP="00D2094D">
            <w:pPr>
              <w:pStyle w:val="Default"/>
              <w:rPr>
                <w:rFonts w:ascii="Calibri" w:hAnsi="Calibri"/>
                <w:sz w:val="16"/>
                <w:szCs w:val="16"/>
              </w:rPr>
            </w:pPr>
          </w:p>
        </w:tc>
      </w:tr>
      <w:tr w:rsidR="00D2094D" w:rsidRPr="00AA0B61" w14:paraId="35F0F5C4" w14:textId="77777777" w:rsidTr="003632F9">
        <w:trPr>
          <w:trHeight w:val="126"/>
          <w:jc w:val="center"/>
        </w:trPr>
        <w:tc>
          <w:tcPr>
            <w:tcW w:w="674" w:type="dxa"/>
            <w:vAlign w:val="center"/>
          </w:tcPr>
          <w:p w14:paraId="5DEA4088" w14:textId="44216202"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3</w:t>
            </w:r>
          </w:p>
        </w:tc>
        <w:tc>
          <w:tcPr>
            <w:tcW w:w="7506" w:type="dxa"/>
          </w:tcPr>
          <w:p w14:paraId="7EBA8356"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544D639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7F280A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D3F7178" w14:textId="77777777" w:rsidR="00D2094D" w:rsidRPr="00AA0B61" w:rsidRDefault="00D2094D" w:rsidP="00D2094D">
            <w:pPr>
              <w:pStyle w:val="Default"/>
              <w:rPr>
                <w:rFonts w:ascii="Calibri" w:hAnsi="Calibri"/>
                <w:sz w:val="16"/>
                <w:szCs w:val="16"/>
              </w:rPr>
            </w:pPr>
          </w:p>
        </w:tc>
      </w:tr>
      <w:tr w:rsidR="00D2094D" w:rsidRPr="00AA0B61" w14:paraId="134E3FD8" w14:textId="77777777" w:rsidTr="003632F9">
        <w:trPr>
          <w:trHeight w:val="126"/>
          <w:jc w:val="center"/>
        </w:trPr>
        <w:tc>
          <w:tcPr>
            <w:tcW w:w="674" w:type="dxa"/>
            <w:vAlign w:val="center"/>
          </w:tcPr>
          <w:p w14:paraId="78112CB4" w14:textId="24092D41"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4</w:t>
            </w:r>
          </w:p>
        </w:tc>
        <w:tc>
          <w:tcPr>
            <w:tcW w:w="7506" w:type="dxa"/>
          </w:tcPr>
          <w:p w14:paraId="45ECE0B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B749DF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3DD31B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7C95EFF" w14:textId="77777777" w:rsidR="00D2094D" w:rsidRPr="00AA0B61" w:rsidRDefault="00D2094D" w:rsidP="00D2094D">
            <w:pPr>
              <w:pStyle w:val="Default"/>
              <w:rPr>
                <w:rFonts w:ascii="Calibri" w:hAnsi="Calibri"/>
                <w:sz w:val="16"/>
                <w:szCs w:val="16"/>
              </w:rPr>
            </w:pPr>
          </w:p>
        </w:tc>
      </w:tr>
      <w:tr w:rsidR="00D2094D" w:rsidRPr="00AA0B61" w14:paraId="393D4D78" w14:textId="77777777" w:rsidTr="003632F9">
        <w:trPr>
          <w:trHeight w:val="126"/>
          <w:jc w:val="center"/>
        </w:trPr>
        <w:tc>
          <w:tcPr>
            <w:tcW w:w="674" w:type="dxa"/>
            <w:vAlign w:val="center"/>
          </w:tcPr>
          <w:p w14:paraId="3BF407D4" w14:textId="6FAC1503"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5</w:t>
            </w:r>
          </w:p>
        </w:tc>
        <w:tc>
          <w:tcPr>
            <w:tcW w:w="7506" w:type="dxa"/>
          </w:tcPr>
          <w:p w14:paraId="1BDD190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0C14C55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3E3076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7A0A742" w14:textId="77777777" w:rsidR="00D2094D" w:rsidRPr="00AA0B61" w:rsidRDefault="00D2094D" w:rsidP="00D2094D">
            <w:pPr>
              <w:pStyle w:val="Default"/>
              <w:rPr>
                <w:rFonts w:ascii="Calibri" w:hAnsi="Calibri"/>
                <w:sz w:val="16"/>
                <w:szCs w:val="16"/>
              </w:rPr>
            </w:pPr>
          </w:p>
        </w:tc>
      </w:tr>
      <w:tr w:rsidR="00D2094D" w:rsidRPr="00AA0B61" w14:paraId="2BFB1C48" w14:textId="77777777" w:rsidTr="003632F9">
        <w:trPr>
          <w:trHeight w:val="126"/>
          <w:jc w:val="center"/>
        </w:trPr>
        <w:tc>
          <w:tcPr>
            <w:tcW w:w="674" w:type="dxa"/>
            <w:vAlign w:val="center"/>
          </w:tcPr>
          <w:p w14:paraId="7FD1BACC" w14:textId="4E7FE2E6"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6</w:t>
            </w:r>
          </w:p>
        </w:tc>
        <w:tc>
          <w:tcPr>
            <w:tcW w:w="7506" w:type="dxa"/>
          </w:tcPr>
          <w:p w14:paraId="2BF82BE2" w14:textId="259770EC" w:rsidR="00D2094D" w:rsidRPr="00324414" w:rsidRDefault="009A2876" w:rsidP="003B0AFC">
            <w:pPr>
              <w:tabs>
                <w:tab w:val="left" w:pos="1134"/>
              </w:tabs>
              <w:ind w:left="13"/>
              <w:jc w:val="both"/>
              <w:rPr>
                <w:rFonts w:asciiTheme="minorHAnsi" w:hAnsiTheme="minorHAnsi" w:cs="Arial"/>
                <w:sz w:val="17"/>
                <w:szCs w:val="17"/>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6AB835A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7EFE6A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97015A5" w14:textId="77777777" w:rsidR="00D2094D" w:rsidRPr="00AA0B61" w:rsidRDefault="00D2094D" w:rsidP="00D2094D">
            <w:pPr>
              <w:pStyle w:val="Default"/>
              <w:rPr>
                <w:rFonts w:ascii="Calibri" w:hAnsi="Calibri"/>
                <w:sz w:val="16"/>
                <w:szCs w:val="16"/>
              </w:rPr>
            </w:pPr>
          </w:p>
        </w:tc>
      </w:tr>
      <w:tr w:rsidR="00D2094D" w:rsidRPr="00AA0B61" w14:paraId="26A43D45" w14:textId="77777777" w:rsidTr="003632F9">
        <w:trPr>
          <w:trHeight w:val="126"/>
          <w:jc w:val="center"/>
        </w:trPr>
        <w:tc>
          <w:tcPr>
            <w:tcW w:w="674" w:type="dxa"/>
            <w:vAlign w:val="center"/>
          </w:tcPr>
          <w:p w14:paraId="5B78B89E" w14:textId="49A50739"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7</w:t>
            </w:r>
          </w:p>
        </w:tc>
        <w:tc>
          <w:tcPr>
            <w:tcW w:w="7506" w:type="dxa"/>
          </w:tcPr>
          <w:p w14:paraId="414F63A9"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1DAF113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033C45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CFF3BC1" w14:textId="77777777" w:rsidR="00D2094D" w:rsidRPr="00AA0B61" w:rsidRDefault="00D2094D" w:rsidP="00D2094D">
            <w:pPr>
              <w:pStyle w:val="Default"/>
              <w:rPr>
                <w:rFonts w:ascii="Calibri" w:hAnsi="Calibri"/>
                <w:sz w:val="16"/>
                <w:szCs w:val="16"/>
              </w:rPr>
            </w:pPr>
          </w:p>
        </w:tc>
      </w:tr>
      <w:tr w:rsidR="00D2094D" w:rsidRPr="00AA0B61" w14:paraId="1BEC2F1D" w14:textId="77777777" w:rsidTr="003632F9">
        <w:trPr>
          <w:trHeight w:val="126"/>
          <w:jc w:val="center"/>
        </w:trPr>
        <w:tc>
          <w:tcPr>
            <w:tcW w:w="674" w:type="dxa"/>
            <w:vAlign w:val="center"/>
          </w:tcPr>
          <w:p w14:paraId="05CF57F6" w14:textId="6EBA4247" w:rsidR="00D2094D" w:rsidRDefault="00D2094D" w:rsidP="00D2094D">
            <w:pPr>
              <w:pStyle w:val="Default"/>
              <w:jc w:val="center"/>
              <w:rPr>
                <w:rFonts w:ascii="Calibri" w:hAnsi="Calibri"/>
                <w:b/>
                <w:bCs/>
                <w:sz w:val="16"/>
                <w:szCs w:val="16"/>
              </w:rPr>
            </w:pPr>
            <w:r>
              <w:rPr>
                <w:rFonts w:ascii="Calibri" w:hAnsi="Calibri"/>
                <w:b/>
                <w:bCs/>
                <w:sz w:val="16"/>
                <w:szCs w:val="16"/>
              </w:rPr>
              <w:t>2</w:t>
            </w:r>
            <w:r w:rsidR="009A2876">
              <w:rPr>
                <w:rFonts w:ascii="Calibri" w:hAnsi="Calibri"/>
                <w:b/>
                <w:bCs/>
                <w:sz w:val="16"/>
                <w:szCs w:val="16"/>
              </w:rPr>
              <w:t>8</w:t>
            </w:r>
          </w:p>
        </w:tc>
        <w:tc>
          <w:tcPr>
            <w:tcW w:w="7506" w:type="dxa"/>
          </w:tcPr>
          <w:p w14:paraId="7E6E2E5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w:t>
            </w:r>
            <w:r w:rsidRPr="00E5363D">
              <w:rPr>
                <w:rFonts w:asciiTheme="minorHAnsi" w:hAnsiTheme="minorHAnsi" w:cs="Arial"/>
                <w:sz w:val="17"/>
                <w:szCs w:val="17"/>
                <w:lang w:val="es-MX"/>
              </w:rPr>
              <w:lastRenderedPageBreak/>
              <w:t>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63F3AAD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15EF17F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0760D62" w14:textId="77777777" w:rsidR="00D2094D" w:rsidRPr="00AA0B61" w:rsidRDefault="00D2094D" w:rsidP="00D2094D">
            <w:pPr>
              <w:pStyle w:val="Default"/>
              <w:rPr>
                <w:rFonts w:ascii="Calibri" w:hAnsi="Calibri"/>
                <w:sz w:val="16"/>
                <w:szCs w:val="16"/>
              </w:rPr>
            </w:pPr>
          </w:p>
        </w:tc>
      </w:tr>
      <w:tr w:rsidR="00D2094D" w:rsidRPr="00AA0B61" w14:paraId="61ACAD6E" w14:textId="77777777" w:rsidTr="003632F9">
        <w:trPr>
          <w:trHeight w:val="126"/>
          <w:jc w:val="center"/>
        </w:trPr>
        <w:tc>
          <w:tcPr>
            <w:tcW w:w="674" w:type="dxa"/>
            <w:vAlign w:val="center"/>
          </w:tcPr>
          <w:p w14:paraId="4ED81C17" w14:textId="4BC24E73" w:rsidR="00D2094D" w:rsidRDefault="009A2876" w:rsidP="00D2094D">
            <w:pPr>
              <w:pStyle w:val="Default"/>
              <w:jc w:val="center"/>
              <w:rPr>
                <w:rFonts w:ascii="Calibri" w:hAnsi="Calibri"/>
                <w:b/>
                <w:bCs/>
                <w:sz w:val="16"/>
                <w:szCs w:val="16"/>
              </w:rPr>
            </w:pPr>
            <w:r>
              <w:rPr>
                <w:rFonts w:ascii="Calibri" w:hAnsi="Calibri"/>
                <w:b/>
                <w:bCs/>
                <w:sz w:val="16"/>
                <w:szCs w:val="16"/>
              </w:rPr>
              <w:t>29</w:t>
            </w:r>
          </w:p>
        </w:tc>
        <w:tc>
          <w:tcPr>
            <w:tcW w:w="7506" w:type="dxa"/>
          </w:tcPr>
          <w:p w14:paraId="53BA6CCE" w14:textId="57797F8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9A2876">
              <w:rPr>
                <w:rFonts w:asciiTheme="minorHAnsi" w:hAnsiTheme="minorHAnsi" w:cstheme="minorHAnsi"/>
                <w:sz w:val="17"/>
                <w:szCs w:val="17"/>
                <w:lang w:val="es-MX"/>
              </w:rPr>
              <w:t xml:space="preserve"> </w:t>
            </w:r>
            <w:r w:rsidR="009A2876"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9A2876" w:rsidRPr="002668C8">
              <w:rPr>
                <w:rFonts w:asciiTheme="minorHAnsi" w:hAnsiTheme="minorHAnsi" w:cstheme="minorHAnsi"/>
                <w:sz w:val="16"/>
                <w:szCs w:val="16"/>
              </w:rPr>
              <w:t>.</w:t>
            </w:r>
          </w:p>
        </w:tc>
        <w:tc>
          <w:tcPr>
            <w:tcW w:w="709" w:type="dxa"/>
            <w:vAlign w:val="center"/>
          </w:tcPr>
          <w:p w14:paraId="31ECFB7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B78F6C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A9F05C2" w14:textId="77777777" w:rsidR="00D2094D" w:rsidRPr="00AA0B61" w:rsidRDefault="00D2094D" w:rsidP="00D2094D">
            <w:pPr>
              <w:pStyle w:val="Default"/>
              <w:rPr>
                <w:rFonts w:ascii="Calibri" w:hAnsi="Calibri"/>
                <w:sz w:val="16"/>
                <w:szCs w:val="16"/>
              </w:rPr>
            </w:pPr>
          </w:p>
        </w:tc>
      </w:tr>
    </w:tbl>
    <w:p w14:paraId="3886398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00F6EF6" w14:textId="77777777" w:rsidTr="003632F9">
        <w:trPr>
          <w:trHeight w:val="474"/>
          <w:jc w:val="center"/>
        </w:trPr>
        <w:tc>
          <w:tcPr>
            <w:tcW w:w="4890" w:type="dxa"/>
          </w:tcPr>
          <w:p w14:paraId="10594DA7"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4D04CB32" w14:textId="77777777" w:rsidR="00831EF1" w:rsidRPr="00AA0B61" w:rsidRDefault="00831EF1" w:rsidP="003632F9">
            <w:pPr>
              <w:pStyle w:val="Default"/>
              <w:jc w:val="center"/>
              <w:rPr>
                <w:rFonts w:ascii="Calibri" w:hAnsi="Calibri"/>
                <w:b/>
                <w:bCs/>
                <w:sz w:val="16"/>
                <w:szCs w:val="14"/>
              </w:rPr>
            </w:pPr>
          </w:p>
          <w:p w14:paraId="4BF41A9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EAD4CD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969346A"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240C806E" w14:textId="77777777" w:rsidR="00831EF1" w:rsidRPr="00AA0B61" w:rsidRDefault="00831EF1" w:rsidP="003632F9">
            <w:pPr>
              <w:pStyle w:val="Default"/>
              <w:jc w:val="center"/>
              <w:rPr>
                <w:rFonts w:ascii="Calibri" w:hAnsi="Calibri"/>
                <w:sz w:val="16"/>
                <w:szCs w:val="14"/>
              </w:rPr>
            </w:pPr>
          </w:p>
          <w:p w14:paraId="0EA7BF1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45AF254"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20A32B" w14:textId="77777777" w:rsidR="00BA09CD" w:rsidRDefault="00BA09CD" w:rsidP="00BA09CD">
      <w:pPr>
        <w:pStyle w:val="Default"/>
        <w:jc w:val="both"/>
        <w:rPr>
          <w:rFonts w:ascii="Calibri" w:hAnsi="Calibri"/>
          <w:sz w:val="16"/>
          <w:szCs w:val="16"/>
        </w:rPr>
      </w:pPr>
    </w:p>
    <w:p w14:paraId="1E206D4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D0C3F23"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9DF0A77"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CA14E86" w14:textId="77777777" w:rsidR="00BA09CD" w:rsidRDefault="00BA09CD" w:rsidP="00BA09CD">
      <w:pPr>
        <w:tabs>
          <w:tab w:val="left" w:pos="4253"/>
          <w:tab w:val="left" w:pos="8080"/>
        </w:tabs>
        <w:ind w:right="1"/>
        <w:jc w:val="center"/>
        <w:rPr>
          <w:rFonts w:ascii="Calibri" w:hAnsi="Calibri" w:cs="Arial"/>
          <w:b/>
          <w:bCs/>
        </w:rPr>
      </w:pPr>
    </w:p>
    <w:p w14:paraId="134E359C" w14:textId="77777777" w:rsidR="00BA09CD" w:rsidRDefault="00BA09CD" w:rsidP="00BA09CD">
      <w:pPr>
        <w:tabs>
          <w:tab w:val="left" w:pos="4253"/>
          <w:tab w:val="left" w:pos="8080"/>
        </w:tabs>
        <w:ind w:right="1"/>
        <w:jc w:val="center"/>
        <w:rPr>
          <w:rFonts w:ascii="Calibri" w:hAnsi="Calibri" w:cs="Arial"/>
          <w:b/>
          <w:bCs/>
        </w:rPr>
      </w:pPr>
    </w:p>
    <w:p w14:paraId="3A6B6DBA" w14:textId="77777777" w:rsidR="00522392" w:rsidRDefault="00522392" w:rsidP="00BA09CD">
      <w:pPr>
        <w:tabs>
          <w:tab w:val="left" w:pos="4253"/>
          <w:tab w:val="left" w:pos="8080"/>
        </w:tabs>
        <w:ind w:right="1"/>
        <w:jc w:val="center"/>
        <w:rPr>
          <w:rFonts w:ascii="Calibri" w:hAnsi="Calibri" w:cs="Arial"/>
          <w:b/>
          <w:bCs/>
        </w:rPr>
      </w:pPr>
    </w:p>
    <w:p w14:paraId="465D3A0F" w14:textId="77777777" w:rsidR="005F1933" w:rsidRDefault="005F1933" w:rsidP="00BA09CD">
      <w:pPr>
        <w:tabs>
          <w:tab w:val="left" w:pos="4253"/>
          <w:tab w:val="left" w:pos="8080"/>
        </w:tabs>
        <w:ind w:right="1"/>
        <w:jc w:val="center"/>
        <w:rPr>
          <w:rFonts w:ascii="Calibri" w:hAnsi="Calibri" w:cs="Arial"/>
          <w:b/>
          <w:bCs/>
        </w:rPr>
      </w:pPr>
    </w:p>
    <w:p w14:paraId="018921DA" w14:textId="77777777" w:rsidR="005F1933" w:rsidRDefault="005F1933" w:rsidP="00BA09CD">
      <w:pPr>
        <w:tabs>
          <w:tab w:val="left" w:pos="4253"/>
          <w:tab w:val="left" w:pos="8080"/>
        </w:tabs>
        <w:ind w:right="1"/>
        <w:jc w:val="center"/>
        <w:rPr>
          <w:rFonts w:ascii="Calibri" w:hAnsi="Calibri" w:cs="Arial"/>
          <w:b/>
          <w:bCs/>
        </w:rPr>
      </w:pPr>
    </w:p>
    <w:p w14:paraId="04E457DB" w14:textId="77777777" w:rsidR="005F1933" w:rsidRDefault="005F1933" w:rsidP="00BA09CD">
      <w:pPr>
        <w:tabs>
          <w:tab w:val="left" w:pos="4253"/>
          <w:tab w:val="left" w:pos="8080"/>
        </w:tabs>
        <w:ind w:right="1"/>
        <w:jc w:val="center"/>
        <w:rPr>
          <w:rFonts w:ascii="Calibri" w:hAnsi="Calibri" w:cs="Arial"/>
          <w:b/>
          <w:bCs/>
        </w:rPr>
      </w:pPr>
    </w:p>
    <w:p w14:paraId="470B0DC1" w14:textId="77777777" w:rsidR="005F1933" w:rsidRDefault="005F1933" w:rsidP="00BA09CD">
      <w:pPr>
        <w:tabs>
          <w:tab w:val="left" w:pos="4253"/>
          <w:tab w:val="left" w:pos="8080"/>
        </w:tabs>
        <w:ind w:right="1"/>
        <w:jc w:val="center"/>
        <w:rPr>
          <w:rFonts w:ascii="Calibri" w:hAnsi="Calibri" w:cs="Arial"/>
          <w:b/>
          <w:bCs/>
        </w:rPr>
      </w:pPr>
    </w:p>
    <w:p w14:paraId="0E1B75FF" w14:textId="77777777" w:rsidR="005F1933" w:rsidRDefault="005F1933" w:rsidP="00BA09CD">
      <w:pPr>
        <w:tabs>
          <w:tab w:val="left" w:pos="4253"/>
          <w:tab w:val="left" w:pos="8080"/>
        </w:tabs>
        <w:ind w:right="1"/>
        <w:jc w:val="center"/>
        <w:rPr>
          <w:rFonts w:ascii="Calibri" w:hAnsi="Calibri" w:cs="Arial"/>
          <w:b/>
          <w:bCs/>
        </w:rPr>
      </w:pPr>
    </w:p>
    <w:p w14:paraId="4E8A79CC" w14:textId="77777777" w:rsidR="005F1933" w:rsidRDefault="005F1933" w:rsidP="00BA09CD">
      <w:pPr>
        <w:tabs>
          <w:tab w:val="left" w:pos="4253"/>
          <w:tab w:val="left" w:pos="8080"/>
        </w:tabs>
        <w:ind w:right="1"/>
        <w:jc w:val="center"/>
        <w:rPr>
          <w:rFonts w:ascii="Calibri" w:hAnsi="Calibri" w:cs="Arial"/>
          <w:b/>
          <w:bCs/>
        </w:rPr>
      </w:pPr>
    </w:p>
    <w:p w14:paraId="316F6FDC" w14:textId="77777777" w:rsidR="00F44BBF" w:rsidRDefault="00F44BBF" w:rsidP="00BA09CD">
      <w:pPr>
        <w:tabs>
          <w:tab w:val="left" w:pos="4253"/>
          <w:tab w:val="left" w:pos="8080"/>
        </w:tabs>
        <w:ind w:right="1"/>
        <w:jc w:val="center"/>
        <w:rPr>
          <w:rFonts w:ascii="Calibri" w:hAnsi="Calibri" w:cs="Arial"/>
          <w:b/>
          <w:bCs/>
        </w:rPr>
      </w:pPr>
    </w:p>
    <w:p w14:paraId="1B232237" w14:textId="77777777" w:rsidR="00BF736B" w:rsidRDefault="00BF736B" w:rsidP="00BA09CD">
      <w:pPr>
        <w:tabs>
          <w:tab w:val="left" w:pos="4253"/>
          <w:tab w:val="left" w:pos="8080"/>
        </w:tabs>
        <w:ind w:right="1"/>
        <w:jc w:val="center"/>
        <w:rPr>
          <w:rFonts w:ascii="Calibri" w:hAnsi="Calibri" w:cs="Arial"/>
          <w:b/>
          <w:bCs/>
        </w:rPr>
      </w:pPr>
    </w:p>
    <w:p w14:paraId="2DE462E9" w14:textId="77777777" w:rsidR="00BF736B" w:rsidRDefault="00BF736B" w:rsidP="00BA09CD">
      <w:pPr>
        <w:tabs>
          <w:tab w:val="left" w:pos="4253"/>
          <w:tab w:val="left" w:pos="8080"/>
        </w:tabs>
        <w:ind w:right="1"/>
        <w:jc w:val="center"/>
        <w:rPr>
          <w:rFonts w:ascii="Calibri" w:hAnsi="Calibri" w:cs="Arial"/>
          <w:b/>
          <w:bCs/>
        </w:rPr>
      </w:pPr>
    </w:p>
    <w:p w14:paraId="2DB350B3" w14:textId="77777777" w:rsidR="00BF736B" w:rsidRDefault="00BF736B" w:rsidP="00BA09CD">
      <w:pPr>
        <w:tabs>
          <w:tab w:val="left" w:pos="4253"/>
          <w:tab w:val="left" w:pos="8080"/>
        </w:tabs>
        <w:ind w:right="1"/>
        <w:jc w:val="center"/>
        <w:rPr>
          <w:rFonts w:ascii="Calibri" w:hAnsi="Calibri" w:cs="Arial"/>
          <w:b/>
          <w:bCs/>
        </w:rPr>
      </w:pPr>
    </w:p>
    <w:p w14:paraId="532BA484" w14:textId="77777777" w:rsidR="002F5444" w:rsidRPr="00C765F1" w:rsidRDefault="002F5444"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4C532C5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DD94EB7" w14:textId="77777777" w:rsidR="002F5444" w:rsidRPr="00C765F1" w:rsidRDefault="002F5444" w:rsidP="002F5444">
      <w:pPr>
        <w:pStyle w:val="Default"/>
        <w:rPr>
          <w:rFonts w:asciiTheme="minorHAnsi" w:hAnsiTheme="minorHAnsi"/>
          <w:sz w:val="20"/>
          <w:szCs w:val="20"/>
        </w:rPr>
      </w:pPr>
    </w:p>
    <w:p w14:paraId="04AD8A0A" w14:textId="77777777" w:rsidR="002F5444" w:rsidRPr="00C765F1" w:rsidRDefault="002F5444" w:rsidP="002F5444">
      <w:pPr>
        <w:pStyle w:val="Default"/>
        <w:rPr>
          <w:rFonts w:asciiTheme="minorHAnsi" w:hAnsiTheme="minorHAnsi"/>
          <w:sz w:val="20"/>
          <w:szCs w:val="20"/>
        </w:rPr>
      </w:pPr>
    </w:p>
    <w:p w14:paraId="10956705"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E9DE5E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A8AE7BB" w14:textId="6EF687D3"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783379">
        <w:rPr>
          <w:rFonts w:asciiTheme="minorHAnsi" w:hAnsiTheme="minorHAnsi"/>
          <w:b/>
          <w:color w:val="auto"/>
          <w:sz w:val="18"/>
          <w:szCs w:val="16"/>
        </w:rPr>
        <w:t>LP-919044992-I65-2023</w:t>
      </w:r>
    </w:p>
    <w:p w14:paraId="5DE8A59B" w14:textId="77777777" w:rsidR="002F5444" w:rsidRPr="00C96B24" w:rsidRDefault="002F5444" w:rsidP="002F5444">
      <w:pPr>
        <w:pStyle w:val="Default"/>
        <w:jc w:val="right"/>
        <w:rPr>
          <w:rFonts w:asciiTheme="minorHAnsi" w:hAnsiTheme="minorHAnsi"/>
          <w:color w:val="auto"/>
          <w:sz w:val="18"/>
          <w:szCs w:val="16"/>
        </w:rPr>
      </w:pPr>
    </w:p>
    <w:p w14:paraId="41261FBF" w14:textId="77777777" w:rsidR="002F5444" w:rsidRPr="00C96B24" w:rsidRDefault="002F5444" w:rsidP="002F5444">
      <w:pPr>
        <w:pStyle w:val="Default"/>
        <w:jc w:val="right"/>
        <w:rPr>
          <w:rFonts w:asciiTheme="minorHAnsi" w:hAnsiTheme="minorHAnsi"/>
          <w:color w:val="auto"/>
          <w:sz w:val="18"/>
          <w:szCs w:val="16"/>
        </w:rPr>
      </w:pPr>
    </w:p>
    <w:p w14:paraId="6E9CC690" w14:textId="7468446C"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 xml:space="preserve">No. </w:t>
      </w:r>
      <w:r w:rsidR="00783379">
        <w:rPr>
          <w:rFonts w:asciiTheme="minorHAnsi" w:hAnsiTheme="minorHAnsi"/>
          <w:b/>
          <w:color w:val="auto"/>
          <w:sz w:val="18"/>
          <w:szCs w:val="16"/>
        </w:rPr>
        <w:t>LP-919044992-I65-2023</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____</w:t>
      </w:r>
      <w:r w:rsidR="009A2876">
        <w:rPr>
          <w:rFonts w:asciiTheme="minorHAnsi" w:hAnsiTheme="minorHAnsi"/>
          <w:sz w:val="18"/>
          <w:szCs w:val="16"/>
        </w:rPr>
        <w:t xml:space="preserve"> </w:t>
      </w:r>
      <w:r w:rsidRPr="00C765F1">
        <w:rPr>
          <w:rFonts w:asciiTheme="minorHAnsi" w:hAnsiTheme="minorHAnsi"/>
          <w:sz w:val="18"/>
          <w:szCs w:val="16"/>
        </w:rPr>
        <w:t>(persona física o moral)</w:t>
      </w:r>
      <w:r w:rsidR="009A2876">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0F7A7CE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53B74B8" w14:textId="77777777" w:rsidTr="009230E1">
        <w:trPr>
          <w:trHeight w:val="84"/>
          <w:jc w:val="center"/>
        </w:trPr>
        <w:tc>
          <w:tcPr>
            <w:tcW w:w="9639" w:type="dxa"/>
            <w:gridSpan w:val="4"/>
          </w:tcPr>
          <w:p w14:paraId="69163D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0F3CDFCB" w14:textId="77777777" w:rsidTr="009230E1">
        <w:trPr>
          <w:trHeight w:val="84"/>
          <w:jc w:val="center"/>
        </w:trPr>
        <w:tc>
          <w:tcPr>
            <w:tcW w:w="9639" w:type="dxa"/>
            <w:gridSpan w:val="4"/>
          </w:tcPr>
          <w:p w14:paraId="24F968F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55ABF500" w14:textId="77777777" w:rsidTr="009230E1">
        <w:trPr>
          <w:trHeight w:val="84"/>
          <w:jc w:val="center"/>
        </w:trPr>
        <w:tc>
          <w:tcPr>
            <w:tcW w:w="4536" w:type="dxa"/>
            <w:gridSpan w:val="2"/>
          </w:tcPr>
          <w:p w14:paraId="2D621F3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854BB8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5E1B0B84" w14:textId="77777777" w:rsidTr="009230E1">
        <w:trPr>
          <w:trHeight w:val="84"/>
          <w:jc w:val="center"/>
        </w:trPr>
        <w:tc>
          <w:tcPr>
            <w:tcW w:w="4536" w:type="dxa"/>
            <w:gridSpan w:val="2"/>
          </w:tcPr>
          <w:p w14:paraId="40E2E6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BB587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43EF7A5C" w14:textId="77777777" w:rsidTr="009230E1">
        <w:trPr>
          <w:trHeight w:val="84"/>
          <w:jc w:val="center"/>
        </w:trPr>
        <w:tc>
          <w:tcPr>
            <w:tcW w:w="4536" w:type="dxa"/>
            <w:gridSpan w:val="2"/>
          </w:tcPr>
          <w:p w14:paraId="4E95A9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998E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13186F9" w14:textId="77777777" w:rsidTr="009230E1">
        <w:trPr>
          <w:trHeight w:val="84"/>
          <w:jc w:val="center"/>
        </w:trPr>
        <w:tc>
          <w:tcPr>
            <w:tcW w:w="9639" w:type="dxa"/>
            <w:gridSpan w:val="4"/>
          </w:tcPr>
          <w:p w14:paraId="5535EF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7A8EB7FB" w14:textId="77777777" w:rsidTr="009230E1">
        <w:trPr>
          <w:trHeight w:val="84"/>
          <w:jc w:val="center"/>
        </w:trPr>
        <w:tc>
          <w:tcPr>
            <w:tcW w:w="4536" w:type="dxa"/>
            <w:gridSpan w:val="2"/>
          </w:tcPr>
          <w:p w14:paraId="3413BB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41C3E4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FF55FB7" w14:textId="77777777" w:rsidTr="009230E1">
        <w:trPr>
          <w:trHeight w:val="84"/>
          <w:jc w:val="center"/>
        </w:trPr>
        <w:tc>
          <w:tcPr>
            <w:tcW w:w="9639" w:type="dxa"/>
            <w:gridSpan w:val="4"/>
          </w:tcPr>
          <w:p w14:paraId="5035186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E23776E" w14:textId="77777777" w:rsidTr="009230E1">
        <w:trPr>
          <w:trHeight w:val="188"/>
          <w:jc w:val="center"/>
        </w:trPr>
        <w:tc>
          <w:tcPr>
            <w:tcW w:w="9639" w:type="dxa"/>
            <w:gridSpan w:val="4"/>
          </w:tcPr>
          <w:p w14:paraId="2365A97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8668625" w14:textId="77777777" w:rsidTr="009230E1">
        <w:trPr>
          <w:trHeight w:val="188"/>
          <w:jc w:val="center"/>
        </w:trPr>
        <w:tc>
          <w:tcPr>
            <w:tcW w:w="2661" w:type="dxa"/>
          </w:tcPr>
          <w:p w14:paraId="01A95C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957140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CA81CD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4138F345" w14:textId="77777777" w:rsidTr="009230E1">
        <w:trPr>
          <w:trHeight w:val="188"/>
          <w:jc w:val="center"/>
        </w:trPr>
        <w:tc>
          <w:tcPr>
            <w:tcW w:w="2661" w:type="dxa"/>
          </w:tcPr>
          <w:p w14:paraId="70351BF8" w14:textId="77777777" w:rsidR="002F5444" w:rsidRPr="00C765F1" w:rsidRDefault="002F5444" w:rsidP="009230E1">
            <w:pPr>
              <w:pStyle w:val="Default"/>
              <w:rPr>
                <w:rFonts w:asciiTheme="minorHAnsi" w:hAnsiTheme="minorHAnsi"/>
                <w:sz w:val="16"/>
                <w:szCs w:val="16"/>
              </w:rPr>
            </w:pPr>
          </w:p>
        </w:tc>
        <w:tc>
          <w:tcPr>
            <w:tcW w:w="3293" w:type="dxa"/>
            <w:gridSpan w:val="2"/>
          </w:tcPr>
          <w:p w14:paraId="407EF3D4" w14:textId="77777777" w:rsidR="002F5444" w:rsidRPr="00C765F1" w:rsidRDefault="002F5444" w:rsidP="009230E1">
            <w:pPr>
              <w:pStyle w:val="Default"/>
              <w:rPr>
                <w:rFonts w:asciiTheme="minorHAnsi" w:hAnsiTheme="minorHAnsi"/>
                <w:sz w:val="16"/>
                <w:szCs w:val="16"/>
              </w:rPr>
            </w:pPr>
          </w:p>
        </w:tc>
        <w:tc>
          <w:tcPr>
            <w:tcW w:w="3685" w:type="dxa"/>
          </w:tcPr>
          <w:p w14:paraId="615CD3DF" w14:textId="77777777" w:rsidR="002F5444" w:rsidRPr="00C765F1" w:rsidRDefault="002F5444" w:rsidP="009230E1">
            <w:pPr>
              <w:pStyle w:val="Default"/>
              <w:rPr>
                <w:rFonts w:asciiTheme="minorHAnsi" w:hAnsiTheme="minorHAnsi"/>
                <w:sz w:val="16"/>
                <w:szCs w:val="16"/>
              </w:rPr>
            </w:pPr>
          </w:p>
        </w:tc>
      </w:tr>
      <w:tr w:rsidR="002F5444" w:rsidRPr="00C765F1" w14:paraId="2F24DB48" w14:textId="77777777" w:rsidTr="009230E1">
        <w:trPr>
          <w:trHeight w:val="188"/>
          <w:jc w:val="center"/>
        </w:trPr>
        <w:tc>
          <w:tcPr>
            <w:tcW w:w="2661" w:type="dxa"/>
          </w:tcPr>
          <w:p w14:paraId="40D96F10" w14:textId="77777777" w:rsidR="002F5444" w:rsidRPr="00C765F1" w:rsidRDefault="002F5444" w:rsidP="009230E1">
            <w:pPr>
              <w:pStyle w:val="Default"/>
              <w:rPr>
                <w:rFonts w:asciiTheme="minorHAnsi" w:hAnsiTheme="minorHAnsi"/>
                <w:sz w:val="16"/>
                <w:szCs w:val="16"/>
              </w:rPr>
            </w:pPr>
          </w:p>
        </w:tc>
        <w:tc>
          <w:tcPr>
            <w:tcW w:w="3293" w:type="dxa"/>
            <w:gridSpan w:val="2"/>
          </w:tcPr>
          <w:p w14:paraId="7086A036" w14:textId="77777777" w:rsidR="002F5444" w:rsidRPr="00C765F1" w:rsidRDefault="002F5444" w:rsidP="009230E1">
            <w:pPr>
              <w:pStyle w:val="Default"/>
              <w:rPr>
                <w:rFonts w:asciiTheme="minorHAnsi" w:hAnsiTheme="minorHAnsi"/>
                <w:sz w:val="16"/>
                <w:szCs w:val="16"/>
              </w:rPr>
            </w:pPr>
          </w:p>
        </w:tc>
        <w:tc>
          <w:tcPr>
            <w:tcW w:w="3685" w:type="dxa"/>
          </w:tcPr>
          <w:p w14:paraId="77BD2AEE" w14:textId="77777777" w:rsidR="002F5444" w:rsidRPr="00C765F1" w:rsidRDefault="002F5444" w:rsidP="009230E1">
            <w:pPr>
              <w:pStyle w:val="Default"/>
              <w:rPr>
                <w:rFonts w:asciiTheme="minorHAnsi" w:hAnsiTheme="minorHAnsi"/>
                <w:sz w:val="16"/>
                <w:szCs w:val="16"/>
              </w:rPr>
            </w:pPr>
          </w:p>
        </w:tc>
      </w:tr>
      <w:tr w:rsidR="002F5444" w:rsidRPr="00C765F1" w14:paraId="547B0E15" w14:textId="77777777" w:rsidTr="009230E1">
        <w:trPr>
          <w:trHeight w:val="188"/>
          <w:jc w:val="center"/>
        </w:trPr>
        <w:tc>
          <w:tcPr>
            <w:tcW w:w="2661" w:type="dxa"/>
          </w:tcPr>
          <w:p w14:paraId="33FD2582" w14:textId="77777777" w:rsidR="002F5444" w:rsidRPr="00C765F1" w:rsidRDefault="002F5444" w:rsidP="009230E1">
            <w:pPr>
              <w:pStyle w:val="Default"/>
              <w:rPr>
                <w:rFonts w:asciiTheme="minorHAnsi" w:hAnsiTheme="minorHAnsi"/>
                <w:sz w:val="16"/>
                <w:szCs w:val="16"/>
              </w:rPr>
            </w:pPr>
          </w:p>
        </w:tc>
        <w:tc>
          <w:tcPr>
            <w:tcW w:w="3293" w:type="dxa"/>
            <w:gridSpan w:val="2"/>
          </w:tcPr>
          <w:p w14:paraId="1194C997" w14:textId="77777777" w:rsidR="002F5444" w:rsidRPr="00C765F1" w:rsidRDefault="002F5444" w:rsidP="009230E1">
            <w:pPr>
              <w:pStyle w:val="Default"/>
              <w:rPr>
                <w:rFonts w:asciiTheme="minorHAnsi" w:hAnsiTheme="minorHAnsi"/>
                <w:sz w:val="16"/>
                <w:szCs w:val="16"/>
              </w:rPr>
            </w:pPr>
          </w:p>
        </w:tc>
        <w:tc>
          <w:tcPr>
            <w:tcW w:w="3685" w:type="dxa"/>
          </w:tcPr>
          <w:p w14:paraId="140665C6" w14:textId="77777777" w:rsidR="002F5444" w:rsidRPr="00C765F1" w:rsidRDefault="002F5444" w:rsidP="009230E1">
            <w:pPr>
              <w:pStyle w:val="Default"/>
              <w:rPr>
                <w:rFonts w:asciiTheme="minorHAnsi" w:hAnsiTheme="minorHAnsi"/>
                <w:sz w:val="16"/>
                <w:szCs w:val="16"/>
              </w:rPr>
            </w:pPr>
          </w:p>
        </w:tc>
      </w:tr>
      <w:tr w:rsidR="002F5444" w:rsidRPr="00C765F1" w14:paraId="4FEC773D" w14:textId="77777777" w:rsidTr="009230E1">
        <w:trPr>
          <w:trHeight w:val="188"/>
          <w:jc w:val="center"/>
        </w:trPr>
        <w:tc>
          <w:tcPr>
            <w:tcW w:w="2661" w:type="dxa"/>
          </w:tcPr>
          <w:p w14:paraId="0FD81B77" w14:textId="77777777" w:rsidR="002F5444" w:rsidRPr="00C765F1" w:rsidRDefault="002F5444" w:rsidP="009230E1">
            <w:pPr>
              <w:pStyle w:val="Default"/>
              <w:rPr>
                <w:rFonts w:asciiTheme="minorHAnsi" w:hAnsiTheme="minorHAnsi"/>
                <w:sz w:val="16"/>
                <w:szCs w:val="16"/>
              </w:rPr>
            </w:pPr>
          </w:p>
        </w:tc>
        <w:tc>
          <w:tcPr>
            <w:tcW w:w="3293" w:type="dxa"/>
            <w:gridSpan w:val="2"/>
          </w:tcPr>
          <w:p w14:paraId="70A263EB" w14:textId="77777777" w:rsidR="002F5444" w:rsidRPr="00C765F1" w:rsidRDefault="002F5444" w:rsidP="009230E1">
            <w:pPr>
              <w:pStyle w:val="Default"/>
              <w:rPr>
                <w:rFonts w:asciiTheme="minorHAnsi" w:hAnsiTheme="minorHAnsi"/>
                <w:sz w:val="16"/>
                <w:szCs w:val="16"/>
              </w:rPr>
            </w:pPr>
          </w:p>
        </w:tc>
        <w:tc>
          <w:tcPr>
            <w:tcW w:w="3685" w:type="dxa"/>
          </w:tcPr>
          <w:p w14:paraId="20E01759" w14:textId="77777777" w:rsidR="002F5444" w:rsidRPr="00C765F1" w:rsidRDefault="002F5444" w:rsidP="009230E1">
            <w:pPr>
              <w:pStyle w:val="Default"/>
              <w:rPr>
                <w:rFonts w:asciiTheme="minorHAnsi" w:hAnsiTheme="minorHAnsi"/>
                <w:sz w:val="16"/>
                <w:szCs w:val="16"/>
              </w:rPr>
            </w:pPr>
          </w:p>
        </w:tc>
      </w:tr>
      <w:tr w:rsidR="002F5444" w:rsidRPr="00C765F1" w14:paraId="55F74781" w14:textId="77777777" w:rsidTr="009230E1">
        <w:trPr>
          <w:trHeight w:val="84"/>
          <w:jc w:val="center"/>
        </w:trPr>
        <w:tc>
          <w:tcPr>
            <w:tcW w:w="9639" w:type="dxa"/>
            <w:gridSpan w:val="4"/>
          </w:tcPr>
          <w:p w14:paraId="3DA74B0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44D0D978" w14:textId="77777777" w:rsidTr="009230E1">
        <w:trPr>
          <w:trHeight w:val="84"/>
          <w:jc w:val="center"/>
        </w:trPr>
        <w:tc>
          <w:tcPr>
            <w:tcW w:w="9639" w:type="dxa"/>
            <w:gridSpan w:val="4"/>
          </w:tcPr>
          <w:p w14:paraId="0A7EFD8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54CB675" w14:textId="77777777" w:rsidTr="009230E1">
        <w:trPr>
          <w:trHeight w:val="84"/>
          <w:jc w:val="center"/>
        </w:trPr>
        <w:tc>
          <w:tcPr>
            <w:tcW w:w="9639" w:type="dxa"/>
            <w:gridSpan w:val="4"/>
          </w:tcPr>
          <w:p w14:paraId="1B3397A1" w14:textId="688AA310"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2D00A4E0" w14:textId="77777777" w:rsidTr="009230E1">
        <w:trPr>
          <w:trHeight w:val="84"/>
          <w:jc w:val="center"/>
        </w:trPr>
        <w:tc>
          <w:tcPr>
            <w:tcW w:w="9639" w:type="dxa"/>
            <w:gridSpan w:val="4"/>
          </w:tcPr>
          <w:p w14:paraId="0B007E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0788A841" w14:textId="77777777" w:rsidTr="009230E1">
        <w:trPr>
          <w:trHeight w:val="84"/>
          <w:jc w:val="center"/>
        </w:trPr>
        <w:tc>
          <w:tcPr>
            <w:tcW w:w="9639" w:type="dxa"/>
            <w:gridSpan w:val="4"/>
          </w:tcPr>
          <w:p w14:paraId="0CC1F2B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6FD84CFA" w14:textId="77777777" w:rsidTr="009230E1">
        <w:trPr>
          <w:trHeight w:val="84"/>
          <w:jc w:val="center"/>
        </w:trPr>
        <w:tc>
          <w:tcPr>
            <w:tcW w:w="4536" w:type="dxa"/>
            <w:gridSpan w:val="2"/>
          </w:tcPr>
          <w:p w14:paraId="20AB76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CE6DDC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B2B4AE6" w14:textId="77777777" w:rsidTr="009230E1">
        <w:trPr>
          <w:trHeight w:val="84"/>
          <w:jc w:val="center"/>
        </w:trPr>
        <w:tc>
          <w:tcPr>
            <w:tcW w:w="9639" w:type="dxa"/>
            <w:gridSpan w:val="4"/>
          </w:tcPr>
          <w:p w14:paraId="580DF98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102E2FAC" w14:textId="77777777" w:rsidTr="009230E1">
        <w:trPr>
          <w:trHeight w:val="84"/>
          <w:jc w:val="center"/>
        </w:trPr>
        <w:tc>
          <w:tcPr>
            <w:tcW w:w="9639" w:type="dxa"/>
            <w:gridSpan w:val="4"/>
          </w:tcPr>
          <w:p w14:paraId="36E527A1" w14:textId="299E844A"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6E78757" w14:textId="77777777" w:rsidR="002F5444" w:rsidRPr="00C765F1" w:rsidRDefault="002F5444" w:rsidP="002F5444">
      <w:pPr>
        <w:pStyle w:val="Default"/>
        <w:rPr>
          <w:rFonts w:asciiTheme="minorHAnsi" w:hAnsiTheme="minorHAnsi"/>
          <w:sz w:val="20"/>
          <w:szCs w:val="20"/>
        </w:rPr>
      </w:pPr>
    </w:p>
    <w:p w14:paraId="0B3FF4BE"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F9CD239" w14:textId="77777777" w:rsidR="002F5444" w:rsidRPr="00C765F1" w:rsidRDefault="002F5444" w:rsidP="002F5444">
      <w:pPr>
        <w:pStyle w:val="Default"/>
        <w:jc w:val="center"/>
        <w:rPr>
          <w:rFonts w:asciiTheme="minorHAnsi" w:hAnsiTheme="minorHAnsi"/>
          <w:sz w:val="20"/>
          <w:szCs w:val="20"/>
        </w:rPr>
      </w:pPr>
    </w:p>
    <w:p w14:paraId="2E39AD33" w14:textId="77777777" w:rsidR="002F5444" w:rsidRPr="00C765F1" w:rsidRDefault="002F5444" w:rsidP="002F5444">
      <w:pPr>
        <w:pStyle w:val="Default"/>
        <w:jc w:val="center"/>
        <w:rPr>
          <w:rFonts w:asciiTheme="minorHAnsi" w:hAnsiTheme="minorHAnsi"/>
          <w:sz w:val="20"/>
          <w:szCs w:val="20"/>
        </w:rPr>
      </w:pPr>
    </w:p>
    <w:p w14:paraId="75B644DB"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C7C82C3" w14:textId="77777777" w:rsidR="002F5444" w:rsidRPr="00C765F1" w:rsidRDefault="002F5444" w:rsidP="002F5444">
      <w:pPr>
        <w:pStyle w:val="Default"/>
        <w:jc w:val="center"/>
        <w:rPr>
          <w:rFonts w:asciiTheme="minorHAnsi" w:hAnsiTheme="minorHAnsi"/>
          <w:sz w:val="20"/>
          <w:szCs w:val="20"/>
        </w:rPr>
      </w:pPr>
    </w:p>
    <w:p w14:paraId="7FB160C2" w14:textId="77777777" w:rsidR="002F5444" w:rsidRPr="00C765F1" w:rsidRDefault="002F5444" w:rsidP="002F5444">
      <w:pPr>
        <w:pStyle w:val="Default"/>
        <w:rPr>
          <w:rFonts w:asciiTheme="minorHAnsi" w:hAnsiTheme="minorHAnsi"/>
          <w:sz w:val="20"/>
          <w:szCs w:val="20"/>
        </w:rPr>
      </w:pPr>
    </w:p>
    <w:p w14:paraId="52D9DE4C" w14:textId="77777777" w:rsidR="002F5444" w:rsidRPr="00C765F1" w:rsidRDefault="002F5444" w:rsidP="002F5444">
      <w:pPr>
        <w:pStyle w:val="Default"/>
        <w:rPr>
          <w:rFonts w:asciiTheme="minorHAnsi" w:hAnsiTheme="minorHAnsi"/>
          <w:sz w:val="20"/>
          <w:szCs w:val="20"/>
        </w:rPr>
      </w:pPr>
    </w:p>
    <w:p w14:paraId="0B31F223" w14:textId="77777777" w:rsidR="002F5444" w:rsidRDefault="002F5444" w:rsidP="002F5444">
      <w:pPr>
        <w:tabs>
          <w:tab w:val="left" w:pos="4253"/>
          <w:tab w:val="left" w:pos="8080"/>
        </w:tabs>
        <w:ind w:right="1"/>
        <w:jc w:val="center"/>
        <w:rPr>
          <w:rFonts w:ascii="Calibri" w:hAnsi="Calibri" w:cs="Arial"/>
          <w:b/>
          <w:bCs/>
          <w:lang w:val="es-MX"/>
        </w:rPr>
      </w:pPr>
    </w:p>
    <w:p w14:paraId="1622EB1B" w14:textId="77777777" w:rsidR="00BF736B" w:rsidRDefault="00BF736B" w:rsidP="002F5444">
      <w:pPr>
        <w:tabs>
          <w:tab w:val="left" w:pos="4253"/>
          <w:tab w:val="left" w:pos="8080"/>
        </w:tabs>
        <w:ind w:right="1"/>
        <w:jc w:val="center"/>
        <w:rPr>
          <w:rFonts w:ascii="Calibri" w:hAnsi="Calibri" w:cs="Arial"/>
          <w:b/>
          <w:bCs/>
          <w:lang w:val="es-MX"/>
        </w:rPr>
      </w:pPr>
    </w:p>
    <w:p w14:paraId="54A21BBC" w14:textId="77777777" w:rsidR="00BF736B" w:rsidRDefault="00BF736B" w:rsidP="002F5444">
      <w:pPr>
        <w:tabs>
          <w:tab w:val="left" w:pos="4253"/>
          <w:tab w:val="left" w:pos="8080"/>
        </w:tabs>
        <w:ind w:right="1"/>
        <w:jc w:val="center"/>
        <w:rPr>
          <w:rFonts w:ascii="Calibri" w:hAnsi="Calibri" w:cs="Arial"/>
          <w:b/>
          <w:bCs/>
          <w:lang w:val="es-MX"/>
        </w:rPr>
      </w:pPr>
    </w:p>
    <w:p w14:paraId="6A0EEC96" w14:textId="77777777" w:rsidR="00BF736B" w:rsidRPr="00190C8C" w:rsidRDefault="00BF736B" w:rsidP="002F5444">
      <w:pPr>
        <w:tabs>
          <w:tab w:val="left" w:pos="4253"/>
          <w:tab w:val="left" w:pos="8080"/>
        </w:tabs>
        <w:ind w:right="1"/>
        <w:jc w:val="center"/>
        <w:rPr>
          <w:rFonts w:ascii="Calibri" w:hAnsi="Calibri" w:cs="Arial"/>
          <w:b/>
          <w:bCs/>
          <w:lang w:val="es-MX"/>
        </w:rPr>
      </w:pPr>
    </w:p>
    <w:p w14:paraId="599728E8" w14:textId="77777777" w:rsidR="002F5444" w:rsidRPr="001C3B83" w:rsidRDefault="002F5444" w:rsidP="00981155">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17093422"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proofErr w:type="gramStart"/>
      <w:r w:rsidR="002F5444" w:rsidRPr="001C3B83">
        <w:rPr>
          <w:rFonts w:ascii="Calibri" w:hAnsi="Calibri"/>
          <w:b/>
          <w:i/>
        </w:rPr>
        <w:t>No._</w:t>
      </w:r>
      <w:proofErr w:type="gramEnd"/>
      <w:r w:rsidR="002F5444" w:rsidRPr="001C3B83">
        <w:rPr>
          <w:rFonts w:ascii="Calibri" w:hAnsi="Calibri"/>
          <w:b/>
          <w:i/>
        </w:rPr>
        <w:t>___________________</w:t>
      </w:r>
    </w:p>
    <w:p w14:paraId="5721CCC0" w14:textId="77777777" w:rsidR="002F5444" w:rsidRPr="001C3B83" w:rsidRDefault="002F5444" w:rsidP="002F5444">
      <w:pPr>
        <w:tabs>
          <w:tab w:val="left" w:pos="2835"/>
          <w:tab w:val="left" w:pos="5670"/>
          <w:tab w:val="left" w:pos="7655"/>
        </w:tabs>
        <w:ind w:right="-91"/>
        <w:rPr>
          <w:rFonts w:ascii="Calibri" w:hAnsi="Calibri"/>
        </w:rPr>
      </w:pPr>
    </w:p>
    <w:p w14:paraId="46B8B7C5"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76EC820" w14:textId="77777777" w:rsidR="002F5444" w:rsidRPr="001C3B83" w:rsidRDefault="002F5444" w:rsidP="002F5444">
      <w:pPr>
        <w:tabs>
          <w:tab w:val="left" w:pos="2835"/>
          <w:tab w:val="left" w:pos="5670"/>
          <w:tab w:val="left" w:pos="7655"/>
        </w:tabs>
        <w:ind w:right="-91"/>
        <w:rPr>
          <w:rFonts w:ascii="Calibri" w:hAnsi="Calibri"/>
        </w:rPr>
      </w:pPr>
    </w:p>
    <w:p w14:paraId="30003903" w14:textId="77777777" w:rsidR="002F5444" w:rsidRPr="001C3B83" w:rsidRDefault="002F5444" w:rsidP="002F5444">
      <w:pPr>
        <w:tabs>
          <w:tab w:val="left" w:pos="2835"/>
          <w:tab w:val="left" w:pos="5670"/>
          <w:tab w:val="left" w:pos="7655"/>
        </w:tabs>
        <w:ind w:right="-91"/>
        <w:rPr>
          <w:rFonts w:ascii="Calibri" w:hAnsi="Calibri"/>
        </w:rPr>
      </w:pPr>
    </w:p>
    <w:p w14:paraId="1397E336"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4F44E28" w14:textId="77777777" w:rsidR="002F5444" w:rsidRPr="002522C8" w:rsidRDefault="002F5444" w:rsidP="002F5444">
      <w:pPr>
        <w:tabs>
          <w:tab w:val="left" w:pos="2835"/>
          <w:tab w:val="left" w:pos="5670"/>
          <w:tab w:val="left" w:pos="7655"/>
        </w:tabs>
        <w:ind w:left="851" w:right="-91"/>
        <w:rPr>
          <w:rFonts w:ascii="Calibri" w:hAnsi="Calibri"/>
        </w:rPr>
      </w:pPr>
    </w:p>
    <w:p w14:paraId="6B672F91" w14:textId="77777777" w:rsidR="002F5444" w:rsidRPr="002522C8" w:rsidRDefault="002F5444" w:rsidP="002F5444">
      <w:pPr>
        <w:tabs>
          <w:tab w:val="left" w:pos="2835"/>
          <w:tab w:val="left" w:pos="5670"/>
          <w:tab w:val="left" w:pos="7655"/>
        </w:tabs>
        <w:ind w:left="851" w:right="-91"/>
        <w:rPr>
          <w:rFonts w:ascii="Calibri" w:hAnsi="Calibri"/>
        </w:rPr>
      </w:pPr>
    </w:p>
    <w:p w14:paraId="7098C21D"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F5BB6DE"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0C2E2BCE"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C831E8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68CC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0C4DFE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E80C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6C00B1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253407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EDC419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2CDE29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7AFB1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A2AAAA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1A8272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AF3784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595B8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187A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19E70CB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1E2001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2A655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FC06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04456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43E7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FDF4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AD07D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134D0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7ED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CB1C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2598D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964D36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C0F272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5EE6D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72103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E132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EFF6BC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7D7404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CAF05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35E40D8E" w14:textId="77777777" w:rsidR="00BF736B" w:rsidRPr="00EB0F15" w:rsidRDefault="00BF736B" w:rsidP="00BF736B">
      <w:pPr>
        <w:rPr>
          <w:rFonts w:ascii="Arial" w:hAnsi="Arial" w:cs="Arial"/>
        </w:rPr>
      </w:pPr>
    </w:p>
    <w:p w14:paraId="08E8CDB1"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627AF41"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56E252A2"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B7B340C"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654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BA177F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3C9D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26592C3F"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388E66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FC815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FAEB1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193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322C0E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603311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7E649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E6DC83"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DA662A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412781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74F7F3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FD123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55629E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91C3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2D5B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396605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FB2D8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0F06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8AE09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06D410D"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97FF4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8B12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2078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CD48C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A26FA4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A654BE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1D3E3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E7FD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F673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745D2F97"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5F7A8F8" w14:textId="77777777" w:rsidR="002F5444" w:rsidRPr="002522C8" w:rsidRDefault="002F5444" w:rsidP="002F5444">
      <w:pPr>
        <w:tabs>
          <w:tab w:val="left" w:pos="2835"/>
          <w:tab w:val="left" w:pos="5670"/>
          <w:tab w:val="left" w:pos="7655"/>
        </w:tabs>
        <w:ind w:left="851" w:right="-91"/>
        <w:jc w:val="center"/>
        <w:rPr>
          <w:rFonts w:ascii="Calibri" w:hAnsi="Calibri"/>
        </w:rPr>
      </w:pPr>
    </w:p>
    <w:p w14:paraId="791A085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BEA7B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B3483EE" w14:textId="77777777" w:rsidR="002F5444" w:rsidRPr="002522C8" w:rsidRDefault="002F5444" w:rsidP="002F5444">
      <w:pPr>
        <w:tabs>
          <w:tab w:val="left" w:pos="2835"/>
          <w:tab w:val="left" w:pos="5670"/>
          <w:tab w:val="left" w:pos="7655"/>
        </w:tabs>
        <w:ind w:left="851" w:right="-91"/>
        <w:rPr>
          <w:rFonts w:ascii="Calibri" w:hAnsi="Calibri"/>
        </w:rPr>
      </w:pPr>
    </w:p>
    <w:p w14:paraId="78B5E559" w14:textId="77777777" w:rsidR="002F5444" w:rsidRPr="002522C8" w:rsidRDefault="002F5444" w:rsidP="002F5444">
      <w:pPr>
        <w:tabs>
          <w:tab w:val="left" w:pos="2835"/>
          <w:tab w:val="left" w:pos="5670"/>
          <w:tab w:val="left" w:pos="7655"/>
        </w:tabs>
        <w:ind w:right="-91"/>
        <w:rPr>
          <w:rFonts w:ascii="Calibri" w:hAnsi="Calibri"/>
        </w:rPr>
      </w:pPr>
    </w:p>
    <w:p w14:paraId="752C87C2" w14:textId="77777777" w:rsidR="002F5444" w:rsidRPr="002522C8" w:rsidRDefault="002F5444" w:rsidP="002F5444">
      <w:pPr>
        <w:tabs>
          <w:tab w:val="left" w:pos="2835"/>
          <w:tab w:val="left" w:pos="5670"/>
          <w:tab w:val="left" w:pos="7655"/>
        </w:tabs>
        <w:ind w:right="-91"/>
        <w:rPr>
          <w:rFonts w:ascii="Calibri" w:hAnsi="Calibri"/>
        </w:rPr>
      </w:pPr>
    </w:p>
    <w:p w14:paraId="48610434" w14:textId="77777777" w:rsidR="002F5444" w:rsidRPr="002522C8" w:rsidRDefault="002F5444" w:rsidP="002F5444">
      <w:pPr>
        <w:tabs>
          <w:tab w:val="left" w:pos="2835"/>
          <w:tab w:val="left" w:pos="5670"/>
          <w:tab w:val="left" w:pos="7655"/>
        </w:tabs>
        <w:ind w:right="-91"/>
        <w:rPr>
          <w:rFonts w:ascii="Calibri" w:hAnsi="Calibri"/>
        </w:rPr>
      </w:pPr>
    </w:p>
    <w:p w14:paraId="4CEB19EE"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4E8D89"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A98A4F3" w14:textId="77777777" w:rsidR="002F5444" w:rsidRPr="00BA09CD" w:rsidRDefault="002F5444" w:rsidP="002F5444">
      <w:pPr>
        <w:autoSpaceDE w:val="0"/>
        <w:autoSpaceDN w:val="0"/>
        <w:adjustRightInd w:val="0"/>
        <w:jc w:val="right"/>
        <w:rPr>
          <w:rFonts w:asciiTheme="minorHAnsi" w:hAnsiTheme="minorHAnsi" w:cstheme="minorHAnsi"/>
          <w:b/>
        </w:rPr>
      </w:pPr>
    </w:p>
    <w:p w14:paraId="5CFCD292" w14:textId="77777777" w:rsidR="002F5444" w:rsidRDefault="002F5444" w:rsidP="002F5444">
      <w:pPr>
        <w:autoSpaceDE w:val="0"/>
        <w:autoSpaceDN w:val="0"/>
        <w:adjustRightInd w:val="0"/>
        <w:jc w:val="right"/>
        <w:rPr>
          <w:rFonts w:asciiTheme="minorHAnsi" w:hAnsiTheme="minorHAnsi" w:cstheme="minorHAnsi"/>
          <w:b/>
          <w:lang w:val="es-MX"/>
        </w:rPr>
      </w:pPr>
    </w:p>
    <w:p w14:paraId="6A271223" w14:textId="77777777" w:rsidR="000C297D" w:rsidRDefault="000C297D" w:rsidP="002F5444">
      <w:pPr>
        <w:autoSpaceDE w:val="0"/>
        <w:autoSpaceDN w:val="0"/>
        <w:adjustRightInd w:val="0"/>
        <w:jc w:val="right"/>
        <w:rPr>
          <w:rFonts w:asciiTheme="minorHAnsi" w:hAnsiTheme="minorHAnsi" w:cstheme="minorHAnsi"/>
          <w:b/>
          <w:lang w:val="es-MX"/>
        </w:rPr>
      </w:pPr>
    </w:p>
    <w:p w14:paraId="77EFC684" w14:textId="77777777" w:rsidR="00B37CE3"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49FB52E" w14:textId="77777777" w:rsidR="00981155" w:rsidRPr="00C15FEF" w:rsidRDefault="00981155" w:rsidP="0098115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3DF69009" w14:textId="77777777" w:rsidR="00981155" w:rsidRPr="00C15FEF" w:rsidRDefault="00981155" w:rsidP="0098115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37007972" w14:textId="77777777" w:rsidR="00981155" w:rsidRPr="00C15FEF" w:rsidRDefault="00981155" w:rsidP="00981155">
      <w:pPr>
        <w:autoSpaceDE w:val="0"/>
        <w:autoSpaceDN w:val="0"/>
        <w:adjustRightInd w:val="0"/>
        <w:jc w:val="both"/>
        <w:rPr>
          <w:rFonts w:ascii="Calibri" w:hAnsi="Calibri" w:cs="Calibri"/>
          <w:sz w:val="16"/>
          <w:szCs w:val="16"/>
          <w:lang w:val="es-MX"/>
        </w:rPr>
      </w:pPr>
    </w:p>
    <w:p w14:paraId="283FCB87" w14:textId="4145DECE" w:rsidR="00981155" w:rsidRPr="00C15FEF" w:rsidRDefault="00981155" w:rsidP="0098115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1D34F4">
        <w:rPr>
          <w:rFonts w:ascii="Calibri" w:hAnsi="Calibri" w:cs="Arial"/>
          <w:sz w:val="16"/>
          <w:szCs w:val="16"/>
        </w:rPr>
        <w:t>S, P</w:t>
      </w:r>
      <w:r w:rsidRPr="00C15FEF">
        <w:rPr>
          <w:rFonts w:ascii="Calibri" w:hAnsi="Calibri" w:cs="Arial"/>
          <w:sz w:val="16"/>
          <w:szCs w:val="16"/>
        </w:rPr>
        <w:t xml:space="preserve">OR EL C. _______________  </w:t>
      </w:r>
      <w:r w:rsidR="00EF79ED">
        <w:rPr>
          <w:rFonts w:ascii="Calibri" w:hAnsi="Calibri" w:cs="Arial"/>
          <w:sz w:val="16"/>
          <w:szCs w:val="16"/>
        </w:rPr>
        <w:t xml:space="preserve"> </w:t>
      </w:r>
      <w:r w:rsidRPr="00C15FEF">
        <w:rPr>
          <w:rFonts w:ascii="Calibri" w:hAnsi="Calibri" w:cs="Arial"/>
          <w:sz w:val="16"/>
          <w:szCs w:val="16"/>
        </w:rPr>
        <w:t>EN SU CARÁCTER DE REPRESENTANTE LEGAL, A QUIEN EN LO SUCESIVO SE LE DENOMINARÁ “EL PROVEEDOR”, AL TENOR DE LAS SIGUIENTES</w:t>
      </w:r>
    </w:p>
    <w:p w14:paraId="326FCDF7" w14:textId="77777777" w:rsidR="00981155" w:rsidRPr="00C15FEF" w:rsidRDefault="00981155" w:rsidP="00981155">
      <w:pPr>
        <w:jc w:val="center"/>
        <w:rPr>
          <w:rFonts w:asciiTheme="minorHAnsi" w:hAnsiTheme="minorHAnsi"/>
          <w:sz w:val="16"/>
          <w:szCs w:val="16"/>
        </w:rPr>
      </w:pPr>
    </w:p>
    <w:p w14:paraId="063D40FE" w14:textId="77777777" w:rsidR="00981155" w:rsidRPr="00C15FEF" w:rsidRDefault="00981155" w:rsidP="0098115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6F315F4" w14:textId="77777777" w:rsidR="00981155" w:rsidRPr="00C15FEF" w:rsidRDefault="00981155" w:rsidP="00981155">
      <w:pPr>
        <w:jc w:val="both"/>
        <w:rPr>
          <w:rFonts w:asciiTheme="minorHAnsi" w:hAnsiTheme="minorHAnsi"/>
          <w:sz w:val="16"/>
          <w:szCs w:val="16"/>
          <w:lang w:val="pt-BR"/>
        </w:rPr>
      </w:pPr>
    </w:p>
    <w:p w14:paraId="669E2EFE"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5D7DC221"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3C8D4F7E" w14:textId="6ADE09C3"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EF79ED"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142F770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7BF54038"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AADA2E7"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424F2374" w14:textId="0878CC01"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EF79ED"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EF79ED"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10FE11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093A57C5"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E45C728"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p>
    <w:p w14:paraId="75F611E9" w14:textId="65758BED"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783379">
        <w:rPr>
          <w:rFonts w:ascii="Calibri" w:hAnsi="Calibri"/>
          <w:sz w:val="16"/>
          <w:szCs w:val="16"/>
        </w:rPr>
        <w:t>LP-919044992-I65-2023</w:t>
      </w:r>
      <w:r w:rsidRPr="00C15FEF">
        <w:rPr>
          <w:rFonts w:ascii="Calibri" w:hAnsi="Calibri"/>
          <w:sz w:val="16"/>
          <w:szCs w:val="16"/>
        </w:rPr>
        <w:t>, relativo a la contratación de _________________________.</w:t>
      </w:r>
    </w:p>
    <w:p w14:paraId="7C1A0350"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0CFE1504"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A790529"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5FC7AD0A"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0A464CDA"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45FEF01B"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604E1C64"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2FA40757" w14:textId="77777777" w:rsidR="00981155" w:rsidRPr="00C15FEF" w:rsidRDefault="00981155" w:rsidP="00981155">
      <w:pPr>
        <w:ind w:right="-5"/>
        <w:jc w:val="both"/>
        <w:rPr>
          <w:rFonts w:ascii="Calibri" w:hAnsi="Calibri" w:cs="Tahoma"/>
          <w:sz w:val="16"/>
          <w:szCs w:val="16"/>
        </w:rPr>
      </w:pPr>
    </w:p>
    <w:p w14:paraId="42BA545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1438A18" w14:textId="77777777" w:rsidR="00981155" w:rsidRPr="00C15FEF" w:rsidRDefault="00981155" w:rsidP="00981155">
      <w:pPr>
        <w:ind w:right="-5"/>
        <w:jc w:val="both"/>
        <w:rPr>
          <w:rFonts w:ascii="Calibri" w:hAnsi="Calibri" w:cs="Tahoma"/>
          <w:sz w:val="16"/>
          <w:szCs w:val="16"/>
        </w:rPr>
      </w:pPr>
    </w:p>
    <w:p w14:paraId="17157C6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E536D44" w14:textId="77777777" w:rsidR="00981155" w:rsidRPr="00C15FEF" w:rsidRDefault="00981155" w:rsidP="00981155">
      <w:pPr>
        <w:ind w:right="-5"/>
        <w:jc w:val="both"/>
        <w:rPr>
          <w:rFonts w:ascii="Calibri" w:hAnsi="Calibri" w:cs="Tahoma"/>
          <w:sz w:val="16"/>
          <w:szCs w:val="16"/>
        </w:rPr>
      </w:pPr>
    </w:p>
    <w:p w14:paraId="51939EDC"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7423541" w14:textId="77777777" w:rsidR="00981155" w:rsidRPr="00C15FEF" w:rsidRDefault="00981155" w:rsidP="00981155">
      <w:pPr>
        <w:ind w:right="-5"/>
        <w:jc w:val="both"/>
        <w:rPr>
          <w:rFonts w:ascii="Calibri" w:hAnsi="Calibri" w:cs="Tahoma"/>
          <w:sz w:val="16"/>
          <w:szCs w:val="16"/>
        </w:rPr>
      </w:pPr>
    </w:p>
    <w:p w14:paraId="3201B9C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074200B6" w14:textId="77777777" w:rsidR="00981155" w:rsidRPr="00C15FEF" w:rsidRDefault="00981155" w:rsidP="00981155">
      <w:pPr>
        <w:tabs>
          <w:tab w:val="left" w:pos="360"/>
        </w:tabs>
        <w:jc w:val="both"/>
        <w:rPr>
          <w:rFonts w:ascii="Calibri" w:hAnsi="Calibri" w:cs="Tahoma"/>
          <w:bCs/>
          <w:sz w:val="16"/>
          <w:szCs w:val="16"/>
        </w:rPr>
      </w:pPr>
    </w:p>
    <w:p w14:paraId="0A21F6AD" w14:textId="77777777" w:rsidR="00981155" w:rsidRPr="00C15FEF" w:rsidRDefault="00981155" w:rsidP="00981155">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proofErr w:type="gramStart"/>
      <w:r w:rsidRPr="00C15FEF">
        <w:rPr>
          <w:rFonts w:ascii="Calibri" w:hAnsi="Calibri" w:cs="Tahoma"/>
          <w:sz w:val="16"/>
          <w:szCs w:val="16"/>
        </w:rPr>
        <w:t>Que</w:t>
      </w:r>
      <w:proofErr w:type="gramEnd"/>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5400F2EF" w14:textId="77777777" w:rsidR="00981155" w:rsidRPr="00C15FEF" w:rsidRDefault="00981155" w:rsidP="00981155">
      <w:pPr>
        <w:tabs>
          <w:tab w:val="left" w:pos="360"/>
        </w:tabs>
        <w:jc w:val="both"/>
        <w:rPr>
          <w:rFonts w:ascii="Calibri" w:hAnsi="Calibri" w:cs="Tahoma"/>
          <w:sz w:val="16"/>
          <w:szCs w:val="16"/>
        </w:rPr>
      </w:pPr>
    </w:p>
    <w:p w14:paraId="43749B7B" w14:textId="77777777" w:rsidR="00981155" w:rsidRPr="00C15FEF" w:rsidRDefault="00981155" w:rsidP="0098115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6B7DA3A9" w14:textId="77777777" w:rsidR="00981155" w:rsidRPr="00C15FEF" w:rsidRDefault="00981155" w:rsidP="00981155">
      <w:pPr>
        <w:tabs>
          <w:tab w:val="left" w:pos="-284"/>
        </w:tabs>
        <w:ind w:left="-284"/>
        <w:jc w:val="both"/>
        <w:rPr>
          <w:rFonts w:ascii="Calibri" w:hAnsi="Calibri" w:cs="Tahoma"/>
          <w:sz w:val="16"/>
          <w:szCs w:val="16"/>
        </w:rPr>
      </w:pPr>
    </w:p>
    <w:p w14:paraId="4DFC6C66" w14:textId="77777777" w:rsidR="00E73AB6" w:rsidRPr="00D72F33" w:rsidRDefault="00981155" w:rsidP="0098115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67D7755F" w14:textId="77777777" w:rsidR="00E73AB6" w:rsidRPr="00D72F33" w:rsidRDefault="00E73AB6" w:rsidP="00E73AB6">
      <w:pPr>
        <w:pStyle w:val="Ttulo2"/>
        <w:jc w:val="center"/>
        <w:rPr>
          <w:rFonts w:ascii="Calibri" w:hAnsi="Calibri"/>
          <w:sz w:val="16"/>
          <w:szCs w:val="16"/>
        </w:rPr>
      </w:pPr>
    </w:p>
    <w:p w14:paraId="4FBEA211"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 xml:space="preserve">C L </w:t>
      </w:r>
      <w:proofErr w:type="spellStart"/>
      <w:r w:rsidRPr="00D72F33">
        <w:rPr>
          <w:rFonts w:ascii="Calibri" w:hAnsi="Calibri"/>
          <w:sz w:val="16"/>
          <w:szCs w:val="16"/>
        </w:rPr>
        <w:t>Á</w:t>
      </w:r>
      <w:proofErr w:type="spellEnd"/>
      <w:r w:rsidRPr="00D72F33">
        <w:rPr>
          <w:rFonts w:ascii="Calibri" w:hAnsi="Calibri"/>
          <w:sz w:val="16"/>
          <w:szCs w:val="16"/>
        </w:rPr>
        <w:t xml:space="preserve"> U S U L A S</w:t>
      </w:r>
    </w:p>
    <w:p w14:paraId="5F5C36DF" w14:textId="77777777" w:rsidR="00E73AB6" w:rsidRPr="00D72F33" w:rsidRDefault="00E73AB6" w:rsidP="00E73AB6">
      <w:pPr>
        <w:jc w:val="center"/>
        <w:rPr>
          <w:rFonts w:ascii="Calibri" w:hAnsi="Calibri" w:cs="Tahoma"/>
          <w:b/>
          <w:sz w:val="16"/>
          <w:szCs w:val="16"/>
        </w:rPr>
      </w:pPr>
    </w:p>
    <w:p w14:paraId="6FB1FAE6" w14:textId="1D36FADD"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w:t>
      </w:r>
      <w:r w:rsidR="00EF79ED">
        <w:rPr>
          <w:rFonts w:ascii="Calibri" w:hAnsi="Calibri" w:cs="Tahoma"/>
          <w:b/>
          <w:sz w:val="16"/>
          <w:szCs w:val="16"/>
        </w:rPr>
        <w:t xml:space="preserve"> </w:t>
      </w:r>
      <w:r w:rsidRPr="00D72F33">
        <w:rPr>
          <w:rFonts w:ascii="Calibri" w:hAnsi="Calibri" w:cs="Tahoma"/>
          <w:b/>
          <w:sz w:val="16"/>
          <w:szCs w:val="16"/>
        </w:rPr>
        <w:t>-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w:t>
      </w:r>
      <w:r w:rsidR="009A2876">
        <w:rPr>
          <w:rFonts w:ascii="Calibri" w:hAnsi="Calibri" w:cs="Tahoma"/>
          <w:sz w:val="16"/>
          <w:szCs w:val="16"/>
        </w:rPr>
        <w:t xml:space="preserve"> y 1A</w:t>
      </w:r>
      <w:r w:rsidRPr="00D72F33">
        <w:rPr>
          <w:rFonts w:ascii="Calibri" w:hAnsi="Calibri" w:cs="Tahoma"/>
          <w:sz w:val="16"/>
          <w:szCs w:val="16"/>
        </w:rPr>
        <w:t xml:space="preserve"> que forma</w:t>
      </w:r>
      <w:r w:rsidR="009A2876">
        <w:rPr>
          <w:rFonts w:ascii="Calibri" w:hAnsi="Calibri" w:cs="Tahoma"/>
          <w:sz w:val="16"/>
          <w:szCs w:val="16"/>
        </w:rPr>
        <w:t>n</w:t>
      </w:r>
      <w:r w:rsidRPr="00D72F33">
        <w:rPr>
          <w:rFonts w:ascii="Calibri" w:hAnsi="Calibri" w:cs="Tahoma"/>
          <w:sz w:val="16"/>
          <w:szCs w:val="16"/>
        </w:rPr>
        <w:t xml:space="preserve">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783379">
        <w:rPr>
          <w:rFonts w:ascii="Calibri" w:hAnsi="Calibri" w:cs="Tahoma"/>
          <w:sz w:val="16"/>
          <w:szCs w:val="16"/>
        </w:rPr>
        <w:t>LP-919044992-I65-2023</w:t>
      </w:r>
      <w:r w:rsidRPr="00D72F33">
        <w:rPr>
          <w:rFonts w:ascii="Calibri" w:hAnsi="Calibri" w:cs="Tahoma"/>
          <w:sz w:val="16"/>
          <w:szCs w:val="16"/>
        </w:rPr>
        <w:t>, foro de aclaraciones y conforme a las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19F34D5B" w14:textId="77777777" w:rsidR="00E73AB6" w:rsidRPr="00D72F33" w:rsidRDefault="00E73AB6" w:rsidP="00E73AB6">
      <w:pPr>
        <w:jc w:val="both"/>
        <w:rPr>
          <w:rFonts w:ascii="Calibri" w:hAnsi="Calibri" w:cs="Tahoma"/>
          <w:b/>
          <w:sz w:val="16"/>
          <w:szCs w:val="16"/>
        </w:rPr>
      </w:pPr>
    </w:p>
    <w:p w14:paraId="25EB6305" w14:textId="6142A21C" w:rsidR="00E73AB6" w:rsidRPr="00D72F33" w:rsidRDefault="00E73AB6" w:rsidP="00E73AB6">
      <w:pPr>
        <w:jc w:val="both"/>
        <w:rPr>
          <w:rFonts w:ascii="Calibri" w:hAnsi="Calibri" w:cs="Tahoma"/>
          <w:sz w:val="16"/>
          <w:szCs w:val="16"/>
        </w:rPr>
      </w:pPr>
      <w:r w:rsidRPr="00D72F33">
        <w:rPr>
          <w:rFonts w:ascii="Calibri" w:hAnsi="Calibri" w:cs="Tahoma"/>
          <w:b/>
          <w:sz w:val="16"/>
          <w:szCs w:val="16"/>
        </w:rPr>
        <w:t>SEGUNDA: MONTO DEL CONTRATO.</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52426AD1" w14:textId="77777777" w:rsidR="00E73AB6" w:rsidRPr="00D72F33" w:rsidRDefault="00E73AB6" w:rsidP="00E73AB6">
      <w:pPr>
        <w:jc w:val="both"/>
        <w:rPr>
          <w:rFonts w:ascii="Calibri" w:hAnsi="Calibri" w:cs="Tahoma"/>
          <w:sz w:val="16"/>
          <w:szCs w:val="16"/>
        </w:rPr>
      </w:pPr>
    </w:p>
    <w:p w14:paraId="5908B003"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Pr="00D72F33">
        <w:rPr>
          <w:rFonts w:ascii="Calibri" w:hAnsi="Calibri" w:cs="Tahoma"/>
          <w:sz w:val="16"/>
          <w:szCs w:val="16"/>
        </w:rPr>
        <w:t xml:space="preserve"> y en base a las </w:t>
      </w:r>
      <w:proofErr w:type="gramStart"/>
      <w:r w:rsidRPr="00D72F33">
        <w:rPr>
          <w:rFonts w:ascii="Calibri" w:hAnsi="Calibri" w:cs="Tahoma"/>
          <w:sz w:val="16"/>
          <w:szCs w:val="16"/>
        </w:rPr>
        <w:t>partidas  y</w:t>
      </w:r>
      <w:proofErr w:type="gramEnd"/>
      <w:r w:rsidRPr="00D72F33">
        <w:rPr>
          <w:rFonts w:ascii="Calibri" w:hAnsi="Calibri" w:cs="Tahoma"/>
          <w:sz w:val="16"/>
          <w:szCs w:val="16"/>
        </w:rPr>
        <w:t xml:space="preserve">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3D5545FF" w14:textId="77777777" w:rsidR="00E73AB6" w:rsidRPr="00D72F33" w:rsidRDefault="00E73AB6" w:rsidP="00E73AB6">
      <w:pPr>
        <w:jc w:val="both"/>
        <w:rPr>
          <w:rFonts w:ascii="Calibri" w:hAnsi="Calibri" w:cs="Tahoma"/>
          <w:sz w:val="16"/>
          <w:szCs w:val="16"/>
        </w:rPr>
      </w:pPr>
    </w:p>
    <w:p w14:paraId="0B6B187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26972683" w14:textId="77777777" w:rsidR="00E73AB6" w:rsidRPr="00D72F33" w:rsidRDefault="00E73AB6" w:rsidP="00E73AB6">
      <w:pPr>
        <w:jc w:val="both"/>
        <w:rPr>
          <w:rFonts w:ascii="Calibri" w:hAnsi="Calibri" w:cs="Tahoma"/>
          <w:sz w:val="16"/>
          <w:szCs w:val="16"/>
        </w:rPr>
      </w:pPr>
    </w:p>
    <w:p w14:paraId="0FAD44C9"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05349AA8" w14:textId="77777777" w:rsidR="00E73AB6" w:rsidRPr="00D72F33" w:rsidRDefault="00E73AB6" w:rsidP="00E73AB6">
      <w:pPr>
        <w:jc w:val="both"/>
        <w:rPr>
          <w:rFonts w:ascii="Calibri" w:hAnsi="Calibri" w:cs="Tahoma"/>
          <w:sz w:val="16"/>
          <w:szCs w:val="16"/>
        </w:rPr>
      </w:pPr>
    </w:p>
    <w:p w14:paraId="4E1DC50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 Unidad Aplicativa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671C2E2D" w14:textId="77777777" w:rsidR="00E73AB6" w:rsidRPr="00D72F33" w:rsidRDefault="00E73AB6" w:rsidP="00E73AB6">
      <w:pPr>
        <w:jc w:val="both"/>
        <w:rPr>
          <w:rFonts w:ascii="Calibri" w:hAnsi="Calibri" w:cs="Tahoma"/>
          <w:sz w:val="16"/>
          <w:szCs w:val="16"/>
        </w:rPr>
      </w:pPr>
    </w:p>
    <w:p w14:paraId="3F245AA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70B583A3" w14:textId="77777777" w:rsidR="00E73AB6" w:rsidRPr="00D72F33" w:rsidRDefault="00E73AB6" w:rsidP="00E73AB6">
      <w:pPr>
        <w:jc w:val="both"/>
        <w:rPr>
          <w:rFonts w:ascii="Calibri" w:hAnsi="Calibri" w:cs="Tahoma"/>
          <w:sz w:val="16"/>
          <w:szCs w:val="16"/>
        </w:rPr>
      </w:pPr>
    </w:p>
    <w:p w14:paraId="7E880A6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44044446" w14:textId="77777777" w:rsidR="00E73AB6" w:rsidRPr="00D72F33" w:rsidRDefault="00E73AB6" w:rsidP="00E73AB6">
      <w:pPr>
        <w:jc w:val="both"/>
        <w:rPr>
          <w:rFonts w:ascii="Calibri" w:hAnsi="Calibri" w:cs="Tahoma"/>
          <w:sz w:val="16"/>
          <w:szCs w:val="16"/>
        </w:rPr>
      </w:pPr>
    </w:p>
    <w:p w14:paraId="72BBFB15" w14:textId="2194E1F3"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por la Unidad y avaladas por los </w:t>
      </w:r>
      <w:r w:rsidR="00EF79ED" w:rsidRPr="00D72F33">
        <w:rPr>
          <w:rFonts w:ascii="Calibri" w:hAnsi="Calibri" w:cs="Tahoma"/>
          <w:sz w:val="16"/>
          <w:szCs w:val="16"/>
        </w:rPr>
        <w:t>directores</w:t>
      </w:r>
      <w:r w:rsidRPr="00D72F33">
        <w:rPr>
          <w:rFonts w:ascii="Calibri" w:hAnsi="Calibri" w:cs="Tahoma"/>
          <w:sz w:val="16"/>
          <w:szCs w:val="16"/>
        </w:rPr>
        <w:t xml:space="preserve"> de la misma, determinará los montos mínimo y máximo de surtido; los cuales podrán modificarse de acuerdo a la disponibilidad presupuestal. </w:t>
      </w:r>
    </w:p>
    <w:p w14:paraId="309C43AD" w14:textId="77777777" w:rsidR="00E73AB6" w:rsidRPr="00D72F33" w:rsidRDefault="00E73AB6" w:rsidP="00E73AB6">
      <w:pPr>
        <w:jc w:val="both"/>
        <w:rPr>
          <w:rFonts w:ascii="Calibri" w:hAnsi="Calibri" w:cs="Tahoma"/>
          <w:sz w:val="16"/>
          <w:szCs w:val="16"/>
        </w:rPr>
      </w:pPr>
    </w:p>
    <w:p w14:paraId="75DCFED0"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3A286FE4"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3C596142"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1 de este contrato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4BF4FC3D" w14:textId="77777777" w:rsidR="00E73AB6" w:rsidRPr="00D72F33" w:rsidRDefault="00E73AB6" w:rsidP="00E73AB6">
      <w:pPr>
        <w:jc w:val="both"/>
        <w:rPr>
          <w:rFonts w:ascii="Calibri" w:hAnsi="Calibri" w:cs="Tahoma"/>
          <w:sz w:val="16"/>
          <w:szCs w:val="16"/>
        </w:rPr>
      </w:pPr>
    </w:p>
    <w:p w14:paraId="107D9325" w14:textId="5452045B"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TERCERA: FORMA DE PAGO.</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w:t>
      </w:r>
      <w:proofErr w:type="gramStart"/>
      <w:r w:rsidRPr="00D72F33">
        <w:rPr>
          <w:rFonts w:ascii="Calibri" w:hAnsi="Calibri" w:cs="Tahoma"/>
          <w:sz w:val="16"/>
          <w:szCs w:val="16"/>
        </w:rPr>
        <w:t>Pesos Mexicanos</w:t>
      </w:r>
      <w:proofErr w:type="gramEnd"/>
      <w:r w:rsidRPr="00D72F33">
        <w:rPr>
          <w:rFonts w:ascii="Calibri" w:hAnsi="Calibri" w:cs="Tahoma"/>
          <w:sz w:val="16"/>
          <w:szCs w:val="16"/>
        </w:rPr>
        <w:t xml:space="preserve">,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validada por el Administrador de cada Unidad Aplicativa.</w:t>
      </w:r>
    </w:p>
    <w:p w14:paraId="3C82A3E5" w14:textId="77777777" w:rsidR="00E73AB6" w:rsidRPr="00D72F33" w:rsidRDefault="00E73AB6" w:rsidP="00E73AB6">
      <w:pPr>
        <w:jc w:val="both"/>
        <w:rPr>
          <w:rFonts w:ascii="Calibri" w:hAnsi="Calibri" w:cs="Tahoma"/>
          <w:sz w:val="16"/>
          <w:szCs w:val="16"/>
        </w:rPr>
      </w:pPr>
    </w:p>
    <w:p w14:paraId="7AD65D8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0CCF2657" w14:textId="77777777" w:rsidR="00E73AB6" w:rsidRPr="00D72F33" w:rsidRDefault="00E73AB6" w:rsidP="00E73AB6">
      <w:pPr>
        <w:jc w:val="both"/>
        <w:rPr>
          <w:rFonts w:ascii="Calibri" w:hAnsi="Calibri" w:cs="Tahoma"/>
          <w:sz w:val="16"/>
          <w:szCs w:val="16"/>
        </w:rPr>
      </w:pPr>
    </w:p>
    <w:p w14:paraId="01FE9BDF"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1FAE5956" w14:textId="77777777" w:rsidR="00E73AB6" w:rsidRPr="00D72F33" w:rsidRDefault="00E73AB6" w:rsidP="00E73AB6">
      <w:pPr>
        <w:jc w:val="both"/>
        <w:rPr>
          <w:rFonts w:ascii="Calibri" w:hAnsi="Calibri" w:cs="Tahoma"/>
          <w:sz w:val="16"/>
          <w:szCs w:val="16"/>
        </w:rPr>
      </w:pPr>
    </w:p>
    <w:p w14:paraId="7EA5E8D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3DE39F6F" w14:textId="77777777" w:rsidR="00E73AB6" w:rsidRPr="00D72F33" w:rsidRDefault="00E73AB6" w:rsidP="00E73AB6">
      <w:pPr>
        <w:jc w:val="both"/>
        <w:rPr>
          <w:rFonts w:ascii="Calibri" w:hAnsi="Calibri" w:cs="Tahoma"/>
          <w:sz w:val="16"/>
          <w:szCs w:val="16"/>
        </w:rPr>
      </w:pPr>
    </w:p>
    <w:p w14:paraId="606838DE"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195A8ACC" w14:textId="77777777" w:rsidR="00E73AB6" w:rsidRPr="00D72F33" w:rsidRDefault="00E73AB6" w:rsidP="00E73AB6">
      <w:pPr>
        <w:jc w:val="both"/>
        <w:rPr>
          <w:rFonts w:ascii="Calibri" w:hAnsi="Calibri" w:cs="Tahoma"/>
          <w:sz w:val="16"/>
          <w:szCs w:val="16"/>
        </w:rPr>
      </w:pPr>
    </w:p>
    <w:p w14:paraId="418B6809" w14:textId="34E9F2E4"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w:t>
      </w:r>
      <w:r w:rsidR="00EF79ED" w:rsidRPr="00D72F33">
        <w:rPr>
          <w:rFonts w:ascii="Calibri" w:hAnsi="Calibri" w:cs="Tahoma"/>
          <w:sz w:val="16"/>
          <w:szCs w:val="16"/>
        </w:rPr>
        <w:t>febrero</w:t>
      </w:r>
      <w:r w:rsidRPr="00D72F33">
        <w:rPr>
          <w:rFonts w:ascii="Calibri" w:hAnsi="Calibri" w:cs="Tahoma"/>
          <w:sz w:val="16"/>
          <w:szCs w:val="16"/>
        </w:rPr>
        <w:t xml:space="preserve">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1C22F664" w14:textId="77777777" w:rsidR="00E73AB6" w:rsidRPr="00D72F33" w:rsidRDefault="00E73AB6" w:rsidP="00E73AB6">
      <w:pPr>
        <w:ind w:right="51"/>
        <w:jc w:val="both"/>
        <w:rPr>
          <w:rFonts w:ascii="Calibri" w:hAnsi="Calibri" w:cs="Tahoma"/>
          <w:sz w:val="16"/>
          <w:szCs w:val="16"/>
        </w:rPr>
      </w:pPr>
    </w:p>
    <w:p w14:paraId="04531AF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033F52C0" w14:textId="77777777" w:rsidR="00E73AB6" w:rsidRPr="00D72F33" w:rsidRDefault="00E73AB6" w:rsidP="00E73AB6">
      <w:pPr>
        <w:ind w:right="51"/>
        <w:jc w:val="both"/>
        <w:rPr>
          <w:rFonts w:ascii="Calibri" w:hAnsi="Calibri" w:cs="Tahoma"/>
          <w:sz w:val="16"/>
          <w:szCs w:val="16"/>
        </w:rPr>
      </w:pPr>
    </w:p>
    <w:p w14:paraId="2F564660" w14:textId="67ACF3C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EF79ED">
        <w:rPr>
          <w:rFonts w:ascii="Calibri" w:hAnsi="Calibri" w:cs="Tahoma"/>
          <w:b/>
          <w:sz w:val="16"/>
          <w:szCs w:val="16"/>
        </w:rPr>
        <w:t xml:space="preserve"> </w:t>
      </w:r>
      <w:r w:rsidRPr="00D72F33">
        <w:rPr>
          <w:rFonts w:ascii="Calibri" w:hAnsi="Calibri" w:cs="Tahoma"/>
          <w:b/>
          <w:sz w:val="16"/>
          <w:szCs w:val="16"/>
        </w:rPr>
        <w:t>-</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que lo solicite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1BD69451" w14:textId="77777777" w:rsidR="00E73AB6" w:rsidRPr="00D72F33" w:rsidRDefault="00E73AB6" w:rsidP="00E73AB6">
      <w:pPr>
        <w:jc w:val="both"/>
        <w:rPr>
          <w:rFonts w:ascii="Calibri" w:hAnsi="Calibri" w:cs="Tahoma"/>
          <w:sz w:val="16"/>
          <w:szCs w:val="16"/>
        </w:rPr>
      </w:pPr>
    </w:p>
    <w:p w14:paraId="12049DD4"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C96B24" w:rsidRPr="00D72F33">
        <w:rPr>
          <w:rFonts w:ascii="Calibri" w:hAnsi="Calibri" w:cs="Tahoma"/>
          <w:sz w:val="16"/>
          <w:szCs w:val="16"/>
        </w:rPr>
        <w:t xml:space="preserve"> de las unidades, ubicadas</w:t>
      </w:r>
      <w:r w:rsidR="00522392" w:rsidRPr="00D72F33">
        <w:rPr>
          <w:rFonts w:ascii="Calibri" w:hAnsi="Calibri" w:cs="Tahoma"/>
          <w:sz w:val="16"/>
          <w:szCs w:val="16"/>
        </w:rPr>
        <w:t xml:space="preserve"> en _____.</w:t>
      </w:r>
    </w:p>
    <w:p w14:paraId="56277C8C" w14:textId="77777777" w:rsidR="00E73AB6" w:rsidRPr="00D72F33" w:rsidRDefault="00E73AB6" w:rsidP="00E73AB6">
      <w:pPr>
        <w:tabs>
          <w:tab w:val="left" w:pos="720"/>
        </w:tabs>
        <w:jc w:val="both"/>
        <w:rPr>
          <w:rFonts w:ascii="Calibri" w:hAnsi="Calibri" w:cs="Tahoma"/>
          <w:sz w:val="16"/>
          <w:szCs w:val="16"/>
        </w:rPr>
      </w:pPr>
    </w:p>
    <w:p w14:paraId="43E1D8FB"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4A4DF205" w14:textId="77777777" w:rsidR="00E73AB6" w:rsidRPr="00D72F33" w:rsidRDefault="00E73AB6" w:rsidP="00E73AB6">
      <w:pPr>
        <w:tabs>
          <w:tab w:val="right" w:pos="1276"/>
        </w:tabs>
        <w:jc w:val="both"/>
        <w:rPr>
          <w:rFonts w:ascii="Calibri" w:hAnsi="Calibri" w:cs="Tahoma"/>
          <w:sz w:val="16"/>
          <w:szCs w:val="16"/>
        </w:rPr>
      </w:pPr>
    </w:p>
    <w:p w14:paraId="2B4A85AE" w14:textId="234C4402"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00EF79ED" w:rsidRPr="00D72F33">
        <w:rPr>
          <w:rFonts w:ascii="Calibri" w:hAnsi="Calibri" w:cs="Tahoma"/>
          <w:sz w:val="16"/>
          <w:szCs w:val="16"/>
        </w:rPr>
        <w:t>lunes</w:t>
      </w:r>
      <w:r w:rsidRPr="00D72F33">
        <w:rPr>
          <w:rFonts w:ascii="Calibri" w:hAnsi="Calibri" w:cs="Tahoma"/>
          <w:sz w:val="16"/>
          <w:szCs w:val="16"/>
        </w:rPr>
        <w:t xml:space="preserve"> a </w:t>
      </w:r>
      <w:r w:rsidR="00EF79ED" w:rsidRPr="00D72F33">
        <w:rPr>
          <w:rFonts w:ascii="Calibri" w:hAnsi="Calibri" w:cs="Tahoma"/>
          <w:sz w:val="16"/>
          <w:szCs w:val="16"/>
        </w:rPr>
        <w:t>viernes</w:t>
      </w:r>
      <w:r w:rsidRPr="00D72F33">
        <w:rPr>
          <w:rFonts w:ascii="Calibri" w:hAnsi="Calibri" w:cs="Tahoma"/>
          <w:sz w:val="16"/>
          <w:szCs w:val="16"/>
        </w:rPr>
        <w:t xml:space="preserve"> de 9:00 A.M. a 14:00 P.M., sin </w:t>
      </w:r>
      <w:r w:rsidR="00EF79ED" w:rsidRPr="00D72F33">
        <w:rPr>
          <w:rFonts w:ascii="Calibri" w:hAnsi="Calibri" w:cs="Tahoma"/>
          <w:sz w:val="16"/>
          <w:szCs w:val="16"/>
        </w:rPr>
        <w:t>embargo,</w:t>
      </w:r>
      <w:r w:rsidRPr="00D72F33">
        <w:rPr>
          <w:rFonts w:ascii="Calibri" w:hAnsi="Calibri" w:cs="Tahoma"/>
          <w:sz w:val="16"/>
          <w:szCs w:val="16"/>
        </w:rPr>
        <w:t xml:space="preserve"> cuando se requieran solicitudes de urgencia éstas deberán de cubrirse las 24:00 horas del día los 365 días del año.</w:t>
      </w:r>
    </w:p>
    <w:p w14:paraId="64F73236" w14:textId="77777777" w:rsidR="00E73AB6" w:rsidRPr="00D72F33" w:rsidRDefault="00E73AB6" w:rsidP="00E73AB6">
      <w:pPr>
        <w:tabs>
          <w:tab w:val="right" w:pos="1276"/>
        </w:tabs>
        <w:jc w:val="both"/>
        <w:rPr>
          <w:rFonts w:ascii="Calibri" w:hAnsi="Calibri" w:cs="Tahoma"/>
          <w:sz w:val="16"/>
          <w:szCs w:val="16"/>
        </w:rPr>
      </w:pPr>
    </w:p>
    <w:p w14:paraId="7A4E1ED3"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201835C" w14:textId="77777777" w:rsidR="00E73AB6" w:rsidRPr="00D72F33" w:rsidRDefault="00E73AB6" w:rsidP="00E73AB6">
      <w:pPr>
        <w:tabs>
          <w:tab w:val="right" w:pos="1276"/>
        </w:tabs>
        <w:jc w:val="both"/>
        <w:rPr>
          <w:rFonts w:ascii="Calibri" w:hAnsi="Calibri" w:cs="Tahoma"/>
          <w:sz w:val="16"/>
          <w:szCs w:val="16"/>
        </w:rPr>
      </w:pPr>
    </w:p>
    <w:p w14:paraId="2F1919E5"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710325E1" w14:textId="77777777" w:rsidR="00E73AB6" w:rsidRPr="00D72F33" w:rsidRDefault="00E73AB6" w:rsidP="00E73AB6">
      <w:pPr>
        <w:jc w:val="both"/>
        <w:rPr>
          <w:rFonts w:ascii="Calibri" w:hAnsi="Calibri" w:cs="Tahoma"/>
          <w:sz w:val="16"/>
          <w:szCs w:val="16"/>
        </w:rPr>
      </w:pPr>
    </w:p>
    <w:p w14:paraId="20D111B7" w14:textId="3FD9C3CA"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r w:rsidR="00EF79ED">
        <w:rPr>
          <w:rFonts w:ascii="Calibri" w:hAnsi="Calibri" w:cs="Tahoma"/>
          <w:b/>
          <w:sz w:val="16"/>
          <w:szCs w:val="16"/>
        </w:rPr>
        <w:t xml:space="preserve"> </w:t>
      </w:r>
      <w:r w:rsidRPr="00D72F33">
        <w:rPr>
          <w:rFonts w:ascii="Calibri" w:hAnsi="Calibri" w:cs="Tahoma"/>
          <w:b/>
          <w:sz w:val="16"/>
          <w:szCs w:val="16"/>
        </w:rPr>
        <w:t>-</w:t>
      </w:r>
    </w:p>
    <w:p w14:paraId="0FA15F64" w14:textId="77777777" w:rsidR="00E73AB6" w:rsidRPr="00D72F33" w:rsidRDefault="00E73AB6" w:rsidP="00E73AB6">
      <w:pPr>
        <w:ind w:right="49"/>
        <w:jc w:val="both"/>
        <w:rPr>
          <w:rFonts w:ascii="Calibri" w:hAnsi="Calibri" w:cs="Tahoma"/>
          <w:sz w:val="16"/>
          <w:szCs w:val="16"/>
        </w:rPr>
      </w:pPr>
    </w:p>
    <w:p w14:paraId="3CD544DD"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5CBF9B57"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 xml:space="preserve">s o </w:t>
      </w:r>
      <w:proofErr w:type="gramStart"/>
      <w:r w:rsidR="001B47EB" w:rsidRPr="00D72F33">
        <w:rPr>
          <w:rFonts w:ascii="Calibri" w:hAnsi="Calibri" w:cs="Arial"/>
          <w:sz w:val="16"/>
          <w:szCs w:val="16"/>
        </w:rPr>
        <w:t>documentación inherentes</w:t>
      </w:r>
      <w:proofErr w:type="gramEnd"/>
      <w:r w:rsidR="001B47EB" w:rsidRPr="00D72F33">
        <w:rPr>
          <w:rFonts w:ascii="Calibri" w:hAnsi="Calibri" w:cs="Arial"/>
          <w:sz w:val="16"/>
          <w:szCs w:val="16"/>
        </w:rPr>
        <w:t xml:space="preserve"> a los insumos</w:t>
      </w:r>
      <w:r w:rsidRPr="00D72F33">
        <w:rPr>
          <w:rFonts w:ascii="Calibri" w:hAnsi="Calibri" w:cs="Arial"/>
          <w:sz w:val="16"/>
          <w:szCs w:val="16"/>
        </w:rPr>
        <w:t xml:space="preserve"> a surtir.</w:t>
      </w:r>
    </w:p>
    <w:p w14:paraId="3DB73644"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cada uno de los lugares de entrega señalados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38A9AA7E"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5FFE6ACE"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w:t>
      </w:r>
      <w:r w:rsidR="00522392" w:rsidRPr="00D72F33">
        <w:rPr>
          <w:rFonts w:ascii="Calibri" w:hAnsi="Calibri" w:cs="Arial"/>
          <w:sz w:val="16"/>
          <w:szCs w:val="16"/>
        </w:rPr>
        <w:t>s</w:t>
      </w:r>
      <w:r w:rsidRPr="00D72F33">
        <w:rPr>
          <w:rFonts w:ascii="Calibri" w:hAnsi="Calibri" w:cs="Arial"/>
          <w:sz w:val="16"/>
          <w:szCs w:val="16"/>
        </w:rPr>
        <w:t xml:space="preserve"> </w:t>
      </w:r>
      <w:r w:rsidR="00522392" w:rsidRPr="00D72F33">
        <w:rPr>
          <w:rFonts w:ascii="Calibri" w:hAnsi="Calibri" w:cs="Arial"/>
          <w:sz w:val="16"/>
          <w:szCs w:val="16"/>
        </w:rPr>
        <w:t xml:space="preserve">por </w:t>
      </w:r>
      <w:r w:rsidR="00D72F33">
        <w:rPr>
          <w:rFonts w:ascii="Calibri" w:hAnsi="Calibri" w:cs="Arial"/>
          <w:sz w:val="16"/>
          <w:szCs w:val="16"/>
        </w:rPr>
        <w:t>las unidades aplicativas</w:t>
      </w:r>
      <w:r w:rsidRPr="00D72F33">
        <w:rPr>
          <w:rFonts w:ascii="Calibri" w:hAnsi="Calibri" w:cs="Arial"/>
          <w:sz w:val="16"/>
          <w:szCs w:val="16"/>
        </w:rPr>
        <w:t>, mediante Orden de Envío.</w:t>
      </w:r>
    </w:p>
    <w:p w14:paraId="3E54422B"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417B4396" w14:textId="2038E5AA"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30DCB4C6"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1E0FDD42" w14:textId="41CF76F6"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w:t>
      </w:r>
      <w:proofErr w:type="spellStart"/>
      <w:r w:rsidRPr="00D72F33">
        <w:rPr>
          <w:rFonts w:ascii="Calibri" w:hAnsi="Calibri"/>
          <w:sz w:val="16"/>
          <w:szCs w:val="16"/>
        </w:rPr>
        <w:t>número</w:t>
      </w:r>
      <w:r w:rsidR="00EF79ED">
        <w:rPr>
          <w:rFonts w:ascii="Calibri" w:hAnsi="Calibri"/>
          <w:sz w:val="16"/>
          <w:szCs w:val="16"/>
        </w:rPr>
        <w:t>S</w:t>
      </w:r>
      <w:proofErr w:type="spellEnd"/>
      <w:r w:rsidRPr="00D72F33">
        <w:rPr>
          <w:rFonts w:ascii="Calibri" w:hAnsi="Calibri"/>
          <w:sz w:val="16"/>
          <w:szCs w:val="16"/>
        </w:rPr>
        <w:t xml:space="preserve">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61A7F1D5" w14:textId="4F138ACA"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02F575D0" w14:textId="5CAC55AF"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1DB56297"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5293ECE9"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0FF47E04" w14:textId="5A600173" w:rsidR="00E73AB6" w:rsidRPr="00D72F33" w:rsidRDefault="00E73AB6" w:rsidP="00E73AB6">
      <w:pPr>
        <w:jc w:val="both"/>
        <w:rPr>
          <w:rFonts w:ascii="Calibri" w:hAnsi="Calibri" w:cs="Tahoma"/>
          <w:sz w:val="16"/>
          <w:szCs w:val="16"/>
        </w:rPr>
      </w:pPr>
      <w:r w:rsidRPr="00D72F33">
        <w:rPr>
          <w:rFonts w:ascii="Calibri" w:hAnsi="Calibri" w:cs="Tahoma"/>
          <w:b/>
          <w:sz w:val="16"/>
          <w:szCs w:val="16"/>
        </w:rPr>
        <w:t>SEXTA: VIGENCIA.</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31930AFD" w14:textId="77777777" w:rsidR="00E73AB6" w:rsidRPr="00D72F33" w:rsidRDefault="00E73AB6" w:rsidP="00E73AB6">
      <w:pPr>
        <w:jc w:val="both"/>
        <w:rPr>
          <w:rFonts w:ascii="Calibri" w:hAnsi="Calibri" w:cs="Tahoma"/>
          <w:sz w:val="16"/>
          <w:szCs w:val="16"/>
        </w:rPr>
      </w:pPr>
    </w:p>
    <w:p w14:paraId="711953D7"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73B24754" w14:textId="77777777" w:rsidR="00E73AB6" w:rsidRPr="00D72F33" w:rsidRDefault="00E73AB6" w:rsidP="00E73AB6">
      <w:pPr>
        <w:jc w:val="both"/>
        <w:rPr>
          <w:rFonts w:ascii="Calibri" w:hAnsi="Calibri" w:cs="Tahoma"/>
          <w:sz w:val="16"/>
          <w:szCs w:val="16"/>
        </w:rPr>
      </w:pPr>
    </w:p>
    <w:p w14:paraId="196754D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2C2E37D6" w14:textId="77777777" w:rsidR="00E73AB6" w:rsidRPr="00D72F33" w:rsidRDefault="00E73AB6" w:rsidP="00E73AB6">
      <w:pPr>
        <w:jc w:val="both"/>
        <w:rPr>
          <w:rFonts w:ascii="Calibri" w:hAnsi="Calibri" w:cs="Tahoma"/>
          <w:sz w:val="16"/>
          <w:szCs w:val="16"/>
        </w:rPr>
      </w:pPr>
    </w:p>
    <w:p w14:paraId="0420D906"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7B326B35" w14:textId="77777777" w:rsidR="00E73AB6" w:rsidRPr="00D72F33" w:rsidRDefault="00E73AB6" w:rsidP="00E73AB6">
      <w:pPr>
        <w:jc w:val="both"/>
        <w:rPr>
          <w:rFonts w:ascii="Calibri" w:hAnsi="Calibri" w:cs="Tahoma"/>
          <w:b/>
          <w:sz w:val="16"/>
          <w:szCs w:val="16"/>
        </w:rPr>
      </w:pPr>
    </w:p>
    <w:p w14:paraId="5847BAA7" w14:textId="3A3C54F4"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w:t>
      </w:r>
      <w:r w:rsidR="00EF79ED">
        <w:rPr>
          <w:rFonts w:ascii="Calibri" w:hAnsi="Calibri" w:cs="Tahoma"/>
          <w:b/>
          <w:sz w:val="16"/>
          <w:szCs w:val="16"/>
        </w:rPr>
        <w:t xml:space="preserve"> </w:t>
      </w:r>
      <w:r w:rsidRPr="00D72F33">
        <w:rPr>
          <w:rFonts w:ascii="Calibri" w:hAnsi="Calibri" w:cs="Tahoma"/>
          <w:b/>
          <w:sz w:val="16"/>
          <w:szCs w:val="16"/>
        </w:rPr>
        <w:t>-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52D06FCF" w14:textId="77777777" w:rsidR="00E73AB6" w:rsidRPr="00D72F33" w:rsidRDefault="00E73AB6" w:rsidP="00E73AB6">
      <w:pPr>
        <w:jc w:val="both"/>
        <w:rPr>
          <w:rFonts w:ascii="Calibri" w:hAnsi="Calibri" w:cs="Tahoma"/>
          <w:sz w:val="16"/>
          <w:szCs w:val="16"/>
        </w:rPr>
      </w:pPr>
    </w:p>
    <w:p w14:paraId="52F0F0F6" w14:textId="10F4A17A" w:rsidR="00126A70" w:rsidRPr="00126A70" w:rsidRDefault="00E73AB6" w:rsidP="00126A70">
      <w:pPr>
        <w:jc w:val="both"/>
        <w:rPr>
          <w:rFonts w:ascii="Calibri" w:hAnsi="Calibri" w:cs="Calibri"/>
          <w:color w:val="000000"/>
          <w:sz w:val="16"/>
          <w:szCs w:val="16"/>
          <w:lang w:eastAsia="es-MX"/>
        </w:rPr>
      </w:pPr>
      <w:r w:rsidRPr="00D72F33">
        <w:rPr>
          <w:rFonts w:ascii="Calibri" w:hAnsi="Calibri" w:cs="Tahoma"/>
          <w:b/>
          <w:sz w:val="16"/>
          <w:szCs w:val="16"/>
        </w:rPr>
        <w:t>OCTAVA: PENA CONVENCIONAL.</w:t>
      </w:r>
      <w:r w:rsidR="00EF79ED">
        <w:rPr>
          <w:rFonts w:ascii="Calibri" w:hAnsi="Calibri" w:cs="Tahoma"/>
          <w:b/>
          <w:sz w:val="16"/>
          <w:szCs w:val="16"/>
        </w:rPr>
        <w:t xml:space="preserve"> </w:t>
      </w:r>
      <w:r w:rsidRPr="00D72F33">
        <w:rPr>
          <w:rFonts w:ascii="Calibri" w:hAnsi="Calibri" w:cs="Tahoma"/>
          <w:b/>
          <w:sz w:val="16"/>
          <w:szCs w:val="16"/>
        </w:rPr>
        <w:t xml:space="preserve">- </w:t>
      </w:r>
      <w:r w:rsidR="00126A70" w:rsidRPr="00126A70">
        <w:rPr>
          <w:rFonts w:ascii="Calibri" w:hAnsi="Calibri" w:cs="Calibri"/>
          <w:color w:val="000000"/>
          <w:sz w:val="16"/>
          <w:szCs w:val="16"/>
          <w:lang w:eastAsia="es-MX"/>
        </w:rPr>
        <w:t>Se aplicará una pena convencional (Sanción) del 2% por cada día hábil de retraso sobre el monto de la entrega del material de curación que se efectuare fuera de plazo, el cual no excederá del monto de la Garantía de cumplimiento de contrato.</w:t>
      </w:r>
    </w:p>
    <w:p w14:paraId="0058F393" w14:textId="77777777" w:rsidR="00126A70" w:rsidRPr="00126A70" w:rsidRDefault="00126A70" w:rsidP="00126A70">
      <w:pPr>
        <w:jc w:val="both"/>
        <w:rPr>
          <w:rFonts w:ascii="Tahoma" w:hAnsi="Tahoma" w:cs="Tahoma"/>
          <w:color w:val="000000"/>
          <w:sz w:val="16"/>
          <w:szCs w:val="16"/>
          <w:lang w:val="es-MX" w:eastAsia="es-MX"/>
        </w:rPr>
      </w:pPr>
    </w:p>
    <w:p w14:paraId="6F84F896"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5B417672" w14:textId="77777777" w:rsidR="00126A70" w:rsidRPr="00126A70" w:rsidRDefault="00126A70" w:rsidP="00126A70">
      <w:pPr>
        <w:jc w:val="both"/>
        <w:rPr>
          <w:rFonts w:ascii="Tahoma" w:hAnsi="Tahoma" w:cs="Tahoma"/>
          <w:color w:val="000000"/>
          <w:sz w:val="16"/>
          <w:szCs w:val="16"/>
          <w:lang w:val="es-MX" w:eastAsia="es-MX"/>
        </w:rPr>
      </w:pPr>
    </w:p>
    <w:p w14:paraId="7969E77A"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6EE21B05" w14:textId="77777777" w:rsidR="00126A70" w:rsidRPr="00126A70" w:rsidRDefault="00126A70" w:rsidP="00126A70">
      <w:pPr>
        <w:jc w:val="both"/>
        <w:rPr>
          <w:rFonts w:ascii="Tahoma" w:hAnsi="Tahoma" w:cs="Tahoma"/>
          <w:color w:val="000000"/>
          <w:sz w:val="16"/>
          <w:szCs w:val="16"/>
          <w:lang w:val="es-MX" w:eastAsia="es-MX"/>
        </w:rPr>
      </w:pPr>
    </w:p>
    <w:p w14:paraId="733377A3"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1881ACEA" w14:textId="77777777" w:rsidR="00126A70" w:rsidRPr="00126A70" w:rsidRDefault="00126A70" w:rsidP="00126A70">
      <w:pPr>
        <w:jc w:val="both"/>
        <w:rPr>
          <w:rFonts w:ascii="Tahoma" w:hAnsi="Tahoma" w:cs="Tahoma"/>
          <w:color w:val="000000"/>
          <w:sz w:val="16"/>
          <w:szCs w:val="16"/>
          <w:lang w:val="es-MX" w:eastAsia="es-MX"/>
        </w:rPr>
      </w:pPr>
    </w:p>
    <w:p w14:paraId="41D35ADC"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En el supuesto de que algún material de curación motivo del presente contrato se encuentre descontinuado, en desabasto o su periodo de entrega sea superior al establecido en la orden de envío, previa justificación, las unidades aplicativas con autorización del jefe de Control de Insumos y Almacén adscrito a la Subdirección de Recurso Materiales de este organismo, podrán cancelar, eliminar o prorrogar según sea el caso la entrega de los material de curación indicados al principio de este párrafo, en estos supuestos las sanciones serán calculadas a criterio del jefe de Control de Insumos y Almacén.</w:t>
      </w:r>
    </w:p>
    <w:p w14:paraId="64517932" w14:textId="77777777" w:rsidR="00126A70" w:rsidRPr="00126A70" w:rsidRDefault="00126A70" w:rsidP="00126A70">
      <w:pPr>
        <w:jc w:val="both"/>
        <w:rPr>
          <w:rFonts w:ascii="Calibri" w:hAnsi="Calibri"/>
          <w:sz w:val="16"/>
          <w:szCs w:val="16"/>
        </w:rPr>
      </w:pPr>
    </w:p>
    <w:p w14:paraId="1CA94D85" w14:textId="24A353C0" w:rsidR="00E73AB6" w:rsidRPr="00126A70" w:rsidRDefault="00126A70" w:rsidP="00126A70">
      <w:pPr>
        <w:ind w:right="49"/>
        <w:jc w:val="both"/>
        <w:rPr>
          <w:rFonts w:ascii="Calibri" w:hAnsi="Calibri" w:cs="Tahoma"/>
          <w:sz w:val="16"/>
          <w:szCs w:val="16"/>
        </w:rPr>
      </w:pPr>
      <w:r w:rsidRPr="00126A70">
        <w:rPr>
          <w:rFonts w:asciiTheme="minorHAnsi" w:hAnsiTheme="minorHAnsi" w:cstheme="minorHAnsi"/>
          <w:sz w:val="16"/>
          <w:szCs w:val="16"/>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260FB28C" w14:textId="77777777" w:rsidR="00E73AB6" w:rsidRPr="00D72F33" w:rsidRDefault="00E73AB6" w:rsidP="00E73AB6">
      <w:pPr>
        <w:ind w:right="49"/>
        <w:jc w:val="both"/>
        <w:rPr>
          <w:rFonts w:ascii="Calibri" w:hAnsi="Calibri" w:cs="Tahoma"/>
          <w:b/>
          <w:sz w:val="16"/>
          <w:szCs w:val="16"/>
        </w:rPr>
      </w:pPr>
    </w:p>
    <w:p w14:paraId="4341666C" w14:textId="13E378B9" w:rsidR="00E73AB6" w:rsidRPr="00D72F33" w:rsidRDefault="00E73AB6" w:rsidP="00E73AB6">
      <w:pPr>
        <w:jc w:val="both"/>
        <w:rPr>
          <w:rFonts w:ascii="Calibri" w:hAnsi="Calibri" w:cs="Tahoma"/>
          <w:sz w:val="16"/>
          <w:szCs w:val="16"/>
        </w:rPr>
      </w:pPr>
      <w:r w:rsidRPr="00D72F33">
        <w:rPr>
          <w:rFonts w:ascii="Calibri" w:hAnsi="Calibri" w:cs="Tahoma"/>
          <w:b/>
          <w:sz w:val="16"/>
          <w:szCs w:val="16"/>
        </w:rPr>
        <w:lastRenderedPageBreak/>
        <w:t>NOVENA: DAÑOS Y PERJUICIOS.</w:t>
      </w:r>
      <w:r w:rsidR="00EF79ED">
        <w:rPr>
          <w:rFonts w:ascii="Calibri" w:hAnsi="Calibri" w:cs="Tahoma"/>
          <w:b/>
          <w:sz w:val="16"/>
          <w:szCs w:val="16"/>
        </w:rPr>
        <w:t xml:space="preserve"> </w:t>
      </w:r>
      <w:r w:rsidRPr="00D72F33">
        <w:rPr>
          <w:rFonts w:ascii="Calibri" w:hAnsi="Calibri" w:cs="Tahoma"/>
          <w:b/>
          <w:sz w:val="16"/>
          <w:szCs w:val="16"/>
        </w:rPr>
        <w:t xml:space="preserve">-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3F03149A" w14:textId="77777777" w:rsidR="00E73AB6" w:rsidRPr="00D72F33" w:rsidRDefault="00E73AB6" w:rsidP="00E73AB6">
      <w:pPr>
        <w:jc w:val="both"/>
        <w:rPr>
          <w:rFonts w:ascii="Calibri" w:hAnsi="Calibri" w:cs="Tahoma"/>
          <w:sz w:val="16"/>
          <w:szCs w:val="16"/>
        </w:rPr>
      </w:pPr>
    </w:p>
    <w:p w14:paraId="743A29D7" w14:textId="189B1BEA" w:rsidR="00E73AB6" w:rsidRPr="00D72F33" w:rsidRDefault="001B47EB" w:rsidP="00E73AB6">
      <w:pPr>
        <w:jc w:val="both"/>
        <w:rPr>
          <w:rFonts w:ascii="Calibri" w:hAnsi="Calibri" w:cs="Tahoma"/>
          <w:sz w:val="16"/>
          <w:szCs w:val="16"/>
        </w:rPr>
      </w:pPr>
      <w:r w:rsidRPr="00D72F33">
        <w:rPr>
          <w:rFonts w:ascii="Calibri" w:hAnsi="Calibri" w:cs="Tahoma"/>
          <w:b/>
          <w:sz w:val="16"/>
          <w:szCs w:val="16"/>
        </w:rPr>
        <w:t>DÉCIMA: PERIODO DE GARANTÍA DE LOS INSUMOS</w:t>
      </w:r>
      <w:r w:rsidR="00E73AB6" w:rsidRPr="00D72F33">
        <w:rPr>
          <w:rFonts w:ascii="Calibri" w:hAnsi="Calibri" w:cs="Tahoma"/>
          <w:b/>
          <w:sz w:val="16"/>
          <w:szCs w:val="16"/>
        </w:rPr>
        <w:t>.</w:t>
      </w:r>
      <w:r w:rsidR="00EF79ED">
        <w:rPr>
          <w:rFonts w:ascii="Calibri" w:hAnsi="Calibri" w:cs="Tahoma"/>
          <w:b/>
          <w:sz w:val="16"/>
          <w:szCs w:val="16"/>
        </w:rPr>
        <w:t xml:space="preserve"> </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w:t>
      </w:r>
      <w:proofErr w:type="gramStart"/>
      <w:r w:rsidR="00E73AB6" w:rsidRPr="00D72F33">
        <w:rPr>
          <w:rFonts w:ascii="Calibri" w:hAnsi="Calibri" w:cs="Tahoma"/>
          <w:sz w:val="16"/>
          <w:szCs w:val="16"/>
        </w:rPr>
        <w:t>que</w:t>
      </w:r>
      <w:proofErr w:type="gramEnd"/>
      <w:r w:rsidR="00E73AB6" w:rsidRPr="00D72F33">
        <w:rPr>
          <w:rFonts w:ascii="Calibri" w:hAnsi="Calibri" w:cs="Tahoma"/>
          <w:sz w:val="16"/>
          <w:szCs w:val="16"/>
        </w:rPr>
        <w:t xml:space="preserve"> por sus características o fecha de caducidad, se establezca mayor periodo de garantía. </w:t>
      </w:r>
    </w:p>
    <w:p w14:paraId="76640B66" w14:textId="77777777" w:rsidR="00E73AB6" w:rsidRPr="00D72F33" w:rsidRDefault="00E73AB6" w:rsidP="00E73AB6">
      <w:pPr>
        <w:jc w:val="both"/>
        <w:rPr>
          <w:rFonts w:ascii="Calibri" w:hAnsi="Calibri" w:cs="Tahoma"/>
          <w:sz w:val="16"/>
          <w:szCs w:val="16"/>
        </w:rPr>
      </w:pPr>
    </w:p>
    <w:p w14:paraId="77163047" w14:textId="7B8329DF"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DÉCIMA PRIMERA: SUPERVISIÓN.</w:t>
      </w:r>
      <w:r w:rsidR="00EF79ED">
        <w:rPr>
          <w:rFonts w:ascii="Calibri" w:hAnsi="Calibri" w:cs="Tahoma"/>
          <w:b/>
          <w:bCs/>
          <w:sz w:val="16"/>
          <w:szCs w:val="16"/>
        </w:rPr>
        <w:t xml:space="preserve"> </w:t>
      </w:r>
      <w:r w:rsidRPr="00D72F33">
        <w:rPr>
          <w:rFonts w:ascii="Calibri" w:hAnsi="Calibri" w:cs="Tahoma"/>
          <w:b/>
          <w:bCs/>
          <w:sz w:val="16"/>
          <w:szCs w:val="16"/>
        </w:rPr>
        <w:t xml:space="preserve">-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2947071C" w14:textId="77777777" w:rsidR="00E73AB6" w:rsidRPr="00D72F33" w:rsidRDefault="00E73AB6" w:rsidP="00E73AB6">
      <w:pPr>
        <w:jc w:val="both"/>
        <w:rPr>
          <w:rFonts w:ascii="Calibri" w:hAnsi="Calibri" w:cs="Tahoma"/>
          <w:sz w:val="16"/>
          <w:szCs w:val="16"/>
        </w:rPr>
      </w:pPr>
    </w:p>
    <w:p w14:paraId="24E885A1"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075B3DC5" w14:textId="77777777" w:rsidR="00E73AB6" w:rsidRPr="00D72F33" w:rsidRDefault="00E73AB6" w:rsidP="00E73AB6">
      <w:pPr>
        <w:jc w:val="both"/>
        <w:rPr>
          <w:rFonts w:ascii="Calibri" w:hAnsi="Calibri" w:cs="Tahoma"/>
          <w:sz w:val="16"/>
          <w:szCs w:val="16"/>
        </w:rPr>
      </w:pPr>
    </w:p>
    <w:p w14:paraId="525D5E98" w14:textId="74D33D29"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DÉCIMA SEGUNDA: GARANTÍA DE BUEN CUMPLIMIENTO.</w:t>
      </w:r>
      <w:r w:rsidR="00EF79ED">
        <w:rPr>
          <w:rFonts w:ascii="Calibri" w:hAnsi="Calibri" w:cs="Tahoma"/>
          <w:b/>
          <w:bCs/>
          <w:sz w:val="16"/>
          <w:szCs w:val="16"/>
        </w:rPr>
        <w:t xml:space="preserve"> </w:t>
      </w:r>
      <w:r w:rsidRPr="00D72F33">
        <w:rPr>
          <w:rFonts w:ascii="Calibri" w:hAnsi="Calibri" w:cs="Tahoma"/>
          <w:b/>
          <w:bCs/>
          <w:sz w:val="16"/>
          <w:szCs w:val="16"/>
        </w:rPr>
        <w:t xml:space="preserve">-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 xml:space="preserve">se obliga a otorgar dentro de los 10 días hábiles siguientes a la fecha de firma del </w:t>
      </w:r>
      <w:proofErr w:type="gramStart"/>
      <w:r w:rsidRPr="00D72F33">
        <w:rPr>
          <w:rFonts w:ascii="Calibri" w:hAnsi="Calibri" w:cs="Tahoma"/>
          <w:sz w:val="16"/>
          <w:szCs w:val="16"/>
        </w:rPr>
        <w:t>presente  contrato</w:t>
      </w:r>
      <w:proofErr w:type="gramEnd"/>
      <w:r w:rsidRPr="00D72F33">
        <w:rPr>
          <w:rFonts w:ascii="Calibri" w:hAnsi="Calibri" w:cs="Tahoma"/>
          <w:sz w:val="16"/>
          <w:szCs w:val="16"/>
        </w:rPr>
        <w:t>, fianza por un monto equivalente al 20% del monto máximo del presente instrumento.</w:t>
      </w:r>
    </w:p>
    <w:p w14:paraId="6302D79D" w14:textId="77777777" w:rsidR="00E73AB6" w:rsidRPr="00D72F33" w:rsidRDefault="00E73AB6" w:rsidP="00E73AB6">
      <w:pPr>
        <w:jc w:val="both"/>
        <w:rPr>
          <w:rFonts w:ascii="Calibri" w:hAnsi="Calibri" w:cs="Tahoma"/>
          <w:sz w:val="16"/>
          <w:szCs w:val="16"/>
          <w:u w:val="single"/>
        </w:rPr>
      </w:pPr>
    </w:p>
    <w:p w14:paraId="7F169F8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1F3547D" w14:textId="77777777" w:rsidR="00E73AB6" w:rsidRPr="00D72F33" w:rsidRDefault="00E73AB6" w:rsidP="00E73AB6">
      <w:pPr>
        <w:jc w:val="both"/>
        <w:rPr>
          <w:rFonts w:ascii="Calibri" w:hAnsi="Calibri" w:cs="Tahoma"/>
          <w:sz w:val="16"/>
          <w:szCs w:val="16"/>
          <w:u w:val="single"/>
        </w:rPr>
      </w:pPr>
    </w:p>
    <w:p w14:paraId="0EFD13DC" w14:textId="77777777"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a</w:t>
      </w:r>
      <w:proofErr w:type="gramStart"/>
      <w:r w:rsidRPr="00D72F33">
        <w:rPr>
          <w:rFonts w:ascii="Calibri" w:hAnsi="Calibri" w:cs="Tahoma"/>
          <w:sz w:val="16"/>
          <w:szCs w:val="16"/>
        </w:rPr>
        <w:t>).-</w:t>
      </w:r>
      <w:proofErr w:type="gramEnd"/>
      <w:r w:rsidRPr="00D72F33">
        <w:rPr>
          <w:rFonts w:ascii="Calibri" w:hAnsi="Calibri" w:cs="Tahoma"/>
          <w:sz w:val="16"/>
          <w:szCs w:val="16"/>
        </w:rPr>
        <w:t xml:space="preserve">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DEF873C"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material de curación, por un importe de (monto total del contrato incluyendo el I.V.A).</w:t>
      </w:r>
    </w:p>
    <w:p w14:paraId="0923D80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3F222B4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CE2196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28F483FE"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47787460"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73155D31"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15A5043C" w14:textId="77777777" w:rsidR="00E73AB6" w:rsidRPr="00D72F33" w:rsidRDefault="00E73AB6" w:rsidP="00E73AB6">
      <w:pPr>
        <w:ind w:left="426" w:right="51" w:hanging="426"/>
        <w:jc w:val="both"/>
        <w:rPr>
          <w:rFonts w:ascii="Calibri" w:hAnsi="Calibri" w:cs="Tahoma"/>
          <w:sz w:val="16"/>
          <w:szCs w:val="16"/>
        </w:rPr>
      </w:pPr>
    </w:p>
    <w:p w14:paraId="76A026C5" w14:textId="66DE40AF"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78FC3D83"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w:t>
      </w:r>
      <w:proofErr w:type="gramStart"/>
      <w:r w:rsidRPr="00D72F33">
        <w:rPr>
          <w:rFonts w:ascii="Calibri" w:hAnsi="Calibri" w:cs="Tahoma"/>
          <w:sz w:val="16"/>
          <w:szCs w:val="16"/>
        </w:rPr>
        <w:t>).-</w:t>
      </w:r>
      <w:proofErr w:type="gramEnd"/>
      <w:r w:rsidRPr="00D72F33">
        <w:rPr>
          <w:rFonts w:ascii="Calibri" w:hAnsi="Calibri" w:cs="Tahoma"/>
          <w:sz w:val="16"/>
          <w:szCs w:val="16"/>
        </w:rPr>
        <w:t xml:space="preserve">         El incumplimiento grave de las obligaciones contraídas por “EL PROVEEDOR”.</w:t>
      </w:r>
    </w:p>
    <w:p w14:paraId="7FD0C4CB"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proofErr w:type="gramStart"/>
      <w:r w:rsidRPr="00D72F33">
        <w:rPr>
          <w:rFonts w:ascii="Calibri" w:hAnsi="Calibri" w:cs="Tahoma"/>
          <w:sz w:val="16"/>
          <w:szCs w:val="16"/>
        </w:rPr>
        <w:t>).-</w:t>
      </w:r>
      <w:proofErr w:type="gramEnd"/>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proofErr w:type="spellStart"/>
      <w:r w:rsidR="001B47EB" w:rsidRPr="00D72F33">
        <w:rPr>
          <w:rFonts w:ascii="Calibri" w:hAnsi="Calibri" w:cs="Tahoma"/>
          <w:sz w:val="16"/>
          <w:szCs w:val="16"/>
        </w:rPr>
        <w:t>los</w:t>
      </w:r>
      <w:proofErr w:type="spellEnd"/>
      <w:r w:rsidR="001B47EB" w:rsidRPr="00D72F33">
        <w:rPr>
          <w:rFonts w:ascii="Calibri" w:hAnsi="Calibri" w:cs="Tahoma"/>
          <w:sz w:val="16"/>
          <w:szCs w:val="16"/>
        </w:rPr>
        <w:t xml:space="preserve"> insumos</w:t>
      </w:r>
      <w:r w:rsidRPr="00D72F33">
        <w:rPr>
          <w:rFonts w:ascii="Calibri" w:hAnsi="Calibri" w:cs="Tahoma"/>
          <w:sz w:val="16"/>
          <w:szCs w:val="16"/>
        </w:rPr>
        <w:t xml:space="preserve"> objeto del presente contrato.</w:t>
      </w:r>
    </w:p>
    <w:p w14:paraId="071AA9D8" w14:textId="77777777" w:rsidR="00E73AB6" w:rsidRPr="00D72F33" w:rsidRDefault="00E73AB6" w:rsidP="00E73AB6">
      <w:pPr>
        <w:ind w:left="709" w:right="51" w:hanging="709"/>
        <w:jc w:val="both"/>
        <w:rPr>
          <w:rFonts w:ascii="Calibri" w:hAnsi="Calibri" w:cs="Tahoma"/>
          <w:sz w:val="16"/>
          <w:szCs w:val="16"/>
        </w:rPr>
      </w:pPr>
      <w:proofErr w:type="gramStart"/>
      <w:r w:rsidRPr="00D72F33">
        <w:rPr>
          <w:rFonts w:ascii="Calibri" w:hAnsi="Calibri" w:cs="Tahoma"/>
          <w:sz w:val="16"/>
          <w:szCs w:val="16"/>
        </w:rPr>
        <w:t>c).-</w:t>
      </w:r>
      <w:proofErr w:type="gramEnd"/>
      <w:r w:rsidRPr="00D72F33">
        <w:rPr>
          <w:rFonts w:ascii="Calibri" w:hAnsi="Calibri" w:cs="Tahoma"/>
          <w:sz w:val="16"/>
          <w:szCs w:val="16"/>
        </w:rPr>
        <w:t xml:space="preserve">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24F26DF4" w14:textId="77777777" w:rsidR="00E73AB6" w:rsidRPr="00D72F33" w:rsidRDefault="00E73AB6" w:rsidP="00E73AB6">
      <w:pPr>
        <w:ind w:left="709" w:right="51" w:hanging="709"/>
        <w:jc w:val="both"/>
        <w:rPr>
          <w:rFonts w:ascii="Calibri" w:hAnsi="Calibri" w:cs="Tahoma"/>
          <w:sz w:val="16"/>
          <w:szCs w:val="16"/>
        </w:rPr>
      </w:pPr>
      <w:proofErr w:type="gramStart"/>
      <w:r w:rsidRPr="00D72F33">
        <w:rPr>
          <w:rFonts w:ascii="Calibri" w:hAnsi="Calibri" w:cs="Tahoma"/>
          <w:sz w:val="16"/>
          <w:szCs w:val="16"/>
        </w:rPr>
        <w:t>d).-</w:t>
      </w:r>
      <w:proofErr w:type="gramEnd"/>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0371031C"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2190F801"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518705FE"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proofErr w:type="gramStart"/>
      <w:r w:rsidRPr="00D72F33">
        <w:rPr>
          <w:rFonts w:ascii="Calibri" w:hAnsi="Calibri" w:cs="Tahoma"/>
          <w:sz w:val="16"/>
          <w:szCs w:val="16"/>
        </w:rPr>
        <w:t>).-</w:t>
      </w:r>
      <w:proofErr w:type="gramEnd"/>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43FDD3F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proofErr w:type="gramStart"/>
      <w:r w:rsidRPr="00D72F33">
        <w:rPr>
          <w:rFonts w:ascii="Calibri" w:hAnsi="Calibri" w:cs="Tahoma"/>
          <w:sz w:val="16"/>
          <w:szCs w:val="16"/>
        </w:rPr>
        <w:t>).-</w:t>
      </w:r>
      <w:proofErr w:type="gramEnd"/>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7BBA6E44" w14:textId="77777777" w:rsidR="00E73AB6" w:rsidRPr="00D72F33" w:rsidRDefault="00E73AB6" w:rsidP="00E73AB6">
      <w:pPr>
        <w:ind w:left="709" w:right="51" w:hanging="709"/>
        <w:jc w:val="both"/>
        <w:rPr>
          <w:rFonts w:ascii="Calibri" w:hAnsi="Calibri" w:cs="Tahoma"/>
          <w:sz w:val="16"/>
          <w:szCs w:val="16"/>
        </w:rPr>
      </w:pPr>
      <w:proofErr w:type="gramStart"/>
      <w:r w:rsidRPr="00D72F33">
        <w:rPr>
          <w:rFonts w:ascii="Calibri" w:hAnsi="Calibri" w:cs="Tahoma"/>
          <w:sz w:val="16"/>
          <w:szCs w:val="16"/>
        </w:rPr>
        <w:t>i).-</w:t>
      </w:r>
      <w:proofErr w:type="gramEnd"/>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3A25335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proofErr w:type="gramStart"/>
      <w:r w:rsidRPr="00D72F33">
        <w:rPr>
          <w:rFonts w:ascii="Calibri" w:hAnsi="Calibri" w:cs="Tahoma"/>
          <w:sz w:val="16"/>
          <w:szCs w:val="16"/>
        </w:rPr>
        <w:t>).-</w:t>
      </w:r>
      <w:proofErr w:type="gramEnd"/>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402F8E8F"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proofErr w:type="gramStart"/>
      <w:r w:rsidRPr="00D72F33">
        <w:rPr>
          <w:rFonts w:ascii="Calibri" w:hAnsi="Calibri" w:cs="Tahoma"/>
          <w:sz w:val="16"/>
          <w:szCs w:val="16"/>
        </w:rPr>
        <w:t>).-</w:t>
      </w:r>
      <w:proofErr w:type="gramEnd"/>
      <w:r w:rsidRPr="00D72F33">
        <w:rPr>
          <w:rFonts w:ascii="Calibri" w:hAnsi="Calibri" w:cs="Tahoma"/>
          <w:sz w:val="16"/>
          <w:szCs w:val="16"/>
        </w:rPr>
        <w:tab/>
        <w:t>Si es declarado en estado de quiebra o suspensión de pagos, por autoridad competente.</w:t>
      </w:r>
    </w:p>
    <w:p w14:paraId="7B7CEABF" w14:textId="77777777" w:rsidR="00E73AB6" w:rsidRPr="00D72F33" w:rsidRDefault="00E73AB6" w:rsidP="00E73AB6">
      <w:pPr>
        <w:ind w:left="709" w:right="51" w:hanging="709"/>
        <w:jc w:val="both"/>
        <w:rPr>
          <w:rFonts w:ascii="Calibri" w:hAnsi="Calibri" w:cs="Tahoma"/>
          <w:sz w:val="16"/>
          <w:szCs w:val="16"/>
        </w:rPr>
      </w:pPr>
    </w:p>
    <w:p w14:paraId="0246A9A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BE861A2" w14:textId="77777777" w:rsidR="00E73AB6" w:rsidRPr="00D72F33" w:rsidRDefault="00E73AB6" w:rsidP="00E73AB6">
      <w:pPr>
        <w:ind w:left="142" w:right="51"/>
        <w:jc w:val="both"/>
        <w:rPr>
          <w:rFonts w:ascii="Calibri" w:hAnsi="Calibri" w:cs="Tahoma"/>
          <w:sz w:val="16"/>
          <w:szCs w:val="16"/>
        </w:rPr>
      </w:pPr>
    </w:p>
    <w:p w14:paraId="4CF6737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25B9B26B" w14:textId="77777777" w:rsidR="00E73AB6" w:rsidRPr="00D72F33" w:rsidRDefault="00E73AB6" w:rsidP="00E73AB6">
      <w:pPr>
        <w:ind w:right="51"/>
        <w:jc w:val="both"/>
        <w:rPr>
          <w:rFonts w:ascii="Calibri" w:hAnsi="Calibri" w:cs="Tahoma"/>
          <w:b/>
          <w:sz w:val="16"/>
          <w:szCs w:val="16"/>
        </w:rPr>
      </w:pPr>
    </w:p>
    <w:p w14:paraId="5FFE8032" w14:textId="77645DE6"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4188E963" w14:textId="77777777" w:rsidR="00E73AB6" w:rsidRPr="00D72F33" w:rsidRDefault="00E73AB6" w:rsidP="00E73AB6">
      <w:pPr>
        <w:jc w:val="both"/>
        <w:rPr>
          <w:rFonts w:ascii="Calibri" w:hAnsi="Calibri" w:cs="Tahoma"/>
          <w:sz w:val="16"/>
          <w:szCs w:val="16"/>
        </w:rPr>
      </w:pPr>
    </w:p>
    <w:p w14:paraId="3C6E520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6F4DD94A" w14:textId="77777777" w:rsidR="00E73AB6" w:rsidRPr="00D72F33" w:rsidRDefault="00E73AB6" w:rsidP="00E73AB6">
      <w:pPr>
        <w:ind w:right="51"/>
        <w:jc w:val="both"/>
        <w:rPr>
          <w:rFonts w:ascii="Calibri" w:hAnsi="Calibri" w:cs="Tahoma"/>
          <w:b/>
          <w:sz w:val="16"/>
          <w:szCs w:val="16"/>
        </w:rPr>
      </w:pPr>
    </w:p>
    <w:p w14:paraId="1895EAAA" w14:textId="60734913"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00EF79ED">
        <w:rPr>
          <w:rFonts w:ascii="Calibri" w:hAnsi="Calibri" w:cs="Tahoma"/>
          <w:b/>
          <w:snapToGrid w:val="0"/>
          <w:sz w:val="16"/>
          <w:szCs w:val="16"/>
        </w:rPr>
        <w:t xml:space="preserve"> </w:t>
      </w:r>
      <w:r w:rsidRPr="00D72F33">
        <w:rPr>
          <w:rFonts w:ascii="Calibri" w:hAnsi="Calibri" w:cs="Tahoma"/>
          <w:b/>
          <w:snapToGrid w:val="0"/>
          <w:sz w:val="16"/>
          <w:szCs w:val="16"/>
        </w:rPr>
        <w:t>-</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A583C1F" w14:textId="77777777" w:rsidR="00E73AB6" w:rsidRPr="00D72F33" w:rsidRDefault="00E73AB6" w:rsidP="00E73AB6">
      <w:pPr>
        <w:ind w:right="51"/>
        <w:jc w:val="both"/>
        <w:rPr>
          <w:rFonts w:ascii="Calibri" w:hAnsi="Calibri" w:cs="Tahoma"/>
          <w:snapToGrid w:val="0"/>
          <w:sz w:val="16"/>
          <w:szCs w:val="16"/>
        </w:rPr>
      </w:pPr>
    </w:p>
    <w:p w14:paraId="36074C3A" w14:textId="41C735F1"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00EF79ED">
        <w:rPr>
          <w:rFonts w:ascii="Calibri" w:hAnsi="Calibri" w:cs="Tahoma"/>
          <w:b/>
          <w:bCs/>
          <w:snapToGrid w:val="0"/>
          <w:sz w:val="16"/>
          <w:szCs w:val="16"/>
        </w:rPr>
        <w:t xml:space="preserve"> </w:t>
      </w:r>
      <w:r w:rsidRPr="00D72F33">
        <w:rPr>
          <w:rFonts w:ascii="Calibri" w:hAnsi="Calibri" w:cs="Tahoma"/>
          <w:b/>
          <w:bCs/>
          <w:snapToGrid w:val="0"/>
          <w:sz w:val="16"/>
          <w:szCs w:val="16"/>
        </w:rPr>
        <w:t>-</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104142D" w14:textId="77777777" w:rsidR="00E73AB6" w:rsidRPr="00D72F33" w:rsidRDefault="00E73AB6" w:rsidP="00E73AB6">
      <w:pPr>
        <w:jc w:val="center"/>
        <w:rPr>
          <w:rFonts w:ascii="Calibri" w:hAnsi="Calibri" w:cs="Tahoma"/>
          <w:b/>
          <w:bCs/>
          <w:snapToGrid w:val="0"/>
          <w:sz w:val="16"/>
          <w:szCs w:val="16"/>
        </w:rPr>
      </w:pPr>
    </w:p>
    <w:p w14:paraId="2486EAA6" w14:textId="4D103D72"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DÉCIMA SÉPTIMA: DERECHOS DE AUTOR.</w:t>
      </w:r>
      <w:r w:rsidR="00EF79ED">
        <w:rPr>
          <w:rFonts w:ascii="Calibri" w:hAnsi="Calibri" w:cs="Tahoma"/>
          <w:b/>
          <w:bCs/>
          <w:snapToGrid w:val="0"/>
          <w:sz w:val="16"/>
          <w:szCs w:val="16"/>
        </w:rPr>
        <w:t xml:space="preserve"> </w:t>
      </w:r>
      <w:r w:rsidRPr="00D72F33">
        <w:rPr>
          <w:rFonts w:ascii="Calibri" w:hAnsi="Calibri" w:cs="Tahoma"/>
          <w:b/>
          <w:bCs/>
          <w:snapToGrid w:val="0"/>
          <w:sz w:val="16"/>
          <w:szCs w:val="16"/>
        </w:rPr>
        <w:t xml:space="preserve">-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66E4B626" w14:textId="77777777" w:rsidR="00E73AB6" w:rsidRPr="00D72F33" w:rsidRDefault="00E73AB6" w:rsidP="00E73AB6">
      <w:pPr>
        <w:ind w:right="51"/>
        <w:jc w:val="both"/>
        <w:rPr>
          <w:rFonts w:ascii="Calibri" w:hAnsi="Calibri" w:cs="Tahoma"/>
          <w:sz w:val="16"/>
          <w:szCs w:val="16"/>
        </w:rPr>
      </w:pPr>
    </w:p>
    <w:p w14:paraId="6F2CB375" w14:textId="031211F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00EF79ED">
        <w:rPr>
          <w:rFonts w:ascii="Calibri" w:hAnsi="Calibri"/>
          <w:b/>
          <w:sz w:val="16"/>
          <w:szCs w:val="16"/>
        </w:rPr>
        <w:t xml:space="preserve"> </w:t>
      </w:r>
      <w:r w:rsidRPr="00D72F33">
        <w:rPr>
          <w:rFonts w:ascii="Calibri" w:hAnsi="Calibri"/>
          <w:b/>
          <w:sz w:val="16"/>
          <w:szCs w:val="16"/>
        </w:rPr>
        <w:t>-</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20ED7FAC" w14:textId="77777777" w:rsidR="00E73AB6" w:rsidRPr="00D72F33" w:rsidRDefault="00E73AB6" w:rsidP="00E73AB6">
      <w:pPr>
        <w:ind w:right="51"/>
        <w:jc w:val="both"/>
        <w:rPr>
          <w:rFonts w:ascii="Calibri" w:hAnsi="Calibri" w:cs="Tahoma"/>
          <w:b/>
          <w:sz w:val="16"/>
          <w:szCs w:val="16"/>
        </w:rPr>
      </w:pPr>
    </w:p>
    <w:p w14:paraId="5247C02D" w14:textId="78FD2D9F"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Para la interpretación y cumplimiento del presente instrumento, así como para todo aquello que no </w:t>
      </w:r>
      <w:r w:rsidR="00EF79ED" w:rsidRPr="00D72F33">
        <w:rPr>
          <w:rFonts w:ascii="Calibri" w:hAnsi="Calibri" w:cs="Tahoma"/>
          <w:sz w:val="16"/>
          <w:szCs w:val="16"/>
        </w:rPr>
        <w:t>esté</w:t>
      </w:r>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25A45E42" w14:textId="77777777" w:rsidR="00E73AB6" w:rsidRPr="00D72F33" w:rsidRDefault="00E73AB6" w:rsidP="00E73AB6">
      <w:pPr>
        <w:jc w:val="both"/>
        <w:rPr>
          <w:rFonts w:ascii="Calibri" w:hAnsi="Calibri" w:cs="Tahoma"/>
          <w:sz w:val="16"/>
          <w:szCs w:val="16"/>
        </w:rPr>
      </w:pPr>
    </w:p>
    <w:p w14:paraId="2DC0D0A3"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5910BBB4" w14:textId="77777777" w:rsidR="00095E6C" w:rsidRPr="00D72F33" w:rsidRDefault="00095E6C" w:rsidP="00FF24B4">
      <w:pPr>
        <w:ind w:right="-5"/>
        <w:jc w:val="both"/>
        <w:rPr>
          <w:rFonts w:asciiTheme="minorHAnsi" w:hAnsiTheme="minorHAnsi"/>
          <w:sz w:val="16"/>
          <w:szCs w:val="16"/>
        </w:rPr>
      </w:pPr>
    </w:p>
    <w:p w14:paraId="71FDD4F6" w14:textId="77777777" w:rsidR="00572D88" w:rsidRPr="00D72F33" w:rsidRDefault="00572D88" w:rsidP="00FF24B4">
      <w:pPr>
        <w:ind w:right="-5"/>
        <w:jc w:val="both"/>
        <w:rPr>
          <w:rFonts w:asciiTheme="minorHAnsi" w:hAnsiTheme="minorHAnsi"/>
          <w:sz w:val="16"/>
          <w:szCs w:val="16"/>
        </w:rPr>
      </w:pPr>
    </w:p>
    <w:p w14:paraId="31DFC2C6" w14:textId="7D0342D6" w:rsidR="00D335DD" w:rsidRPr="000845B3" w:rsidRDefault="00D335DD" w:rsidP="00D335DD">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4004DC" w14:textId="77777777" w:rsidR="00D335DD" w:rsidRPr="000845B3" w:rsidRDefault="00D335DD" w:rsidP="00D335DD">
      <w:pPr>
        <w:jc w:val="center"/>
        <w:rPr>
          <w:rFonts w:ascii="Calibri" w:hAnsi="Calibri" w:cs="Arial"/>
          <w:sz w:val="16"/>
          <w:szCs w:val="16"/>
        </w:rPr>
      </w:pPr>
    </w:p>
    <w:p w14:paraId="63077171" w14:textId="77777777" w:rsidR="00D335DD" w:rsidRPr="000845B3" w:rsidRDefault="00D335DD" w:rsidP="00D335D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335DD" w:rsidRPr="000845B3" w14:paraId="2DDDB1EA" w14:textId="77777777" w:rsidTr="00B80E74">
        <w:tc>
          <w:tcPr>
            <w:tcW w:w="5104" w:type="dxa"/>
          </w:tcPr>
          <w:p w14:paraId="2F97F044"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C. VICENTE ARTURO LÓPEZ LIMÓN</w:t>
            </w:r>
          </w:p>
          <w:p w14:paraId="72E92FF9"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DIRECTOR ADMINISTRATIVO</w:t>
            </w:r>
          </w:p>
          <w:p w14:paraId="76E26A66" w14:textId="77777777" w:rsidR="00D335DD" w:rsidRPr="000845B3" w:rsidRDefault="00D335DD" w:rsidP="00B80E74">
            <w:pPr>
              <w:jc w:val="center"/>
              <w:rPr>
                <w:rFonts w:ascii="Calibri" w:hAnsi="Calibri" w:cs="Arial"/>
                <w:sz w:val="16"/>
                <w:szCs w:val="16"/>
              </w:rPr>
            </w:pPr>
          </w:p>
        </w:tc>
        <w:tc>
          <w:tcPr>
            <w:tcW w:w="5245" w:type="dxa"/>
          </w:tcPr>
          <w:p w14:paraId="6718D080"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C_____________________</w:t>
            </w:r>
          </w:p>
          <w:p w14:paraId="3E03ABAC"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REPRESENTANTE LEGAL</w:t>
            </w:r>
          </w:p>
        </w:tc>
      </w:tr>
    </w:tbl>
    <w:p w14:paraId="2CFF1BFA" w14:textId="77777777" w:rsidR="00D335DD" w:rsidRPr="000845B3" w:rsidRDefault="00D335DD" w:rsidP="00D335DD">
      <w:pPr>
        <w:jc w:val="center"/>
        <w:rPr>
          <w:rFonts w:ascii="Calibri" w:hAnsi="Calibri" w:cs="Arial"/>
          <w:sz w:val="16"/>
          <w:szCs w:val="16"/>
        </w:rPr>
      </w:pPr>
    </w:p>
    <w:p w14:paraId="51E1019D" w14:textId="77777777" w:rsidR="00D335DD" w:rsidRPr="000845B3" w:rsidRDefault="00D335DD" w:rsidP="00D335DD">
      <w:pPr>
        <w:jc w:val="center"/>
        <w:rPr>
          <w:rFonts w:ascii="Calibri" w:hAnsi="Calibri" w:cs="Arial"/>
          <w:sz w:val="16"/>
          <w:szCs w:val="16"/>
        </w:rPr>
      </w:pPr>
      <w:r w:rsidRPr="000845B3">
        <w:rPr>
          <w:rFonts w:ascii="Calibri" w:hAnsi="Calibri" w:cs="Arial"/>
          <w:sz w:val="16"/>
          <w:szCs w:val="16"/>
        </w:rPr>
        <w:t xml:space="preserve">  </w:t>
      </w:r>
    </w:p>
    <w:p w14:paraId="4007BBED" w14:textId="77777777" w:rsidR="00D335DD" w:rsidRPr="000845B3" w:rsidRDefault="00D335DD" w:rsidP="00D335DD">
      <w:pPr>
        <w:ind w:left="142"/>
        <w:rPr>
          <w:rFonts w:ascii="Calibri" w:hAnsi="Calibri" w:cs="Arial"/>
          <w:sz w:val="16"/>
          <w:szCs w:val="16"/>
        </w:rPr>
      </w:pPr>
      <w:r w:rsidRPr="000845B3">
        <w:rPr>
          <w:rFonts w:ascii="Calibri" w:hAnsi="Calibri" w:cs="Arial"/>
          <w:sz w:val="16"/>
          <w:szCs w:val="16"/>
        </w:rPr>
        <w:t xml:space="preserve">                  </w:t>
      </w:r>
      <w:r w:rsidR="001D34F4">
        <w:rPr>
          <w:rFonts w:ascii="Calibri" w:hAnsi="Calibri" w:cs="Arial"/>
          <w:sz w:val="16"/>
          <w:szCs w:val="16"/>
        </w:rPr>
        <w:t>C. EDUARDO MEDINA</w:t>
      </w:r>
      <w:r w:rsidRPr="000845B3">
        <w:rPr>
          <w:rFonts w:ascii="Calibri" w:hAnsi="Calibri" w:cs="Arial"/>
          <w:sz w:val="16"/>
          <w:szCs w:val="16"/>
        </w:rPr>
        <w:t xml:space="preserve"> CARDENAS</w:t>
      </w:r>
    </w:p>
    <w:p w14:paraId="03C14F6A" w14:textId="77777777" w:rsidR="00D335DD" w:rsidRPr="000845B3" w:rsidRDefault="00D335DD" w:rsidP="00D335DD">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2A104098" w14:textId="77777777" w:rsidR="00D335DD" w:rsidRPr="000845B3" w:rsidRDefault="00D335DD" w:rsidP="00D335DD">
      <w:pPr>
        <w:ind w:firstLine="142"/>
        <w:rPr>
          <w:rFonts w:ascii="Calibri" w:hAnsi="Calibri" w:cs="Arial"/>
          <w:sz w:val="16"/>
          <w:szCs w:val="16"/>
        </w:rPr>
      </w:pPr>
    </w:p>
    <w:p w14:paraId="4C8ACBB4" w14:textId="77777777" w:rsidR="00D335DD" w:rsidRPr="000845B3" w:rsidRDefault="00D335DD" w:rsidP="00D335DD">
      <w:pPr>
        <w:jc w:val="center"/>
        <w:rPr>
          <w:rFonts w:ascii="Calibri" w:hAnsi="Calibri" w:cs="Arial"/>
          <w:sz w:val="16"/>
          <w:szCs w:val="16"/>
        </w:rPr>
      </w:pPr>
    </w:p>
    <w:p w14:paraId="03B592FC" w14:textId="77777777" w:rsidR="00D335DD" w:rsidRDefault="00D335DD" w:rsidP="00D335DD">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67D471CF" w14:textId="77777777" w:rsidR="00D335DD" w:rsidRPr="000845B3" w:rsidRDefault="00D335DD" w:rsidP="00D335DD">
      <w:pPr>
        <w:rPr>
          <w:rFonts w:eastAsiaTheme="minorHAnsi"/>
          <w:lang w:val="es-ES" w:eastAsia="en-US"/>
        </w:rPr>
      </w:pPr>
    </w:p>
    <w:p w14:paraId="5C1F0F1A" w14:textId="77777777" w:rsidR="00D335DD" w:rsidRPr="000845B3" w:rsidRDefault="00D335DD" w:rsidP="00D335D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335DD" w:rsidRPr="000845B3" w14:paraId="65C17D82" w14:textId="77777777" w:rsidTr="00B80E74">
        <w:trPr>
          <w:jc w:val="center"/>
        </w:trPr>
        <w:tc>
          <w:tcPr>
            <w:tcW w:w="5688" w:type="dxa"/>
          </w:tcPr>
          <w:p w14:paraId="2E9350C8"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648ED78E"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L                         </w:t>
            </w:r>
            <w:r w:rsidR="001D34F4">
              <w:rPr>
                <w:rFonts w:ascii="Calibri" w:hAnsi="Calibri" w:cs="Arial"/>
                <w:sz w:val="16"/>
                <w:szCs w:val="16"/>
              </w:rPr>
              <w:t>LIC. SADIT A. FLORES CAMPOS</w:t>
            </w:r>
          </w:p>
          <w:p w14:paraId="56F046B0"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AD4C18D"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_____________________________</w:t>
            </w:r>
          </w:p>
          <w:p w14:paraId="2F12227A" w14:textId="77777777" w:rsidR="00D335DD" w:rsidRPr="000845B3" w:rsidRDefault="00D335DD" w:rsidP="00B80E74">
            <w:pPr>
              <w:jc w:val="center"/>
              <w:rPr>
                <w:rFonts w:ascii="Calibri" w:hAnsi="Calibri" w:cs="Arial"/>
                <w:sz w:val="16"/>
                <w:szCs w:val="16"/>
              </w:rPr>
            </w:pPr>
          </w:p>
        </w:tc>
      </w:tr>
    </w:tbl>
    <w:p w14:paraId="4AF8C03D" w14:textId="77777777" w:rsidR="00572D88" w:rsidRPr="00D72F33" w:rsidRDefault="00572D88" w:rsidP="00D335DD">
      <w:pPr>
        <w:ind w:right="-5"/>
        <w:jc w:val="center"/>
        <w:rPr>
          <w:rFonts w:asciiTheme="minorHAnsi" w:hAnsiTheme="minorHAnsi"/>
          <w:sz w:val="16"/>
          <w:szCs w:val="16"/>
        </w:rPr>
      </w:pPr>
    </w:p>
    <w:sectPr w:rsidR="00572D88" w:rsidRPr="00D72F33" w:rsidSect="00D335D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2066B" w14:textId="77777777" w:rsidR="007323E6" w:rsidRDefault="007323E6" w:rsidP="007F0B73">
      <w:r>
        <w:separator/>
      </w:r>
    </w:p>
  </w:endnote>
  <w:endnote w:type="continuationSeparator" w:id="0">
    <w:p w14:paraId="673CA787" w14:textId="77777777" w:rsidR="007323E6" w:rsidRDefault="007323E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516216"/>
      <w:docPartObj>
        <w:docPartGallery w:val="Page Numbers (Bottom of Page)"/>
        <w:docPartUnique/>
      </w:docPartObj>
    </w:sdtPr>
    <w:sdtEndPr>
      <w:rPr>
        <w:b/>
      </w:rPr>
    </w:sdtEndPr>
    <w:sdtContent>
      <w:p w14:paraId="6E7D3AC9" w14:textId="77777777" w:rsidR="005E6910" w:rsidRDefault="005E6910"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1B0A83C7" wp14:editId="7D6E39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535DE" w14:textId="77777777" w:rsidR="005E6910" w:rsidRPr="00C37A71" w:rsidRDefault="005E6910" w:rsidP="0091757C">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5B30616F" w14:textId="3A3E381D" w:rsidR="005E6910" w:rsidRPr="0091757C" w:rsidRDefault="005E6910" w:rsidP="004C675C">
        <w:pPr>
          <w:pStyle w:val="Piedepgina"/>
          <w:jc w:val="center"/>
          <w:rPr>
            <w:rFonts w:ascii="Century Gothic" w:hAnsi="Century Gothic"/>
            <w:b/>
            <w:color w:val="00B0F0"/>
            <w:sz w:val="18"/>
            <w:szCs w:val="16"/>
          </w:rPr>
        </w:pPr>
        <w:r w:rsidRPr="0091757C">
          <w:rPr>
            <w:rFonts w:ascii="Century Gothic" w:hAnsi="Century Gothic"/>
            <w:b/>
            <w:color w:val="00B0F0"/>
            <w:sz w:val="18"/>
            <w:szCs w:val="16"/>
          </w:rPr>
          <w:t xml:space="preserve">No. </w:t>
        </w:r>
        <w:r w:rsidR="00783379">
          <w:rPr>
            <w:rFonts w:ascii="Century Gothic" w:hAnsi="Century Gothic"/>
            <w:b/>
            <w:color w:val="00B0F0"/>
            <w:sz w:val="18"/>
            <w:szCs w:val="16"/>
          </w:rPr>
          <w:t>LP-919044992-I65-2023</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Content>
            <w:sdt>
              <w:sdtPr>
                <w:rPr>
                  <w:rFonts w:ascii="Century Gothic" w:hAnsi="Century Gothic"/>
                  <w:b/>
                  <w:color w:val="00B0F0"/>
                  <w:sz w:val="18"/>
                  <w:szCs w:val="16"/>
                </w:rPr>
                <w:id w:val="-1844157918"/>
                <w:docPartObj>
                  <w:docPartGallery w:val="Page Numbers (Top of Page)"/>
                  <w:docPartUnique/>
                </w:docPartObj>
              </w:sdt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sdtContent>
            </w:sdt>
          </w:sdtContent>
        </w:sdt>
      </w:p>
      <w:p w14:paraId="6A16CCB8" w14:textId="77777777" w:rsidR="005E6910" w:rsidRDefault="00000000" w:rsidP="00576766">
        <w:pPr>
          <w:pStyle w:val="Piedepgina"/>
          <w:rPr>
            <w:b/>
          </w:rPr>
        </w:pPr>
      </w:p>
    </w:sdtContent>
  </w:sdt>
  <w:p w14:paraId="07B8902E" w14:textId="77777777" w:rsidR="005E6910" w:rsidRDefault="005E6910" w:rsidP="00576766">
    <w:pPr>
      <w:pStyle w:val="Piedepgina"/>
    </w:pPr>
  </w:p>
  <w:p w14:paraId="4E7FE650" w14:textId="77777777" w:rsidR="005E6910" w:rsidRDefault="005E6910"/>
  <w:p w14:paraId="1BB36E58" w14:textId="77777777" w:rsidR="005E6910" w:rsidRDefault="005E6910"/>
  <w:p w14:paraId="4D9CF34B" w14:textId="77777777" w:rsidR="005E6910" w:rsidRDefault="005E6910"/>
  <w:p w14:paraId="192E6F79" w14:textId="77777777" w:rsidR="005E6910" w:rsidRDefault="005E69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31FE7" w14:textId="77777777" w:rsidR="007323E6" w:rsidRDefault="007323E6" w:rsidP="007F0B73">
      <w:r>
        <w:separator/>
      </w:r>
    </w:p>
  </w:footnote>
  <w:footnote w:type="continuationSeparator" w:id="0">
    <w:p w14:paraId="34B65836" w14:textId="77777777" w:rsidR="007323E6" w:rsidRDefault="007323E6"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C019" w14:textId="77777777" w:rsidR="005E6910" w:rsidRPr="00C765F1" w:rsidRDefault="005E6910"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505E058" wp14:editId="0D7C57C1">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63F3B09" wp14:editId="72C8C3C0">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91D540C" w14:textId="77777777" w:rsidR="005E6910" w:rsidRPr="00C765F1" w:rsidRDefault="005E6910" w:rsidP="00313C66">
    <w:pPr>
      <w:jc w:val="center"/>
      <w:rPr>
        <w:rFonts w:ascii="Corbel" w:hAnsi="Corbel"/>
        <w:b/>
        <w:szCs w:val="16"/>
      </w:rPr>
    </w:pPr>
    <w:r w:rsidRPr="00C765F1">
      <w:rPr>
        <w:rFonts w:ascii="Corbel" w:hAnsi="Corbel"/>
        <w:b/>
        <w:szCs w:val="16"/>
      </w:rPr>
      <w:t>SERVICIOS DE SALUD DE NUEVO LEÓN</w:t>
    </w:r>
  </w:p>
  <w:p w14:paraId="752E4FCF" w14:textId="77777777" w:rsidR="005E6910" w:rsidRPr="00180FA7" w:rsidRDefault="005E6910"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0CB8B75B" w14:textId="77777777" w:rsidR="005E6910" w:rsidRDefault="005E6910"/>
  <w:p w14:paraId="255EDAFA" w14:textId="77777777" w:rsidR="005E6910" w:rsidRDefault="005E6910"/>
  <w:p w14:paraId="43037625" w14:textId="77777777" w:rsidR="005E6910" w:rsidRDefault="005E6910"/>
  <w:p w14:paraId="76D854A9" w14:textId="77777777" w:rsidR="005E6910" w:rsidRDefault="005E6910"/>
  <w:p w14:paraId="6434D4D3" w14:textId="77777777" w:rsidR="005E6910" w:rsidRDefault="005E69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549762133">
    <w:abstractNumId w:val="39"/>
  </w:num>
  <w:num w:numId="2" w16cid:durableId="767508616">
    <w:abstractNumId w:val="8"/>
  </w:num>
  <w:num w:numId="3" w16cid:durableId="1125731773">
    <w:abstractNumId w:val="22"/>
  </w:num>
  <w:num w:numId="4" w16cid:durableId="1564297387">
    <w:abstractNumId w:val="33"/>
  </w:num>
  <w:num w:numId="5" w16cid:durableId="1932860253">
    <w:abstractNumId w:val="6"/>
  </w:num>
  <w:num w:numId="6" w16cid:durableId="841317824">
    <w:abstractNumId w:val="0"/>
  </w:num>
  <w:num w:numId="7" w16cid:durableId="802701620">
    <w:abstractNumId w:val="16"/>
  </w:num>
  <w:num w:numId="8" w16cid:durableId="99566151">
    <w:abstractNumId w:val="14"/>
  </w:num>
  <w:num w:numId="9" w16cid:durableId="1251309189">
    <w:abstractNumId w:val="30"/>
  </w:num>
  <w:num w:numId="10" w16cid:durableId="1670601451">
    <w:abstractNumId w:val="17"/>
  </w:num>
  <w:num w:numId="11" w16cid:durableId="1015153569">
    <w:abstractNumId w:val="11"/>
  </w:num>
  <w:num w:numId="12" w16cid:durableId="929124384">
    <w:abstractNumId w:val="12"/>
  </w:num>
  <w:num w:numId="13" w16cid:durableId="709382280">
    <w:abstractNumId w:val="13"/>
  </w:num>
  <w:num w:numId="14" w16cid:durableId="439423279">
    <w:abstractNumId w:val="19"/>
  </w:num>
  <w:num w:numId="15" w16cid:durableId="1201168041">
    <w:abstractNumId w:val="20"/>
  </w:num>
  <w:num w:numId="16" w16cid:durableId="538051458">
    <w:abstractNumId w:val="28"/>
  </w:num>
  <w:num w:numId="17" w16cid:durableId="102387215">
    <w:abstractNumId w:val="26"/>
  </w:num>
  <w:num w:numId="18" w16cid:durableId="2143963405">
    <w:abstractNumId w:val="24"/>
  </w:num>
  <w:num w:numId="19" w16cid:durableId="676155813">
    <w:abstractNumId w:val="23"/>
  </w:num>
  <w:num w:numId="20" w16cid:durableId="2030178451">
    <w:abstractNumId w:val="43"/>
  </w:num>
  <w:num w:numId="21" w16cid:durableId="522668861">
    <w:abstractNumId w:val="9"/>
  </w:num>
  <w:num w:numId="22" w16cid:durableId="884216235">
    <w:abstractNumId w:val="27"/>
  </w:num>
  <w:num w:numId="23" w16cid:durableId="275337405">
    <w:abstractNumId w:val="41"/>
  </w:num>
  <w:num w:numId="24" w16cid:durableId="144006045">
    <w:abstractNumId w:val="25"/>
  </w:num>
  <w:num w:numId="25" w16cid:durableId="1299384365">
    <w:abstractNumId w:val="38"/>
  </w:num>
  <w:num w:numId="26" w16cid:durableId="1873179243">
    <w:abstractNumId w:val="15"/>
  </w:num>
  <w:num w:numId="27" w16cid:durableId="1156728030">
    <w:abstractNumId w:val="21"/>
  </w:num>
  <w:num w:numId="28" w16cid:durableId="1925724840">
    <w:abstractNumId w:val="31"/>
  </w:num>
  <w:num w:numId="29" w16cid:durableId="1919092688">
    <w:abstractNumId w:val="37"/>
  </w:num>
  <w:num w:numId="30" w16cid:durableId="1454426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7049694">
    <w:abstractNumId w:val="34"/>
  </w:num>
  <w:num w:numId="32" w16cid:durableId="1663317518">
    <w:abstractNumId w:val="18"/>
  </w:num>
  <w:num w:numId="33" w16cid:durableId="243075713">
    <w:abstractNumId w:val="35"/>
  </w:num>
  <w:num w:numId="34" w16cid:durableId="19212860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1716293">
    <w:abstractNumId w:val="44"/>
  </w:num>
  <w:num w:numId="36" w16cid:durableId="1032731585">
    <w:abstractNumId w:val="7"/>
  </w:num>
  <w:num w:numId="37" w16cid:durableId="1090078802">
    <w:abstractNumId w:val="40"/>
  </w:num>
  <w:num w:numId="38" w16cid:durableId="1040670998">
    <w:abstractNumId w:val="42"/>
  </w:num>
  <w:num w:numId="39" w16cid:durableId="881672328">
    <w:abstractNumId w:val="10"/>
  </w:num>
  <w:num w:numId="40" w16cid:durableId="211618777">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D50"/>
    <w:rsid w:val="00003E66"/>
    <w:rsid w:val="00011E90"/>
    <w:rsid w:val="000146F0"/>
    <w:rsid w:val="000173BC"/>
    <w:rsid w:val="0002354C"/>
    <w:rsid w:val="000250D0"/>
    <w:rsid w:val="0002549E"/>
    <w:rsid w:val="00026280"/>
    <w:rsid w:val="00030424"/>
    <w:rsid w:val="000348C5"/>
    <w:rsid w:val="00036AB8"/>
    <w:rsid w:val="00037DE1"/>
    <w:rsid w:val="00043532"/>
    <w:rsid w:val="00043AC2"/>
    <w:rsid w:val="0004563D"/>
    <w:rsid w:val="000469C3"/>
    <w:rsid w:val="00051AD3"/>
    <w:rsid w:val="000549CD"/>
    <w:rsid w:val="00055D39"/>
    <w:rsid w:val="000640BB"/>
    <w:rsid w:val="00065D57"/>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8DF"/>
    <w:rsid w:val="000C4C5F"/>
    <w:rsid w:val="000C5771"/>
    <w:rsid w:val="000D23BF"/>
    <w:rsid w:val="000D34A8"/>
    <w:rsid w:val="000D40B5"/>
    <w:rsid w:val="000D4893"/>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26A70"/>
    <w:rsid w:val="00130CBC"/>
    <w:rsid w:val="001318B0"/>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3517"/>
    <w:rsid w:val="001B47EB"/>
    <w:rsid w:val="001B5AF2"/>
    <w:rsid w:val="001C147E"/>
    <w:rsid w:val="001C2CDE"/>
    <w:rsid w:val="001C427E"/>
    <w:rsid w:val="001C7A0E"/>
    <w:rsid w:val="001D05DE"/>
    <w:rsid w:val="001D0F79"/>
    <w:rsid w:val="001D1102"/>
    <w:rsid w:val="001D2899"/>
    <w:rsid w:val="001D2EBE"/>
    <w:rsid w:val="001D34F4"/>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3F7"/>
    <w:rsid w:val="00215770"/>
    <w:rsid w:val="002157EE"/>
    <w:rsid w:val="00217D47"/>
    <w:rsid w:val="00220289"/>
    <w:rsid w:val="00221D91"/>
    <w:rsid w:val="00222DB7"/>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407E"/>
    <w:rsid w:val="00284376"/>
    <w:rsid w:val="00284F3E"/>
    <w:rsid w:val="00286133"/>
    <w:rsid w:val="00286D6C"/>
    <w:rsid w:val="00287A34"/>
    <w:rsid w:val="00290E53"/>
    <w:rsid w:val="00293382"/>
    <w:rsid w:val="00295B0C"/>
    <w:rsid w:val="00296CA2"/>
    <w:rsid w:val="00297643"/>
    <w:rsid w:val="002A290C"/>
    <w:rsid w:val="002A69DC"/>
    <w:rsid w:val="002A6B77"/>
    <w:rsid w:val="002B2579"/>
    <w:rsid w:val="002B385B"/>
    <w:rsid w:val="002B6BE9"/>
    <w:rsid w:val="002C0C5A"/>
    <w:rsid w:val="002C0FDC"/>
    <w:rsid w:val="002C4DEC"/>
    <w:rsid w:val="002C627F"/>
    <w:rsid w:val="002D0FCB"/>
    <w:rsid w:val="002E1616"/>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C04"/>
    <w:rsid w:val="0034525E"/>
    <w:rsid w:val="00352077"/>
    <w:rsid w:val="00353939"/>
    <w:rsid w:val="003539E6"/>
    <w:rsid w:val="0035431A"/>
    <w:rsid w:val="0035452F"/>
    <w:rsid w:val="003561D9"/>
    <w:rsid w:val="0035685B"/>
    <w:rsid w:val="003632F9"/>
    <w:rsid w:val="00364DB0"/>
    <w:rsid w:val="00366AA4"/>
    <w:rsid w:val="00367E7C"/>
    <w:rsid w:val="00367F8B"/>
    <w:rsid w:val="00374189"/>
    <w:rsid w:val="0038344D"/>
    <w:rsid w:val="00383B73"/>
    <w:rsid w:val="00385897"/>
    <w:rsid w:val="003915FB"/>
    <w:rsid w:val="00394C2E"/>
    <w:rsid w:val="0039733D"/>
    <w:rsid w:val="003A12A5"/>
    <w:rsid w:val="003A1ACD"/>
    <w:rsid w:val="003A2E13"/>
    <w:rsid w:val="003A6F62"/>
    <w:rsid w:val="003B0AFC"/>
    <w:rsid w:val="003B11F8"/>
    <w:rsid w:val="003B3107"/>
    <w:rsid w:val="003B600C"/>
    <w:rsid w:val="003B6BCF"/>
    <w:rsid w:val="003C0F1A"/>
    <w:rsid w:val="003C1B00"/>
    <w:rsid w:val="003C7CE4"/>
    <w:rsid w:val="003E335A"/>
    <w:rsid w:val="003E3F99"/>
    <w:rsid w:val="003E4D22"/>
    <w:rsid w:val="003E6595"/>
    <w:rsid w:val="003E7655"/>
    <w:rsid w:val="003F0BD1"/>
    <w:rsid w:val="003F17AB"/>
    <w:rsid w:val="003F2962"/>
    <w:rsid w:val="004017C9"/>
    <w:rsid w:val="00403A94"/>
    <w:rsid w:val="00405A0A"/>
    <w:rsid w:val="00406379"/>
    <w:rsid w:val="00406703"/>
    <w:rsid w:val="0040777D"/>
    <w:rsid w:val="0041098D"/>
    <w:rsid w:val="00414B6B"/>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4AB7"/>
    <w:rsid w:val="004B73BB"/>
    <w:rsid w:val="004B7F90"/>
    <w:rsid w:val="004C675C"/>
    <w:rsid w:val="004C7731"/>
    <w:rsid w:val="004D1236"/>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1981"/>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081D"/>
    <w:rsid w:val="005A43AA"/>
    <w:rsid w:val="005A5DE3"/>
    <w:rsid w:val="005A7024"/>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6910"/>
    <w:rsid w:val="005E70BD"/>
    <w:rsid w:val="005F1933"/>
    <w:rsid w:val="005F2391"/>
    <w:rsid w:val="005F42F7"/>
    <w:rsid w:val="0061030C"/>
    <w:rsid w:val="00611BF8"/>
    <w:rsid w:val="006214D0"/>
    <w:rsid w:val="006218FB"/>
    <w:rsid w:val="00623E9B"/>
    <w:rsid w:val="00624464"/>
    <w:rsid w:val="00624D6B"/>
    <w:rsid w:val="00636A62"/>
    <w:rsid w:val="006406C4"/>
    <w:rsid w:val="00642C31"/>
    <w:rsid w:val="00642ED4"/>
    <w:rsid w:val="006462E4"/>
    <w:rsid w:val="006473F8"/>
    <w:rsid w:val="00651154"/>
    <w:rsid w:val="006557BC"/>
    <w:rsid w:val="00661318"/>
    <w:rsid w:val="00661655"/>
    <w:rsid w:val="00662F4D"/>
    <w:rsid w:val="00670AB4"/>
    <w:rsid w:val="00672A7F"/>
    <w:rsid w:val="00675E55"/>
    <w:rsid w:val="00676012"/>
    <w:rsid w:val="0067689F"/>
    <w:rsid w:val="0068035A"/>
    <w:rsid w:val="0069217B"/>
    <w:rsid w:val="00692EB0"/>
    <w:rsid w:val="00695181"/>
    <w:rsid w:val="00695BCA"/>
    <w:rsid w:val="006A2D51"/>
    <w:rsid w:val="006A3D98"/>
    <w:rsid w:val="006A478B"/>
    <w:rsid w:val="006A6B7D"/>
    <w:rsid w:val="006B1A7C"/>
    <w:rsid w:val="006B5D25"/>
    <w:rsid w:val="006C2F78"/>
    <w:rsid w:val="006C33C7"/>
    <w:rsid w:val="006C39F5"/>
    <w:rsid w:val="006C7CC9"/>
    <w:rsid w:val="006D1B92"/>
    <w:rsid w:val="006D3CC3"/>
    <w:rsid w:val="006D61E7"/>
    <w:rsid w:val="006E0108"/>
    <w:rsid w:val="006E031A"/>
    <w:rsid w:val="006E2D38"/>
    <w:rsid w:val="006E5452"/>
    <w:rsid w:val="006E5523"/>
    <w:rsid w:val="006E5C93"/>
    <w:rsid w:val="006E6D30"/>
    <w:rsid w:val="006E6DB1"/>
    <w:rsid w:val="006F697A"/>
    <w:rsid w:val="0070099E"/>
    <w:rsid w:val="00700BB7"/>
    <w:rsid w:val="007032AA"/>
    <w:rsid w:val="007055B2"/>
    <w:rsid w:val="0071071F"/>
    <w:rsid w:val="0071487D"/>
    <w:rsid w:val="007149D7"/>
    <w:rsid w:val="00715B0B"/>
    <w:rsid w:val="0072088D"/>
    <w:rsid w:val="007211AA"/>
    <w:rsid w:val="0072316E"/>
    <w:rsid w:val="00724040"/>
    <w:rsid w:val="007250AE"/>
    <w:rsid w:val="00725278"/>
    <w:rsid w:val="007269C5"/>
    <w:rsid w:val="00726D17"/>
    <w:rsid w:val="00727A6A"/>
    <w:rsid w:val="007323E6"/>
    <w:rsid w:val="00735339"/>
    <w:rsid w:val="00742118"/>
    <w:rsid w:val="0074621C"/>
    <w:rsid w:val="007552BA"/>
    <w:rsid w:val="007615D5"/>
    <w:rsid w:val="00762422"/>
    <w:rsid w:val="0077129F"/>
    <w:rsid w:val="00772AC9"/>
    <w:rsid w:val="0077321E"/>
    <w:rsid w:val="007738C7"/>
    <w:rsid w:val="007752A0"/>
    <w:rsid w:val="00777D45"/>
    <w:rsid w:val="0078059E"/>
    <w:rsid w:val="00783379"/>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26A7"/>
    <w:rsid w:val="007D3CD8"/>
    <w:rsid w:val="007D6FC1"/>
    <w:rsid w:val="007D73B5"/>
    <w:rsid w:val="007E205F"/>
    <w:rsid w:val="007E2352"/>
    <w:rsid w:val="007E2AD0"/>
    <w:rsid w:val="007E2CF0"/>
    <w:rsid w:val="007E3074"/>
    <w:rsid w:val="007F04BE"/>
    <w:rsid w:val="007F0B73"/>
    <w:rsid w:val="007F1AC0"/>
    <w:rsid w:val="007F4217"/>
    <w:rsid w:val="007F508A"/>
    <w:rsid w:val="007F7F27"/>
    <w:rsid w:val="008037DE"/>
    <w:rsid w:val="0081239A"/>
    <w:rsid w:val="00813559"/>
    <w:rsid w:val="00813A03"/>
    <w:rsid w:val="00815F2C"/>
    <w:rsid w:val="0081748F"/>
    <w:rsid w:val="00825003"/>
    <w:rsid w:val="0082731F"/>
    <w:rsid w:val="00831EF1"/>
    <w:rsid w:val="00833292"/>
    <w:rsid w:val="0083552D"/>
    <w:rsid w:val="00835A85"/>
    <w:rsid w:val="00835FDB"/>
    <w:rsid w:val="0083635F"/>
    <w:rsid w:val="008374DF"/>
    <w:rsid w:val="0084318C"/>
    <w:rsid w:val="00843C0D"/>
    <w:rsid w:val="00847D38"/>
    <w:rsid w:val="008509FA"/>
    <w:rsid w:val="00851D35"/>
    <w:rsid w:val="00852093"/>
    <w:rsid w:val="00855B6D"/>
    <w:rsid w:val="00856B50"/>
    <w:rsid w:val="00856C2B"/>
    <w:rsid w:val="0086006A"/>
    <w:rsid w:val="008602E6"/>
    <w:rsid w:val="00860FF7"/>
    <w:rsid w:val="00861CC3"/>
    <w:rsid w:val="00861D52"/>
    <w:rsid w:val="008627EC"/>
    <w:rsid w:val="008630D6"/>
    <w:rsid w:val="008650A3"/>
    <w:rsid w:val="00865BFA"/>
    <w:rsid w:val="008761D5"/>
    <w:rsid w:val="008769BE"/>
    <w:rsid w:val="00880D51"/>
    <w:rsid w:val="0088241C"/>
    <w:rsid w:val="00883100"/>
    <w:rsid w:val="008872E6"/>
    <w:rsid w:val="008919D3"/>
    <w:rsid w:val="00893BA2"/>
    <w:rsid w:val="00893F69"/>
    <w:rsid w:val="00897767"/>
    <w:rsid w:val="008A0301"/>
    <w:rsid w:val="008A0B10"/>
    <w:rsid w:val="008A5B1B"/>
    <w:rsid w:val="008B1AF9"/>
    <w:rsid w:val="008B1BDB"/>
    <w:rsid w:val="008B58D8"/>
    <w:rsid w:val="008B695F"/>
    <w:rsid w:val="008B698D"/>
    <w:rsid w:val="008C0F3F"/>
    <w:rsid w:val="008D17B5"/>
    <w:rsid w:val="008D548E"/>
    <w:rsid w:val="008D5713"/>
    <w:rsid w:val="008D592B"/>
    <w:rsid w:val="008D763A"/>
    <w:rsid w:val="008D7DCD"/>
    <w:rsid w:val="008E1177"/>
    <w:rsid w:val="008E4DDD"/>
    <w:rsid w:val="008F083A"/>
    <w:rsid w:val="008F1241"/>
    <w:rsid w:val="008F1D2E"/>
    <w:rsid w:val="008F4E54"/>
    <w:rsid w:val="008F57BE"/>
    <w:rsid w:val="008F6C49"/>
    <w:rsid w:val="00914B60"/>
    <w:rsid w:val="00915F11"/>
    <w:rsid w:val="00916BE4"/>
    <w:rsid w:val="0091757C"/>
    <w:rsid w:val="00920772"/>
    <w:rsid w:val="00922C63"/>
    <w:rsid w:val="00922F7F"/>
    <w:rsid w:val="009230E1"/>
    <w:rsid w:val="00924E30"/>
    <w:rsid w:val="00925041"/>
    <w:rsid w:val="00926292"/>
    <w:rsid w:val="009302C1"/>
    <w:rsid w:val="0093321E"/>
    <w:rsid w:val="00934D52"/>
    <w:rsid w:val="00941BB2"/>
    <w:rsid w:val="00943B15"/>
    <w:rsid w:val="009549E5"/>
    <w:rsid w:val="00954A60"/>
    <w:rsid w:val="00960A64"/>
    <w:rsid w:val="00965EEA"/>
    <w:rsid w:val="00970B27"/>
    <w:rsid w:val="009765D5"/>
    <w:rsid w:val="0098036D"/>
    <w:rsid w:val="00980633"/>
    <w:rsid w:val="00981155"/>
    <w:rsid w:val="00981B5A"/>
    <w:rsid w:val="00982649"/>
    <w:rsid w:val="00984142"/>
    <w:rsid w:val="009841A6"/>
    <w:rsid w:val="00984454"/>
    <w:rsid w:val="00985062"/>
    <w:rsid w:val="0098589F"/>
    <w:rsid w:val="00990461"/>
    <w:rsid w:val="009912D6"/>
    <w:rsid w:val="00991DE3"/>
    <w:rsid w:val="009952B4"/>
    <w:rsid w:val="009A2876"/>
    <w:rsid w:val="009A5378"/>
    <w:rsid w:val="009B032C"/>
    <w:rsid w:val="009B2E0E"/>
    <w:rsid w:val="009B36C4"/>
    <w:rsid w:val="009B40B5"/>
    <w:rsid w:val="009B6D47"/>
    <w:rsid w:val="009C2A7A"/>
    <w:rsid w:val="009C2A7F"/>
    <w:rsid w:val="009C4A79"/>
    <w:rsid w:val="009C7D4D"/>
    <w:rsid w:val="009D460F"/>
    <w:rsid w:val="009D555E"/>
    <w:rsid w:val="009D6C3B"/>
    <w:rsid w:val="009E04A4"/>
    <w:rsid w:val="009E7EBF"/>
    <w:rsid w:val="009F25D5"/>
    <w:rsid w:val="009F3005"/>
    <w:rsid w:val="009F4F5A"/>
    <w:rsid w:val="00A008DB"/>
    <w:rsid w:val="00A02465"/>
    <w:rsid w:val="00A0351D"/>
    <w:rsid w:val="00A0483B"/>
    <w:rsid w:val="00A10B88"/>
    <w:rsid w:val="00A1692B"/>
    <w:rsid w:val="00A16B2E"/>
    <w:rsid w:val="00A1701D"/>
    <w:rsid w:val="00A22278"/>
    <w:rsid w:val="00A23C9C"/>
    <w:rsid w:val="00A23CBF"/>
    <w:rsid w:val="00A245D6"/>
    <w:rsid w:val="00A25224"/>
    <w:rsid w:val="00A306B7"/>
    <w:rsid w:val="00A3256C"/>
    <w:rsid w:val="00A429A7"/>
    <w:rsid w:val="00A469AB"/>
    <w:rsid w:val="00A46AFE"/>
    <w:rsid w:val="00A50A01"/>
    <w:rsid w:val="00A51063"/>
    <w:rsid w:val="00A52507"/>
    <w:rsid w:val="00A547B5"/>
    <w:rsid w:val="00A55736"/>
    <w:rsid w:val="00A56508"/>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3D5"/>
    <w:rsid w:val="00AC2E8D"/>
    <w:rsid w:val="00AC6C3E"/>
    <w:rsid w:val="00AC6DE7"/>
    <w:rsid w:val="00AC78E8"/>
    <w:rsid w:val="00AD2739"/>
    <w:rsid w:val="00AD5A14"/>
    <w:rsid w:val="00AE0B09"/>
    <w:rsid w:val="00AE481A"/>
    <w:rsid w:val="00AE6421"/>
    <w:rsid w:val="00AF064C"/>
    <w:rsid w:val="00AF191D"/>
    <w:rsid w:val="00AF1B51"/>
    <w:rsid w:val="00AF7232"/>
    <w:rsid w:val="00B031CF"/>
    <w:rsid w:val="00B03EC4"/>
    <w:rsid w:val="00B04684"/>
    <w:rsid w:val="00B06A98"/>
    <w:rsid w:val="00B06D4A"/>
    <w:rsid w:val="00B11BEA"/>
    <w:rsid w:val="00B126C8"/>
    <w:rsid w:val="00B13DAB"/>
    <w:rsid w:val="00B15316"/>
    <w:rsid w:val="00B24C11"/>
    <w:rsid w:val="00B26E1B"/>
    <w:rsid w:val="00B2762A"/>
    <w:rsid w:val="00B32CA1"/>
    <w:rsid w:val="00B33162"/>
    <w:rsid w:val="00B334CE"/>
    <w:rsid w:val="00B33781"/>
    <w:rsid w:val="00B35032"/>
    <w:rsid w:val="00B35638"/>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0DBE"/>
    <w:rsid w:val="00B7261F"/>
    <w:rsid w:val="00B73968"/>
    <w:rsid w:val="00B75D43"/>
    <w:rsid w:val="00B80E74"/>
    <w:rsid w:val="00B82FB5"/>
    <w:rsid w:val="00B8715A"/>
    <w:rsid w:val="00B906DD"/>
    <w:rsid w:val="00B911FB"/>
    <w:rsid w:val="00B94580"/>
    <w:rsid w:val="00BA09CD"/>
    <w:rsid w:val="00BA429B"/>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D9C"/>
    <w:rsid w:val="00BE0E04"/>
    <w:rsid w:val="00BE3219"/>
    <w:rsid w:val="00BE62A5"/>
    <w:rsid w:val="00BE7C07"/>
    <w:rsid w:val="00BF220E"/>
    <w:rsid w:val="00BF2EBF"/>
    <w:rsid w:val="00BF6189"/>
    <w:rsid w:val="00BF736B"/>
    <w:rsid w:val="00C02600"/>
    <w:rsid w:val="00C1246A"/>
    <w:rsid w:val="00C12D3D"/>
    <w:rsid w:val="00C1346F"/>
    <w:rsid w:val="00C215F6"/>
    <w:rsid w:val="00C23289"/>
    <w:rsid w:val="00C241D9"/>
    <w:rsid w:val="00C24ED0"/>
    <w:rsid w:val="00C2746E"/>
    <w:rsid w:val="00C367FC"/>
    <w:rsid w:val="00C3718C"/>
    <w:rsid w:val="00C37403"/>
    <w:rsid w:val="00C37A71"/>
    <w:rsid w:val="00C4183B"/>
    <w:rsid w:val="00C43A0E"/>
    <w:rsid w:val="00C45AEF"/>
    <w:rsid w:val="00C50B96"/>
    <w:rsid w:val="00C521B1"/>
    <w:rsid w:val="00C53500"/>
    <w:rsid w:val="00C552DE"/>
    <w:rsid w:val="00C5553F"/>
    <w:rsid w:val="00C56D6B"/>
    <w:rsid w:val="00C6175F"/>
    <w:rsid w:val="00C658F8"/>
    <w:rsid w:val="00C66510"/>
    <w:rsid w:val="00C66C75"/>
    <w:rsid w:val="00C7072C"/>
    <w:rsid w:val="00C77B3E"/>
    <w:rsid w:val="00C80593"/>
    <w:rsid w:val="00C82C3C"/>
    <w:rsid w:val="00C90011"/>
    <w:rsid w:val="00C9461A"/>
    <w:rsid w:val="00C96B24"/>
    <w:rsid w:val="00CA35BE"/>
    <w:rsid w:val="00CA606E"/>
    <w:rsid w:val="00CB0B2E"/>
    <w:rsid w:val="00CB1780"/>
    <w:rsid w:val="00CB3A9D"/>
    <w:rsid w:val="00CB4CB1"/>
    <w:rsid w:val="00CC5E33"/>
    <w:rsid w:val="00CC6F3D"/>
    <w:rsid w:val="00CD34F3"/>
    <w:rsid w:val="00CD58F7"/>
    <w:rsid w:val="00CD7E44"/>
    <w:rsid w:val="00CE28F7"/>
    <w:rsid w:val="00CE2E1F"/>
    <w:rsid w:val="00CE2F46"/>
    <w:rsid w:val="00CE3562"/>
    <w:rsid w:val="00CE6525"/>
    <w:rsid w:val="00CF1E88"/>
    <w:rsid w:val="00CF45BB"/>
    <w:rsid w:val="00CF7554"/>
    <w:rsid w:val="00D00DD5"/>
    <w:rsid w:val="00D064AB"/>
    <w:rsid w:val="00D06760"/>
    <w:rsid w:val="00D14A6E"/>
    <w:rsid w:val="00D1566F"/>
    <w:rsid w:val="00D16279"/>
    <w:rsid w:val="00D16830"/>
    <w:rsid w:val="00D2094D"/>
    <w:rsid w:val="00D27C41"/>
    <w:rsid w:val="00D335DD"/>
    <w:rsid w:val="00D363AF"/>
    <w:rsid w:val="00D441ED"/>
    <w:rsid w:val="00D45B5A"/>
    <w:rsid w:val="00D479E2"/>
    <w:rsid w:val="00D51B7C"/>
    <w:rsid w:val="00D5399F"/>
    <w:rsid w:val="00D60AD8"/>
    <w:rsid w:val="00D61C5C"/>
    <w:rsid w:val="00D61FCA"/>
    <w:rsid w:val="00D664C4"/>
    <w:rsid w:val="00D72311"/>
    <w:rsid w:val="00D72F33"/>
    <w:rsid w:val="00D773BF"/>
    <w:rsid w:val="00D8666B"/>
    <w:rsid w:val="00D87EB5"/>
    <w:rsid w:val="00D93B14"/>
    <w:rsid w:val="00D94CE2"/>
    <w:rsid w:val="00D97E2C"/>
    <w:rsid w:val="00DA5F85"/>
    <w:rsid w:val="00DA6342"/>
    <w:rsid w:val="00DB11A3"/>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18F6"/>
    <w:rsid w:val="00E5363D"/>
    <w:rsid w:val="00E54A1C"/>
    <w:rsid w:val="00E553E2"/>
    <w:rsid w:val="00E558AD"/>
    <w:rsid w:val="00E63971"/>
    <w:rsid w:val="00E63AAA"/>
    <w:rsid w:val="00E63C2E"/>
    <w:rsid w:val="00E73AB6"/>
    <w:rsid w:val="00E8124D"/>
    <w:rsid w:val="00E825EC"/>
    <w:rsid w:val="00E872C1"/>
    <w:rsid w:val="00E94FB6"/>
    <w:rsid w:val="00E9636F"/>
    <w:rsid w:val="00EA0C6B"/>
    <w:rsid w:val="00EA25C1"/>
    <w:rsid w:val="00EA2FA8"/>
    <w:rsid w:val="00EA4456"/>
    <w:rsid w:val="00EA530C"/>
    <w:rsid w:val="00EA7EF6"/>
    <w:rsid w:val="00EB5703"/>
    <w:rsid w:val="00EC015A"/>
    <w:rsid w:val="00EC225E"/>
    <w:rsid w:val="00EC47BC"/>
    <w:rsid w:val="00ED695B"/>
    <w:rsid w:val="00ED7C6C"/>
    <w:rsid w:val="00EE4841"/>
    <w:rsid w:val="00EE5326"/>
    <w:rsid w:val="00EE5F02"/>
    <w:rsid w:val="00EE6430"/>
    <w:rsid w:val="00EF115D"/>
    <w:rsid w:val="00EF17F7"/>
    <w:rsid w:val="00EF2025"/>
    <w:rsid w:val="00EF5429"/>
    <w:rsid w:val="00EF586F"/>
    <w:rsid w:val="00EF79ED"/>
    <w:rsid w:val="00EF7E15"/>
    <w:rsid w:val="00F026E5"/>
    <w:rsid w:val="00F046FB"/>
    <w:rsid w:val="00F05F56"/>
    <w:rsid w:val="00F0714E"/>
    <w:rsid w:val="00F172EF"/>
    <w:rsid w:val="00F21E17"/>
    <w:rsid w:val="00F24884"/>
    <w:rsid w:val="00F31658"/>
    <w:rsid w:val="00F371BB"/>
    <w:rsid w:val="00F37F8E"/>
    <w:rsid w:val="00F40439"/>
    <w:rsid w:val="00F44BBF"/>
    <w:rsid w:val="00F52141"/>
    <w:rsid w:val="00F56786"/>
    <w:rsid w:val="00F56E00"/>
    <w:rsid w:val="00F61393"/>
    <w:rsid w:val="00F63839"/>
    <w:rsid w:val="00F6397A"/>
    <w:rsid w:val="00F65EA7"/>
    <w:rsid w:val="00F70B66"/>
    <w:rsid w:val="00F71157"/>
    <w:rsid w:val="00F71B46"/>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B62C0"/>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F3A1248"/>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4638">
      <w:bodyDiv w:val="1"/>
      <w:marLeft w:val="0"/>
      <w:marRight w:val="0"/>
      <w:marTop w:val="0"/>
      <w:marBottom w:val="0"/>
      <w:divBdr>
        <w:top w:val="none" w:sz="0" w:space="0" w:color="auto"/>
        <w:left w:val="none" w:sz="0" w:space="0" w:color="auto"/>
        <w:bottom w:val="none" w:sz="0" w:space="0" w:color="auto"/>
        <w:right w:val="none" w:sz="0" w:space="0" w:color="auto"/>
      </w:divBdr>
    </w:div>
    <w:div w:id="16853317">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255211758">
      <w:bodyDiv w:val="1"/>
      <w:marLeft w:val="0"/>
      <w:marRight w:val="0"/>
      <w:marTop w:val="0"/>
      <w:marBottom w:val="0"/>
      <w:divBdr>
        <w:top w:val="none" w:sz="0" w:space="0" w:color="auto"/>
        <w:left w:val="none" w:sz="0" w:space="0" w:color="auto"/>
        <w:bottom w:val="none" w:sz="0" w:space="0" w:color="auto"/>
        <w:right w:val="none" w:sz="0" w:space="0" w:color="auto"/>
      </w:divBdr>
    </w:div>
    <w:div w:id="272320885">
      <w:bodyDiv w:val="1"/>
      <w:marLeft w:val="0"/>
      <w:marRight w:val="0"/>
      <w:marTop w:val="0"/>
      <w:marBottom w:val="0"/>
      <w:divBdr>
        <w:top w:val="none" w:sz="0" w:space="0" w:color="auto"/>
        <w:left w:val="none" w:sz="0" w:space="0" w:color="auto"/>
        <w:bottom w:val="none" w:sz="0" w:space="0" w:color="auto"/>
        <w:right w:val="none" w:sz="0" w:space="0" w:color="auto"/>
      </w:divBdr>
    </w:div>
    <w:div w:id="29827062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07195">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0153670">
      <w:bodyDiv w:val="1"/>
      <w:marLeft w:val="0"/>
      <w:marRight w:val="0"/>
      <w:marTop w:val="0"/>
      <w:marBottom w:val="0"/>
      <w:divBdr>
        <w:top w:val="none" w:sz="0" w:space="0" w:color="auto"/>
        <w:left w:val="none" w:sz="0" w:space="0" w:color="auto"/>
        <w:bottom w:val="none" w:sz="0" w:space="0" w:color="auto"/>
        <w:right w:val="none" w:sz="0" w:space="0" w:color="auto"/>
      </w:divBdr>
    </w:div>
    <w:div w:id="463619507">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897933898">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4552952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31320720">
      <w:bodyDiv w:val="1"/>
      <w:marLeft w:val="0"/>
      <w:marRight w:val="0"/>
      <w:marTop w:val="0"/>
      <w:marBottom w:val="0"/>
      <w:divBdr>
        <w:top w:val="none" w:sz="0" w:space="0" w:color="auto"/>
        <w:left w:val="none" w:sz="0" w:space="0" w:color="auto"/>
        <w:bottom w:val="none" w:sz="0" w:space="0" w:color="auto"/>
        <w:right w:val="none" w:sz="0" w:space="0" w:color="auto"/>
      </w:divBdr>
    </w:div>
    <w:div w:id="1446538094">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55507594">
      <w:bodyDiv w:val="1"/>
      <w:marLeft w:val="0"/>
      <w:marRight w:val="0"/>
      <w:marTop w:val="0"/>
      <w:marBottom w:val="0"/>
      <w:divBdr>
        <w:top w:val="none" w:sz="0" w:space="0" w:color="auto"/>
        <w:left w:val="none" w:sz="0" w:space="0" w:color="auto"/>
        <w:bottom w:val="none" w:sz="0" w:space="0" w:color="auto"/>
        <w:right w:val="none" w:sz="0" w:space="0" w:color="auto"/>
      </w:divBdr>
    </w:div>
    <w:div w:id="1566257870">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0900609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9715659">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70989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1759-03EF-4CCF-A497-DCD751D9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343075</Words>
  <Characters>1886915</Characters>
  <Application>Microsoft Office Word</Application>
  <DocSecurity>0</DocSecurity>
  <Lines>15724</Lines>
  <Paragraphs>4451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8</cp:revision>
  <cp:lastPrinted>2022-12-19T22:58:00Z</cp:lastPrinted>
  <dcterms:created xsi:type="dcterms:W3CDTF">2023-10-27T17:51:00Z</dcterms:created>
  <dcterms:modified xsi:type="dcterms:W3CDTF">2023-11-27T23:52:00Z</dcterms:modified>
</cp:coreProperties>
</file>